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6DB43" w14:textId="77777777" w:rsidR="00DB1942" w:rsidRPr="009D0497" w:rsidRDefault="00163A05" w:rsidP="009D0497">
      <w:pPr>
        <w:pStyle w:val="Heading1"/>
        <w:rPr>
          <w:rFonts w:ascii="Georgia" w:hAnsi="Georgia"/>
          <w:color w:val="31849B" w:themeColor="accent5" w:themeShade="BF"/>
          <w:sz w:val="48"/>
          <w:szCs w:val="48"/>
        </w:rPr>
      </w:pPr>
      <w:r w:rsidRPr="009D0497">
        <w:rPr>
          <w:rFonts w:ascii="Georgia" w:eastAsia="Times New Roman" w:hAnsi="Georgia"/>
          <w:color w:val="31849B" w:themeColor="accent5" w:themeShade="BF"/>
          <w:sz w:val="48"/>
          <w:szCs w:val="48"/>
        </w:rPr>
        <w:t>Data Exchange Reports - Story</w:t>
      </w:r>
      <w:r w:rsidR="00DB1942" w:rsidRPr="009D0497" w:rsidDel="00DB1942">
        <w:rPr>
          <w:rFonts w:ascii="Georgia" w:hAnsi="Georgia"/>
          <w:color w:val="31849B" w:themeColor="accent5" w:themeShade="BF"/>
          <w:sz w:val="48"/>
          <w:szCs w:val="48"/>
        </w:rPr>
        <w:t xml:space="preserve"> </w:t>
      </w:r>
    </w:p>
    <w:p w14:paraId="283698A5" w14:textId="77777777" w:rsidR="008F0F00" w:rsidRPr="00684C82" w:rsidRDefault="008F0F00" w:rsidP="004D3D49">
      <w:pPr>
        <w:pStyle w:val="Heading1"/>
      </w:pPr>
      <w:r w:rsidRPr="00684C82">
        <w:t>Task card</w:t>
      </w:r>
    </w:p>
    <w:p w14:paraId="518ABCCB" w14:textId="089C525D" w:rsidR="00A9350F" w:rsidRPr="000527B1" w:rsidRDefault="00523172">
      <w:pPr>
        <w:pStyle w:val="TOC1"/>
        <w:tabs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r w:rsidRPr="000527B1">
        <w:rPr>
          <w:sz w:val="20"/>
          <w:szCs w:val="20"/>
        </w:rPr>
        <w:fldChar w:fldCharType="begin"/>
      </w:r>
      <w:r w:rsidRPr="000527B1">
        <w:rPr>
          <w:sz w:val="20"/>
          <w:szCs w:val="20"/>
        </w:rPr>
        <w:instrText xml:space="preserve"> TOC \o "1-3" \h \z \u </w:instrText>
      </w:r>
      <w:r w:rsidRPr="000527B1">
        <w:rPr>
          <w:sz w:val="20"/>
          <w:szCs w:val="20"/>
        </w:rPr>
        <w:fldChar w:fldCharType="separate"/>
      </w:r>
      <w:hyperlink w:anchor="_Toc130211272" w:history="1">
        <w:r w:rsidR="00A9350F" w:rsidRPr="000527B1">
          <w:rPr>
            <w:rStyle w:val="Hyperlink"/>
            <w:noProof/>
            <w:sz w:val="20"/>
            <w:szCs w:val="20"/>
          </w:rPr>
          <w:t>What is a story?</w:t>
        </w:r>
        <w:r w:rsidR="00A9350F" w:rsidRPr="000527B1">
          <w:rPr>
            <w:noProof/>
            <w:webHidden/>
            <w:sz w:val="20"/>
            <w:szCs w:val="20"/>
          </w:rPr>
          <w:tab/>
        </w:r>
        <w:r w:rsidR="00A9350F" w:rsidRPr="000527B1">
          <w:rPr>
            <w:noProof/>
            <w:webHidden/>
            <w:sz w:val="20"/>
            <w:szCs w:val="20"/>
          </w:rPr>
          <w:fldChar w:fldCharType="begin"/>
        </w:r>
        <w:r w:rsidR="00A9350F" w:rsidRPr="000527B1">
          <w:rPr>
            <w:noProof/>
            <w:webHidden/>
            <w:sz w:val="20"/>
            <w:szCs w:val="20"/>
          </w:rPr>
          <w:instrText xml:space="preserve"> PAGEREF _Toc130211272 \h </w:instrText>
        </w:r>
        <w:r w:rsidR="00A9350F" w:rsidRPr="000527B1">
          <w:rPr>
            <w:noProof/>
            <w:webHidden/>
            <w:sz w:val="20"/>
            <w:szCs w:val="20"/>
          </w:rPr>
        </w:r>
        <w:r w:rsidR="00A9350F"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1</w:t>
        </w:r>
        <w:r w:rsidR="00A9350F"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5279A331" w14:textId="4C25A8F4" w:rsidR="00A9350F" w:rsidRPr="000527B1" w:rsidRDefault="00A9350F">
      <w:pPr>
        <w:pStyle w:val="TOC1"/>
        <w:tabs>
          <w:tab w:val="left" w:pos="44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73" w:history="1">
        <w:r w:rsidRPr="000527B1">
          <w:rPr>
            <w:rStyle w:val="Hyperlink"/>
            <w:rFonts w:eastAsia="Times New Roman" w:cs="Arial"/>
            <w:noProof/>
            <w:sz w:val="20"/>
            <w:szCs w:val="20"/>
          </w:rPr>
          <w:t>1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Times New Roman" w:cs="Arial"/>
            <w:noProof/>
            <w:sz w:val="20"/>
            <w:szCs w:val="20"/>
          </w:rPr>
          <w:t>Add items to a story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_Toc130211273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2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1F767AC6" w14:textId="5BCF6511" w:rsidR="00A9350F" w:rsidRPr="000527B1" w:rsidRDefault="00A9350F">
      <w:pPr>
        <w:pStyle w:val="TOC1"/>
        <w:tabs>
          <w:tab w:val="left" w:pos="44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74" w:history="1">
        <w:r w:rsidRPr="000527B1">
          <w:rPr>
            <w:rStyle w:val="Hyperlink"/>
            <w:rFonts w:eastAsia="Times New Roman" w:cs="Arial"/>
            <w:noProof/>
            <w:sz w:val="20"/>
            <w:szCs w:val="20"/>
          </w:rPr>
          <w:t>2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Times New Roman" w:cs="Arial"/>
            <w:noProof/>
            <w:sz w:val="20"/>
            <w:szCs w:val="20"/>
          </w:rPr>
          <w:t>Add a sheet (page) to the story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_Toc130211274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3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1F50CDF5" w14:textId="3E652181" w:rsidR="00A9350F" w:rsidRPr="000527B1" w:rsidRDefault="00A9350F">
      <w:pPr>
        <w:pStyle w:val="TOC2"/>
        <w:tabs>
          <w:tab w:val="left" w:pos="88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75" w:history="1">
        <w:r w:rsidRPr="000527B1">
          <w:rPr>
            <w:rStyle w:val="Hyperlink"/>
            <w:rFonts w:eastAsia="Calibri" w:cs="Arial"/>
            <w:noProof/>
            <w:sz w:val="20"/>
            <w:szCs w:val="20"/>
            <w:lang w:eastAsia="en-AU"/>
          </w:rPr>
          <w:t>2.1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Calibri" w:cs="Arial"/>
            <w:noProof/>
            <w:sz w:val="20"/>
            <w:szCs w:val="20"/>
            <w:lang w:eastAsia="en-AU"/>
          </w:rPr>
          <w:t>Method 1 – Insert a blank sheet to a story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_Toc130211275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4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79F9E32D" w14:textId="48C33405" w:rsidR="00A9350F" w:rsidRPr="000527B1" w:rsidRDefault="00A9350F">
      <w:pPr>
        <w:pStyle w:val="TOC2"/>
        <w:tabs>
          <w:tab w:val="left" w:pos="88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76" w:history="1">
        <w:r w:rsidRPr="000527B1">
          <w:rPr>
            <w:rStyle w:val="Hyperlink"/>
            <w:rFonts w:eastAsia="Calibri" w:cs="Arial"/>
            <w:noProof/>
            <w:sz w:val="20"/>
            <w:szCs w:val="20"/>
            <w:lang w:eastAsia="en-AU"/>
          </w:rPr>
          <w:t>2.2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Calibri" w:cs="Arial"/>
            <w:noProof/>
            <w:sz w:val="20"/>
            <w:szCs w:val="20"/>
            <w:lang w:eastAsia="en-AU"/>
          </w:rPr>
          <w:t>Method 2 - Insert a live data Base sheet from a report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_Toc130211276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5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028D37E0" w14:textId="0CA5FF32" w:rsidR="00A9350F" w:rsidRPr="000527B1" w:rsidRDefault="00A9350F">
      <w:pPr>
        <w:pStyle w:val="TOC1"/>
        <w:tabs>
          <w:tab w:val="left" w:pos="44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78" w:history="1">
        <w:r w:rsidRPr="000527B1">
          <w:rPr>
            <w:rStyle w:val="Hyperlink"/>
            <w:rFonts w:eastAsia="Times New Roman" w:cs="Arial"/>
            <w:noProof/>
            <w:sz w:val="20"/>
            <w:szCs w:val="20"/>
          </w:rPr>
          <w:t>3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Times New Roman" w:cs="Arial"/>
            <w:noProof/>
            <w:sz w:val="20"/>
            <w:szCs w:val="20"/>
          </w:rPr>
          <w:t>Add text to the story</w:t>
        </w:r>
        <w:r w:rsidRPr="000527B1">
          <w:rPr>
            <w:noProof/>
            <w:webHidden/>
            <w:sz w:val="20"/>
            <w:szCs w:val="20"/>
          </w:rPr>
          <w:tab/>
        </w:r>
        <w:r w:rsidR="00F13457">
          <w:rPr>
            <w:noProof/>
            <w:webHidden/>
            <w:sz w:val="20"/>
            <w:szCs w:val="20"/>
          </w:rPr>
          <w:t>6</w:t>
        </w:r>
      </w:hyperlink>
    </w:p>
    <w:p w14:paraId="7EA55008" w14:textId="2F0B75B9" w:rsidR="00A9350F" w:rsidRPr="000527B1" w:rsidRDefault="00A9350F">
      <w:pPr>
        <w:pStyle w:val="TOC1"/>
        <w:tabs>
          <w:tab w:val="left" w:pos="44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79" w:history="1"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4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Add animations to a story</w:t>
        </w:r>
        <w:r w:rsidRPr="000527B1">
          <w:rPr>
            <w:noProof/>
            <w:webHidden/>
            <w:sz w:val="20"/>
            <w:szCs w:val="20"/>
          </w:rPr>
          <w:tab/>
        </w:r>
        <w:r w:rsidR="00F13457">
          <w:rPr>
            <w:noProof/>
            <w:webHidden/>
            <w:sz w:val="20"/>
            <w:szCs w:val="20"/>
          </w:rPr>
          <w:t>9</w:t>
        </w:r>
      </w:hyperlink>
    </w:p>
    <w:p w14:paraId="26FC43F0" w14:textId="2DA7D16C" w:rsidR="00A9350F" w:rsidRPr="000527B1" w:rsidRDefault="00A9350F">
      <w:pPr>
        <w:pStyle w:val="TOC1"/>
        <w:tabs>
          <w:tab w:val="left" w:pos="44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80" w:history="1"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5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Add snapshots to a story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_Toc130211280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1</w:t>
        </w:r>
        <w:r w:rsidR="00F13457">
          <w:rPr>
            <w:noProof/>
            <w:webHidden/>
            <w:sz w:val="20"/>
            <w:szCs w:val="20"/>
          </w:rPr>
          <w:t>3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36C71080" w14:textId="6FB1B7B4" w:rsidR="00A9350F" w:rsidRPr="000527B1" w:rsidRDefault="00A9350F">
      <w:pPr>
        <w:pStyle w:val="TOC2"/>
        <w:tabs>
          <w:tab w:val="left" w:pos="88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81" w:history="1"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5.1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Take a snapshot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_Toc130211281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1</w:t>
        </w:r>
        <w:r w:rsidR="00F13457">
          <w:rPr>
            <w:noProof/>
            <w:webHidden/>
            <w:sz w:val="20"/>
            <w:szCs w:val="20"/>
          </w:rPr>
          <w:t>4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0DD0CED4" w14:textId="54B63A3F" w:rsidR="00A9350F" w:rsidRPr="000527B1" w:rsidRDefault="00A9350F">
      <w:pPr>
        <w:pStyle w:val="TOC2"/>
        <w:tabs>
          <w:tab w:val="left" w:pos="88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82" w:history="1"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5.2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Add a snapshot to your story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_Toc130211282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1</w:t>
        </w:r>
        <w:r w:rsidR="00F13457">
          <w:rPr>
            <w:noProof/>
            <w:webHidden/>
            <w:sz w:val="20"/>
            <w:szCs w:val="20"/>
          </w:rPr>
          <w:t>5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1E9B43B4" w14:textId="1548248B" w:rsidR="00A9350F" w:rsidRPr="000527B1" w:rsidRDefault="00A9350F">
      <w:pPr>
        <w:pStyle w:val="TOC2"/>
        <w:tabs>
          <w:tab w:val="left" w:pos="88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83" w:history="1"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5.3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Arrange a snapshot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_Toc130211283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1</w:t>
        </w:r>
        <w:r w:rsidR="00F13457">
          <w:rPr>
            <w:noProof/>
            <w:webHidden/>
            <w:sz w:val="20"/>
            <w:szCs w:val="20"/>
          </w:rPr>
          <w:t>6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45811C11" w14:textId="475A11D5" w:rsidR="00A9350F" w:rsidRPr="000527B1" w:rsidRDefault="00A9350F">
      <w:pPr>
        <w:pStyle w:val="TOC2"/>
        <w:tabs>
          <w:tab w:val="left" w:pos="88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84" w:history="1"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5.4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Add comments to a snapshot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_Toc130211284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1</w:t>
        </w:r>
        <w:r w:rsidR="00F13457">
          <w:rPr>
            <w:noProof/>
            <w:webHidden/>
            <w:sz w:val="20"/>
            <w:szCs w:val="20"/>
          </w:rPr>
          <w:t>6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051EA38D" w14:textId="157675E3" w:rsidR="00A9350F" w:rsidRPr="000527B1" w:rsidRDefault="00A9350F">
      <w:pPr>
        <w:pStyle w:val="TOC2"/>
        <w:tabs>
          <w:tab w:val="left" w:pos="88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85" w:history="1"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5.5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Edit a snapshot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_Toc130211285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1</w:t>
        </w:r>
        <w:r w:rsidR="00F13457">
          <w:rPr>
            <w:noProof/>
            <w:webHidden/>
            <w:sz w:val="20"/>
            <w:szCs w:val="20"/>
          </w:rPr>
          <w:t>7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037516DE" w14:textId="717B5A97" w:rsidR="00A9350F" w:rsidRPr="000527B1" w:rsidRDefault="00A9350F">
      <w:pPr>
        <w:pStyle w:val="TOC2"/>
        <w:tabs>
          <w:tab w:val="left" w:pos="88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86" w:history="1"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5.6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Times New Roman" w:cs="Arial"/>
            <w:noProof/>
            <w:sz w:val="20"/>
            <w:szCs w:val="20"/>
            <w:lang w:eastAsia="en-AU"/>
          </w:rPr>
          <w:t>Replace a snapshot</w:t>
        </w:r>
        <w:r w:rsidRPr="000527B1">
          <w:rPr>
            <w:noProof/>
            <w:webHidden/>
            <w:sz w:val="20"/>
            <w:szCs w:val="20"/>
          </w:rPr>
          <w:tab/>
        </w:r>
        <w:r w:rsidR="00F13457">
          <w:rPr>
            <w:noProof/>
            <w:webHidden/>
            <w:sz w:val="20"/>
            <w:szCs w:val="20"/>
          </w:rPr>
          <w:t>18</w:t>
        </w:r>
      </w:hyperlink>
    </w:p>
    <w:p w14:paraId="3DFAF06E" w14:textId="128EAA3F" w:rsidR="00A9350F" w:rsidRPr="000527B1" w:rsidRDefault="00A9350F">
      <w:pPr>
        <w:pStyle w:val="TOC1"/>
        <w:tabs>
          <w:tab w:val="left" w:pos="44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87" w:history="1">
        <w:r w:rsidRPr="000527B1">
          <w:rPr>
            <w:rStyle w:val="Hyperlink"/>
            <w:rFonts w:cs="Arial"/>
            <w:noProof/>
            <w:sz w:val="20"/>
            <w:szCs w:val="20"/>
          </w:rPr>
          <w:t>6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cs="Arial"/>
            <w:noProof/>
            <w:sz w:val="20"/>
            <w:szCs w:val="20"/>
          </w:rPr>
          <w:t>Add shapes to the story</w:t>
        </w:r>
        <w:r w:rsidRPr="000527B1">
          <w:rPr>
            <w:noProof/>
            <w:webHidden/>
            <w:sz w:val="20"/>
            <w:szCs w:val="20"/>
          </w:rPr>
          <w:tab/>
        </w:r>
        <w:r w:rsidR="00F13457">
          <w:rPr>
            <w:noProof/>
            <w:webHidden/>
            <w:sz w:val="20"/>
            <w:szCs w:val="20"/>
          </w:rPr>
          <w:t>19</w:t>
        </w:r>
      </w:hyperlink>
    </w:p>
    <w:p w14:paraId="5EE68520" w14:textId="5731332C" w:rsidR="00A9350F" w:rsidRPr="000527B1" w:rsidRDefault="00A9350F">
      <w:pPr>
        <w:pStyle w:val="TOC1"/>
        <w:tabs>
          <w:tab w:val="left" w:pos="44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88" w:history="1">
        <w:r w:rsidRPr="000527B1">
          <w:rPr>
            <w:rStyle w:val="Hyperlink"/>
            <w:rFonts w:cs="Arial"/>
            <w:noProof/>
            <w:sz w:val="20"/>
            <w:szCs w:val="20"/>
          </w:rPr>
          <w:t>7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cs="Arial"/>
            <w:noProof/>
            <w:sz w:val="20"/>
            <w:szCs w:val="20"/>
          </w:rPr>
          <w:t>Preview the story</w:t>
        </w:r>
        <w:r w:rsidRPr="000527B1">
          <w:rPr>
            <w:noProof/>
            <w:webHidden/>
            <w:sz w:val="20"/>
            <w:szCs w:val="20"/>
          </w:rPr>
          <w:tab/>
        </w:r>
        <w:r w:rsidR="00F13457">
          <w:rPr>
            <w:noProof/>
            <w:webHidden/>
            <w:sz w:val="20"/>
            <w:szCs w:val="20"/>
          </w:rPr>
          <w:t>20</w:t>
        </w:r>
      </w:hyperlink>
    </w:p>
    <w:p w14:paraId="4C8DFC4F" w14:textId="17821EA3" w:rsidR="00A9350F" w:rsidRPr="000527B1" w:rsidRDefault="00A9350F">
      <w:pPr>
        <w:pStyle w:val="TOC1"/>
        <w:tabs>
          <w:tab w:val="left" w:pos="44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89" w:history="1">
        <w:r w:rsidRPr="000527B1">
          <w:rPr>
            <w:rStyle w:val="Hyperlink"/>
            <w:rFonts w:cs="Arial"/>
            <w:noProof/>
            <w:sz w:val="20"/>
            <w:szCs w:val="20"/>
          </w:rPr>
          <w:t>8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cs="Arial"/>
            <w:noProof/>
            <w:sz w:val="20"/>
            <w:szCs w:val="20"/>
          </w:rPr>
          <w:t>Export the story</w:t>
        </w:r>
        <w:r w:rsidRPr="000527B1">
          <w:rPr>
            <w:noProof/>
            <w:webHidden/>
            <w:sz w:val="20"/>
            <w:szCs w:val="20"/>
          </w:rPr>
          <w:tab/>
        </w:r>
        <w:r w:rsidR="00F13457">
          <w:rPr>
            <w:noProof/>
            <w:webHidden/>
            <w:sz w:val="20"/>
            <w:szCs w:val="20"/>
          </w:rPr>
          <w:t>22</w:t>
        </w:r>
      </w:hyperlink>
    </w:p>
    <w:p w14:paraId="7E153AD0" w14:textId="0E569FA4" w:rsidR="00A9350F" w:rsidRPr="000527B1" w:rsidRDefault="00A9350F">
      <w:pPr>
        <w:pStyle w:val="TOC2"/>
        <w:tabs>
          <w:tab w:val="left" w:pos="88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90" w:history="1">
        <w:r w:rsidRPr="000527B1">
          <w:rPr>
            <w:rStyle w:val="Hyperlink"/>
            <w:rFonts w:eastAsia="Calibri" w:cs="Arial"/>
            <w:noProof/>
            <w:sz w:val="20"/>
            <w:szCs w:val="20"/>
            <w:lang w:eastAsia="en-AU"/>
          </w:rPr>
          <w:t>8.1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Calibri" w:cs="Arial"/>
            <w:noProof/>
            <w:sz w:val="20"/>
            <w:szCs w:val="20"/>
            <w:lang w:eastAsia="en-AU"/>
          </w:rPr>
          <w:t>Export story to PowerPoint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_Toc130211290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2</w:t>
        </w:r>
        <w:r w:rsidR="00F13457">
          <w:rPr>
            <w:noProof/>
            <w:webHidden/>
            <w:sz w:val="20"/>
            <w:szCs w:val="20"/>
          </w:rPr>
          <w:t>3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0F7E2EC8" w14:textId="577B01E5" w:rsidR="00A9350F" w:rsidRPr="000527B1" w:rsidRDefault="00A9350F">
      <w:pPr>
        <w:pStyle w:val="TOC2"/>
        <w:tabs>
          <w:tab w:val="left" w:pos="880"/>
          <w:tab w:val="right" w:leader="dot" w:pos="10456"/>
        </w:tabs>
        <w:rPr>
          <w:rFonts w:asciiTheme="minorHAnsi" w:eastAsiaTheme="minorEastAsia" w:hAnsiTheme="minorHAnsi"/>
          <w:noProof/>
          <w:sz w:val="20"/>
          <w:szCs w:val="20"/>
          <w:lang w:eastAsia="en-AU"/>
        </w:rPr>
      </w:pPr>
      <w:hyperlink w:anchor="_Toc130211291" w:history="1">
        <w:r w:rsidRPr="000527B1">
          <w:rPr>
            <w:rStyle w:val="Hyperlink"/>
            <w:rFonts w:eastAsia="Calibri" w:cs="Arial"/>
            <w:noProof/>
            <w:sz w:val="20"/>
            <w:szCs w:val="20"/>
            <w:lang w:eastAsia="en-AU"/>
          </w:rPr>
          <w:t>8.2</w:t>
        </w:r>
        <w:r w:rsidRPr="000527B1">
          <w:rPr>
            <w:rFonts w:asciiTheme="minorHAnsi" w:eastAsiaTheme="minorEastAsia" w:hAnsiTheme="minorHAnsi"/>
            <w:noProof/>
            <w:sz w:val="20"/>
            <w:szCs w:val="20"/>
            <w:lang w:eastAsia="en-AU"/>
          </w:rPr>
          <w:tab/>
        </w:r>
        <w:r w:rsidRPr="000527B1">
          <w:rPr>
            <w:rStyle w:val="Hyperlink"/>
            <w:rFonts w:eastAsia="Calibri" w:cs="Arial"/>
            <w:noProof/>
            <w:sz w:val="20"/>
            <w:szCs w:val="20"/>
            <w:lang w:eastAsia="en-AU"/>
          </w:rPr>
          <w:t>Export story to PDF</w:t>
        </w:r>
        <w:r w:rsidRPr="000527B1">
          <w:rPr>
            <w:noProof/>
            <w:webHidden/>
            <w:sz w:val="20"/>
            <w:szCs w:val="20"/>
          </w:rPr>
          <w:tab/>
        </w:r>
        <w:r w:rsidRPr="000527B1">
          <w:rPr>
            <w:noProof/>
            <w:webHidden/>
            <w:sz w:val="20"/>
            <w:szCs w:val="20"/>
          </w:rPr>
          <w:fldChar w:fldCharType="begin"/>
        </w:r>
        <w:r w:rsidRPr="000527B1">
          <w:rPr>
            <w:noProof/>
            <w:webHidden/>
            <w:sz w:val="20"/>
            <w:szCs w:val="20"/>
          </w:rPr>
          <w:instrText xml:space="preserve"> PAGEREF _Toc130211291 \h </w:instrText>
        </w:r>
        <w:r w:rsidRPr="000527B1">
          <w:rPr>
            <w:noProof/>
            <w:webHidden/>
            <w:sz w:val="20"/>
            <w:szCs w:val="20"/>
          </w:rPr>
        </w:r>
        <w:r w:rsidRPr="000527B1">
          <w:rPr>
            <w:noProof/>
            <w:webHidden/>
            <w:sz w:val="20"/>
            <w:szCs w:val="20"/>
          </w:rPr>
          <w:fldChar w:fldCharType="separate"/>
        </w:r>
        <w:r w:rsidR="00687609">
          <w:rPr>
            <w:noProof/>
            <w:webHidden/>
            <w:sz w:val="20"/>
            <w:szCs w:val="20"/>
          </w:rPr>
          <w:t>2</w:t>
        </w:r>
        <w:r w:rsidR="00F13457">
          <w:rPr>
            <w:noProof/>
            <w:webHidden/>
            <w:sz w:val="20"/>
            <w:szCs w:val="20"/>
          </w:rPr>
          <w:t>4</w:t>
        </w:r>
        <w:r w:rsidRPr="000527B1">
          <w:rPr>
            <w:noProof/>
            <w:webHidden/>
            <w:sz w:val="20"/>
            <w:szCs w:val="20"/>
          </w:rPr>
          <w:fldChar w:fldCharType="end"/>
        </w:r>
      </w:hyperlink>
    </w:p>
    <w:p w14:paraId="76D573D0" w14:textId="77777777" w:rsidR="00B81AD2" w:rsidRPr="009D0497" w:rsidRDefault="00523172" w:rsidP="00684C82">
      <w:pPr>
        <w:pStyle w:val="Heading2"/>
        <w:rPr>
          <w:sz w:val="32"/>
          <w:szCs w:val="32"/>
        </w:rPr>
      </w:pPr>
      <w:r w:rsidRPr="000527B1">
        <w:rPr>
          <w:sz w:val="20"/>
          <w:szCs w:val="20"/>
        </w:rPr>
        <w:fldChar w:fldCharType="end"/>
      </w:r>
      <w:bookmarkStart w:id="0" w:name="_Toc130211272"/>
      <w:r w:rsidR="00DB1942" w:rsidRPr="009D0497">
        <w:rPr>
          <w:sz w:val="32"/>
          <w:szCs w:val="32"/>
        </w:rPr>
        <w:t>What is a story?</w:t>
      </w:r>
      <w:bookmarkEnd w:id="0"/>
    </w:p>
    <w:p w14:paraId="75C8E580" w14:textId="77777777" w:rsidR="00775B90" w:rsidRDefault="00064AD1">
      <w:r>
        <w:t>The Data Exchange reports</w:t>
      </w:r>
      <w:r w:rsidR="00F02409">
        <w:t xml:space="preserve"> allow you to create presentations</w:t>
      </w:r>
      <w:r w:rsidR="0016487C">
        <w:t xml:space="preserve">, called </w:t>
      </w:r>
      <w:r w:rsidR="0016487C" w:rsidRPr="000527B1">
        <w:rPr>
          <w:b/>
        </w:rPr>
        <w:t>Stories</w:t>
      </w:r>
      <w:r w:rsidR="0016487C">
        <w:t>,</w:t>
      </w:r>
      <w:r w:rsidR="00F02409">
        <w:t xml:space="preserve"> based on </w:t>
      </w:r>
      <w:r w:rsidR="00BC3175">
        <w:t xml:space="preserve">the Data Exchange (DEX) </w:t>
      </w:r>
      <w:r w:rsidR="00F02409">
        <w:t xml:space="preserve">data you can access. You create </w:t>
      </w:r>
      <w:r w:rsidR="0016487C">
        <w:t>S</w:t>
      </w:r>
      <w:r w:rsidR="00F02409">
        <w:t xml:space="preserve">tories by incorporating elements of </w:t>
      </w:r>
      <w:r>
        <w:t>the Data Exchange</w:t>
      </w:r>
      <w:r w:rsidR="00F02409">
        <w:t xml:space="preserve"> report, such as taking a snapshot of a table or chart, and adding them in your presentation to tell a </w:t>
      </w:r>
      <w:r w:rsidR="0016487C">
        <w:t>“</w:t>
      </w:r>
      <w:r w:rsidR="00F02409">
        <w:t>story</w:t>
      </w:r>
      <w:r w:rsidR="0016487C">
        <w:t>”</w:t>
      </w:r>
      <w:r w:rsidR="00F02409">
        <w:t xml:space="preserve"> about the data your organisation is </w:t>
      </w:r>
      <w:r w:rsidR="0016487C">
        <w:t>working with</w:t>
      </w:r>
      <w:r w:rsidR="00F02409">
        <w:t xml:space="preserve">. You can also create animations and add shapes to make your </w:t>
      </w:r>
      <w:r w:rsidR="0016487C">
        <w:t>S</w:t>
      </w:r>
      <w:r w:rsidR="00F02409">
        <w:t>tory more engaging.</w:t>
      </w:r>
    </w:p>
    <w:p w14:paraId="371951EB" w14:textId="77777777" w:rsidR="00775B90" w:rsidRPr="00775B90" w:rsidRDefault="00775B90" w:rsidP="00775B90">
      <w:pPr>
        <w:spacing w:before="120" w:after="120"/>
      </w:pPr>
      <w:r>
        <w:t xml:space="preserve">To start, choose a report that interests you. </w:t>
      </w:r>
      <w:r w:rsidR="00F2005E">
        <w:t xml:space="preserve">On the report page, you can </w:t>
      </w:r>
      <w:r>
        <w:t>access your stories</w:t>
      </w:r>
      <w:r w:rsidR="00F2005E">
        <w:t xml:space="preserve"> by clicking</w:t>
      </w:r>
      <w:r>
        <w:t xml:space="preserve"> on the </w:t>
      </w:r>
      <w:r>
        <w:rPr>
          <w:b/>
        </w:rPr>
        <w:t>Stories</w:t>
      </w:r>
      <w:r>
        <w:t xml:space="preserve"> tab of the report, as per </w:t>
      </w:r>
      <w:r>
        <w:rPr>
          <w:b/>
        </w:rPr>
        <w:t>Figure 1</w:t>
      </w:r>
      <w:r>
        <w:t xml:space="preserve"> below.</w:t>
      </w:r>
    </w:p>
    <w:p w14:paraId="616865EE" w14:textId="75D16D15" w:rsidR="00775B90" w:rsidRPr="00467460" w:rsidRDefault="00775B90" w:rsidP="00775B90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30454A">
        <w:rPr>
          <w:rFonts w:eastAsia="Calibri" w:cs="Arial"/>
          <w:b/>
          <w:bCs/>
          <w:sz w:val="16"/>
          <w:szCs w:val="18"/>
        </w:rPr>
        <w:t xml:space="preserve">Figure </w:t>
      </w:r>
      <w:r w:rsidRPr="0030454A">
        <w:rPr>
          <w:rFonts w:eastAsia="Calibri" w:cs="Arial"/>
          <w:b/>
          <w:bCs/>
          <w:caps/>
          <w:sz w:val="16"/>
          <w:szCs w:val="18"/>
        </w:rPr>
        <w:fldChar w:fldCharType="begin"/>
      </w:r>
      <w:r w:rsidRPr="0030454A">
        <w:rPr>
          <w:rFonts w:eastAsia="Calibri" w:cs="Arial"/>
          <w:b/>
          <w:bCs/>
          <w:caps/>
          <w:sz w:val="16"/>
          <w:szCs w:val="18"/>
        </w:rPr>
        <w:instrText xml:space="preserve"> SEQ Figure \* ARABIC </w:instrText>
      </w:r>
      <w:r w:rsidRPr="0030454A">
        <w:rPr>
          <w:rFonts w:eastAsia="Calibri" w:cs="Arial"/>
          <w:b/>
          <w:bCs/>
          <w:caps/>
          <w:sz w:val="16"/>
          <w:szCs w:val="18"/>
        </w:rPr>
        <w:fldChar w:fldCharType="separate"/>
      </w:r>
      <w:r w:rsidRPr="0030454A">
        <w:rPr>
          <w:rFonts w:eastAsia="Calibri" w:cs="Arial"/>
          <w:b/>
          <w:bCs/>
          <w:caps/>
          <w:noProof/>
          <w:sz w:val="16"/>
          <w:szCs w:val="18"/>
        </w:rPr>
        <w:t>1</w:t>
      </w:r>
      <w:r w:rsidRPr="0030454A">
        <w:rPr>
          <w:rFonts w:eastAsia="Calibri" w:cs="Arial"/>
          <w:b/>
          <w:bCs/>
          <w:caps/>
          <w:sz w:val="16"/>
          <w:szCs w:val="18"/>
        </w:rPr>
        <w:fldChar w:fldCharType="end"/>
      </w:r>
      <w:r w:rsidRPr="0030454A">
        <w:rPr>
          <w:rFonts w:eastAsia="Calibri" w:cs="Arial"/>
          <w:b/>
          <w:bCs/>
          <w:sz w:val="16"/>
          <w:szCs w:val="18"/>
        </w:rPr>
        <w:t xml:space="preserve"> – Stories </w:t>
      </w:r>
      <w:r w:rsidR="00301899">
        <w:rPr>
          <w:rFonts w:eastAsia="Calibri" w:cs="Arial"/>
          <w:b/>
          <w:bCs/>
          <w:sz w:val="16"/>
          <w:szCs w:val="18"/>
        </w:rPr>
        <w:t>tab</w:t>
      </w:r>
    </w:p>
    <w:p w14:paraId="7D1B5930" w14:textId="7E52B084" w:rsidR="00775B90" w:rsidRDefault="008B72B9" w:rsidP="000527B1">
      <w:pPr>
        <w:spacing w:before="120" w:after="120"/>
      </w:pPr>
      <w:r>
        <w:rPr>
          <w:noProof/>
        </w:rPr>
        <w:drawing>
          <wp:inline distT="0" distB="0" distL="0" distR="0" wp14:anchorId="7EEA71CF" wp14:editId="432150C5">
            <wp:extent cx="6645910" cy="1156970"/>
            <wp:effectExtent l="0" t="0" r="2540" b="5080"/>
            <wp:docPr id="2035387644" name="Picture 1" descr="screenshot of stories tab at top left of sc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387644" name="Picture 1" descr="screenshot of stories tab at top left of screen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15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5745C" w14:textId="4B4DEB2C" w:rsidR="008B72B9" w:rsidRDefault="00656022" w:rsidP="000527B1">
      <w:pPr>
        <w:spacing w:before="240" w:after="120"/>
      </w:pPr>
      <w:r>
        <w:lastRenderedPageBreak/>
        <w:t xml:space="preserve">You can also access the Stories from the </w:t>
      </w:r>
      <w:r w:rsidR="008B72B9">
        <w:t>drop-down</w:t>
      </w:r>
      <w:r>
        <w:t xml:space="preserve"> box at Figure </w:t>
      </w:r>
      <w:r w:rsidR="000F0467">
        <w:t>2</w:t>
      </w:r>
      <w:r>
        <w:t xml:space="preserve"> from other selected sheets. (insert new figure screenshot)</w:t>
      </w:r>
    </w:p>
    <w:p w14:paraId="1955090F" w14:textId="4E8FAA9C" w:rsidR="008B72B9" w:rsidRPr="004D3D49" w:rsidRDefault="008B72B9" w:rsidP="004D3D49">
      <w:pPr>
        <w:keepNext/>
        <w:suppressAutoHyphens/>
        <w:spacing w:before="240" w:after="0" w:line="240" w:lineRule="atLeast"/>
        <w:rPr>
          <w:rFonts w:eastAsia="Calibri" w:cs="Arial"/>
          <w:b/>
          <w:bCs/>
          <w:sz w:val="16"/>
          <w:szCs w:val="18"/>
        </w:rPr>
      </w:pPr>
      <w:r w:rsidRPr="0030454A">
        <w:rPr>
          <w:rFonts w:eastAsia="Calibri" w:cs="Arial"/>
          <w:b/>
          <w:bCs/>
          <w:sz w:val="16"/>
          <w:szCs w:val="18"/>
        </w:rPr>
        <w:t xml:space="preserve">Figure </w:t>
      </w:r>
      <w:r w:rsidRPr="004D3D49">
        <w:rPr>
          <w:rFonts w:eastAsia="Calibri" w:cs="Arial"/>
          <w:b/>
          <w:bCs/>
          <w:sz w:val="16"/>
          <w:szCs w:val="18"/>
        </w:rPr>
        <w:t>2</w:t>
      </w:r>
      <w:r w:rsidRPr="0030454A">
        <w:rPr>
          <w:rFonts w:eastAsia="Calibri" w:cs="Arial"/>
          <w:b/>
          <w:bCs/>
          <w:sz w:val="16"/>
          <w:szCs w:val="18"/>
        </w:rPr>
        <w:t xml:space="preserve"> – Stories </w:t>
      </w:r>
      <w:r>
        <w:rPr>
          <w:rFonts w:eastAsia="Calibri" w:cs="Arial"/>
          <w:b/>
          <w:bCs/>
          <w:sz w:val="16"/>
          <w:szCs w:val="18"/>
        </w:rPr>
        <w:t>drop-down</w:t>
      </w:r>
      <w:r w:rsidRPr="0030454A">
        <w:rPr>
          <w:rFonts w:eastAsia="Calibri" w:cs="Arial"/>
          <w:b/>
          <w:bCs/>
          <w:sz w:val="16"/>
          <w:szCs w:val="18"/>
        </w:rPr>
        <w:t xml:space="preserve"> box</w:t>
      </w:r>
    </w:p>
    <w:p w14:paraId="258BBE24" w14:textId="4D245108" w:rsidR="000672AA" w:rsidRPr="004D3D49" w:rsidRDefault="000672AA" w:rsidP="004D3D49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>
        <w:rPr>
          <w:noProof/>
        </w:rPr>
        <w:drawing>
          <wp:inline distT="0" distB="0" distL="0" distR="0" wp14:anchorId="054580F2" wp14:editId="2C7C2913">
            <wp:extent cx="4882551" cy="2719285"/>
            <wp:effectExtent l="0" t="0" r="0" b="5080"/>
            <wp:docPr id="2030552517" name="Picture 1" descr="screenshot highlighting the storytelling icon from the overview drop down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552517" name="Picture 1" descr="screenshot highlighting the storytelling icon from the overview drop down box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94934" cy="2726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97EB3" w14:textId="1A44EC99" w:rsidR="008B3D57" w:rsidRPr="008B3D57" w:rsidRDefault="008B3D57" w:rsidP="000527B1">
      <w:pPr>
        <w:spacing w:before="240" w:after="120"/>
      </w:pPr>
      <w:r>
        <w:t xml:space="preserve">You can find more information on how to use </w:t>
      </w:r>
      <w:r w:rsidR="00064AD1">
        <w:t>Data Exchange reports</w:t>
      </w:r>
      <w:r>
        <w:t xml:space="preserve"> at the </w:t>
      </w:r>
      <w:hyperlink r:id="rId10" w:history="1">
        <w:r w:rsidRPr="000527B1">
          <w:rPr>
            <w:rStyle w:val="Hyperlink"/>
            <w:color w:val="04617B"/>
          </w:rPr>
          <w:t>Tutorials</w:t>
        </w:r>
      </w:hyperlink>
      <w:r>
        <w:t xml:space="preserve"> page on the </w:t>
      </w:r>
      <w:hyperlink r:id="rId11" w:history="1">
        <w:r w:rsidRPr="000527B1">
          <w:rPr>
            <w:rStyle w:val="Hyperlink"/>
            <w:color w:val="04617B"/>
          </w:rPr>
          <w:t>Qlik website</w:t>
        </w:r>
      </w:hyperlink>
      <w:r>
        <w:t>.</w:t>
      </w:r>
    </w:p>
    <w:p w14:paraId="41BE6109" w14:textId="77777777" w:rsidR="00BC3175" w:rsidRPr="009D0497" w:rsidRDefault="00F24BEA" w:rsidP="000477BF">
      <w:pPr>
        <w:pStyle w:val="Heading3"/>
        <w:rPr>
          <w:rFonts w:eastAsia="Times New Roman"/>
          <w:sz w:val="28"/>
          <w:szCs w:val="28"/>
        </w:rPr>
      </w:pPr>
      <w:bookmarkStart w:id="1" w:name="_Toc130211273"/>
      <w:r w:rsidRPr="009D0497">
        <w:rPr>
          <w:rFonts w:eastAsia="Times New Roman"/>
          <w:sz w:val="28"/>
          <w:szCs w:val="28"/>
        </w:rPr>
        <w:t xml:space="preserve">Add items to a </w:t>
      </w:r>
      <w:r w:rsidR="0016487C" w:rsidRPr="009D0497">
        <w:rPr>
          <w:rFonts w:eastAsia="Times New Roman"/>
          <w:sz w:val="28"/>
          <w:szCs w:val="28"/>
        </w:rPr>
        <w:t>S</w:t>
      </w:r>
      <w:r w:rsidRPr="009D0497">
        <w:rPr>
          <w:rFonts w:eastAsia="Times New Roman"/>
          <w:sz w:val="28"/>
          <w:szCs w:val="28"/>
        </w:rPr>
        <w:t>tory</w:t>
      </w:r>
      <w:bookmarkEnd w:id="1"/>
      <w:r w:rsidRPr="009D0497" w:rsidDel="00F24BEA">
        <w:rPr>
          <w:rFonts w:eastAsia="Times New Roman"/>
          <w:sz w:val="28"/>
          <w:szCs w:val="28"/>
        </w:rPr>
        <w:t xml:space="preserve"> </w:t>
      </w:r>
    </w:p>
    <w:p w14:paraId="3F9D5F1A" w14:textId="77777777" w:rsidR="00F24BEA" w:rsidRPr="008F0F00" w:rsidRDefault="00F24BEA" w:rsidP="00F24BEA">
      <w:pPr>
        <w:keepNext/>
        <w:suppressAutoHyphens/>
        <w:spacing w:before="24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8F0F00">
        <w:rPr>
          <w:rFonts w:eastAsia="Calibri" w:cs="Arial"/>
          <w:b/>
          <w:bCs/>
          <w:sz w:val="16"/>
          <w:szCs w:val="18"/>
        </w:rPr>
        <w:t>Table 1 – Add a new My story navigation icons</w:t>
      </w:r>
    </w:p>
    <w:tbl>
      <w:tblPr>
        <w:tblStyle w:val="GridTable4"/>
        <w:tblW w:w="10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Create a story page navigation items"/>
        <w:tblDescription w:val="This table provides descriptions of the Create a story page navigation items"/>
      </w:tblPr>
      <w:tblGrid>
        <w:gridCol w:w="1526"/>
        <w:gridCol w:w="8835"/>
      </w:tblGrid>
      <w:tr w:rsidR="00F24BEA" w:rsidRPr="008F0F00" w14:paraId="5E3F2E1E" w14:textId="77777777" w:rsidTr="00534C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</w:tcPr>
          <w:p w14:paraId="13563134" w14:textId="77777777" w:rsidR="00F24BEA" w:rsidRPr="00534CC7" w:rsidRDefault="00F24BEA" w:rsidP="005D48EB">
            <w:pPr>
              <w:suppressAutoHyphens/>
              <w:spacing w:before="120" w:after="60" w:line="240" w:lineRule="atLeast"/>
              <w:rPr>
                <w:rFonts w:eastAsia="Calibri" w:cs="Arial"/>
                <w:b w:val="0"/>
                <w:noProof/>
                <w:color w:val="FFFFFF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noProof/>
                <w:color w:val="FFFFFF"/>
                <w:sz w:val="20"/>
                <w:szCs w:val="20"/>
                <w:lang w:eastAsia="en-AU"/>
              </w:rPr>
              <w:t>ITEM</w:t>
            </w:r>
          </w:p>
        </w:tc>
        <w:tc>
          <w:tcPr>
            <w:tcW w:w="88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</w:tcPr>
          <w:p w14:paraId="6CAA59AD" w14:textId="77777777" w:rsidR="00F24BEA" w:rsidRPr="00534CC7" w:rsidRDefault="00F24BEA" w:rsidP="005D48EB">
            <w:pPr>
              <w:suppressAutoHyphens/>
              <w:spacing w:before="120" w:after="60"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b w:val="0"/>
                <w:color w:val="FFFFFF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color w:val="FFFFFF"/>
                <w:sz w:val="20"/>
                <w:szCs w:val="20"/>
                <w:lang w:eastAsia="en-AU"/>
              </w:rPr>
              <w:t>DESCRIPTION</w:t>
            </w:r>
          </w:p>
        </w:tc>
      </w:tr>
      <w:tr w:rsidR="00F24BEA" w:rsidRPr="008F0F00" w14:paraId="26B5C1D0" w14:textId="77777777" w:rsidTr="004A2E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shd w:val="clear" w:color="auto" w:fill="BFBFBF" w:themeFill="background1" w:themeFillShade="BF"/>
          </w:tcPr>
          <w:p w14:paraId="38D920DF" w14:textId="454ABBC1" w:rsidR="00F24BEA" w:rsidRPr="00534CC7" w:rsidRDefault="009045B8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0C081E52" wp14:editId="5D35FCCF">
                  <wp:extent cx="699715" cy="287733"/>
                  <wp:effectExtent l="0" t="0" r="5715" b="0"/>
                  <wp:docPr id="506498668" name="Picture 1" descr="play story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498668" name="Picture 1" descr="play story button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73" cy="310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  <w:shd w:val="clear" w:color="auto" w:fill="F2F2F2" w:themeFill="background1" w:themeFillShade="F2"/>
          </w:tcPr>
          <w:p w14:paraId="7CCEDB08" w14:textId="77777777" w:rsidR="00F24BEA" w:rsidRPr="00534CC7" w:rsidRDefault="00F24BEA" w:rsidP="005D48EB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Play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button to play your story.</w:t>
            </w:r>
          </w:p>
        </w:tc>
      </w:tr>
      <w:tr w:rsidR="00F24BEA" w:rsidRPr="008F0F00" w14:paraId="45890F3A" w14:textId="77777777" w:rsidTr="004A2EF5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shd w:val="clear" w:color="auto" w:fill="BFBFBF" w:themeFill="background1" w:themeFillShade="BF"/>
          </w:tcPr>
          <w:p w14:paraId="25D8FE70" w14:textId="5F11A212" w:rsidR="00F24BEA" w:rsidRPr="00534CC7" w:rsidRDefault="009045B8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3A95E787" wp14:editId="581363CE">
                  <wp:extent cx="266667" cy="266667"/>
                  <wp:effectExtent l="0" t="0" r="635" b="635"/>
                  <wp:docPr id="49374026" name="Picture 1" descr="camera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374026" name="Picture 1" descr="camera icon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67" cy="2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</w:tcPr>
          <w:p w14:paraId="10A5D92B" w14:textId="77777777" w:rsidR="00F24BEA" w:rsidRPr="00534CC7" w:rsidRDefault="00F24BEA" w:rsidP="005D48EB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Camera icon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to select an image from your snapshots to insert into your story.</w:t>
            </w:r>
          </w:p>
        </w:tc>
      </w:tr>
      <w:tr w:rsidR="00F24BEA" w:rsidRPr="008F0F00" w14:paraId="25E8FF45" w14:textId="77777777" w:rsidTr="004A2E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shd w:val="clear" w:color="auto" w:fill="BFBFBF" w:themeFill="background1" w:themeFillShade="BF"/>
            <w:hideMark/>
          </w:tcPr>
          <w:p w14:paraId="3619FE49" w14:textId="428366E7" w:rsidR="00F24BEA" w:rsidRPr="00534CC7" w:rsidRDefault="009045B8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b w:val="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050BD7B" wp14:editId="608C2F35">
                  <wp:extent cx="266667" cy="266667"/>
                  <wp:effectExtent l="0" t="0" r="635" b="635"/>
                  <wp:docPr id="493001751" name="Picture 1" descr="'A' or tex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3001751" name="Picture 1" descr="'A' or text icon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67" cy="2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  <w:shd w:val="clear" w:color="auto" w:fill="F2F2F2" w:themeFill="background1" w:themeFillShade="F2"/>
            <w:hideMark/>
          </w:tcPr>
          <w:p w14:paraId="1E3D04AC" w14:textId="04F68D2D" w:rsidR="00F24BEA" w:rsidRPr="00534CC7" w:rsidRDefault="00F24BEA" w:rsidP="005D48EB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A</w:t>
            </w:r>
            <w:r w:rsidR="008645F6">
              <w:rPr>
                <w:rFonts w:eastAsia="Calibri" w:cs="Arial"/>
                <w:b/>
                <w:sz w:val="20"/>
                <w:szCs w:val="20"/>
                <w:lang w:eastAsia="en-AU"/>
              </w:rPr>
              <w:t>dd text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icon to insert text into your story.</w:t>
            </w:r>
          </w:p>
        </w:tc>
      </w:tr>
      <w:tr w:rsidR="00F24BEA" w:rsidRPr="008F0F00" w14:paraId="3140703F" w14:textId="77777777" w:rsidTr="004A2EF5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shd w:val="clear" w:color="auto" w:fill="BFBFBF" w:themeFill="background1" w:themeFillShade="BF"/>
          </w:tcPr>
          <w:p w14:paraId="7695CA29" w14:textId="460F8801" w:rsidR="00F24BEA" w:rsidRPr="00534CC7" w:rsidRDefault="00AA7FB7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b w:val="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70E680D" wp14:editId="16B7C7EF">
                  <wp:extent cx="266667" cy="266667"/>
                  <wp:effectExtent l="0" t="0" r="635" b="635"/>
                  <wp:docPr id="1137751711" name="Picture 1" descr="shapes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751711" name="Picture 1" descr="shapes icon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67" cy="2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</w:tcPr>
          <w:p w14:paraId="6B798DC3" w14:textId="77777777" w:rsidR="00F24BEA" w:rsidRPr="00534CC7" w:rsidRDefault="00F24BEA" w:rsidP="005D48EB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Shapes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icon to select different shapes to insert into your story.</w:t>
            </w:r>
          </w:p>
        </w:tc>
      </w:tr>
      <w:tr w:rsidR="00F24BEA" w:rsidRPr="008F0F00" w14:paraId="47B7F2D7" w14:textId="77777777" w:rsidTr="004A2E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shd w:val="clear" w:color="auto" w:fill="BFBFBF" w:themeFill="background1" w:themeFillShade="BF"/>
          </w:tcPr>
          <w:p w14:paraId="101EE4DA" w14:textId="5CE17144" w:rsidR="00F24BEA" w:rsidRPr="00534CC7" w:rsidRDefault="009045B8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b w:val="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D8BD579" wp14:editId="20622FC5">
                  <wp:extent cx="266667" cy="266667"/>
                  <wp:effectExtent l="0" t="0" r="635" b="635"/>
                  <wp:docPr id="4695959" name="Picture 1" descr="animation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5959" name="Picture 1" descr="animation icon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67" cy="2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  <w:shd w:val="clear" w:color="auto" w:fill="F2F2F2" w:themeFill="background1" w:themeFillShade="F2"/>
          </w:tcPr>
          <w:p w14:paraId="0C3E2902" w14:textId="77777777" w:rsidR="00F24BEA" w:rsidRPr="00534CC7" w:rsidRDefault="00F24BEA" w:rsidP="005D48EB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 xml:space="preserve">Animation 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>icon to animate your shape or image in your story.</w:t>
            </w:r>
          </w:p>
        </w:tc>
      </w:tr>
      <w:tr w:rsidR="00F24BEA" w:rsidRPr="008F0F00" w14:paraId="19F25A99" w14:textId="77777777" w:rsidTr="004A2EF5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shd w:val="clear" w:color="auto" w:fill="BFBFBF" w:themeFill="background1" w:themeFillShade="BF"/>
          </w:tcPr>
          <w:p w14:paraId="76EBF606" w14:textId="4FC334EA" w:rsidR="00F24BEA" w:rsidRPr="00534CC7" w:rsidRDefault="00AA7FB7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3E176DD6" wp14:editId="773FFD99">
                  <wp:extent cx="266667" cy="247619"/>
                  <wp:effectExtent l="0" t="0" r="635" b="635"/>
                  <wp:docPr id="1100181008" name="Picture 1" descr="media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181008" name="Picture 1" descr="media icon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67" cy="2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</w:tcPr>
          <w:p w14:paraId="554A2ECD" w14:textId="77777777" w:rsidR="00F24BEA" w:rsidRPr="00534CC7" w:rsidRDefault="00F24BEA" w:rsidP="005D48EB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Media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icon to select media objects to insert into your story.</w:t>
            </w:r>
          </w:p>
        </w:tc>
      </w:tr>
      <w:tr w:rsidR="00F24BEA" w:rsidRPr="008F0F00" w14:paraId="1F1396A4" w14:textId="77777777" w:rsidTr="004A2E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shd w:val="clear" w:color="auto" w:fill="BFBFBF" w:themeFill="background1" w:themeFillShade="BF"/>
          </w:tcPr>
          <w:p w14:paraId="018A572F" w14:textId="0ED1CE7A" w:rsidR="00F24BEA" w:rsidRPr="00534CC7" w:rsidRDefault="00AA7FB7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2AA155BE" wp14:editId="56891050">
                  <wp:extent cx="254441" cy="254441"/>
                  <wp:effectExtent l="0" t="0" r="0" b="0"/>
                  <wp:docPr id="1394730615" name="Picture 1" descr="add slid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730615" name="Picture 1" descr="add slide icon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56" cy="264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  <w:shd w:val="clear" w:color="auto" w:fill="F2F2F2" w:themeFill="background1" w:themeFillShade="F2"/>
          </w:tcPr>
          <w:p w14:paraId="333F5102" w14:textId="77777777" w:rsidR="00F24BEA" w:rsidRPr="00534CC7" w:rsidRDefault="00F24BEA" w:rsidP="005D48EB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 xml:space="preserve">Add slide 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>button to add a new slide to your story.</w:t>
            </w:r>
          </w:p>
        </w:tc>
      </w:tr>
      <w:tr w:rsidR="00F24BEA" w:rsidRPr="008F0F00" w14:paraId="4FCCBBED" w14:textId="77777777" w:rsidTr="004A2EF5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shd w:val="clear" w:color="auto" w:fill="BFBFBF" w:themeFill="background1" w:themeFillShade="BF"/>
          </w:tcPr>
          <w:p w14:paraId="4D86D98C" w14:textId="21EACD27" w:rsidR="00F24BEA" w:rsidRPr="00534CC7" w:rsidRDefault="00AA7FB7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765AD907" wp14:editId="22B29FA5">
                  <wp:extent cx="266667" cy="266667"/>
                  <wp:effectExtent l="0" t="0" r="635" b="635"/>
                  <wp:docPr id="225911333" name="Picture 1" descr="cu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911333" name="Picture 1" descr="cut icon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67" cy="2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</w:tcPr>
          <w:p w14:paraId="4954A863" w14:textId="77777777" w:rsidR="00F24BEA" w:rsidRPr="00534CC7" w:rsidRDefault="00F24BEA" w:rsidP="005D48EB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Cut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icon to remove an item from your story slide.</w:t>
            </w:r>
          </w:p>
        </w:tc>
      </w:tr>
      <w:tr w:rsidR="00170B02" w:rsidRPr="008F0F00" w14:paraId="22587DBD" w14:textId="77777777" w:rsidTr="004D3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shd w:val="clear" w:color="auto" w:fill="BFBFBF" w:themeFill="background1" w:themeFillShade="BF"/>
          </w:tcPr>
          <w:p w14:paraId="3DA20F30" w14:textId="40E70455" w:rsidR="00170B02" w:rsidRPr="00534CC7" w:rsidDel="00AA7FB7" w:rsidRDefault="00170B02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799E0ED6" wp14:editId="64BF3583">
                  <wp:extent cx="253706" cy="253706"/>
                  <wp:effectExtent l="0" t="0" r="0" b="0"/>
                  <wp:docPr id="986132433" name="Picture 1" descr="copy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132433" name="Picture 1" descr="copy icon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496" cy="258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  <w:shd w:val="clear" w:color="auto" w:fill="F2F2F2" w:themeFill="background1" w:themeFillShade="F2"/>
          </w:tcPr>
          <w:p w14:paraId="0D2D6A6D" w14:textId="5167CF9E" w:rsidR="00170B02" w:rsidRPr="00534CC7" w:rsidRDefault="00647ED9" w:rsidP="005D48EB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C</w:t>
            </w:r>
            <w:r>
              <w:rPr>
                <w:rFonts w:eastAsia="Calibri" w:cs="Arial"/>
                <w:b/>
                <w:sz w:val="20"/>
                <w:szCs w:val="20"/>
                <w:lang w:eastAsia="en-AU"/>
              </w:rPr>
              <w:t>opy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icon to </w:t>
            </w:r>
            <w:r>
              <w:rPr>
                <w:rFonts w:eastAsia="Calibri" w:cs="Arial"/>
                <w:sz w:val="20"/>
                <w:szCs w:val="20"/>
                <w:lang w:eastAsia="en-AU"/>
              </w:rPr>
              <w:t>copy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an item from your story slide.</w:t>
            </w:r>
          </w:p>
        </w:tc>
      </w:tr>
      <w:tr w:rsidR="00170B02" w:rsidRPr="008F0F00" w14:paraId="41C5A27E" w14:textId="77777777" w:rsidTr="004A2EF5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shd w:val="clear" w:color="auto" w:fill="BFBFBF" w:themeFill="background1" w:themeFillShade="BF"/>
          </w:tcPr>
          <w:p w14:paraId="2696B3ED" w14:textId="50FF5EB6" w:rsidR="00170B02" w:rsidRPr="00534CC7" w:rsidDel="00AA7FB7" w:rsidRDefault="00170B02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6FE1541E" wp14:editId="24B9CDC1">
                  <wp:extent cx="253706" cy="253706"/>
                  <wp:effectExtent l="0" t="0" r="0" b="0"/>
                  <wp:docPr id="1666723275" name="Picture 1" descr="past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723275" name="Picture 1" descr="paste icon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43" cy="260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</w:tcPr>
          <w:p w14:paraId="7E814F21" w14:textId="617EF58A" w:rsidR="00170B02" w:rsidRPr="00534CC7" w:rsidRDefault="00647ED9" w:rsidP="005D48EB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>
              <w:rPr>
                <w:rFonts w:eastAsia="Calibri" w:cs="Arial"/>
                <w:b/>
                <w:sz w:val="20"/>
                <w:szCs w:val="20"/>
                <w:lang w:eastAsia="en-AU"/>
              </w:rPr>
              <w:t>Paste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icon to </w:t>
            </w:r>
            <w:r>
              <w:rPr>
                <w:rFonts w:eastAsia="Calibri" w:cs="Arial"/>
                <w:sz w:val="20"/>
                <w:szCs w:val="20"/>
                <w:lang w:eastAsia="en-AU"/>
              </w:rPr>
              <w:t>paste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an item </w:t>
            </w:r>
            <w:r>
              <w:rPr>
                <w:rFonts w:eastAsia="Calibri" w:cs="Arial"/>
                <w:sz w:val="20"/>
                <w:szCs w:val="20"/>
                <w:lang w:eastAsia="en-AU"/>
              </w:rPr>
              <w:t>onto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your story slide.</w:t>
            </w:r>
          </w:p>
        </w:tc>
      </w:tr>
      <w:tr w:rsidR="00170B02" w:rsidRPr="008F0F00" w14:paraId="16792F66" w14:textId="77777777" w:rsidTr="004D3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shd w:val="clear" w:color="auto" w:fill="BFBFBF" w:themeFill="background1" w:themeFillShade="BF"/>
          </w:tcPr>
          <w:p w14:paraId="79DDC7C1" w14:textId="7B04139A" w:rsidR="00170B02" w:rsidRPr="00534CC7" w:rsidDel="00AA7FB7" w:rsidRDefault="00170B02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6670E950" wp14:editId="20B9DC58">
                  <wp:extent cx="250899" cy="250899"/>
                  <wp:effectExtent l="0" t="0" r="0" b="0"/>
                  <wp:docPr id="1525597155" name="Picture 1" descr="delet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597155" name="Picture 1" descr="delete icon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458" cy="254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  <w:shd w:val="clear" w:color="auto" w:fill="F2F2F2" w:themeFill="background1" w:themeFillShade="F2"/>
          </w:tcPr>
          <w:p w14:paraId="4C4537C4" w14:textId="7139A037" w:rsidR="00170B02" w:rsidRPr="00534CC7" w:rsidRDefault="00647ED9" w:rsidP="005D48EB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>
              <w:rPr>
                <w:rFonts w:eastAsia="Calibri" w:cs="Arial"/>
                <w:b/>
                <w:sz w:val="20"/>
                <w:szCs w:val="20"/>
                <w:lang w:eastAsia="en-AU"/>
              </w:rPr>
              <w:t>Delete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icon to </w:t>
            </w:r>
            <w:r>
              <w:rPr>
                <w:rFonts w:eastAsia="Calibri" w:cs="Arial"/>
                <w:sz w:val="20"/>
                <w:szCs w:val="20"/>
                <w:lang w:eastAsia="en-AU"/>
              </w:rPr>
              <w:t>delete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an item from your story slide.</w:t>
            </w:r>
          </w:p>
        </w:tc>
      </w:tr>
    </w:tbl>
    <w:p w14:paraId="7C524464" w14:textId="22F02A69" w:rsidR="00BC3175" w:rsidRPr="004437AA" w:rsidRDefault="004437AA" w:rsidP="000527B1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>
        <w:rPr>
          <w:rFonts w:eastAsia="Calibri" w:cs="Arial"/>
        </w:rPr>
        <w:lastRenderedPageBreak/>
        <w:t xml:space="preserve">On the </w:t>
      </w:r>
      <w:r>
        <w:rPr>
          <w:rFonts w:eastAsia="Calibri" w:cs="Arial"/>
          <w:b/>
        </w:rPr>
        <w:t>Stories</w:t>
      </w:r>
      <w:r>
        <w:rPr>
          <w:rFonts w:eastAsia="Calibri" w:cs="Arial"/>
        </w:rPr>
        <w:t xml:space="preserve"> page of the </w:t>
      </w:r>
      <w:proofErr w:type="gramStart"/>
      <w:r>
        <w:rPr>
          <w:rFonts w:eastAsia="Calibri" w:cs="Arial"/>
        </w:rPr>
        <w:t>report</w:t>
      </w:r>
      <w:proofErr w:type="gramEnd"/>
      <w:r>
        <w:rPr>
          <w:rFonts w:eastAsia="Calibri" w:cs="Arial"/>
        </w:rPr>
        <w:t xml:space="preserve"> you are interested </w:t>
      </w:r>
      <w:r w:rsidR="0016487C">
        <w:rPr>
          <w:rFonts w:eastAsia="Calibri" w:cs="Arial"/>
        </w:rPr>
        <w:t>to use</w:t>
      </w:r>
      <w:r>
        <w:rPr>
          <w:rFonts w:eastAsia="Calibri" w:cs="Arial"/>
        </w:rPr>
        <w:t xml:space="preserve">, </w:t>
      </w:r>
      <w:r>
        <w:rPr>
          <w:rFonts w:eastAsia="Calibri" w:cs="Arial"/>
          <w:lang w:eastAsia="en-AU"/>
        </w:rPr>
        <w:t>c</w:t>
      </w:r>
      <w:r w:rsidRPr="000527B1">
        <w:rPr>
          <w:rFonts w:eastAsia="Calibri" w:cs="Arial"/>
        </w:rPr>
        <w:t xml:space="preserve">hoose </w:t>
      </w:r>
      <w:r>
        <w:rPr>
          <w:rFonts w:eastAsia="Calibri" w:cs="Arial"/>
        </w:rPr>
        <w:t>the</w:t>
      </w:r>
      <w:r w:rsidRPr="000527B1">
        <w:rPr>
          <w:rFonts w:eastAsia="Calibri" w:cs="Arial"/>
        </w:rPr>
        <w:t xml:space="preserve"> </w:t>
      </w:r>
      <w:r w:rsidR="0016487C">
        <w:rPr>
          <w:rFonts w:eastAsia="Calibri" w:cs="Arial"/>
        </w:rPr>
        <w:t>S</w:t>
      </w:r>
      <w:r w:rsidRPr="000527B1">
        <w:rPr>
          <w:rFonts w:eastAsia="Calibri" w:cs="Arial"/>
        </w:rPr>
        <w:t>tory</w:t>
      </w:r>
      <w:r>
        <w:rPr>
          <w:rFonts w:eastAsia="Calibri" w:cs="Arial"/>
        </w:rPr>
        <w:t xml:space="preserve"> you want to </w:t>
      </w:r>
      <w:r w:rsidR="0016487C">
        <w:rPr>
          <w:rFonts w:eastAsia="Calibri" w:cs="Arial"/>
        </w:rPr>
        <w:t>work with</w:t>
      </w:r>
      <w:r>
        <w:rPr>
          <w:rFonts w:eastAsia="Calibri" w:cs="Arial"/>
        </w:rPr>
        <w:t xml:space="preserve">, or create a new one. You can have multiple </w:t>
      </w:r>
      <w:r w:rsidR="0016487C">
        <w:rPr>
          <w:rFonts w:eastAsia="Calibri" w:cs="Arial"/>
        </w:rPr>
        <w:t>S</w:t>
      </w:r>
      <w:r>
        <w:rPr>
          <w:rFonts w:eastAsia="Calibri" w:cs="Arial"/>
        </w:rPr>
        <w:t>tories.</w:t>
      </w:r>
    </w:p>
    <w:p w14:paraId="7B16B399" w14:textId="223D3CD4" w:rsidR="00BC3175" w:rsidRPr="0030454A" w:rsidRDefault="00BC3175" w:rsidP="00BC3175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30454A">
        <w:rPr>
          <w:rFonts w:eastAsia="Calibri" w:cs="Arial"/>
          <w:b/>
          <w:bCs/>
          <w:sz w:val="16"/>
          <w:szCs w:val="18"/>
        </w:rPr>
        <w:t xml:space="preserve">Figure </w:t>
      </w:r>
      <w:r w:rsidR="009E2F72">
        <w:rPr>
          <w:rFonts w:eastAsia="Calibri" w:cs="Arial"/>
          <w:b/>
          <w:bCs/>
          <w:sz w:val="16"/>
          <w:szCs w:val="18"/>
        </w:rPr>
        <w:t>3</w:t>
      </w:r>
      <w:r w:rsidRPr="0030454A">
        <w:rPr>
          <w:rFonts w:eastAsia="Calibri" w:cs="Arial"/>
          <w:b/>
          <w:bCs/>
          <w:sz w:val="16"/>
          <w:szCs w:val="18"/>
        </w:rPr>
        <w:t xml:space="preserve"> – Stories pop </w:t>
      </w:r>
      <w:r w:rsidR="00416163">
        <w:rPr>
          <w:rFonts w:eastAsia="Calibri" w:cs="Arial"/>
          <w:b/>
          <w:bCs/>
          <w:sz w:val="16"/>
          <w:szCs w:val="18"/>
        </w:rPr>
        <w:t>tab</w:t>
      </w:r>
    </w:p>
    <w:p w14:paraId="30F4FDC7" w14:textId="22534804" w:rsidR="00BC3175" w:rsidRPr="0030454A" w:rsidRDefault="00F45851" w:rsidP="00BC3175">
      <w:pPr>
        <w:suppressAutoHyphens/>
        <w:spacing w:after="60" w:line="240" w:lineRule="atLeast"/>
        <w:rPr>
          <w:rFonts w:eastAsia="Calibri" w:cs="Arial"/>
          <w:lang w:eastAsia="en-AU"/>
        </w:rPr>
      </w:pPr>
      <w:r>
        <w:rPr>
          <w:noProof/>
        </w:rPr>
        <w:drawing>
          <wp:inline distT="0" distB="0" distL="0" distR="0" wp14:anchorId="7C4E1B03" wp14:editId="3802F7BC">
            <wp:extent cx="6645910" cy="1102995"/>
            <wp:effectExtent l="0" t="0" r="2540" b="1905"/>
            <wp:docPr id="231230052" name="Picture 1" descr="screenshot of the stories tab displaying 'my story' 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230052" name="Picture 1" descr="screenshot of the stories tab displaying 'my story' section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10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8853F" w14:textId="77777777" w:rsidR="00BC3175" w:rsidRPr="0030454A" w:rsidRDefault="004437AA" w:rsidP="000477BF">
      <w:pPr>
        <w:keepNext/>
        <w:suppressAutoHyphens/>
        <w:spacing w:before="240" w:after="120" w:line="240" w:lineRule="atLeast"/>
        <w:rPr>
          <w:rFonts w:eastAsia="Calibri" w:cs="Arial"/>
          <w:lang w:eastAsia="en-AU"/>
        </w:rPr>
      </w:pPr>
      <w:r>
        <w:rPr>
          <w:rFonts w:eastAsia="Calibri" w:cs="Arial"/>
          <w:lang w:eastAsia="en-AU"/>
        </w:rPr>
        <w:t xml:space="preserve">The </w:t>
      </w:r>
      <w:r w:rsidR="0012735E">
        <w:rPr>
          <w:rFonts w:eastAsia="Calibri" w:cs="Arial"/>
          <w:b/>
          <w:lang w:eastAsia="en-AU"/>
        </w:rPr>
        <w:t>S</w:t>
      </w:r>
      <w:r w:rsidR="00BC3175" w:rsidRPr="0030454A">
        <w:rPr>
          <w:rFonts w:eastAsia="Calibri" w:cs="Arial"/>
          <w:b/>
          <w:lang w:eastAsia="en-AU"/>
        </w:rPr>
        <w:t>tory page</w:t>
      </w:r>
      <w:r w:rsidR="00BC3175" w:rsidRPr="0030454A">
        <w:rPr>
          <w:rFonts w:eastAsia="Calibri" w:cs="Arial"/>
          <w:lang w:eastAsia="en-AU"/>
        </w:rPr>
        <w:t xml:space="preserve"> will display.</w:t>
      </w:r>
    </w:p>
    <w:p w14:paraId="51EA0DBF" w14:textId="3EFD1D73" w:rsidR="00F24BEA" w:rsidRDefault="00BC3175" w:rsidP="004D3D49">
      <w:pPr>
        <w:keepNext/>
        <w:suppressAutoHyphens/>
        <w:spacing w:before="120" w:after="0" w:line="240" w:lineRule="atLeast"/>
        <w:rPr>
          <w:lang w:eastAsia="en-AU"/>
        </w:rPr>
      </w:pPr>
      <w:r w:rsidRPr="0030454A">
        <w:rPr>
          <w:rFonts w:eastAsia="Calibri" w:cs="Arial"/>
          <w:b/>
          <w:sz w:val="16"/>
          <w:szCs w:val="16"/>
          <w:lang w:eastAsia="en-AU"/>
        </w:rPr>
        <w:t>Fi</w:t>
      </w:r>
      <w:r w:rsidRPr="0030454A">
        <w:rPr>
          <w:rFonts w:eastAsia="Calibri" w:cs="Arial"/>
          <w:b/>
          <w:sz w:val="16"/>
          <w:szCs w:val="16"/>
        </w:rPr>
        <w:t xml:space="preserve">gure </w:t>
      </w:r>
      <w:r w:rsidR="009E2F72">
        <w:rPr>
          <w:rFonts w:eastAsia="Calibri" w:cs="Arial"/>
          <w:b/>
          <w:sz w:val="16"/>
          <w:szCs w:val="16"/>
        </w:rPr>
        <w:t>4</w:t>
      </w:r>
      <w:r w:rsidRPr="0030454A">
        <w:rPr>
          <w:rFonts w:eastAsia="Calibri" w:cs="Arial"/>
          <w:b/>
          <w:sz w:val="16"/>
          <w:szCs w:val="16"/>
        </w:rPr>
        <w:t xml:space="preserve"> – Story page</w:t>
      </w:r>
      <w:r w:rsidR="00F45851" w:rsidRPr="00F45851">
        <w:rPr>
          <w:noProof/>
        </w:rPr>
        <w:t xml:space="preserve"> </w:t>
      </w:r>
      <w:r w:rsidR="00F45851" w:rsidRPr="00F45851">
        <w:rPr>
          <w:noProof/>
          <w:lang w:eastAsia="en-AU"/>
        </w:rPr>
        <w:drawing>
          <wp:inline distT="0" distB="0" distL="0" distR="0" wp14:anchorId="36BA5CB9" wp14:editId="57B2DDB2">
            <wp:extent cx="6645910" cy="2987040"/>
            <wp:effectExtent l="0" t="0" r="2540" b="3810"/>
            <wp:docPr id="719040193" name="Picture 1" descr="screenshot of the story page showing a blank 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040193" name="Picture 1" descr="screenshot of the story page showing a blank sheet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E4A48" w14:textId="77777777" w:rsidR="00F24BEA" w:rsidRPr="008F0F00" w:rsidRDefault="00F24BEA" w:rsidP="00F24BEA">
      <w:pPr>
        <w:suppressAutoHyphens/>
        <w:spacing w:before="120" w:after="120" w:line="240" w:lineRule="atLeast"/>
        <w:rPr>
          <w:rFonts w:eastAsia="Calibri" w:cs="Arial"/>
        </w:rPr>
      </w:pPr>
      <w:r w:rsidRPr="008F0F00">
        <w:rPr>
          <w:rFonts w:eastAsia="Calibri" w:cs="Arial"/>
        </w:rPr>
        <w:t xml:space="preserve">The </w:t>
      </w:r>
      <w:r>
        <w:rPr>
          <w:rFonts w:eastAsia="Calibri" w:cs="Arial"/>
        </w:rPr>
        <w:t>DEX</w:t>
      </w:r>
      <w:r w:rsidRPr="008F0F00">
        <w:rPr>
          <w:rFonts w:eastAsia="Calibri" w:cs="Arial"/>
        </w:rPr>
        <w:t xml:space="preserve"> reports allow you to add different items to a story</w:t>
      </w:r>
      <w:r>
        <w:rPr>
          <w:rFonts w:eastAsia="Calibri" w:cs="Arial"/>
        </w:rPr>
        <w:t>. This</w:t>
      </w:r>
      <w:r w:rsidRPr="008F0F00">
        <w:rPr>
          <w:rFonts w:eastAsia="Calibri" w:cs="Arial"/>
        </w:rPr>
        <w:t xml:space="preserve"> can include animations, media, shapes, sheets (pages), snapshots and text.</w:t>
      </w:r>
    </w:p>
    <w:p w14:paraId="7414633A" w14:textId="77777777" w:rsidR="00F24BEA" w:rsidRPr="000527B1" w:rsidRDefault="00F24BEA" w:rsidP="000527B1">
      <w:pPr>
        <w:keepNext/>
        <w:suppressAutoHyphens/>
        <w:spacing w:before="240" w:after="0" w:line="240" w:lineRule="atLeast"/>
      </w:pPr>
      <w:r>
        <w:rPr>
          <w:rFonts w:eastAsia="Calibri" w:cs="Arial"/>
          <w:lang w:eastAsia="en-AU"/>
        </w:rPr>
        <w:t xml:space="preserve">Within your </w:t>
      </w:r>
      <w:r w:rsidRPr="000527B1">
        <w:t>Story</w:t>
      </w:r>
      <w:r>
        <w:t xml:space="preserve"> page, a</w:t>
      </w:r>
      <w:r w:rsidR="0016487C">
        <w:rPr>
          <w:rFonts w:eastAsia="Calibri" w:cs="Arial"/>
          <w:lang w:eastAsia="en-AU"/>
        </w:rPr>
        <w:t xml:space="preserve">dd items to the story, </w:t>
      </w:r>
      <w:r w:rsidRPr="008F0F00">
        <w:rPr>
          <w:rFonts w:eastAsia="Calibri" w:cs="Arial"/>
          <w:lang w:eastAsia="en-AU"/>
        </w:rPr>
        <w:t>as required</w:t>
      </w:r>
      <w:r w:rsidR="0016487C">
        <w:rPr>
          <w:rFonts w:eastAsia="Calibri" w:cs="Arial"/>
          <w:lang w:eastAsia="en-AU"/>
        </w:rPr>
        <w:t>,</w:t>
      </w:r>
      <w:r w:rsidRPr="008F0F00">
        <w:rPr>
          <w:rFonts w:eastAsia="Calibri" w:cs="Arial"/>
          <w:lang w:eastAsia="en-AU"/>
        </w:rPr>
        <w:t xml:space="preserve"> by selecting the appropriate icon.</w:t>
      </w:r>
    </w:p>
    <w:p w14:paraId="4D2F9551" w14:textId="0F5F9208" w:rsidR="00F24BEA" w:rsidRPr="008F0F00" w:rsidRDefault="00F24BEA" w:rsidP="00F24BEA">
      <w:pPr>
        <w:keepNext/>
        <w:suppressAutoHyphens/>
        <w:spacing w:before="120" w:after="0" w:line="240" w:lineRule="atLeast"/>
        <w:rPr>
          <w:rFonts w:eastAsia="Calibri" w:cs="Arial"/>
          <w:b/>
          <w:bCs/>
          <w:sz w:val="16"/>
          <w:szCs w:val="18"/>
        </w:rPr>
      </w:pPr>
      <w:r w:rsidRPr="008F0F00">
        <w:rPr>
          <w:rFonts w:eastAsia="Calibri" w:cs="Arial"/>
          <w:b/>
          <w:bCs/>
          <w:sz w:val="16"/>
          <w:szCs w:val="18"/>
        </w:rPr>
        <w:t xml:space="preserve">Figure </w:t>
      </w:r>
      <w:r w:rsidR="009E2F72">
        <w:rPr>
          <w:rFonts w:eastAsia="Calibri" w:cs="Arial"/>
          <w:b/>
          <w:bCs/>
          <w:sz w:val="16"/>
          <w:szCs w:val="18"/>
        </w:rPr>
        <w:t>5</w:t>
      </w:r>
      <w:r w:rsidRPr="008F0F00">
        <w:rPr>
          <w:rFonts w:eastAsia="Calibri" w:cs="Arial"/>
          <w:b/>
          <w:bCs/>
          <w:caps/>
          <w:sz w:val="16"/>
          <w:szCs w:val="18"/>
        </w:rPr>
        <w:t xml:space="preserve"> – </w:t>
      </w:r>
      <w:r w:rsidRPr="008F0F00">
        <w:rPr>
          <w:rFonts w:eastAsia="Calibri" w:cs="Arial"/>
          <w:b/>
          <w:bCs/>
          <w:sz w:val="16"/>
          <w:szCs w:val="18"/>
        </w:rPr>
        <w:t>Add items icons (Refer Table 1)</w:t>
      </w:r>
    </w:p>
    <w:p w14:paraId="358017F9" w14:textId="6071FACC" w:rsidR="00F24BEA" w:rsidRPr="000527B1" w:rsidRDefault="00F45851" w:rsidP="000527B1">
      <w:r w:rsidRPr="00F4585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9E3DC5D" wp14:editId="3E0350D3">
            <wp:extent cx="3123809" cy="457143"/>
            <wp:effectExtent l="0" t="0" r="635" b="635"/>
            <wp:docPr id="1446321074" name="Picture 1" descr="screenshot showing icon selections described in tabl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321074" name="Picture 1" descr="screenshot showing icon selections described in table 1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123809" cy="4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4733E" w14:textId="77777777" w:rsidR="00F24BEA" w:rsidRPr="009D0497" w:rsidRDefault="00F24BEA" w:rsidP="00684C82">
      <w:pPr>
        <w:pStyle w:val="Heading3"/>
        <w:rPr>
          <w:rFonts w:eastAsia="Times New Roman"/>
          <w:sz w:val="28"/>
          <w:szCs w:val="28"/>
        </w:rPr>
      </w:pPr>
      <w:bookmarkStart w:id="2" w:name="_Toc130211274"/>
      <w:r w:rsidRPr="009D0497">
        <w:rPr>
          <w:rFonts w:eastAsia="Times New Roman"/>
          <w:sz w:val="28"/>
          <w:szCs w:val="28"/>
        </w:rPr>
        <w:t>Add a sheet (page) to the story</w:t>
      </w:r>
      <w:bookmarkEnd w:id="2"/>
    </w:p>
    <w:p w14:paraId="2765C573" w14:textId="77777777" w:rsidR="00F24BEA" w:rsidRPr="0030454A" w:rsidRDefault="00F24BEA" w:rsidP="000477BF">
      <w:pPr>
        <w:keepNext/>
        <w:suppressAutoHyphens/>
        <w:spacing w:before="240" w:after="0" w:line="240" w:lineRule="atLeast"/>
        <w:rPr>
          <w:rFonts w:eastAsia="Calibri" w:cs="Arial"/>
          <w:b/>
          <w:sz w:val="16"/>
          <w:szCs w:val="16"/>
        </w:rPr>
      </w:pPr>
      <w:r w:rsidRPr="0030454A">
        <w:rPr>
          <w:rFonts w:eastAsia="Calibri" w:cs="Arial"/>
          <w:b/>
          <w:sz w:val="16"/>
          <w:szCs w:val="16"/>
        </w:rPr>
        <w:t xml:space="preserve">Table </w:t>
      </w:r>
      <w:r w:rsidR="00792F5D">
        <w:rPr>
          <w:rFonts w:eastAsia="Calibri" w:cs="Arial"/>
          <w:b/>
          <w:sz w:val="16"/>
          <w:szCs w:val="16"/>
        </w:rPr>
        <w:t>2</w:t>
      </w:r>
      <w:r w:rsidRPr="0030454A">
        <w:rPr>
          <w:rFonts w:eastAsia="Calibri" w:cs="Arial"/>
          <w:b/>
          <w:sz w:val="16"/>
          <w:szCs w:val="16"/>
        </w:rPr>
        <w:t xml:space="preserve"> – Add a page navigation </w:t>
      </w:r>
      <w:proofErr w:type="gramStart"/>
      <w:r w:rsidRPr="0030454A">
        <w:rPr>
          <w:rFonts w:eastAsia="Calibri" w:cs="Arial"/>
          <w:b/>
          <w:sz w:val="16"/>
          <w:szCs w:val="16"/>
        </w:rPr>
        <w:t>items</w:t>
      </w:r>
      <w:proofErr w:type="gramEnd"/>
      <w:r w:rsidRPr="0030454A">
        <w:rPr>
          <w:rFonts w:eastAsia="Calibri" w:cs="Arial"/>
          <w:b/>
          <w:sz w:val="16"/>
          <w:szCs w:val="16"/>
        </w:rPr>
        <w:t xml:space="preserve"> </w:t>
      </w:r>
    </w:p>
    <w:tbl>
      <w:tblPr>
        <w:tblStyle w:val="GridTable4"/>
        <w:tblW w:w="10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Add slide navigation items "/>
        <w:tblDescription w:val="This table provides descriptions of the Add slide navigation items "/>
      </w:tblPr>
      <w:tblGrid>
        <w:gridCol w:w="1394"/>
        <w:gridCol w:w="8977"/>
      </w:tblGrid>
      <w:tr w:rsidR="00F24BEA" w:rsidRPr="0030454A" w14:paraId="0FDBF5D2" w14:textId="77777777" w:rsidTr="00534C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</w:tcPr>
          <w:p w14:paraId="0654A1E6" w14:textId="77777777" w:rsidR="00F24BEA" w:rsidRPr="00534CC7" w:rsidRDefault="00F24BEA" w:rsidP="005D48EB">
            <w:pPr>
              <w:suppressAutoHyphens/>
              <w:spacing w:before="120" w:after="60" w:line="240" w:lineRule="atLeast"/>
              <w:rPr>
                <w:rFonts w:eastAsia="Calibri" w:cs="Arial"/>
                <w:b w:val="0"/>
                <w:color w:val="FFFFFF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color w:val="FFFFFF"/>
                <w:sz w:val="20"/>
                <w:szCs w:val="20"/>
                <w:lang w:eastAsia="en-AU"/>
              </w:rPr>
              <w:t>ITEM</w:t>
            </w:r>
          </w:p>
        </w:tc>
        <w:tc>
          <w:tcPr>
            <w:tcW w:w="897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</w:tcPr>
          <w:p w14:paraId="77D3B537" w14:textId="77777777" w:rsidR="00F24BEA" w:rsidRPr="00534CC7" w:rsidRDefault="00F24BEA" w:rsidP="005D48EB">
            <w:pPr>
              <w:suppressAutoHyphens/>
              <w:spacing w:before="120" w:after="60"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b w:val="0"/>
                <w:color w:val="FFFFFF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color w:val="FFFFFF"/>
                <w:sz w:val="20"/>
                <w:szCs w:val="20"/>
                <w:lang w:eastAsia="en-AU"/>
              </w:rPr>
              <w:t>DESCRIPTION</w:t>
            </w:r>
          </w:p>
        </w:tc>
      </w:tr>
      <w:tr w:rsidR="00F24BEA" w:rsidRPr="0030454A" w14:paraId="4CDC99F4" w14:textId="77777777" w:rsidTr="004D3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" w:type="dxa"/>
          </w:tcPr>
          <w:p w14:paraId="04723011" w14:textId="0FAF3F4D" w:rsidR="00F24BEA" w:rsidRPr="00534CC7" w:rsidRDefault="00F24BEA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noProof/>
                <w:sz w:val="20"/>
                <w:szCs w:val="20"/>
                <w:lang w:eastAsia="en-AU"/>
              </w:rPr>
              <w:t xml:space="preserve"> </w:t>
            </w:r>
            <w:r w:rsidR="000929BB">
              <w:rPr>
                <w:noProof/>
              </w:rPr>
              <w:t xml:space="preserve"> </w:t>
            </w:r>
            <w:r w:rsidR="000929BB">
              <w:rPr>
                <w:noProof/>
              </w:rPr>
              <w:drawing>
                <wp:inline distT="0" distB="0" distL="0" distR="0" wp14:anchorId="48A50A8B" wp14:editId="2A5AF000">
                  <wp:extent cx="323810" cy="323810"/>
                  <wp:effectExtent l="0" t="0" r="635" b="635"/>
                  <wp:docPr id="338405595" name="Picture 1" descr="shee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405595" name="Picture 1" descr="sheet icon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10" cy="3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77" w:type="dxa"/>
            <w:shd w:val="clear" w:color="auto" w:fill="F2F2F2" w:themeFill="background1" w:themeFillShade="F2"/>
          </w:tcPr>
          <w:p w14:paraId="2BAAA730" w14:textId="77777777" w:rsidR="00F24BEA" w:rsidRPr="00534CC7" w:rsidRDefault="00F24BEA" w:rsidP="005D48EB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 xml:space="preserve">sheet 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>icon to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 xml:space="preserve"> 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>insert a new sheet into the story.</w:t>
            </w:r>
          </w:p>
        </w:tc>
      </w:tr>
      <w:tr w:rsidR="00F24BEA" w:rsidRPr="0030454A" w14:paraId="76BAD657" w14:textId="77777777" w:rsidTr="00534CC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" w:type="dxa"/>
          </w:tcPr>
          <w:p w14:paraId="460B045A" w14:textId="511C229F" w:rsidR="00F24BEA" w:rsidRPr="00534CC7" w:rsidRDefault="000929BB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0FDECD8" wp14:editId="23EBB62E">
                  <wp:extent cx="392226" cy="305064"/>
                  <wp:effectExtent l="0" t="0" r="8255" b="0"/>
                  <wp:docPr id="1999055753" name="Picture 1" descr="sheet left aligned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9055753" name="Picture 1" descr="sheet left aligned icon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145" cy="30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77" w:type="dxa"/>
          </w:tcPr>
          <w:p w14:paraId="2FB2BAF3" w14:textId="78DE5EE5" w:rsidR="00F24BEA" w:rsidRPr="00534CC7" w:rsidRDefault="00F24BEA" w:rsidP="005D48EB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 xml:space="preserve">sheet left-aligned 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icon to </w:t>
            </w:r>
            <w:r w:rsidRPr="00534CC7">
              <w:rPr>
                <w:rFonts w:eastAsia="Calibri" w:cs="Arial"/>
                <w:color w:val="000000"/>
                <w:sz w:val="20"/>
                <w:szCs w:val="20"/>
                <w:lang w:eastAsia="en-AU"/>
              </w:rPr>
              <w:t xml:space="preserve">insert the image on the </w:t>
            </w:r>
            <w:r w:rsidR="00AE7588" w:rsidRPr="00534CC7">
              <w:rPr>
                <w:rFonts w:eastAsia="Calibri" w:cs="Arial"/>
                <w:color w:val="000000"/>
                <w:sz w:val="20"/>
                <w:szCs w:val="20"/>
                <w:lang w:eastAsia="en-AU"/>
              </w:rPr>
              <w:t>left-hand</w:t>
            </w:r>
            <w:r w:rsidRPr="00534CC7">
              <w:rPr>
                <w:rFonts w:eastAsia="Calibri" w:cs="Arial"/>
                <w:color w:val="000000"/>
                <w:sz w:val="20"/>
                <w:szCs w:val="20"/>
                <w:lang w:eastAsia="en-AU"/>
              </w:rPr>
              <w:t xml:space="preserve"> side and add text on the </w:t>
            </w:r>
            <w:r w:rsidR="00AE7588" w:rsidRPr="00534CC7">
              <w:rPr>
                <w:rFonts w:eastAsia="Calibri" w:cs="Arial"/>
                <w:color w:val="000000"/>
                <w:sz w:val="20"/>
                <w:szCs w:val="20"/>
                <w:lang w:eastAsia="en-AU"/>
              </w:rPr>
              <w:t>right-hand</w:t>
            </w:r>
            <w:r w:rsidRPr="00534CC7">
              <w:rPr>
                <w:rFonts w:eastAsia="Calibri" w:cs="Arial"/>
                <w:color w:val="000000"/>
                <w:sz w:val="20"/>
                <w:szCs w:val="20"/>
                <w:lang w:eastAsia="en-AU"/>
              </w:rPr>
              <w:t xml:space="preserve"> side.</w:t>
            </w:r>
          </w:p>
        </w:tc>
      </w:tr>
      <w:tr w:rsidR="00F24BEA" w:rsidRPr="0030454A" w14:paraId="0BBCAABE" w14:textId="77777777" w:rsidTr="004D3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" w:type="dxa"/>
          </w:tcPr>
          <w:p w14:paraId="78BDAE2E" w14:textId="3F6909B3" w:rsidR="00F24BEA" w:rsidRPr="00534CC7" w:rsidRDefault="000929BB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238F19A" wp14:editId="49E8FE54">
                  <wp:extent cx="392226" cy="298432"/>
                  <wp:effectExtent l="0" t="0" r="8255" b="6985"/>
                  <wp:docPr id="945237362" name="Picture 1" descr="sheet centre aligned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237362" name="Picture 1" descr="sheet centre aligned icon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660" cy="300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77" w:type="dxa"/>
            <w:shd w:val="clear" w:color="auto" w:fill="F2F2F2" w:themeFill="background1" w:themeFillShade="F2"/>
          </w:tcPr>
          <w:p w14:paraId="1FD00E2D" w14:textId="77777777" w:rsidR="00F24BEA" w:rsidRPr="00534CC7" w:rsidRDefault="00F24BEA" w:rsidP="005D48EB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 xml:space="preserve">sheet centre-aligned 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icon to </w:t>
            </w:r>
            <w:r w:rsidRPr="00534CC7">
              <w:rPr>
                <w:rFonts w:eastAsia="Calibri" w:cs="Arial"/>
                <w:color w:val="000000"/>
                <w:sz w:val="20"/>
                <w:szCs w:val="20"/>
                <w:lang w:eastAsia="en-AU"/>
              </w:rPr>
              <w:t>insert the image on the centre of the sheet.</w:t>
            </w:r>
          </w:p>
        </w:tc>
      </w:tr>
      <w:tr w:rsidR="00F24BEA" w:rsidRPr="0030454A" w14:paraId="32CBB936" w14:textId="77777777" w:rsidTr="00534CC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" w:type="dxa"/>
            <w:hideMark/>
          </w:tcPr>
          <w:p w14:paraId="5FEEFF0F" w14:textId="3BA5ECFF" w:rsidR="00F24BEA" w:rsidRPr="00534CC7" w:rsidRDefault="000929BB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5EED034" wp14:editId="6C89EE4E">
                  <wp:extent cx="392226" cy="298432"/>
                  <wp:effectExtent l="0" t="0" r="8255" b="6985"/>
                  <wp:docPr id="448098730" name="Picture 1" descr="sheet right aligned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8098730" name="Picture 1" descr="sheet right aligned icon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481" cy="30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77" w:type="dxa"/>
            <w:hideMark/>
          </w:tcPr>
          <w:p w14:paraId="6EBBB997" w14:textId="3613A6A5" w:rsidR="00F24BEA" w:rsidRPr="00534CC7" w:rsidRDefault="00F24BEA" w:rsidP="005D48EB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sheet right-aligned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icon to </w:t>
            </w:r>
            <w:r w:rsidRPr="00534CC7">
              <w:rPr>
                <w:rFonts w:eastAsia="Calibri" w:cs="Arial"/>
                <w:color w:val="000000"/>
                <w:sz w:val="20"/>
                <w:szCs w:val="20"/>
                <w:lang w:eastAsia="en-AU"/>
              </w:rPr>
              <w:t xml:space="preserve">insert the image on the </w:t>
            </w:r>
            <w:r w:rsidR="00AE7588" w:rsidRPr="00534CC7">
              <w:rPr>
                <w:rFonts w:eastAsia="Calibri" w:cs="Arial"/>
                <w:color w:val="000000"/>
                <w:sz w:val="20"/>
                <w:szCs w:val="20"/>
                <w:lang w:eastAsia="en-AU"/>
              </w:rPr>
              <w:t>right-hand</w:t>
            </w:r>
            <w:r w:rsidRPr="00534CC7">
              <w:rPr>
                <w:rFonts w:eastAsia="Calibri" w:cs="Arial"/>
                <w:color w:val="000000"/>
                <w:sz w:val="20"/>
                <w:szCs w:val="20"/>
                <w:lang w:eastAsia="en-AU"/>
              </w:rPr>
              <w:t xml:space="preserve"> side and add text on the </w:t>
            </w:r>
            <w:r w:rsidR="00AE7588" w:rsidRPr="00534CC7">
              <w:rPr>
                <w:rFonts w:eastAsia="Calibri" w:cs="Arial"/>
                <w:color w:val="000000"/>
                <w:sz w:val="20"/>
                <w:szCs w:val="20"/>
                <w:lang w:eastAsia="en-AU"/>
              </w:rPr>
              <w:t>left-hand</w:t>
            </w:r>
            <w:r w:rsidRPr="00534CC7">
              <w:rPr>
                <w:rFonts w:eastAsia="Calibri" w:cs="Arial"/>
                <w:color w:val="000000"/>
                <w:sz w:val="20"/>
                <w:szCs w:val="20"/>
                <w:lang w:eastAsia="en-AU"/>
              </w:rPr>
              <w:t xml:space="preserve"> side.</w:t>
            </w:r>
          </w:p>
        </w:tc>
      </w:tr>
      <w:tr w:rsidR="00F24BEA" w:rsidRPr="0030454A" w14:paraId="1C89579D" w14:textId="77777777" w:rsidTr="004D3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" w:type="dxa"/>
          </w:tcPr>
          <w:p w14:paraId="4C8D2110" w14:textId="6781CBB9" w:rsidR="00F24BEA" w:rsidRPr="00534CC7" w:rsidRDefault="000929BB" w:rsidP="005D48EB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sz w:val="20"/>
                <w:szCs w:val="20"/>
                <w:lang w:eastAsia="en-AU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E82CB94" wp14:editId="4CAB1678">
                  <wp:extent cx="284672" cy="284672"/>
                  <wp:effectExtent l="0" t="0" r="1270" b="1270"/>
                  <wp:docPr id="1918321856" name="Picture 1" descr="blank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321856" name="Picture 1" descr="blank icon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99" cy="288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77" w:type="dxa"/>
            <w:shd w:val="clear" w:color="auto" w:fill="F2F2F2" w:themeFill="background1" w:themeFillShade="F2"/>
          </w:tcPr>
          <w:p w14:paraId="5D3A317C" w14:textId="32AD6EBC" w:rsidR="00F24BEA" w:rsidRPr="00534CC7" w:rsidRDefault="00F24BEA" w:rsidP="005D48EB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="004D3D49">
              <w:rPr>
                <w:rFonts w:eastAsia="Calibri" w:cs="Arial"/>
                <w:b/>
                <w:sz w:val="20"/>
                <w:szCs w:val="20"/>
                <w:lang w:eastAsia="en-AU"/>
              </w:rPr>
              <w:t>Add new slide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icon to insert a blank sheet.</w:t>
            </w:r>
          </w:p>
        </w:tc>
      </w:tr>
    </w:tbl>
    <w:p w14:paraId="5BF2D549" w14:textId="77777777" w:rsidR="00F2005E" w:rsidRPr="000527B1" w:rsidRDefault="00F24BEA" w:rsidP="000527B1">
      <w:pPr>
        <w:spacing w:before="240" w:after="120"/>
        <w:rPr>
          <w:lang w:eastAsia="en-AU"/>
        </w:rPr>
      </w:pPr>
      <w:r>
        <w:rPr>
          <w:lang w:eastAsia="en-AU"/>
        </w:rPr>
        <w:t xml:space="preserve">Within your </w:t>
      </w:r>
      <w:r w:rsidRPr="000527B1">
        <w:rPr>
          <w:lang w:eastAsia="en-AU"/>
        </w:rPr>
        <w:t>Story</w:t>
      </w:r>
      <w:r>
        <w:rPr>
          <w:lang w:eastAsia="en-AU"/>
        </w:rPr>
        <w:t xml:space="preserve"> page, you can add sheets (pages) to your </w:t>
      </w:r>
      <w:r w:rsidR="0016487C">
        <w:rPr>
          <w:lang w:eastAsia="en-AU"/>
        </w:rPr>
        <w:t>S</w:t>
      </w:r>
      <w:r>
        <w:rPr>
          <w:lang w:eastAsia="en-AU"/>
        </w:rPr>
        <w:t xml:space="preserve">tory. There </w:t>
      </w:r>
      <w:r w:rsidR="00F2005E" w:rsidRPr="00F2005E">
        <w:rPr>
          <w:lang w:eastAsia="en-AU"/>
        </w:rPr>
        <w:t xml:space="preserve">are </w:t>
      </w:r>
      <w:r w:rsidR="00F2005E">
        <w:rPr>
          <w:lang w:eastAsia="en-AU"/>
        </w:rPr>
        <w:t xml:space="preserve">2 </w:t>
      </w:r>
      <w:r w:rsidR="00F2005E" w:rsidRPr="00F2005E">
        <w:rPr>
          <w:lang w:eastAsia="en-AU"/>
        </w:rPr>
        <w:t xml:space="preserve">different methods </w:t>
      </w:r>
      <w:proofErr w:type="gramStart"/>
      <w:r w:rsidR="0016487C">
        <w:rPr>
          <w:lang w:eastAsia="en-AU"/>
        </w:rPr>
        <w:t xml:space="preserve">in order </w:t>
      </w:r>
      <w:r w:rsidR="00F2005E" w:rsidRPr="00F2005E">
        <w:rPr>
          <w:lang w:eastAsia="en-AU"/>
        </w:rPr>
        <w:t>to</w:t>
      </w:r>
      <w:proofErr w:type="gramEnd"/>
      <w:r>
        <w:rPr>
          <w:lang w:eastAsia="en-AU"/>
        </w:rPr>
        <w:t xml:space="preserve"> do that.</w:t>
      </w:r>
    </w:p>
    <w:p w14:paraId="0DED34A7" w14:textId="77777777" w:rsidR="00BC3175" w:rsidRPr="000477BF" w:rsidRDefault="00792F5D" w:rsidP="002132E9">
      <w:pPr>
        <w:pStyle w:val="Heading4"/>
        <w:keepNext/>
        <w:rPr>
          <w:rFonts w:eastAsia="Calibri"/>
          <w:i w:val="0"/>
          <w:iCs w:val="0"/>
          <w:sz w:val="24"/>
          <w:szCs w:val="24"/>
          <w:lang w:eastAsia="en-AU"/>
        </w:rPr>
      </w:pPr>
      <w:r w:rsidRPr="000477BF">
        <w:rPr>
          <w:rFonts w:eastAsia="Calibri"/>
          <w:i w:val="0"/>
          <w:iCs w:val="0"/>
          <w:sz w:val="24"/>
          <w:szCs w:val="24"/>
          <w:lang w:eastAsia="en-AU"/>
        </w:rPr>
        <w:t xml:space="preserve"> </w:t>
      </w:r>
      <w:bookmarkStart w:id="3" w:name="_Toc130211275"/>
      <w:r w:rsidR="00BC3175" w:rsidRPr="000477BF">
        <w:rPr>
          <w:rFonts w:eastAsia="Calibri"/>
          <w:i w:val="0"/>
          <w:iCs w:val="0"/>
          <w:sz w:val="24"/>
          <w:szCs w:val="24"/>
          <w:lang w:eastAsia="en-AU"/>
        </w:rPr>
        <w:t>Method 1 – Insert a blank sheet to a story</w:t>
      </w:r>
      <w:bookmarkEnd w:id="3"/>
    </w:p>
    <w:p w14:paraId="6009AA0E" w14:textId="3206A303" w:rsidR="00BC3175" w:rsidRPr="0030454A" w:rsidRDefault="00BC3175" w:rsidP="002132E9">
      <w:pPr>
        <w:keepNext/>
        <w:suppressAutoHyphens/>
        <w:spacing w:before="120" w:after="120" w:line="240" w:lineRule="atLeast"/>
        <w:rPr>
          <w:rFonts w:eastAsia="Calibri" w:cs="Arial"/>
          <w:lang w:eastAsia="en-AU"/>
        </w:rPr>
      </w:pPr>
      <w:r w:rsidRPr="0030454A">
        <w:rPr>
          <w:rFonts w:eastAsia="Calibri" w:cs="Arial"/>
          <w:lang w:eastAsia="en-AU"/>
        </w:rPr>
        <w:t>Select</w:t>
      </w:r>
      <w:r w:rsidRPr="0030454A">
        <w:rPr>
          <w:rFonts w:ascii="Calibri" w:eastAsia="Calibri" w:hAnsi="Calibri" w:cs="Times New Roman"/>
          <w:lang w:eastAsia="en-AU"/>
        </w:rPr>
        <w:t xml:space="preserve"> </w:t>
      </w:r>
      <w:r w:rsidRPr="0030454A">
        <w:rPr>
          <w:rFonts w:eastAsia="Calibri" w:cs="Arial"/>
          <w:lang w:eastAsia="en-AU"/>
        </w:rPr>
        <w:t xml:space="preserve">the </w:t>
      </w:r>
      <w:r w:rsidR="004D3D49" w:rsidRPr="004D3D49">
        <w:rPr>
          <w:rFonts w:eastAsia="Calibri" w:cs="Arial"/>
          <w:b/>
          <w:bCs/>
          <w:lang w:eastAsia="en-AU"/>
        </w:rPr>
        <w:t>Add new slide</w:t>
      </w:r>
      <w:r w:rsidR="004D3D49">
        <w:rPr>
          <w:rFonts w:eastAsia="Calibri" w:cs="Arial"/>
          <w:b/>
          <w:bCs/>
          <w:lang w:eastAsia="en-AU"/>
        </w:rPr>
        <w:t xml:space="preserve"> </w:t>
      </w:r>
      <w:r w:rsidR="004D3D49" w:rsidRPr="0030454A">
        <w:rPr>
          <w:rFonts w:eastAsia="Calibri" w:cs="Arial"/>
          <w:lang w:eastAsia="en-AU"/>
        </w:rPr>
        <w:t>icon</w:t>
      </w:r>
      <w:r w:rsidR="004D3D49">
        <w:rPr>
          <w:rFonts w:eastAsia="Calibri" w:cs="Arial"/>
          <w:lang w:eastAsia="en-AU"/>
        </w:rPr>
        <w:t xml:space="preserve"> </w:t>
      </w:r>
      <w:r w:rsidR="0087493C">
        <w:rPr>
          <w:noProof/>
        </w:rPr>
        <w:drawing>
          <wp:inline distT="0" distB="0" distL="0" distR="0" wp14:anchorId="2EBABCCC" wp14:editId="498878E2">
            <wp:extent cx="284672" cy="284672"/>
            <wp:effectExtent l="0" t="0" r="1270" b="1270"/>
            <wp:docPr id="1411447663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447663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8599" cy="288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0454A">
        <w:rPr>
          <w:rFonts w:eastAsia="Calibri" w:cs="Arial"/>
          <w:lang w:eastAsia="en-AU"/>
        </w:rPr>
        <w:t xml:space="preserve"> on the bottom left of the story page.  </w:t>
      </w:r>
    </w:p>
    <w:p w14:paraId="6DCDCE8C" w14:textId="63086807" w:rsidR="00BC3175" w:rsidRPr="0030454A" w:rsidRDefault="00BC3175" w:rsidP="00BC3175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30454A">
        <w:rPr>
          <w:rFonts w:eastAsia="Calibri" w:cs="Arial"/>
          <w:b/>
          <w:bCs/>
          <w:sz w:val="16"/>
          <w:szCs w:val="18"/>
        </w:rPr>
        <w:t>Figure</w:t>
      </w:r>
      <w:r w:rsidR="00F2005E">
        <w:rPr>
          <w:rFonts w:eastAsia="Calibri" w:cs="Arial"/>
          <w:b/>
          <w:bCs/>
          <w:sz w:val="16"/>
          <w:szCs w:val="18"/>
        </w:rPr>
        <w:t xml:space="preserve"> </w:t>
      </w:r>
      <w:r w:rsidR="009E2F72">
        <w:rPr>
          <w:rFonts w:eastAsia="Calibri" w:cs="Arial"/>
          <w:b/>
          <w:bCs/>
          <w:sz w:val="16"/>
          <w:szCs w:val="18"/>
        </w:rPr>
        <w:t>6</w:t>
      </w:r>
      <w:r w:rsidRPr="0030454A">
        <w:rPr>
          <w:rFonts w:eastAsia="Calibri" w:cs="Arial"/>
          <w:b/>
          <w:bCs/>
          <w:sz w:val="16"/>
          <w:szCs w:val="18"/>
        </w:rPr>
        <w:t xml:space="preserve"> – Add a </w:t>
      </w:r>
      <w:r w:rsidR="00F45851">
        <w:rPr>
          <w:rFonts w:eastAsia="Calibri" w:cs="Arial"/>
          <w:b/>
          <w:bCs/>
          <w:sz w:val="16"/>
          <w:szCs w:val="18"/>
        </w:rPr>
        <w:t>blank sheet</w:t>
      </w:r>
      <w:r w:rsidRPr="0030454A">
        <w:rPr>
          <w:rFonts w:eastAsia="Calibri" w:cs="Arial"/>
          <w:b/>
          <w:bCs/>
          <w:sz w:val="16"/>
          <w:szCs w:val="18"/>
        </w:rPr>
        <w:t xml:space="preserve"> to the story icon</w:t>
      </w:r>
    </w:p>
    <w:p w14:paraId="0B79CD8B" w14:textId="548BCA7B" w:rsidR="00BC3175" w:rsidRPr="0030454A" w:rsidRDefault="00F45851" w:rsidP="00BC3175">
      <w:pPr>
        <w:suppressAutoHyphens/>
        <w:spacing w:after="60" w:line="240" w:lineRule="atLeast"/>
        <w:rPr>
          <w:rFonts w:ascii="Calibri" w:eastAsia="Calibri" w:hAnsi="Calibri" w:cs="Times New Roman"/>
          <w:sz w:val="20"/>
          <w:lang w:eastAsia="en-AU"/>
        </w:rPr>
      </w:pPr>
      <w:r w:rsidRPr="00F45851">
        <w:rPr>
          <w:noProof/>
        </w:rPr>
        <w:t xml:space="preserve"> </w:t>
      </w:r>
      <w:r>
        <w:rPr>
          <w:noProof/>
        </w:rPr>
        <w:drawing>
          <wp:inline distT="0" distB="0" distL="0" distR="0" wp14:anchorId="7177F30F" wp14:editId="42111606">
            <wp:extent cx="2313829" cy="2578266"/>
            <wp:effectExtent l="0" t="0" r="0" b="0"/>
            <wp:docPr id="1175990530" name="Picture 1" descr="screenshot showing how to select a new sheet using the blank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990530" name="Picture 1" descr="screenshot showing how to select a new sheet using the blank icon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322462" cy="2587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F0A90" w14:textId="77777777" w:rsidR="00BC3175" w:rsidRPr="0030454A" w:rsidRDefault="00BC3175" w:rsidP="000527B1">
      <w:pPr>
        <w:suppressAutoHyphens/>
        <w:spacing w:before="120" w:after="120" w:line="240" w:lineRule="atLeast"/>
        <w:rPr>
          <w:rFonts w:eastAsia="Calibri" w:cs="Arial"/>
          <w:lang w:eastAsia="en-AU"/>
        </w:rPr>
      </w:pPr>
      <w:r w:rsidRPr="0030454A">
        <w:rPr>
          <w:rFonts w:eastAsia="Calibri" w:cs="Arial"/>
          <w:lang w:eastAsia="en-AU"/>
        </w:rPr>
        <w:t>The additional slide will display in the side panel.</w:t>
      </w:r>
    </w:p>
    <w:p w14:paraId="53D51193" w14:textId="11E3A6C8" w:rsidR="00BC3175" w:rsidRPr="0030454A" w:rsidRDefault="00BC3175" w:rsidP="00BC3175">
      <w:pPr>
        <w:keepNext/>
        <w:suppressAutoHyphens/>
        <w:spacing w:after="0" w:line="240" w:lineRule="atLeast"/>
        <w:rPr>
          <w:rFonts w:eastAsia="Calibri" w:cs="Arial"/>
          <w:b/>
          <w:bCs/>
          <w:sz w:val="16"/>
          <w:szCs w:val="16"/>
        </w:rPr>
      </w:pPr>
      <w:r w:rsidRPr="0030454A">
        <w:rPr>
          <w:rFonts w:eastAsia="Calibri" w:cs="Arial"/>
          <w:b/>
          <w:bCs/>
          <w:sz w:val="16"/>
          <w:szCs w:val="16"/>
        </w:rPr>
        <w:t xml:space="preserve">Figure </w:t>
      </w:r>
      <w:r w:rsidR="009E2F72">
        <w:rPr>
          <w:rFonts w:eastAsia="Calibri" w:cs="Arial"/>
          <w:b/>
          <w:bCs/>
          <w:sz w:val="16"/>
          <w:szCs w:val="16"/>
        </w:rPr>
        <w:t>7</w:t>
      </w:r>
      <w:r w:rsidRPr="0030454A">
        <w:rPr>
          <w:rFonts w:eastAsia="Calibri" w:cs="Arial"/>
          <w:b/>
          <w:bCs/>
          <w:sz w:val="16"/>
          <w:szCs w:val="16"/>
        </w:rPr>
        <w:t xml:space="preserve"> – Add an additional slide</w:t>
      </w:r>
    </w:p>
    <w:p w14:paraId="30101762" w14:textId="6581EED1" w:rsidR="00BC3175" w:rsidRPr="0030454A" w:rsidRDefault="00BC3175" w:rsidP="00BC3175">
      <w:pPr>
        <w:keepNext/>
        <w:suppressAutoHyphens/>
        <w:spacing w:after="60" w:line="240" w:lineRule="atLeast"/>
        <w:rPr>
          <w:rFonts w:eastAsia="Calibri" w:cs="Arial"/>
          <w:b/>
          <w:bCs/>
          <w:sz w:val="16"/>
          <w:szCs w:val="16"/>
        </w:rPr>
      </w:pPr>
      <w:r w:rsidRPr="0030454A">
        <w:rPr>
          <w:rFonts w:eastAsia="Calibri" w:cs="Arial"/>
          <w:b/>
          <w:bCs/>
          <w:sz w:val="16"/>
          <w:szCs w:val="16"/>
        </w:rPr>
        <w:t xml:space="preserve"> </w:t>
      </w:r>
      <w:r w:rsidR="00F45851" w:rsidRPr="00F45851">
        <w:rPr>
          <w:noProof/>
        </w:rPr>
        <w:t xml:space="preserve"> </w:t>
      </w:r>
      <w:r w:rsidR="00F45851">
        <w:rPr>
          <w:noProof/>
        </w:rPr>
        <w:drawing>
          <wp:inline distT="0" distB="0" distL="0" distR="0" wp14:anchorId="106EC55B" wp14:editId="02E7CBCB">
            <wp:extent cx="1804946" cy="2806980"/>
            <wp:effectExtent l="0" t="0" r="5080" b="0"/>
            <wp:docPr id="601437139" name="Picture 1" descr="screenshot showing the new sheet which was inser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437139" name="Picture 1" descr="screenshot showing the new sheet which was inser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810144" cy="281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DE26A" w14:textId="77777777" w:rsidR="00BC3175" w:rsidRPr="0030454A" w:rsidRDefault="00BC3175" w:rsidP="00BC3175">
      <w:pPr>
        <w:suppressAutoHyphens/>
        <w:spacing w:before="120" w:after="60" w:line="240" w:lineRule="atLeast"/>
        <w:rPr>
          <w:rFonts w:eastAsia="Calibri" w:cs="Arial"/>
          <w:b/>
          <w:sz w:val="26"/>
          <w:szCs w:val="26"/>
          <w:lang w:eastAsia="en-AU"/>
        </w:rPr>
      </w:pPr>
      <w:r w:rsidRPr="0030454A">
        <w:rPr>
          <w:rFonts w:eastAsia="Calibri" w:cs="Arial"/>
          <w:b/>
          <w:sz w:val="26"/>
          <w:szCs w:val="26"/>
          <w:lang w:eastAsia="en-AU"/>
        </w:rPr>
        <w:br w:type="page"/>
      </w:r>
    </w:p>
    <w:p w14:paraId="50C3F837" w14:textId="77777777" w:rsidR="00BC3175" w:rsidRPr="000477BF" w:rsidRDefault="0016487C" w:rsidP="000477BF">
      <w:pPr>
        <w:pStyle w:val="Heading4"/>
        <w:rPr>
          <w:rFonts w:eastAsia="Calibri"/>
          <w:i w:val="0"/>
          <w:iCs w:val="0"/>
          <w:sz w:val="24"/>
          <w:szCs w:val="24"/>
          <w:lang w:eastAsia="en-AU"/>
        </w:rPr>
      </w:pPr>
      <w:bookmarkStart w:id="4" w:name="_Toc130211276"/>
      <w:r w:rsidRPr="000477BF">
        <w:rPr>
          <w:rFonts w:eastAsia="Calibri"/>
          <w:i w:val="0"/>
          <w:iCs w:val="0"/>
          <w:sz w:val="24"/>
          <w:szCs w:val="24"/>
          <w:lang w:eastAsia="en-AU"/>
        </w:rPr>
        <w:lastRenderedPageBreak/>
        <w:t xml:space="preserve"> </w:t>
      </w:r>
      <w:r w:rsidR="00BC3175" w:rsidRPr="000477BF">
        <w:rPr>
          <w:rFonts w:eastAsia="Calibri"/>
          <w:i w:val="0"/>
          <w:iCs w:val="0"/>
          <w:sz w:val="24"/>
          <w:szCs w:val="24"/>
          <w:lang w:eastAsia="en-AU"/>
        </w:rPr>
        <w:t>Method 2 - Insert a live data Base sheet from a report</w:t>
      </w:r>
      <w:bookmarkEnd w:id="4"/>
    </w:p>
    <w:p w14:paraId="09162BA1" w14:textId="61FCA020" w:rsidR="00BC3175" w:rsidRPr="0030454A" w:rsidRDefault="00BC3175" w:rsidP="000527B1">
      <w:pPr>
        <w:suppressAutoHyphens/>
        <w:spacing w:before="120" w:after="120" w:line="240" w:lineRule="atLeast"/>
        <w:rPr>
          <w:rFonts w:eastAsia="Calibri" w:cs="Arial"/>
          <w:lang w:eastAsia="en-AU"/>
        </w:rPr>
      </w:pPr>
      <w:r w:rsidRPr="0030454A">
        <w:rPr>
          <w:rFonts w:eastAsia="Calibri" w:cs="Arial"/>
        </w:rPr>
        <w:t>Select the</w:t>
      </w:r>
      <w:r w:rsidR="004D3D49">
        <w:rPr>
          <w:rFonts w:eastAsia="Calibri" w:cs="Arial"/>
        </w:rPr>
        <w:t xml:space="preserve"> </w:t>
      </w:r>
      <w:r w:rsidR="004D3D49" w:rsidRPr="004D3D49">
        <w:rPr>
          <w:rFonts w:eastAsia="Calibri" w:cs="Arial"/>
          <w:b/>
          <w:bCs/>
        </w:rPr>
        <w:t>Sheet icon</w:t>
      </w:r>
      <w:r w:rsidRPr="0030454A">
        <w:rPr>
          <w:rFonts w:eastAsia="Calibri" w:cs="Arial"/>
        </w:rPr>
        <w:t xml:space="preserve"> </w:t>
      </w:r>
      <w:r w:rsidR="00DE589A">
        <w:rPr>
          <w:noProof/>
        </w:rPr>
        <w:drawing>
          <wp:inline distT="0" distB="0" distL="0" distR="0" wp14:anchorId="67297EF7" wp14:editId="6F0342DE">
            <wp:extent cx="262831" cy="262831"/>
            <wp:effectExtent l="0" t="0" r="4445" b="4445"/>
            <wp:docPr id="194166748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66748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5432" cy="265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0454A">
        <w:rPr>
          <w:rFonts w:eastAsia="Calibri" w:cs="Arial"/>
        </w:rPr>
        <w:t xml:space="preserve"> from the </w:t>
      </w:r>
      <w:r w:rsidRPr="0030454A">
        <w:rPr>
          <w:rFonts w:eastAsia="Calibri" w:cs="Arial"/>
          <w:lang w:eastAsia="en-AU"/>
        </w:rPr>
        <w:t xml:space="preserve">functions bar found on the right-hand side of the </w:t>
      </w:r>
      <w:r w:rsidR="0016487C">
        <w:rPr>
          <w:rFonts w:eastAsia="Calibri" w:cs="Arial"/>
          <w:lang w:eastAsia="en-AU"/>
        </w:rPr>
        <w:t>S</w:t>
      </w:r>
      <w:r w:rsidR="0016487C" w:rsidRPr="0030454A">
        <w:rPr>
          <w:rFonts w:eastAsia="Calibri" w:cs="Arial"/>
          <w:lang w:eastAsia="en-AU"/>
        </w:rPr>
        <w:t xml:space="preserve">tory </w:t>
      </w:r>
      <w:r w:rsidRPr="0030454A">
        <w:rPr>
          <w:rFonts w:eastAsia="Calibri" w:cs="Arial"/>
          <w:lang w:eastAsia="en-AU"/>
        </w:rPr>
        <w:t xml:space="preserve">page. </w:t>
      </w:r>
    </w:p>
    <w:p w14:paraId="32946434" w14:textId="3C629614" w:rsidR="00BC3175" w:rsidRPr="0030454A" w:rsidRDefault="00BC3175" w:rsidP="00BC3175">
      <w:pPr>
        <w:suppressAutoHyphens/>
        <w:spacing w:after="0" w:line="240" w:lineRule="atLeast"/>
        <w:rPr>
          <w:rFonts w:eastAsia="Calibri" w:cs="Arial"/>
          <w:b/>
          <w:sz w:val="16"/>
          <w:szCs w:val="16"/>
        </w:rPr>
      </w:pPr>
      <w:r w:rsidRPr="0030454A">
        <w:rPr>
          <w:rFonts w:eastAsia="Calibri" w:cs="Arial"/>
          <w:b/>
          <w:sz w:val="16"/>
          <w:szCs w:val="16"/>
        </w:rPr>
        <w:t xml:space="preserve">Figure </w:t>
      </w:r>
      <w:r w:rsidR="009E2F72">
        <w:rPr>
          <w:rFonts w:eastAsia="Calibri" w:cs="Arial"/>
          <w:b/>
          <w:sz w:val="16"/>
          <w:szCs w:val="16"/>
        </w:rPr>
        <w:t>8</w:t>
      </w:r>
      <w:r w:rsidRPr="0030454A">
        <w:rPr>
          <w:rFonts w:eastAsia="Calibri" w:cs="Arial"/>
          <w:b/>
          <w:sz w:val="16"/>
          <w:szCs w:val="16"/>
        </w:rPr>
        <w:t xml:space="preserve"> – Insert Items panel</w:t>
      </w:r>
    </w:p>
    <w:p w14:paraId="01D4F8E2" w14:textId="2D245FA6" w:rsidR="00BC3175" w:rsidRPr="0030454A" w:rsidRDefault="00F67B03" w:rsidP="004D3D49">
      <w:pPr>
        <w:suppressAutoHyphens/>
        <w:spacing w:after="0" w:line="240" w:lineRule="atLeast"/>
        <w:ind w:left="-142"/>
        <w:rPr>
          <w:rFonts w:eastAsia="Calibri" w:cs="Arial"/>
        </w:rPr>
      </w:pPr>
      <w:r w:rsidRPr="00F67B03">
        <w:rPr>
          <w:noProof/>
          <w:lang w:eastAsia="en-AU"/>
        </w:rPr>
        <w:t xml:space="preserve"> </w:t>
      </w:r>
      <w:r w:rsidR="00CE4DAC" w:rsidRPr="00CE4DAC">
        <w:rPr>
          <w:noProof/>
        </w:rPr>
        <w:t xml:space="preserve"> </w:t>
      </w:r>
      <w:r w:rsidR="00CE4DAC">
        <w:rPr>
          <w:noProof/>
        </w:rPr>
        <w:drawing>
          <wp:inline distT="0" distB="0" distL="0" distR="0" wp14:anchorId="27682042" wp14:editId="43C54DA7">
            <wp:extent cx="3013545" cy="441007"/>
            <wp:effectExtent l="0" t="0" r="0" b="0"/>
            <wp:docPr id="2105830604" name="Picture 1" descr="screenshot showing the sheet icon from all available op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830604" name="Picture 1" descr="screenshot showing the sheet icon from all available options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041466" cy="445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CAF58" w14:textId="77777777" w:rsidR="00BC3175" w:rsidRPr="0030454A" w:rsidRDefault="00BC3175" w:rsidP="000527B1">
      <w:pPr>
        <w:suppressAutoHyphens/>
        <w:spacing w:before="240" w:after="120" w:line="240" w:lineRule="atLeast"/>
        <w:rPr>
          <w:rFonts w:eastAsia="Calibri" w:cs="Arial"/>
        </w:rPr>
      </w:pPr>
      <w:r w:rsidRPr="0030454A">
        <w:rPr>
          <w:rFonts w:eastAsia="Calibri" w:cs="Arial"/>
        </w:rPr>
        <w:t xml:space="preserve">The </w:t>
      </w:r>
      <w:r w:rsidRPr="0030454A">
        <w:rPr>
          <w:rFonts w:eastAsia="Calibri" w:cs="Arial"/>
          <w:b/>
        </w:rPr>
        <w:t>Select sheet</w:t>
      </w:r>
      <w:r w:rsidRPr="0030454A">
        <w:rPr>
          <w:rFonts w:eastAsia="Calibri" w:cs="Arial"/>
        </w:rPr>
        <w:t xml:space="preserve"> pop up box will display with the available </w:t>
      </w:r>
      <w:r w:rsidRPr="0030454A">
        <w:rPr>
          <w:rFonts w:eastAsia="Calibri" w:cs="Arial"/>
          <w:b/>
        </w:rPr>
        <w:t xml:space="preserve">Base </w:t>
      </w:r>
      <w:r w:rsidRPr="0030454A">
        <w:rPr>
          <w:rFonts w:eastAsia="Calibri" w:cs="Arial"/>
        </w:rPr>
        <w:t>sheets for the report.</w:t>
      </w:r>
    </w:p>
    <w:p w14:paraId="18BFBA7C" w14:textId="677629BC" w:rsidR="00BC3175" w:rsidRPr="0030454A" w:rsidRDefault="00BC3175" w:rsidP="004D3D49">
      <w:pPr>
        <w:keepNext/>
        <w:suppressAutoHyphens/>
        <w:spacing w:before="120" w:after="0" w:line="240" w:lineRule="atLeast"/>
        <w:ind w:left="142"/>
        <w:rPr>
          <w:rFonts w:eastAsia="Calibri" w:cs="Arial"/>
          <w:b/>
          <w:bCs/>
          <w:caps/>
          <w:sz w:val="16"/>
          <w:szCs w:val="18"/>
        </w:rPr>
      </w:pPr>
      <w:r w:rsidRPr="0030454A">
        <w:rPr>
          <w:rFonts w:eastAsia="Calibri" w:cs="Arial"/>
          <w:b/>
          <w:bCs/>
          <w:sz w:val="16"/>
          <w:szCs w:val="18"/>
        </w:rPr>
        <w:t xml:space="preserve">Figure </w:t>
      </w:r>
      <w:r w:rsidR="009E2F72">
        <w:rPr>
          <w:rFonts w:eastAsia="Calibri" w:cs="Arial"/>
          <w:b/>
          <w:bCs/>
          <w:sz w:val="16"/>
          <w:szCs w:val="18"/>
        </w:rPr>
        <w:t>9</w:t>
      </w:r>
      <w:r w:rsidR="00F2005E">
        <w:rPr>
          <w:rFonts w:eastAsia="Calibri" w:cs="Arial"/>
          <w:b/>
          <w:bCs/>
          <w:sz w:val="16"/>
          <w:szCs w:val="18"/>
        </w:rPr>
        <w:t xml:space="preserve"> </w:t>
      </w:r>
      <w:r w:rsidRPr="0030454A">
        <w:rPr>
          <w:rFonts w:eastAsia="Calibri" w:cs="Arial"/>
          <w:b/>
          <w:bCs/>
          <w:sz w:val="16"/>
          <w:szCs w:val="18"/>
        </w:rPr>
        <w:t>– Select sheet pop up box</w:t>
      </w:r>
    </w:p>
    <w:p w14:paraId="0E61E6AA" w14:textId="3B2C079C" w:rsidR="00BC3175" w:rsidRPr="0030454A" w:rsidRDefault="00CE4DAC" w:rsidP="00BC3175">
      <w:pPr>
        <w:suppressAutoHyphens/>
        <w:spacing w:after="0" w:line="240" w:lineRule="atLeast"/>
        <w:rPr>
          <w:rFonts w:eastAsia="Calibri" w:cs="Arial"/>
        </w:rPr>
      </w:pPr>
      <w:r>
        <w:rPr>
          <w:noProof/>
        </w:rPr>
        <w:drawing>
          <wp:inline distT="0" distB="0" distL="0" distR="0" wp14:anchorId="7C84F966" wp14:editId="0FE11650">
            <wp:extent cx="6645910" cy="1941195"/>
            <wp:effectExtent l="0" t="0" r="2540" b="1905"/>
            <wp:docPr id="2125262592" name="Picture 1" descr="screenshot showing availabe base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262592" name="Picture 1" descr="screenshot showing availabe base sheets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AC366" w14:textId="77777777" w:rsidR="00BC3175" w:rsidRPr="0030454A" w:rsidRDefault="00BC3175" w:rsidP="000477BF">
      <w:pPr>
        <w:keepNext/>
        <w:suppressAutoHyphens/>
        <w:spacing w:before="240" w:after="120" w:line="240" w:lineRule="atLeast"/>
        <w:rPr>
          <w:rFonts w:eastAsia="Calibri" w:cs="Arial"/>
        </w:rPr>
      </w:pPr>
      <w:r w:rsidRPr="0030454A">
        <w:rPr>
          <w:rFonts w:eastAsia="Calibri" w:cs="Arial"/>
        </w:rPr>
        <w:t xml:space="preserve">Select the required </w:t>
      </w:r>
      <w:r w:rsidRPr="0030454A">
        <w:rPr>
          <w:rFonts w:eastAsia="Calibri" w:cs="Arial"/>
          <w:b/>
        </w:rPr>
        <w:t>Base</w:t>
      </w:r>
      <w:r w:rsidRPr="0030454A">
        <w:rPr>
          <w:rFonts w:eastAsia="Calibri" w:cs="Arial"/>
        </w:rPr>
        <w:t xml:space="preserve"> sheet.</w:t>
      </w:r>
    </w:p>
    <w:p w14:paraId="4F87105F" w14:textId="77777777" w:rsidR="00BC3175" w:rsidRPr="0030454A" w:rsidRDefault="00BC3175" w:rsidP="00BC3175">
      <w:pPr>
        <w:suppressAutoHyphens/>
        <w:spacing w:after="0" w:line="240" w:lineRule="atLeast"/>
        <w:rPr>
          <w:rFonts w:eastAsia="Calibri" w:cs="Arial"/>
        </w:rPr>
      </w:pPr>
    </w:p>
    <w:p w14:paraId="12ABE9E0" w14:textId="2F6A0B7E" w:rsidR="00BC3175" w:rsidRPr="0030454A" w:rsidRDefault="00BC3175" w:rsidP="004D3D49">
      <w:pPr>
        <w:suppressAutoHyphens/>
        <w:spacing w:after="0" w:line="240" w:lineRule="atLeast"/>
        <w:rPr>
          <w:rFonts w:eastAsia="Calibri" w:cs="Arial"/>
        </w:rPr>
      </w:pPr>
      <w:r w:rsidRPr="0030454A">
        <w:rPr>
          <w:rFonts w:eastAsia="Calibri" w:cs="Arial"/>
        </w:rPr>
        <w:t xml:space="preserve">The selected sheet will be inserted into the </w:t>
      </w:r>
      <w:proofErr w:type="gramStart"/>
      <w:r w:rsidR="0016487C">
        <w:rPr>
          <w:rFonts w:eastAsia="Calibri" w:cs="Arial"/>
        </w:rPr>
        <w:t>S</w:t>
      </w:r>
      <w:r w:rsidR="0016487C" w:rsidRPr="0030454A">
        <w:rPr>
          <w:rFonts w:eastAsia="Calibri" w:cs="Arial"/>
        </w:rPr>
        <w:t>tory</w:t>
      </w:r>
      <w:proofErr w:type="gramEnd"/>
      <w:r w:rsidR="0016487C" w:rsidRPr="0030454A">
        <w:rPr>
          <w:rFonts w:eastAsia="Calibri" w:cs="Arial"/>
        </w:rPr>
        <w:t xml:space="preserve"> </w:t>
      </w:r>
      <w:r w:rsidRPr="0030454A">
        <w:rPr>
          <w:rFonts w:eastAsia="Calibri" w:cs="Arial"/>
        </w:rPr>
        <w:t xml:space="preserve">and the </w:t>
      </w:r>
      <w:r w:rsidR="002D39E2" w:rsidRPr="004D3D49">
        <w:rPr>
          <w:rFonts w:eastAsia="Calibri" w:cs="Arial"/>
          <w:b/>
          <w:bCs/>
        </w:rPr>
        <w:t>Live Data</w:t>
      </w:r>
      <w:r w:rsidR="002D39E2">
        <w:rPr>
          <w:rFonts w:eastAsia="Calibri" w:cs="Arial"/>
        </w:rPr>
        <w:t xml:space="preserve"> </w:t>
      </w:r>
      <w:r w:rsidRPr="0030454A">
        <w:rPr>
          <w:rFonts w:eastAsia="Calibri" w:cs="Arial"/>
          <w:b/>
        </w:rPr>
        <w:t>sheet</w:t>
      </w:r>
      <w:r w:rsidRPr="0030454A">
        <w:rPr>
          <w:rFonts w:eastAsia="Calibri" w:cs="Arial"/>
        </w:rPr>
        <w:t xml:space="preserve"> pop up box will display.</w:t>
      </w:r>
    </w:p>
    <w:p w14:paraId="683801E7" w14:textId="1247A8DC" w:rsidR="00BC3175" w:rsidRPr="0030454A" w:rsidRDefault="00BC3175" w:rsidP="00BC3175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30454A">
        <w:rPr>
          <w:rFonts w:eastAsia="Calibri" w:cs="Arial"/>
          <w:b/>
          <w:bCs/>
          <w:sz w:val="16"/>
          <w:szCs w:val="18"/>
        </w:rPr>
        <w:t xml:space="preserve">Figure </w:t>
      </w:r>
      <w:r w:rsidR="009E2F72">
        <w:rPr>
          <w:rFonts w:eastAsia="Calibri" w:cs="Arial"/>
          <w:b/>
          <w:bCs/>
          <w:sz w:val="16"/>
          <w:szCs w:val="18"/>
        </w:rPr>
        <w:t>10</w:t>
      </w:r>
      <w:r w:rsidR="00F2005E">
        <w:rPr>
          <w:rFonts w:eastAsia="Calibri" w:cs="Arial"/>
          <w:b/>
          <w:bCs/>
          <w:sz w:val="16"/>
          <w:szCs w:val="18"/>
        </w:rPr>
        <w:t xml:space="preserve"> </w:t>
      </w:r>
      <w:r w:rsidRPr="0030454A">
        <w:rPr>
          <w:rFonts w:eastAsia="Calibri" w:cs="Arial"/>
          <w:b/>
          <w:bCs/>
          <w:sz w:val="16"/>
          <w:szCs w:val="18"/>
        </w:rPr>
        <w:t>- Selected Base sheet with Embedded sheet pop up box</w:t>
      </w:r>
    </w:p>
    <w:p w14:paraId="47ADD85A" w14:textId="6225A95B" w:rsidR="00BC3175" w:rsidRPr="0030454A" w:rsidRDefault="00530FC9" w:rsidP="00BC3175">
      <w:pPr>
        <w:suppressAutoHyphens/>
        <w:spacing w:after="0" w:line="240" w:lineRule="atLeast"/>
        <w:rPr>
          <w:rFonts w:eastAsia="Calibri" w:cs="Arial"/>
        </w:rPr>
      </w:pPr>
      <w:r>
        <w:rPr>
          <w:noProof/>
        </w:rPr>
        <w:drawing>
          <wp:inline distT="0" distB="0" distL="0" distR="0" wp14:anchorId="40CD2189" wp14:editId="09A182D9">
            <wp:extent cx="6645910" cy="2990850"/>
            <wp:effectExtent l="0" t="0" r="2540" b="0"/>
            <wp:docPr id="1543614696" name="Picture 1" descr="screenshot highlighting the selected sheet and its live data pop up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614696" name="Picture 1" descr="screenshot highlighting the selected sheet and its live data pop up box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1E1F0" w14:textId="77777777" w:rsidR="00BC3175" w:rsidRPr="0030454A" w:rsidRDefault="00BC3175" w:rsidP="000527B1">
      <w:pPr>
        <w:suppressAutoHyphens/>
        <w:spacing w:before="240" w:after="120" w:line="240" w:lineRule="atLeast"/>
        <w:rPr>
          <w:rFonts w:eastAsia="Calibri" w:cs="Arial"/>
        </w:rPr>
      </w:pPr>
      <w:r w:rsidRPr="0030454A">
        <w:rPr>
          <w:rFonts w:eastAsia="Calibri" w:cs="Arial"/>
        </w:rPr>
        <w:t xml:space="preserve">Select the appropriate </w:t>
      </w:r>
      <w:r w:rsidRPr="0030454A">
        <w:rPr>
          <w:rFonts w:eastAsia="Calibri" w:cs="Arial"/>
          <w:b/>
        </w:rPr>
        <w:t>Alignment</w:t>
      </w:r>
      <w:r w:rsidRPr="0030454A">
        <w:rPr>
          <w:rFonts w:eastAsia="Calibri" w:cs="Arial"/>
        </w:rPr>
        <w:t xml:space="preserve"> icon for the inserted live data Base sheet.</w:t>
      </w:r>
    </w:p>
    <w:p w14:paraId="2755ADF3" w14:textId="59DEF30E" w:rsidR="00BC3175" w:rsidRPr="0030454A" w:rsidRDefault="00BC3175" w:rsidP="00BC3175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30454A">
        <w:rPr>
          <w:rFonts w:eastAsia="Calibri" w:cs="Arial"/>
          <w:b/>
          <w:bCs/>
          <w:sz w:val="16"/>
          <w:szCs w:val="18"/>
        </w:rPr>
        <w:lastRenderedPageBreak/>
        <w:t xml:space="preserve">Figure </w:t>
      </w:r>
      <w:r w:rsidR="00792F5D">
        <w:rPr>
          <w:rFonts w:eastAsia="Calibri" w:cs="Arial"/>
          <w:b/>
          <w:bCs/>
          <w:sz w:val="16"/>
          <w:szCs w:val="18"/>
        </w:rPr>
        <w:t>1</w:t>
      </w:r>
      <w:r w:rsidR="009E2F72">
        <w:rPr>
          <w:rFonts w:eastAsia="Calibri" w:cs="Arial"/>
          <w:b/>
          <w:bCs/>
          <w:sz w:val="16"/>
          <w:szCs w:val="18"/>
        </w:rPr>
        <w:t>1</w:t>
      </w:r>
      <w:r w:rsidR="00F2005E">
        <w:rPr>
          <w:rFonts w:eastAsia="Calibri" w:cs="Arial"/>
          <w:b/>
          <w:bCs/>
          <w:sz w:val="16"/>
          <w:szCs w:val="18"/>
        </w:rPr>
        <w:t xml:space="preserve"> </w:t>
      </w:r>
      <w:r w:rsidRPr="0030454A">
        <w:rPr>
          <w:rFonts w:eastAsia="Calibri" w:cs="Arial"/>
          <w:b/>
          <w:bCs/>
          <w:sz w:val="16"/>
          <w:szCs w:val="18"/>
        </w:rPr>
        <w:t>- Embedded sheet pop up box</w:t>
      </w:r>
    </w:p>
    <w:p w14:paraId="1CFEFD33" w14:textId="591F489C" w:rsidR="00BC3175" w:rsidRPr="0030454A" w:rsidRDefault="00530FC9" w:rsidP="00BC3175">
      <w:pPr>
        <w:suppressAutoHyphens/>
        <w:spacing w:after="0" w:line="240" w:lineRule="atLeast"/>
        <w:rPr>
          <w:rFonts w:eastAsia="Calibri" w:cs="Arial"/>
        </w:rPr>
      </w:pPr>
      <w:r w:rsidRPr="00530FC9">
        <w:rPr>
          <w:noProof/>
        </w:rPr>
        <w:t xml:space="preserve"> </w:t>
      </w:r>
      <w:r>
        <w:rPr>
          <w:noProof/>
        </w:rPr>
        <w:drawing>
          <wp:inline distT="0" distB="0" distL="0" distR="0" wp14:anchorId="715D1659" wp14:editId="6300B0C6">
            <wp:extent cx="3409524" cy="2495238"/>
            <wp:effectExtent l="0" t="0" r="635" b="635"/>
            <wp:docPr id="633201692" name="Picture 1" descr="screenshot of the live data box showing the alignment op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201692" name="Picture 1" descr="screenshot of the live data box showing the alignment options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409524" cy="24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450A9" w14:textId="77777777" w:rsidR="00BC3175" w:rsidRPr="0030454A" w:rsidRDefault="00BC3175" w:rsidP="000527B1">
      <w:pPr>
        <w:suppressAutoHyphens/>
        <w:spacing w:before="240" w:after="120" w:line="240" w:lineRule="atLeast"/>
        <w:rPr>
          <w:rFonts w:ascii="Calibri" w:eastAsia="Calibri" w:hAnsi="Calibri" w:cs="Times New Roman"/>
          <w:sz w:val="20"/>
        </w:rPr>
      </w:pPr>
      <w:r w:rsidRPr="0030454A">
        <w:rPr>
          <w:rFonts w:eastAsia="Calibri" w:cs="Arial"/>
        </w:rPr>
        <w:t>The current selections of the report are saved with the selected Base sheet. Every time you view this sheet in your story, th</w:t>
      </w:r>
      <w:r w:rsidR="0016487C">
        <w:rPr>
          <w:rFonts w:eastAsia="Calibri" w:cs="Arial"/>
        </w:rPr>
        <w:t xml:space="preserve">e </w:t>
      </w:r>
      <w:r w:rsidRPr="0030454A">
        <w:rPr>
          <w:rFonts w:eastAsia="Calibri" w:cs="Arial"/>
        </w:rPr>
        <w:t>selections at that saved point of time will be applied.</w:t>
      </w:r>
    </w:p>
    <w:p w14:paraId="20A4C6E2" w14:textId="77777777" w:rsidR="00AF78A3" w:rsidRPr="009D0497" w:rsidRDefault="00AF78A3" w:rsidP="009D0497">
      <w:pPr>
        <w:pStyle w:val="Heading3"/>
        <w:rPr>
          <w:rFonts w:eastAsia="Times New Roman"/>
          <w:sz w:val="28"/>
          <w:szCs w:val="28"/>
        </w:rPr>
      </w:pPr>
      <w:bookmarkStart w:id="5" w:name="_Toc130210844"/>
      <w:bookmarkStart w:id="6" w:name="_Toc130211277"/>
      <w:bookmarkStart w:id="7" w:name="_Toc130211278"/>
      <w:bookmarkEnd w:id="5"/>
      <w:bookmarkEnd w:id="6"/>
      <w:r w:rsidRPr="009D0497">
        <w:rPr>
          <w:rFonts w:eastAsia="Times New Roman"/>
          <w:sz w:val="28"/>
          <w:szCs w:val="28"/>
        </w:rPr>
        <w:t>Add text to the story</w:t>
      </w:r>
      <w:bookmarkEnd w:id="7"/>
    </w:p>
    <w:p w14:paraId="6C6EA2DE" w14:textId="77777777" w:rsidR="00AF78A3" w:rsidRPr="00AF78A3" w:rsidRDefault="00F24BEA" w:rsidP="00AF78A3">
      <w:pPr>
        <w:suppressAutoHyphens/>
        <w:spacing w:before="120" w:after="60" w:line="240" w:lineRule="atLeast"/>
        <w:rPr>
          <w:rFonts w:eastAsia="Calibri" w:cs="Arial"/>
        </w:rPr>
      </w:pPr>
      <w:r>
        <w:rPr>
          <w:rFonts w:eastAsia="Calibri" w:cs="Arial"/>
        </w:rPr>
        <w:t>In your Story, you can add</w:t>
      </w:r>
      <w:r w:rsidR="00AF78A3" w:rsidRPr="00AF78A3">
        <w:rPr>
          <w:rFonts w:eastAsia="Calibri" w:cs="Arial"/>
        </w:rPr>
        <w:t xml:space="preserve"> text</w:t>
      </w:r>
      <w:r>
        <w:rPr>
          <w:rFonts w:eastAsia="Calibri" w:cs="Arial"/>
        </w:rPr>
        <w:t xml:space="preserve"> </w:t>
      </w:r>
      <w:r w:rsidR="00AF78A3" w:rsidRPr="00AF78A3">
        <w:rPr>
          <w:rFonts w:eastAsia="Calibri" w:cs="Arial"/>
        </w:rPr>
        <w:t xml:space="preserve">by using the </w:t>
      </w:r>
      <w:r w:rsidR="00AF78A3" w:rsidRPr="00AF78A3">
        <w:rPr>
          <w:rFonts w:eastAsia="Calibri" w:cs="Arial"/>
          <w:b/>
        </w:rPr>
        <w:t>Text objects</w:t>
      </w:r>
      <w:r w:rsidR="00AF78A3" w:rsidRPr="00AF78A3">
        <w:rPr>
          <w:rFonts w:eastAsia="Calibri" w:cs="Arial"/>
        </w:rPr>
        <w:t xml:space="preserve"> selections.</w:t>
      </w:r>
    </w:p>
    <w:p w14:paraId="6B6B0586" w14:textId="77777777" w:rsidR="00AF78A3" w:rsidRPr="00AF78A3" w:rsidRDefault="00AF78A3" w:rsidP="00AF78A3">
      <w:pPr>
        <w:suppressAutoHyphens/>
        <w:spacing w:before="240" w:after="0" w:line="240" w:lineRule="atLeast"/>
        <w:rPr>
          <w:rFonts w:eastAsia="Calibri" w:cs="Arial"/>
          <w:b/>
          <w:sz w:val="16"/>
          <w:szCs w:val="16"/>
        </w:rPr>
      </w:pPr>
      <w:r w:rsidRPr="00AF78A3">
        <w:rPr>
          <w:rFonts w:eastAsia="Calibri" w:cs="Arial"/>
          <w:b/>
          <w:sz w:val="16"/>
          <w:szCs w:val="16"/>
        </w:rPr>
        <w:t xml:space="preserve">Table </w:t>
      </w:r>
      <w:r w:rsidR="00792F5D">
        <w:rPr>
          <w:rFonts w:eastAsia="Calibri" w:cs="Arial"/>
          <w:b/>
          <w:sz w:val="16"/>
          <w:szCs w:val="16"/>
        </w:rPr>
        <w:t>3</w:t>
      </w:r>
      <w:r w:rsidR="00792F5D" w:rsidRPr="00AF78A3">
        <w:rPr>
          <w:rFonts w:eastAsia="Calibri" w:cs="Arial"/>
          <w:b/>
          <w:sz w:val="16"/>
          <w:szCs w:val="16"/>
        </w:rPr>
        <w:t xml:space="preserve"> </w:t>
      </w:r>
      <w:r w:rsidRPr="00AF78A3">
        <w:rPr>
          <w:rFonts w:eastAsia="Calibri" w:cs="Arial"/>
          <w:b/>
          <w:sz w:val="16"/>
          <w:szCs w:val="16"/>
        </w:rPr>
        <w:t>– Title and Paragraph boxes navigation items</w:t>
      </w:r>
    </w:p>
    <w:tbl>
      <w:tblPr>
        <w:tblStyle w:val="GridTable4"/>
        <w:tblW w:w="10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8552"/>
      </w:tblGrid>
      <w:tr w:rsidR="00E97BA6" w:rsidRPr="00AF78A3" w14:paraId="3BA351BA" w14:textId="77777777" w:rsidTr="00534C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  <w:vAlign w:val="center"/>
          </w:tcPr>
          <w:p w14:paraId="1FACBD43" w14:textId="2873EBCC" w:rsidR="00E97BA6" w:rsidRPr="00E97BA6" w:rsidRDefault="00E97BA6" w:rsidP="00E97BA6">
            <w:pPr>
              <w:suppressAutoHyphens/>
              <w:spacing w:before="120" w:after="60" w:line="240" w:lineRule="atLeast"/>
              <w:rPr>
                <w:rFonts w:eastAsia="Calibri" w:cs="Arial"/>
                <w:b w:val="0"/>
                <w:color w:val="FFFFFF"/>
                <w:sz w:val="20"/>
                <w:lang w:eastAsia="en-AU"/>
              </w:rPr>
            </w:pPr>
            <w:r w:rsidRPr="00AF78A3">
              <w:rPr>
                <w:rFonts w:cs="Arial"/>
                <w:color w:val="FFFFFF"/>
                <w:sz w:val="20"/>
                <w:lang w:eastAsia="en-AU"/>
              </w:rPr>
              <w:t xml:space="preserve">Item </w:t>
            </w:r>
          </w:p>
        </w:tc>
        <w:tc>
          <w:tcPr>
            <w:tcW w:w="8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  <w:vAlign w:val="center"/>
          </w:tcPr>
          <w:p w14:paraId="40E566BE" w14:textId="134B3847" w:rsidR="00E97BA6" w:rsidRPr="00E97BA6" w:rsidRDefault="00E97BA6" w:rsidP="00E97BA6">
            <w:pPr>
              <w:suppressAutoHyphens/>
              <w:spacing w:before="120" w:after="60"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b w:val="0"/>
                <w:color w:val="FFFFFF"/>
                <w:sz w:val="20"/>
                <w:lang w:eastAsia="en-AU"/>
              </w:rPr>
            </w:pPr>
            <w:r w:rsidRPr="00AF78A3">
              <w:rPr>
                <w:rFonts w:cs="Arial"/>
                <w:color w:val="FFFFFF"/>
                <w:sz w:val="20"/>
                <w:lang w:eastAsia="en-AU"/>
              </w:rPr>
              <w:t>Description</w:t>
            </w:r>
          </w:p>
        </w:tc>
      </w:tr>
      <w:tr w:rsidR="00E97BA6" w:rsidRPr="00AF78A3" w14:paraId="3BFA7EF5" w14:textId="77777777" w:rsidTr="004A2E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  <w:shd w:val="clear" w:color="auto" w:fill="D9D9D9" w:themeFill="background1" w:themeFillShade="D9"/>
          </w:tcPr>
          <w:p w14:paraId="03832A16" w14:textId="7265D882" w:rsidR="00E97BA6" w:rsidRPr="00AF78A3" w:rsidRDefault="00DE589A" w:rsidP="00E418C1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59F0B4F" wp14:editId="067A406F">
                  <wp:extent cx="303493" cy="310551"/>
                  <wp:effectExtent l="0" t="0" r="1905" b="0"/>
                  <wp:docPr id="396342659" name="Picture 1" descr="edi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342659" name="Picture 1" descr="edit icon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537" cy="314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2" w:type="dxa"/>
            <w:shd w:val="clear" w:color="auto" w:fill="F2F2F2" w:themeFill="background1" w:themeFillShade="F2"/>
          </w:tcPr>
          <w:p w14:paraId="59F2357A" w14:textId="77777777" w:rsidR="00E97BA6" w:rsidRPr="00534CC7" w:rsidRDefault="00E97BA6" w:rsidP="00E418C1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 xml:space="preserve">edit 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>icon to display the different edit options available.</w:t>
            </w:r>
          </w:p>
        </w:tc>
      </w:tr>
      <w:tr w:rsidR="00E97BA6" w:rsidRPr="00AF78A3" w14:paraId="0DEC6EA1" w14:textId="77777777" w:rsidTr="004A2EF5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  <w:shd w:val="clear" w:color="auto" w:fill="D9D9D9" w:themeFill="background1" w:themeFillShade="D9"/>
          </w:tcPr>
          <w:p w14:paraId="13E55D97" w14:textId="482FDB14" w:rsidR="00E97BA6" w:rsidRPr="00AF78A3" w:rsidRDefault="00DE589A" w:rsidP="00E418C1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14C57B2" wp14:editId="23D04873">
                  <wp:extent cx="508959" cy="322341"/>
                  <wp:effectExtent l="0" t="0" r="5715" b="1905"/>
                  <wp:docPr id="749478727" name="Picture 1" descr="colour selection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9478727" name="Picture 1" descr="colour selection icon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427" cy="323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2" w:type="dxa"/>
          </w:tcPr>
          <w:p w14:paraId="61442280" w14:textId="77777777" w:rsidR="00E97BA6" w:rsidRPr="00534CC7" w:rsidRDefault="00E97BA6" w:rsidP="00E418C1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Within the Title box, 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drop-down arrow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near the colour box to choose the font colour.</w:t>
            </w:r>
          </w:p>
        </w:tc>
      </w:tr>
      <w:tr w:rsidR="00E97BA6" w:rsidRPr="00AF78A3" w14:paraId="0737808F" w14:textId="77777777" w:rsidTr="004A2E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  <w:shd w:val="clear" w:color="auto" w:fill="D9D9D9" w:themeFill="background1" w:themeFillShade="D9"/>
            <w:hideMark/>
          </w:tcPr>
          <w:p w14:paraId="425CE011" w14:textId="6EF45ED0" w:rsidR="00E97BA6" w:rsidRPr="004A2EF5" w:rsidRDefault="00DE589A" w:rsidP="00E418C1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9B8FD9F" wp14:editId="45E47093">
                  <wp:extent cx="862642" cy="282525"/>
                  <wp:effectExtent l="0" t="0" r="0" b="3810"/>
                  <wp:docPr id="1979292021" name="Picture 1" descr="Bold, italic and underline text ic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292021" name="Picture 1" descr="Bold, italic and underline text icons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324" cy="284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2" w:type="dxa"/>
            <w:shd w:val="clear" w:color="auto" w:fill="F2F2F2" w:themeFill="background1" w:themeFillShade="F2"/>
            <w:hideMark/>
          </w:tcPr>
          <w:p w14:paraId="000CD441" w14:textId="77777777" w:rsidR="00E97BA6" w:rsidRPr="00534CC7" w:rsidRDefault="00E97BA6" w:rsidP="00E418C1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B</w:t>
            </w:r>
            <w:r w:rsidRPr="00534CC7">
              <w:rPr>
                <w:rFonts w:eastAsia="Calibri" w:cs="Arial"/>
                <w:b/>
                <w:i/>
                <w:sz w:val="20"/>
                <w:szCs w:val="20"/>
                <w:lang w:eastAsia="en-AU"/>
              </w:rPr>
              <w:t>, I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or </w:t>
            </w:r>
            <w:r w:rsidRPr="00534CC7">
              <w:rPr>
                <w:rFonts w:eastAsia="Calibri" w:cs="Arial"/>
                <w:b/>
                <w:sz w:val="20"/>
                <w:szCs w:val="20"/>
                <w:u w:val="single"/>
                <w:lang w:eastAsia="en-AU"/>
              </w:rPr>
              <w:t>U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to make the text bold, italic or underlined.</w:t>
            </w:r>
          </w:p>
        </w:tc>
      </w:tr>
      <w:tr w:rsidR="00E97BA6" w:rsidRPr="00AF78A3" w14:paraId="5E594C8F" w14:textId="77777777" w:rsidTr="004A2EF5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  <w:shd w:val="clear" w:color="auto" w:fill="D9D9D9" w:themeFill="background1" w:themeFillShade="D9"/>
          </w:tcPr>
          <w:p w14:paraId="774B913D" w14:textId="2FE63585" w:rsidR="00E97BA6" w:rsidRPr="00AF78A3" w:rsidRDefault="00DE589A" w:rsidP="00E418C1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4A926C8" wp14:editId="5B2B56C3">
                  <wp:extent cx="423138" cy="286873"/>
                  <wp:effectExtent l="0" t="0" r="0" b="0"/>
                  <wp:docPr id="464605470" name="Picture 1" descr="hyperlink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4605470" name="Picture 1" descr="hyperlink icon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418" cy="291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2" w:type="dxa"/>
          </w:tcPr>
          <w:p w14:paraId="290FCDDC" w14:textId="77777777" w:rsidR="00E97BA6" w:rsidRPr="00534CC7" w:rsidRDefault="00E97BA6" w:rsidP="00E418C1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hyperlink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icon to link a URL to the text.</w:t>
            </w:r>
          </w:p>
        </w:tc>
      </w:tr>
      <w:tr w:rsidR="00E97BA6" w:rsidRPr="00AF78A3" w14:paraId="02348E47" w14:textId="77777777" w:rsidTr="004A2E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  <w:shd w:val="clear" w:color="auto" w:fill="D9D9D9" w:themeFill="background1" w:themeFillShade="D9"/>
          </w:tcPr>
          <w:p w14:paraId="22DAE969" w14:textId="2D9FEEC8" w:rsidR="00E97BA6" w:rsidRPr="00AF78A3" w:rsidRDefault="00C72212" w:rsidP="00E418C1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EA46B36" wp14:editId="1C96F9EB">
                  <wp:extent cx="327804" cy="295024"/>
                  <wp:effectExtent l="0" t="0" r="0" b="0"/>
                  <wp:docPr id="1357855381" name="Picture 1" descr="resize handl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855381" name="Picture 1" descr="resize handle icon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431" cy="296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2" w:type="dxa"/>
            <w:shd w:val="clear" w:color="auto" w:fill="F2F2F2" w:themeFill="background1" w:themeFillShade="F2"/>
          </w:tcPr>
          <w:p w14:paraId="4339245B" w14:textId="77777777" w:rsidR="00E97BA6" w:rsidRPr="00534CC7" w:rsidRDefault="00E97BA6" w:rsidP="00E418C1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handles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on the corner of the text box to resize the text box.</w:t>
            </w:r>
          </w:p>
        </w:tc>
      </w:tr>
      <w:tr w:rsidR="00E97BA6" w:rsidRPr="00AF78A3" w14:paraId="348AE000" w14:textId="77777777" w:rsidTr="004A2EF5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  <w:shd w:val="clear" w:color="auto" w:fill="D9D9D9" w:themeFill="background1" w:themeFillShade="D9"/>
          </w:tcPr>
          <w:p w14:paraId="3542FDC1" w14:textId="6B9842B9" w:rsidR="00E97BA6" w:rsidRPr="00AF78A3" w:rsidRDefault="005E55DE" w:rsidP="00E418C1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FF376F1" wp14:editId="01B7E829">
                  <wp:extent cx="888521" cy="298206"/>
                  <wp:effectExtent l="0" t="0" r="6985" b="6985"/>
                  <wp:docPr id="59471345" name="Picture 1" descr="text alignment ic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71345" name="Picture 1" descr="text alignment icons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485" cy="301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2" w:type="dxa"/>
          </w:tcPr>
          <w:p w14:paraId="660DA549" w14:textId="77777777" w:rsidR="00E97BA6" w:rsidRPr="00534CC7" w:rsidRDefault="00E97BA6" w:rsidP="00E418C1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Within the Paragraph box, you can perform the functions available in the Title box. You can also 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alignment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options to change the alignment of the text.</w:t>
            </w:r>
          </w:p>
        </w:tc>
      </w:tr>
      <w:tr w:rsidR="00E97BA6" w:rsidRPr="00AF78A3" w14:paraId="48DBF78D" w14:textId="77777777" w:rsidTr="004A2E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  <w:shd w:val="clear" w:color="auto" w:fill="D9D9D9" w:themeFill="background1" w:themeFillShade="D9"/>
          </w:tcPr>
          <w:p w14:paraId="4EC02ADA" w14:textId="4B44ABC4" w:rsidR="00E97BA6" w:rsidRPr="00AF78A3" w:rsidRDefault="005E55DE" w:rsidP="00E418C1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25B90A4" wp14:editId="62D8CF2C">
                  <wp:extent cx="423665" cy="292182"/>
                  <wp:effectExtent l="0" t="0" r="0" b="0"/>
                  <wp:docPr id="414918128" name="Picture 1" descr="font siz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918128" name="Picture 1" descr="font size icon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491" cy="295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2" w:type="dxa"/>
            <w:shd w:val="clear" w:color="auto" w:fill="F2F2F2" w:themeFill="background1" w:themeFillShade="F2"/>
          </w:tcPr>
          <w:p w14:paraId="3D38D8A5" w14:textId="77777777" w:rsidR="00E97BA6" w:rsidRPr="00534CC7" w:rsidRDefault="00E97BA6" w:rsidP="00E418C1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20"/>
                <w:szCs w:val="20"/>
                <w:lang w:eastAsia="en-AU"/>
              </w:rPr>
            </w:pP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Select the </w:t>
            </w:r>
            <w:r w:rsidRPr="00534CC7">
              <w:rPr>
                <w:rFonts w:eastAsia="Calibri" w:cs="Arial"/>
                <w:b/>
                <w:sz w:val="20"/>
                <w:szCs w:val="20"/>
                <w:lang w:eastAsia="en-AU"/>
              </w:rPr>
              <w:t>font size drop down arrow</w:t>
            </w:r>
            <w:r w:rsidRPr="00534CC7">
              <w:rPr>
                <w:rFonts w:eastAsia="Calibri" w:cs="Arial"/>
                <w:sz w:val="20"/>
                <w:szCs w:val="20"/>
                <w:lang w:eastAsia="en-AU"/>
              </w:rPr>
              <w:t xml:space="preserve"> to change the size of the text.</w:t>
            </w:r>
          </w:p>
        </w:tc>
      </w:tr>
    </w:tbl>
    <w:p w14:paraId="3EB8A2DE" w14:textId="25941FE0" w:rsidR="00AF78A3" w:rsidRPr="00AF78A3" w:rsidRDefault="00F24BEA" w:rsidP="000527B1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>
        <w:rPr>
          <w:rFonts w:eastAsia="Calibri" w:cs="Arial"/>
          <w:lang w:eastAsia="en-AU"/>
        </w:rPr>
        <w:t xml:space="preserve">After </w:t>
      </w:r>
      <w:r w:rsidR="00962C24">
        <w:rPr>
          <w:rFonts w:eastAsia="Calibri" w:cs="Arial"/>
          <w:lang w:eastAsia="en-AU"/>
        </w:rPr>
        <w:t>selecting</w:t>
      </w:r>
      <w:r>
        <w:rPr>
          <w:rFonts w:eastAsia="Calibri" w:cs="Arial"/>
          <w:lang w:eastAsia="en-AU"/>
        </w:rPr>
        <w:t xml:space="preserve"> the </w:t>
      </w:r>
      <w:r w:rsidR="00731322">
        <w:rPr>
          <w:rFonts w:eastAsia="Calibri" w:cs="Arial"/>
          <w:lang w:eastAsia="en-AU"/>
        </w:rPr>
        <w:t>Story,</w:t>
      </w:r>
      <w:r>
        <w:rPr>
          <w:rFonts w:eastAsia="Calibri" w:cs="Arial"/>
          <w:lang w:eastAsia="en-AU"/>
        </w:rPr>
        <w:t xml:space="preserve"> you would like to work on</w:t>
      </w:r>
      <w:r w:rsidR="00962C24">
        <w:rPr>
          <w:rFonts w:eastAsia="Calibri" w:cs="Arial"/>
          <w:lang w:eastAsia="en-AU"/>
        </w:rPr>
        <w:t xml:space="preserve">, you will </w:t>
      </w:r>
      <w:r w:rsidR="0012735E">
        <w:rPr>
          <w:rFonts w:eastAsia="Calibri" w:cs="Arial"/>
          <w:lang w:eastAsia="en-AU"/>
        </w:rPr>
        <w:t>land on the story page (</w:t>
      </w:r>
      <w:r w:rsidR="0012735E" w:rsidRPr="000527B1">
        <w:rPr>
          <w:rFonts w:eastAsia="Calibri" w:cs="Arial"/>
          <w:b/>
          <w:lang w:eastAsia="en-AU"/>
        </w:rPr>
        <w:t>Figure 3</w:t>
      </w:r>
      <w:r w:rsidR="0012735E">
        <w:rPr>
          <w:rFonts w:eastAsia="Calibri" w:cs="Arial"/>
          <w:lang w:eastAsia="en-AU"/>
        </w:rPr>
        <w:t>)</w:t>
      </w:r>
      <w:r w:rsidR="0016487C">
        <w:rPr>
          <w:rFonts w:eastAsia="Calibri" w:cs="Arial"/>
          <w:lang w:eastAsia="en-AU"/>
        </w:rPr>
        <w:t xml:space="preserve">. You can then </w:t>
      </w:r>
      <w:r w:rsidR="0012735E">
        <w:rPr>
          <w:rFonts w:eastAsia="Calibri" w:cs="Arial"/>
          <w:lang w:eastAsia="en-AU"/>
        </w:rPr>
        <w:t>a</w:t>
      </w:r>
      <w:r w:rsidR="00AF78A3" w:rsidRPr="00AF78A3">
        <w:rPr>
          <w:rFonts w:eastAsia="Calibri" w:cs="Arial"/>
          <w:lang w:eastAsia="en-AU"/>
        </w:rPr>
        <w:t xml:space="preserve">dd </w:t>
      </w:r>
      <w:r w:rsidR="00AF78A3" w:rsidRPr="000527B1">
        <w:rPr>
          <w:rFonts w:eastAsia="Calibri" w:cs="Arial"/>
          <w:lang w:eastAsia="en-AU"/>
        </w:rPr>
        <w:t>text</w:t>
      </w:r>
      <w:r w:rsidR="00AF78A3" w:rsidRPr="00AF78A3">
        <w:rPr>
          <w:rFonts w:eastAsia="Calibri" w:cs="Arial"/>
          <w:b/>
          <w:lang w:eastAsia="en-AU"/>
        </w:rPr>
        <w:t xml:space="preserve"> </w:t>
      </w:r>
      <w:r w:rsidR="00AF78A3" w:rsidRPr="00AF78A3">
        <w:rPr>
          <w:rFonts w:eastAsia="Calibri" w:cs="Arial"/>
          <w:lang w:eastAsia="en-AU"/>
        </w:rPr>
        <w:t>to the story page by selecting</w:t>
      </w:r>
      <w:r w:rsidR="000B23BD">
        <w:rPr>
          <w:rFonts w:eastAsia="Calibri" w:cs="Arial"/>
          <w:lang w:eastAsia="en-AU"/>
        </w:rPr>
        <w:t xml:space="preserve"> the</w:t>
      </w:r>
      <w:r w:rsidR="00AF78A3" w:rsidRPr="00AF78A3">
        <w:rPr>
          <w:rFonts w:eastAsia="Calibri" w:cs="Arial"/>
          <w:lang w:eastAsia="en-AU"/>
        </w:rPr>
        <w:t xml:space="preserve"> </w:t>
      </w:r>
      <w:r w:rsidR="000B23BD" w:rsidRPr="000B23BD">
        <w:rPr>
          <w:rFonts w:eastAsia="Calibri" w:cs="Arial"/>
          <w:b/>
          <w:bCs/>
          <w:lang w:eastAsia="en-AU"/>
        </w:rPr>
        <w:t>Add text</w:t>
      </w:r>
      <w:r w:rsidR="000B23BD" w:rsidRPr="000B23BD">
        <w:rPr>
          <w:rFonts w:eastAsia="Calibri" w:cs="Arial"/>
          <w:lang w:eastAsia="en-AU"/>
        </w:rPr>
        <w:t xml:space="preserve"> icon</w:t>
      </w:r>
      <w:r w:rsidR="00DE589A" w:rsidRPr="00DE589A">
        <w:rPr>
          <w:noProof/>
        </w:rPr>
        <w:t xml:space="preserve"> </w:t>
      </w:r>
      <w:r w:rsidR="00DE589A">
        <w:rPr>
          <w:noProof/>
        </w:rPr>
        <w:drawing>
          <wp:inline distT="0" distB="0" distL="0" distR="0" wp14:anchorId="7F6DDB31" wp14:editId="25A2824C">
            <wp:extent cx="266667" cy="266667"/>
            <wp:effectExtent l="0" t="0" r="635" b="635"/>
            <wp:docPr id="1047606105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606105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6667" cy="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8A3" w:rsidRPr="00AF78A3">
        <w:rPr>
          <w:rFonts w:eastAsia="Calibri" w:cs="Arial"/>
          <w:lang w:eastAsia="en-AU"/>
        </w:rPr>
        <w:t xml:space="preserve"> within the </w:t>
      </w:r>
      <w:r w:rsidR="0012735E">
        <w:rPr>
          <w:rFonts w:eastAsia="Calibri" w:cs="Arial"/>
          <w:lang w:eastAsia="en-AU"/>
        </w:rPr>
        <w:t xml:space="preserve">item </w:t>
      </w:r>
      <w:r w:rsidR="00AF78A3" w:rsidRPr="00AF78A3">
        <w:rPr>
          <w:rFonts w:eastAsia="Calibri" w:cs="Arial"/>
          <w:lang w:eastAsia="en-AU"/>
        </w:rPr>
        <w:t xml:space="preserve">functions bar found on the right-hand side of the </w:t>
      </w:r>
      <w:r w:rsidR="0016487C">
        <w:rPr>
          <w:rFonts w:eastAsia="Calibri" w:cs="Arial"/>
          <w:lang w:eastAsia="en-AU"/>
        </w:rPr>
        <w:t>S</w:t>
      </w:r>
      <w:r w:rsidR="0016487C" w:rsidRPr="00AF78A3">
        <w:rPr>
          <w:rFonts w:eastAsia="Calibri" w:cs="Arial"/>
          <w:lang w:eastAsia="en-AU"/>
        </w:rPr>
        <w:t xml:space="preserve">tory </w:t>
      </w:r>
      <w:r w:rsidR="00AF78A3" w:rsidRPr="00AF78A3">
        <w:rPr>
          <w:rFonts w:eastAsia="Calibri" w:cs="Arial"/>
          <w:lang w:eastAsia="en-AU"/>
        </w:rPr>
        <w:t xml:space="preserve">page.  </w:t>
      </w:r>
    </w:p>
    <w:p w14:paraId="4C4CE90D" w14:textId="77777777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The </w:t>
      </w:r>
      <w:r w:rsidRPr="00AF78A3">
        <w:rPr>
          <w:rFonts w:eastAsia="Calibri" w:cs="Arial"/>
          <w:b/>
          <w:lang w:eastAsia="en-AU"/>
        </w:rPr>
        <w:t>Text objects</w:t>
      </w:r>
      <w:r w:rsidRPr="00AF78A3">
        <w:rPr>
          <w:rFonts w:eastAsia="Calibri" w:cs="Arial"/>
          <w:lang w:eastAsia="en-AU"/>
        </w:rPr>
        <w:t xml:space="preserve"> pop up box will display.</w:t>
      </w:r>
    </w:p>
    <w:p w14:paraId="3D957FB9" w14:textId="1F859E57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lastRenderedPageBreak/>
        <w:t xml:space="preserve">Figure </w:t>
      </w:r>
      <w:r w:rsidR="00F2005E">
        <w:rPr>
          <w:rFonts w:eastAsia="Calibri" w:cs="Arial"/>
          <w:b/>
          <w:bCs/>
          <w:sz w:val="16"/>
          <w:szCs w:val="16"/>
        </w:rPr>
        <w:t>1</w:t>
      </w:r>
      <w:r w:rsidR="009E2F72">
        <w:rPr>
          <w:rFonts w:eastAsia="Calibri" w:cs="Arial"/>
          <w:b/>
          <w:bCs/>
          <w:sz w:val="16"/>
          <w:szCs w:val="16"/>
        </w:rPr>
        <w:t>2</w:t>
      </w:r>
      <w:r w:rsidR="00F2005E" w:rsidRPr="00AF78A3">
        <w:rPr>
          <w:rFonts w:eastAsia="Calibri" w:cs="Arial"/>
          <w:b/>
          <w:bCs/>
          <w:cap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caps/>
          <w:sz w:val="16"/>
          <w:szCs w:val="16"/>
        </w:rPr>
        <w:t xml:space="preserve">– </w:t>
      </w:r>
      <w:r w:rsidRPr="00AF78A3">
        <w:rPr>
          <w:rFonts w:eastAsia="Calibri" w:cs="Arial"/>
          <w:b/>
          <w:bCs/>
          <w:sz w:val="16"/>
          <w:szCs w:val="16"/>
        </w:rPr>
        <w:t>Text objects pop up box</w:t>
      </w:r>
    </w:p>
    <w:p w14:paraId="2B51BA8B" w14:textId="641839DC" w:rsidR="00AF78A3" w:rsidRPr="00AF78A3" w:rsidRDefault="00C72212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 w:rsidRPr="00C72212">
        <w:rPr>
          <w:noProof/>
        </w:rPr>
        <w:t xml:space="preserve"> </w:t>
      </w:r>
      <w:r>
        <w:rPr>
          <w:noProof/>
        </w:rPr>
        <w:drawing>
          <wp:inline distT="0" distB="0" distL="0" distR="0" wp14:anchorId="3A2707DE" wp14:editId="66C66B9A">
            <wp:extent cx="3133333" cy="2161905"/>
            <wp:effectExtent l="0" t="0" r="0" b="0"/>
            <wp:docPr id="1604087123" name="Picture 1" descr="screenshot highlighted Text obj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087123" name="Picture 1" descr="screenshot highlighted Text objects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133333" cy="2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E3445" w14:textId="77777777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Double click on the displayed options to add either a </w:t>
      </w:r>
      <w:r w:rsidRPr="00AF78A3">
        <w:rPr>
          <w:rFonts w:eastAsia="Calibri" w:cs="Arial"/>
          <w:b/>
          <w:lang w:eastAsia="en-AU"/>
        </w:rPr>
        <w:t>Title</w:t>
      </w:r>
      <w:r w:rsidRPr="00AF78A3">
        <w:rPr>
          <w:rFonts w:eastAsia="Calibri" w:cs="Arial"/>
          <w:lang w:eastAsia="en-AU"/>
        </w:rPr>
        <w:t xml:space="preserve"> or a </w:t>
      </w:r>
      <w:r w:rsidRPr="00AF78A3">
        <w:rPr>
          <w:rFonts w:eastAsia="Calibri" w:cs="Arial"/>
          <w:b/>
          <w:lang w:eastAsia="en-AU"/>
        </w:rPr>
        <w:t>Paragraph</w:t>
      </w:r>
      <w:r w:rsidRPr="00AF78A3">
        <w:rPr>
          <w:rFonts w:eastAsia="Calibri" w:cs="Arial"/>
          <w:lang w:eastAsia="en-AU"/>
        </w:rPr>
        <w:t xml:space="preserve"> text box.</w:t>
      </w:r>
    </w:p>
    <w:p w14:paraId="13D829BD" w14:textId="77777777" w:rsidR="00AF78A3" w:rsidRPr="009D0497" w:rsidRDefault="00AF78A3" w:rsidP="009D0497">
      <w:pPr>
        <w:rPr>
          <w:b/>
          <w:bCs/>
          <w:i/>
          <w:iCs/>
          <w:lang w:eastAsia="en-AU"/>
        </w:rPr>
      </w:pPr>
      <w:r w:rsidRPr="009D0497">
        <w:rPr>
          <w:b/>
          <w:bCs/>
          <w:lang w:eastAsia="en-AU"/>
        </w:rPr>
        <w:t>Example of Title box:</w:t>
      </w:r>
    </w:p>
    <w:p w14:paraId="66C5F613" w14:textId="107086FD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792F5D">
        <w:rPr>
          <w:rFonts w:eastAsia="Calibri" w:cs="Arial"/>
          <w:b/>
          <w:bCs/>
          <w:sz w:val="16"/>
          <w:szCs w:val="16"/>
        </w:rPr>
        <w:t>1</w:t>
      </w:r>
      <w:r w:rsidR="009E2F72">
        <w:rPr>
          <w:rFonts w:eastAsia="Calibri" w:cs="Arial"/>
          <w:b/>
          <w:bCs/>
          <w:sz w:val="16"/>
          <w:szCs w:val="16"/>
        </w:rPr>
        <w:t>3</w:t>
      </w:r>
      <w:r w:rsidR="00F2005E" w:rsidRPr="00AF78A3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 xml:space="preserve">– Example of a Title box </w:t>
      </w:r>
    </w:p>
    <w:p w14:paraId="537E1C81" w14:textId="47F75820" w:rsidR="00AF78A3" w:rsidRPr="00AF78A3" w:rsidRDefault="00C72212" w:rsidP="00AF78A3">
      <w:pPr>
        <w:suppressAutoHyphens/>
        <w:spacing w:after="60" w:line="240" w:lineRule="atLeast"/>
        <w:rPr>
          <w:rFonts w:eastAsia="Calibri" w:cs="Arial"/>
          <w:b/>
          <w:lang w:eastAsia="en-AU"/>
        </w:rPr>
      </w:pPr>
      <w:r w:rsidRPr="00C72212">
        <w:rPr>
          <w:noProof/>
        </w:rPr>
        <w:t xml:space="preserve"> </w:t>
      </w:r>
      <w:r>
        <w:rPr>
          <w:noProof/>
        </w:rPr>
        <w:drawing>
          <wp:inline distT="0" distB="0" distL="0" distR="0" wp14:anchorId="670773EF" wp14:editId="111DED68">
            <wp:extent cx="4813539" cy="1479750"/>
            <wp:effectExtent l="0" t="0" r="6350" b="6350"/>
            <wp:docPr id="1381979611" name="Picture 1" descr="screenshot of a title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979611" name="Picture 1" descr="screenshot of a title box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825973" cy="1483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86665" w14:textId="074B85AC" w:rsidR="00AF78A3" w:rsidRPr="00AF78A3" w:rsidRDefault="00111FEA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 w:rsidRPr="00111FEA">
        <w:rPr>
          <w:rFonts w:eastAsia="Calibri" w:cs="Arial"/>
          <w:lang w:eastAsia="en-AU"/>
        </w:rPr>
        <w:t xml:space="preserve">Select the </w:t>
      </w:r>
      <w:r w:rsidRPr="00111FEA">
        <w:rPr>
          <w:rFonts w:eastAsia="Calibri" w:cs="Arial"/>
          <w:b/>
          <w:bCs/>
          <w:lang w:eastAsia="en-AU"/>
        </w:rPr>
        <w:t>Edit</w:t>
      </w:r>
      <w:r w:rsidRPr="00111FEA">
        <w:rPr>
          <w:rFonts w:eastAsia="Calibri" w:cs="Arial"/>
          <w:lang w:eastAsia="en-AU"/>
        </w:rPr>
        <w:t xml:space="preserve"> icon</w:t>
      </w:r>
      <w:r w:rsidR="00AF78A3" w:rsidRPr="00AF78A3">
        <w:rPr>
          <w:rFonts w:eastAsia="Calibri" w:cs="Arial"/>
          <w:lang w:eastAsia="en-AU"/>
        </w:rPr>
        <w:t xml:space="preserve"> </w:t>
      </w:r>
      <w:r w:rsidR="00416163">
        <w:rPr>
          <w:noProof/>
        </w:rPr>
        <w:drawing>
          <wp:inline distT="0" distB="0" distL="0" distR="0" wp14:anchorId="3763F0D3" wp14:editId="0B568476">
            <wp:extent cx="303493" cy="310551"/>
            <wp:effectExtent l="0" t="0" r="1905" b="0"/>
            <wp:docPr id="33302176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02176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7537" cy="31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8A3" w:rsidRPr="00AF78A3">
        <w:rPr>
          <w:rFonts w:eastAsia="Calibri" w:cs="Arial"/>
          <w:lang w:eastAsia="en-AU"/>
        </w:rPr>
        <w:t xml:space="preserve"> to display the </w:t>
      </w:r>
      <w:r w:rsidR="00AF78A3" w:rsidRPr="00AF78A3">
        <w:rPr>
          <w:rFonts w:eastAsia="Calibri" w:cs="Arial"/>
          <w:b/>
          <w:lang w:eastAsia="en-AU"/>
        </w:rPr>
        <w:t>Edit</w:t>
      </w:r>
      <w:r w:rsidR="00AF78A3" w:rsidRPr="00AF78A3">
        <w:rPr>
          <w:rFonts w:eastAsia="Calibri" w:cs="Arial"/>
          <w:lang w:eastAsia="en-AU"/>
        </w:rPr>
        <w:t xml:space="preserve"> options.</w:t>
      </w:r>
    </w:p>
    <w:p w14:paraId="4B1CE8E3" w14:textId="7729DEE0" w:rsidR="00AF78A3" w:rsidRPr="00AF78A3" w:rsidRDefault="00AF78A3" w:rsidP="00AF78A3">
      <w:pPr>
        <w:suppressAutoHyphens/>
        <w:spacing w:after="60" w:line="240" w:lineRule="atLeast"/>
        <w:rPr>
          <w:rFonts w:eastAsia="Calibri" w:cs="Arial"/>
          <w:noProof/>
          <w:lang w:eastAsia="en-AU"/>
        </w:rPr>
      </w:pPr>
      <w:r w:rsidRPr="00AF78A3">
        <w:rPr>
          <w:rFonts w:eastAsia="Calibri" w:cs="Arial"/>
          <w:noProof/>
          <w:lang w:eastAsia="en-AU"/>
        </w:rPr>
        <w:t>Use</w:t>
      </w:r>
      <w:r w:rsidR="00111FEA" w:rsidRPr="00111FEA">
        <w:t xml:space="preserve"> </w:t>
      </w:r>
      <w:r w:rsidR="00111FEA" w:rsidRPr="00111FEA">
        <w:rPr>
          <w:rFonts w:eastAsia="Calibri" w:cs="Arial"/>
          <w:noProof/>
          <w:lang w:eastAsia="en-AU"/>
        </w:rPr>
        <w:t xml:space="preserve">the </w:t>
      </w:r>
      <w:r w:rsidR="00111FEA" w:rsidRPr="00111FEA">
        <w:rPr>
          <w:rFonts w:eastAsia="Calibri" w:cs="Arial"/>
          <w:b/>
          <w:bCs/>
          <w:noProof/>
          <w:lang w:eastAsia="en-AU"/>
        </w:rPr>
        <w:t>handles</w:t>
      </w:r>
      <w:r w:rsidRPr="00AF78A3">
        <w:rPr>
          <w:rFonts w:eastAsia="Calibri" w:cs="Arial"/>
          <w:noProof/>
          <w:lang w:eastAsia="en-AU"/>
        </w:rPr>
        <w:t xml:space="preserve"> </w:t>
      </w:r>
      <w:r w:rsidR="00507F35" w:rsidRPr="00507F35">
        <w:rPr>
          <w:noProof/>
        </w:rPr>
        <w:t xml:space="preserve"> </w:t>
      </w:r>
      <w:r w:rsidR="00507F35">
        <w:rPr>
          <w:noProof/>
        </w:rPr>
        <w:drawing>
          <wp:inline distT="0" distB="0" distL="0" distR="0" wp14:anchorId="62DC39D1" wp14:editId="391A0AC3">
            <wp:extent cx="285714" cy="257143"/>
            <wp:effectExtent l="0" t="0" r="635" b="0"/>
            <wp:docPr id="1903596488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596488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5714" cy="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78A3">
        <w:rPr>
          <w:rFonts w:eastAsia="Calibri" w:cs="Arial"/>
          <w:noProof/>
          <w:lang w:eastAsia="en-AU"/>
        </w:rPr>
        <w:t xml:space="preserve"> to resize or move the image anywhere on the page.</w:t>
      </w:r>
    </w:p>
    <w:p w14:paraId="2F1F2F26" w14:textId="77777777" w:rsidR="00AF78A3" w:rsidRPr="00AF78A3" w:rsidRDefault="00AF78A3" w:rsidP="00AF78A3">
      <w:pPr>
        <w:suppressAutoHyphens/>
        <w:spacing w:after="60" w:line="240" w:lineRule="auto"/>
        <w:rPr>
          <w:rFonts w:eastAsia="Calibri" w:cs="Arial"/>
          <w:noProof/>
          <w:sz w:val="12"/>
          <w:lang w:eastAsia="en-AU"/>
        </w:rPr>
      </w:pPr>
    </w:p>
    <w:p w14:paraId="5A6080BF" w14:textId="77777777" w:rsidR="00AF78A3" w:rsidRPr="00AF78A3" w:rsidRDefault="00AF78A3" w:rsidP="00AF78A3">
      <w:pPr>
        <w:suppressAutoHyphens/>
        <w:spacing w:after="60" w:line="240" w:lineRule="atLeast"/>
        <w:rPr>
          <w:rFonts w:eastAsia="Calibri" w:cs="Arial"/>
          <w:noProof/>
          <w:lang w:eastAsia="en-AU"/>
        </w:rPr>
      </w:pPr>
      <w:r w:rsidRPr="00AF78A3">
        <w:rPr>
          <w:rFonts w:eastAsia="Calibri" w:cs="Arial"/>
          <w:noProof/>
          <w:lang w:eastAsia="en-AU"/>
        </w:rPr>
        <w:t>Click and drag the text box where ever you want on the page.</w:t>
      </w:r>
    </w:p>
    <w:p w14:paraId="43380537" w14:textId="77777777" w:rsidR="00AF78A3" w:rsidRPr="00AF78A3" w:rsidRDefault="00AF78A3" w:rsidP="00AF78A3">
      <w:pPr>
        <w:suppressAutoHyphens/>
        <w:spacing w:after="60" w:line="240" w:lineRule="auto"/>
        <w:rPr>
          <w:rFonts w:eastAsia="Calibri" w:cs="Arial"/>
          <w:sz w:val="16"/>
          <w:lang w:eastAsia="en-AU"/>
        </w:rPr>
      </w:pPr>
    </w:p>
    <w:p w14:paraId="572CE30D" w14:textId="77777777" w:rsidR="00AF78A3" w:rsidRPr="00AF78A3" w:rsidRDefault="00AF78A3" w:rsidP="00AF78A3">
      <w:pPr>
        <w:suppressAutoHyphens/>
        <w:spacing w:after="60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Highlight the required text to amend the font size, style, colour or to add a hyperlink. </w:t>
      </w:r>
    </w:p>
    <w:p w14:paraId="700F3BEB" w14:textId="682D4F14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AF78A3">
        <w:rPr>
          <w:rFonts w:eastAsia="Calibri" w:cs="Arial"/>
          <w:b/>
          <w:bCs/>
          <w:sz w:val="16"/>
          <w:szCs w:val="18"/>
        </w:rPr>
        <w:t xml:space="preserve">Figure </w:t>
      </w:r>
      <w:r w:rsidR="00792F5D">
        <w:rPr>
          <w:rFonts w:eastAsia="Calibri" w:cs="Arial"/>
          <w:b/>
          <w:bCs/>
          <w:sz w:val="16"/>
          <w:szCs w:val="18"/>
        </w:rPr>
        <w:t>1</w:t>
      </w:r>
      <w:r w:rsidR="009E2F72">
        <w:rPr>
          <w:rFonts w:eastAsia="Calibri" w:cs="Arial"/>
          <w:b/>
          <w:bCs/>
          <w:sz w:val="16"/>
          <w:szCs w:val="18"/>
        </w:rPr>
        <w:t>4</w:t>
      </w:r>
      <w:r w:rsidR="00792F5D" w:rsidRPr="00AF78A3">
        <w:rPr>
          <w:rFonts w:eastAsia="Calibri" w:cs="Arial"/>
          <w:b/>
          <w:bCs/>
          <w:sz w:val="16"/>
          <w:szCs w:val="18"/>
        </w:rPr>
        <w:t xml:space="preserve"> </w:t>
      </w:r>
      <w:r w:rsidRPr="00AF78A3">
        <w:rPr>
          <w:rFonts w:eastAsia="Calibri" w:cs="Arial"/>
          <w:b/>
          <w:bCs/>
          <w:sz w:val="16"/>
          <w:szCs w:val="18"/>
        </w:rPr>
        <w:t>– Amending the text icons</w:t>
      </w:r>
    </w:p>
    <w:p w14:paraId="137A8A2E" w14:textId="2D3F9420" w:rsidR="00AF78A3" w:rsidRPr="00AF78A3" w:rsidRDefault="00C72212" w:rsidP="000527B1">
      <w:pPr>
        <w:suppressAutoHyphens/>
        <w:spacing w:after="60" w:line="240" w:lineRule="atLeast"/>
        <w:rPr>
          <w:rFonts w:eastAsia="Calibri" w:cs="Arial"/>
          <w:b/>
          <w:sz w:val="12"/>
          <w:szCs w:val="26"/>
          <w:lang w:eastAsia="en-AU"/>
        </w:rPr>
      </w:pPr>
      <w:r w:rsidRPr="00C72212">
        <w:rPr>
          <w:noProof/>
        </w:rPr>
        <w:t xml:space="preserve"> </w:t>
      </w:r>
      <w:r>
        <w:rPr>
          <w:noProof/>
        </w:rPr>
        <w:drawing>
          <wp:inline distT="0" distB="0" distL="0" distR="0" wp14:anchorId="69877128" wp14:editId="7C33B097">
            <wp:extent cx="4839419" cy="1866633"/>
            <wp:effectExtent l="0" t="0" r="0" b="635"/>
            <wp:docPr id="2008268519" name="Picture 1" descr="screenshot showing the amending text ic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268519" name="Picture 1" descr="screenshot showing the amending text icons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849716" cy="187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3B816" w14:textId="1AEE05D1" w:rsidR="00AF78A3" w:rsidRPr="009D0497" w:rsidRDefault="00AF78A3" w:rsidP="0038554B">
      <w:pPr>
        <w:keepNext/>
        <w:rPr>
          <w:b/>
          <w:bCs/>
          <w:i/>
          <w:iCs/>
          <w:lang w:eastAsia="en-AU"/>
        </w:rPr>
      </w:pPr>
      <w:r w:rsidRPr="009D0497">
        <w:rPr>
          <w:b/>
          <w:bCs/>
          <w:lang w:eastAsia="en-AU"/>
        </w:rPr>
        <w:lastRenderedPageBreak/>
        <w:t>Example of Paragraph box:</w:t>
      </w:r>
    </w:p>
    <w:p w14:paraId="128A18BC" w14:textId="7B224BA4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F2005E">
        <w:rPr>
          <w:rFonts w:eastAsia="Calibri" w:cs="Arial"/>
          <w:b/>
          <w:bCs/>
          <w:sz w:val="16"/>
          <w:szCs w:val="16"/>
        </w:rPr>
        <w:t>1</w:t>
      </w:r>
      <w:r w:rsidR="009E2F72">
        <w:rPr>
          <w:rFonts w:eastAsia="Calibri" w:cs="Arial"/>
          <w:b/>
          <w:bCs/>
          <w:sz w:val="16"/>
          <w:szCs w:val="16"/>
        </w:rPr>
        <w:t>5</w:t>
      </w:r>
      <w:r w:rsidR="00F2005E" w:rsidRPr="00AF78A3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>– Example of a Paragraph box</w:t>
      </w:r>
    </w:p>
    <w:p w14:paraId="56E3979F" w14:textId="6DBCBF5F" w:rsidR="00AF78A3" w:rsidRPr="00AF78A3" w:rsidRDefault="00C72212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 w:rsidRPr="00C72212">
        <w:rPr>
          <w:noProof/>
        </w:rPr>
        <w:t xml:space="preserve"> </w:t>
      </w:r>
      <w:r>
        <w:rPr>
          <w:noProof/>
        </w:rPr>
        <w:drawing>
          <wp:inline distT="0" distB="0" distL="0" distR="0" wp14:anchorId="1F80E30C" wp14:editId="559F3FD4">
            <wp:extent cx="2599365" cy="2870421"/>
            <wp:effectExtent l="0" t="0" r="0" b="6350"/>
            <wp:docPr id="1031824993" name="Picture 1" descr="screenshot of a paragraph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824993" name="Picture 1" descr="screenshot of a paragraph box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603398" cy="287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C98DB" w14:textId="66CBB7F3" w:rsidR="00AF78A3" w:rsidRPr="00AF78A3" w:rsidRDefault="00111FEA" w:rsidP="000527B1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 w:rsidRPr="00111FEA">
        <w:rPr>
          <w:rFonts w:eastAsia="Calibri" w:cs="Arial"/>
          <w:lang w:eastAsia="en-AU"/>
        </w:rPr>
        <w:t xml:space="preserve">Select the </w:t>
      </w:r>
      <w:r w:rsidRPr="00111FEA">
        <w:rPr>
          <w:rFonts w:eastAsia="Calibri" w:cs="Arial"/>
          <w:b/>
          <w:bCs/>
          <w:lang w:eastAsia="en-AU"/>
        </w:rPr>
        <w:t>Edit</w:t>
      </w:r>
      <w:r w:rsidRPr="00111FEA">
        <w:rPr>
          <w:rFonts w:eastAsia="Calibri" w:cs="Arial"/>
          <w:lang w:eastAsia="en-AU"/>
        </w:rPr>
        <w:t xml:space="preserve"> icon</w:t>
      </w:r>
      <w:r w:rsidR="00AF78A3" w:rsidRPr="00AF78A3">
        <w:rPr>
          <w:rFonts w:eastAsia="Calibri" w:cs="Arial"/>
          <w:lang w:eastAsia="en-AU"/>
        </w:rPr>
        <w:t xml:space="preserve"> </w:t>
      </w:r>
      <w:r w:rsidR="005C4DC3">
        <w:rPr>
          <w:noProof/>
        </w:rPr>
        <w:drawing>
          <wp:inline distT="0" distB="0" distL="0" distR="0" wp14:anchorId="41863EE3" wp14:editId="3E3CB9E2">
            <wp:extent cx="303493" cy="310551"/>
            <wp:effectExtent l="0" t="0" r="1905" b="0"/>
            <wp:docPr id="296822068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822068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7537" cy="31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8A3" w:rsidRPr="00AF78A3">
        <w:rPr>
          <w:rFonts w:eastAsia="Calibri" w:cs="Arial"/>
          <w:lang w:eastAsia="en-AU"/>
        </w:rPr>
        <w:t xml:space="preserve"> to display the </w:t>
      </w:r>
      <w:r w:rsidR="00AF78A3" w:rsidRPr="00AF78A3">
        <w:rPr>
          <w:rFonts w:eastAsia="Calibri" w:cs="Arial"/>
          <w:b/>
          <w:lang w:eastAsia="en-AU"/>
        </w:rPr>
        <w:t>Edit</w:t>
      </w:r>
      <w:r w:rsidR="00AF78A3" w:rsidRPr="00AF78A3">
        <w:rPr>
          <w:rFonts w:eastAsia="Calibri" w:cs="Arial"/>
          <w:lang w:eastAsia="en-AU"/>
        </w:rPr>
        <w:t xml:space="preserve"> options.</w:t>
      </w:r>
    </w:p>
    <w:p w14:paraId="53C1118D" w14:textId="3FBD0A2D" w:rsidR="00AF78A3" w:rsidRPr="00AF78A3" w:rsidRDefault="00AF78A3" w:rsidP="000527B1">
      <w:pPr>
        <w:suppressAutoHyphens/>
        <w:spacing w:before="120" w:after="120" w:line="240" w:lineRule="atLeast"/>
        <w:rPr>
          <w:rFonts w:eastAsia="Calibri" w:cs="Arial"/>
          <w:noProof/>
          <w:lang w:eastAsia="en-AU"/>
        </w:rPr>
      </w:pPr>
      <w:r w:rsidRPr="00AF78A3">
        <w:rPr>
          <w:rFonts w:eastAsia="Calibri" w:cs="Arial"/>
          <w:noProof/>
          <w:lang w:eastAsia="en-AU"/>
        </w:rPr>
        <w:t>Use</w:t>
      </w:r>
      <w:r w:rsidR="00111FEA" w:rsidRPr="00111FEA">
        <w:t xml:space="preserve"> </w:t>
      </w:r>
      <w:r w:rsidR="00111FEA" w:rsidRPr="00111FEA">
        <w:rPr>
          <w:rFonts w:eastAsia="Calibri" w:cs="Arial"/>
          <w:noProof/>
          <w:lang w:eastAsia="en-AU"/>
        </w:rPr>
        <w:t xml:space="preserve">the </w:t>
      </w:r>
      <w:r w:rsidR="00111FEA" w:rsidRPr="00111FEA">
        <w:rPr>
          <w:rFonts w:eastAsia="Calibri" w:cs="Arial"/>
          <w:b/>
          <w:bCs/>
          <w:noProof/>
          <w:lang w:eastAsia="en-AU"/>
        </w:rPr>
        <w:t>handles</w:t>
      </w:r>
      <w:r w:rsidRPr="00AF78A3">
        <w:rPr>
          <w:rFonts w:eastAsia="Calibri" w:cs="Arial"/>
          <w:noProof/>
          <w:lang w:eastAsia="en-AU"/>
        </w:rPr>
        <w:t xml:space="preserve"> </w:t>
      </w:r>
      <w:r w:rsidR="00C72212" w:rsidRPr="00C72212">
        <w:rPr>
          <w:noProof/>
        </w:rPr>
        <w:t xml:space="preserve"> </w:t>
      </w:r>
      <w:r w:rsidR="00C72212">
        <w:rPr>
          <w:noProof/>
        </w:rPr>
        <w:drawing>
          <wp:inline distT="0" distB="0" distL="0" distR="0" wp14:anchorId="22D770AA" wp14:editId="20DE0A86">
            <wp:extent cx="285714" cy="257143"/>
            <wp:effectExtent l="0" t="0" r="635" b="0"/>
            <wp:docPr id="373428686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428686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5714" cy="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78A3">
        <w:rPr>
          <w:rFonts w:eastAsia="Calibri" w:cs="Arial"/>
          <w:noProof/>
          <w:lang w:eastAsia="en-AU"/>
        </w:rPr>
        <w:t xml:space="preserve"> to resize or move the image anywhere on the page.</w:t>
      </w:r>
    </w:p>
    <w:p w14:paraId="30CB4223" w14:textId="77777777" w:rsidR="00AF78A3" w:rsidRPr="00AF78A3" w:rsidRDefault="00AF78A3" w:rsidP="000527B1">
      <w:pPr>
        <w:keepNext/>
        <w:suppressAutoHyphens/>
        <w:spacing w:before="120" w:after="120" w:line="240" w:lineRule="atLeast"/>
        <w:rPr>
          <w:rFonts w:eastAsia="Calibri" w:cs="Arial"/>
          <w:noProof/>
          <w:sz w:val="16"/>
          <w:lang w:eastAsia="en-AU"/>
        </w:rPr>
      </w:pPr>
      <w:r w:rsidRPr="00AF78A3">
        <w:rPr>
          <w:rFonts w:eastAsia="Calibri" w:cs="Arial"/>
          <w:noProof/>
          <w:lang w:eastAsia="en-AU"/>
        </w:rPr>
        <w:t>Click and drag the text box where ever you want on the page.</w:t>
      </w:r>
    </w:p>
    <w:p w14:paraId="00B5127C" w14:textId="77777777" w:rsidR="00AF78A3" w:rsidRPr="00AF78A3" w:rsidRDefault="00AF78A3" w:rsidP="000527B1">
      <w:pPr>
        <w:keepNext/>
        <w:suppressAutoHyphens/>
        <w:spacing w:before="120" w:after="12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Highlight the required text to amend the font size, style, colour, positioning or to add a hyperlink. </w:t>
      </w:r>
    </w:p>
    <w:p w14:paraId="3D92C363" w14:textId="442F54F0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AF78A3">
        <w:rPr>
          <w:rFonts w:eastAsia="Calibri" w:cs="Arial"/>
          <w:b/>
          <w:bCs/>
          <w:sz w:val="16"/>
          <w:szCs w:val="18"/>
        </w:rPr>
        <w:t xml:space="preserve">Figure </w:t>
      </w:r>
      <w:r w:rsidR="00F2005E">
        <w:rPr>
          <w:rFonts w:eastAsia="Calibri" w:cs="Arial"/>
          <w:b/>
          <w:bCs/>
          <w:sz w:val="16"/>
          <w:szCs w:val="18"/>
        </w:rPr>
        <w:t>1</w:t>
      </w:r>
      <w:r w:rsidR="009E2F72">
        <w:rPr>
          <w:rFonts w:eastAsia="Calibri" w:cs="Arial"/>
          <w:b/>
          <w:bCs/>
          <w:sz w:val="16"/>
          <w:szCs w:val="18"/>
        </w:rPr>
        <w:t>6</w:t>
      </w:r>
      <w:r w:rsidRPr="00AF78A3">
        <w:rPr>
          <w:rFonts w:eastAsia="Calibri" w:cs="Arial"/>
          <w:b/>
          <w:bCs/>
          <w:sz w:val="16"/>
          <w:szCs w:val="18"/>
        </w:rPr>
        <w:t xml:space="preserve"> – Amending the paragraph icons</w:t>
      </w:r>
    </w:p>
    <w:p w14:paraId="425E8A7A" w14:textId="66DA412B" w:rsidR="00AF78A3" w:rsidRPr="00AF78A3" w:rsidRDefault="00C72212" w:rsidP="00AF78A3">
      <w:pPr>
        <w:keepNext/>
        <w:suppressAutoHyphens/>
        <w:spacing w:after="0" w:line="240" w:lineRule="atLeast"/>
        <w:rPr>
          <w:rFonts w:ascii="Calibri" w:eastAsia="Calibri" w:hAnsi="Calibri" w:cs="Times New Roman"/>
          <w:b/>
          <w:bCs/>
          <w:caps/>
          <w:sz w:val="16"/>
          <w:szCs w:val="18"/>
        </w:rPr>
      </w:pPr>
      <w:r w:rsidRPr="00C72212">
        <w:rPr>
          <w:noProof/>
        </w:rPr>
        <w:t xml:space="preserve"> </w:t>
      </w:r>
      <w:r>
        <w:rPr>
          <w:noProof/>
        </w:rPr>
        <w:drawing>
          <wp:inline distT="0" distB="0" distL="0" distR="0" wp14:anchorId="22696508" wp14:editId="681F373B">
            <wp:extent cx="4484536" cy="3447347"/>
            <wp:effectExtent l="0" t="0" r="0" b="1270"/>
            <wp:docPr id="1634182772" name="Picture 1" descr="screenshot showing a paragraph box text en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182772" name="Picture 1" descr="screenshot showing a paragraph box text entry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500338" cy="3459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8A3" w:rsidRPr="00AF78A3">
        <w:rPr>
          <w:rFonts w:ascii="Calibri" w:eastAsia="Calibri" w:hAnsi="Calibri" w:cs="Times New Roman"/>
          <w:b/>
          <w:bCs/>
          <w:caps/>
          <w:sz w:val="16"/>
          <w:szCs w:val="18"/>
        </w:rPr>
        <w:t xml:space="preserve"> </w:t>
      </w:r>
    </w:p>
    <w:p w14:paraId="3FF343A3" w14:textId="77777777" w:rsidR="00AF78A3" w:rsidRDefault="00AF78A3" w:rsidP="00B91E3E"/>
    <w:p w14:paraId="40A117D5" w14:textId="7016F982" w:rsidR="00C1495C" w:rsidRDefault="00C1495C" w:rsidP="00B91E3E">
      <w:r>
        <w:t xml:space="preserve">Select the </w:t>
      </w:r>
      <w:r w:rsidRPr="00C1495C">
        <w:rPr>
          <w:rFonts w:eastAsia="Calibri" w:cs="Arial"/>
          <w:b/>
          <w:lang w:eastAsia="en-AU"/>
        </w:rPr>
        <w:t>drop-down arrow</w:t>
      </w:r>
      <w:r>
        <w:rPr>
          <w:rFonts w:eastAsia="Calibri" w:cs="Arial"/>
          <w:b/>
          <w:lang w:eastAsia="en-AU"/>
        </w:rPr>
        <w:t xml:space="preserve"> </w:t>
      </w:r>
      <w:r>
        <w:rPr>
          <w:rFonts w:eastAsia="Calibri" w:cs="Arial"/>
          <w:b/>
          <w:noProof/>
          <w:lang w:eastAsia="en-AU"/>
        </w:rPr>
        <w:drawing>
          <wp:inline distT="0" distB="0" distL="0" distR="0" wp14:anchorId="1092BBBC" wp14:editId="5E254839">
            <wp:extent cx="499745" cy="316865"/>
            <wp:effectExtent l="0" t="0" r="0" b="6985"/>
            <wp:docPr id="1761770853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770853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31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Calibri" w:cs="Arial"/>
          <w:b/>
          <w:lang w:eastAsia="en-AU"/>
        </w:rPr>
        <w:t xml:space="preserve"> </w:t>
      </w:r>
      <w:r w:rsidRPr="00C1495C">
        <w:rPr>
          <w:rFonts w:eastAsia="Calibri" w:cs="Arial"/>
          <w:bCs/>
          <w:lang w:eastAsia="en-AU"/>
        </w:rPr>
        <w:t>to choose the font colour.</w:t>
      </w:r>
    </w:p>
    <w:p w14:paraId="48D170D5" w14:textId="51B9A046" w:rsidR="00AF78A3" w:rsidRPr="004D3D49" w:rsidRDefault="00AF78A3" w:rsidP="005C4DC3">
      <w:pPr>
        <w:pStyle w:val="Heading3"/>
        <w:rPr>
          <w:rFonts w:eastAsia="Times New Roman"/>
          <w:sz w:val="32"/>
          <w:szCs w:val="32"/>
        </w:rPr>
      </w:pPr>
      <w:r>
        <w:br w:type="page"/>
      </w:r>
      <w:bookmarkStart w:id="8" w:name="_Toc130211279"/>
      <w:r w:rsidRPr="009D0497">
        <w:rPr>
          <w:rFonts w:eastAsia="Times New Roman"/>
          <w:sz w:val="28"/>
          <w:szCs w:val="28"/>
        </w:rPr>
        <w:lastRenderedPageBreak/>
        <w:t>Add animations to a story</w:t>
      </w:r>
      <w:bookmarkEnd w:id="8"/>
    </w:p>
    <w:p w14:paraId="25E26722" w14:textId="77777777" w:rsidR="00AF78A3" w:rsidRPr="00AF78A3" w:rsidRDefault="0012735E" w:rsidP="00AF78A3">
      <w:pPr>
        <w:suppressAutoHyphens/>
        <w:spacing w:before="120" w:after="60" w:line="240" w:lineRule="atLeast"/>
        <w:rPr>
          <w:rFonts w:ascii="Calibri" w:eastAsia="Calibri" w:hAnsi="Calibri" w:cs="Times New Roman"/>
          <w:sz w:val="20"/>
        </w:rPr>
      </w:pPr>
      <w:r>
        <w:rPr>
          <w:rFonts w:eastAsia="Calibri" w:cs="Arial"/>
          <w:lang w:eastAsia="en-AU"/>
        </w:rPr>
        <w:t xml:space="preserve">You </w:t>
      </w:r>
      <w:proofErr w:type="gramStart"/>
      <w:r>
        <w:rPr>
          <w:rFonts w:eastAsia="Calibri" w:cs="Arial"/>
          <w:lang w:eastAsia="en-AU"/>
        </w:rPr>
        <w:t>are able to</w:t>
      </w:r>
      <w:proofErr w:type="gramEnd"/>
      <w:r>
        <w:rPr>
          <w:rFonts w:eastAsia="Calibri" w:cs="Arial"/>
          <w:lang w:eastAsia="en-AU"/>
        </w:rPr>
        <w:t xml:space="preserve"> a</w:t>
      </w:r>
      <w:r w:rsidR="00AF78A3" w:rsidRPr="00AF78A3">
        <w:rPr>
          <w:rFonts w:eastAsia="Calibri" w:cs="Arial"/>
          <w:lang w:eastAsia="en-AU"/>
        </w:rPr>
        <w:t xml:space="preserve">dd animations to your story by using the </w:t>
      </w:r>
      <w:r w:rsidR="00AF78A3" w:rsidRPr="00AF78A3">
        <w:rPr>
          <w:rFonts w:eastAsia="Calibri" w:cs="Arial"/>
          <w:b/>
          <w:lang w:eastAsia="en-AU"/>
        </w:rPr>
        <w:t>Effects library</w:t>
      </w:r>
      <w:r w:rsidR="00AF78A3" w:rsidRPr="00AF78A3">
        <w:rPr>
          <w:rFonts w:eastAsia="Calibri" w:cs="Arial"/>
          <w:lang w:eastAsia="en-AU"/>
        </w:rPr>
        <w:t>. These visual effects can only be used on bar charts, line charts and pie charts.</w:t>
      </w:r>
    </w:p>
    <w:p w14:paraId="799B4F53" w14:textId="77777777" w:rsidR="00AF78A3" w:rsidRPr="00AF78A3" w:rsidRDefault="00AF78A3" w:rsidP="00AF78A3">
      <w:pPr>
        <w:suppressAutoHyphens/>
        <w:spacing w:before="240" w:after="0" w:line="240" w:lineRule="atLeast"/>
        <w:rPr>
          <w:rFonts w:eastAsia="Calibri" w:cs="Arial"/>
          <w:b/>
          <w:sz w:val="16"/>
          <w:szCs w:val="16"/>
        </w:rPr>
      </w:pPr>
      <w:r w:rsidRPr="00AF78A3">
        <w:rPr>
          <w:rFonts w:eastAsia="Calibri" w:cs="Arial"/>
          <w:b/>
          <w:sz w:val="16"/>
          <w:szCs w:val="16"/>
        </w:rPr>
        <w:t xml:space="preserve">Table </w:t>
      </w:r>
      <w:r w:rsidR="00792F5D">
        <w:rPr>
          <w:rFonts w:eastAsia="Calibri" w:cs="Arial"/>
          <w:b/>
          <w:sz w:val="16"/>
          <w:szCs w:val="16"/>
        </w:rPr>
        <w:t>4</w:t>
      </w:r>
      <w:r w:rsidR="00792F5D" w:rsidRPr="00AF78A3">
        <w:rPr>
          <w:rFonts w:eastAsia="Calibri" w:cs="Arial"/>
          <w:b/>
          <w:sz w:val="16"/>
          <w:szCs w:val="16"/>
        </w:rPr>
        <w:t xml:space="preserve"> </w:t>
      </w:r>
      <w:r w:rsidRPr="00AF78A3">
        <w:rPr>
          <w:rFonts w:eastAsia="Calibri" w:cs="Arial"/>
          <w:b/>
          <w:sz w:val="16"/>
          <w:szCs w:val="16"/>
        </w:rPr>
        <w:t xml:space="preserve">– Effects library navigation items </w:t>
      </w:r>
    </w:p>
    <w:tbl>
      <w:tblPr>
        <w:tblStyle w:val="GridTable4"/>
        <w:tblW w:w="10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Effects library navigation items "/>
        <w:tblDescription w:val="This table provides descriptions of the Effects library navigation items "/>
      </w:tblPr>
      <w:tblGrid>
        <w:gridCol w:w="2579"/>
        <w:gridCol w:w="7787"/>
      </w:tblGrid>
      <w:tr w:rsidR="00AF78A3" w:rsidRPr="00AF78A3" w14:paraId="50443FEA" w14:textId="77777777" w:rsidTr="00534C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  <w:hideMark/>
          </w:tcPr>
          <w:p w14:paraId="563F2A66" w14:textId="77777777" w:rsidR="00AF78A3" w:rsidRPr="00AF78A3" w:rsidRDefault="00AF78A3" w:rsidP="00AF78A3">
            <w:pPr>
              <w:suppressAutoHyphens/>
              <w:spacing w:before="120" w:after="60" w:line="240" w:lineRule="atLeast"/>
              <w:rPr>
                <w:rFonts w:cs="Arial"/>
                <w:b w:val="0"/>
                <w:color w:val="FFFFFF"/>
                <w:lang w:eastAsia="en-AU"/>
              </w:rPr>
            </w:pPr>
            <w:r w:rsidRPr="00AF78A3">
              <w:rPr>
                <w:rFonts w:cs="Arial"/>
                <w:color w:val="FFFFFF"/>
                <w:sz w:val="20"/>
                <w:lang w:eastAsia="en-AU"/>
              </w:rPr>
              <w:t xml:space="preserve">Item </w:t>
            </w:r>
          </w:p>
        </w:tc>
        <w:tc>
          <w:tcPr>
            <w:tcW w:w="778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  <w:hideMark/>
          </w:tcPr>
          <w:p w14:paraId="504A5FA6" w14:textId="77777777" w:rsidR="00AF78A3" w:rsidRPr="00AF78A3" w:rsidRDefault="00AF78A3" w:rsidP="00AF78A3">
            <w:pPr>
              <w:suppressAutoHyphens/>
              <w:spacing w:before="120" w:after="60"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/>
                <w:sz w:val="20"/>
                <w:lang w:eastAsia="en-AU"/>
              </w:rPr>
            </w:pPr>
            <w:r w:rsidRPr="00AF78A3">
              <w:rPr>
                <w:rFonts w:cs="Arial"/>
                <w:color w:val="FFFFFF"/>
                <w:sz w:val="20"/>
                <w:lang w:eastAsia="en-AU"/>
              </w:rPr>
              <w:t>Description</w:t>
            </w:r>
          </w:p>
        </w:tc>
      </w:tr>
      <w:tr w:rsidR="00AF78A3" w:rsidRPr="00AF78A3" w14:paraId="52CDECD3" w14:textId="77777777" w:rsidTr="00534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9" w:type="dxa"/>
            <w:shd w:val="clear" w:color="auto" w:fill="D9D9D9" w:themeFill="background1" w:themeFillShade="D9"/>
            <w:hideMark/>
          </w:tcPr>
          <w:p w14:paraId="6554E154" w14:textId="77777777" w:rsidR="00AF78A3" w:rsidRPr="004A2EF5" w:rsidRDefault="00AF78A3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 w:rsidRPr="004A2EF5">
              <w:rPr>
                <w:rFonts w:eastAsia="Calibri" w:cs="Arial"/>
                <w:noProof/>
                <w:lang w:eastAsia="en-AU"/>
              </w:rPr>
              <w:drawing>
                <wp:inline distT="0" distB="0" distL="0" distR="0" wp14:anchorId="40055278" wp14:editId="16E6C775">
                  <wp:extent cx="518795" cy="300355"/>
                  <wp:effectExtent l="19050" t="19050" r="14605" b="4445"/>
                  <wp:docPr id="20" name="Picture 9" descr="Highest value button ic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9" descr="Highest value button icon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276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7" w:type="dxa"/>
            <w:shd w:val="clear" w:color="auto" w:fill="F2F2F2" w:themeFill="background1" w:themeFillShade="F2"/>
            <w:hideMark/>
          </w:tcPr>
          <w:p w14:paraId="04552DE2" w14:textId="77777777" w:rsidR="00AF78A3" w:rsidRPr="00AF78A3" w:rsidRDefault="00AF78A3" w:rsidP="00AF78A3">
            <w:pPr>
              <w:suppressAutoHyphens/>
              <w:spacing w:before="120" w:after="75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 xml:space="preserve">Highest value </w:t>
            </w:r>
            <w:r w:rsidRPr="00AF78A3">
              <w:rPr>
                <w:rFonts w:cs="Arial"/>
                <w:sz w:val="20"/>
                <w:lang w:eastAsia="en-AU"/>
              </w:rPr>
              <w:t xml:space="preserve">icon </w:t>
            </w:r>
            <w:r w:rsidRPr="00AF78A3">
              <w:rPr>
                <w:rFonts w:eastAsia="Times New Roman" w:cs="Arial"/>
                <w:color w:val="0F0F0F"/>
                <w:sz w:val="20"/>
                <w:lang w:eastAsia="en-AU"/>
              </w:rPr>
              <w:t>effect will make the highest value stand out by adding a label to the highest value and dimming the other values. For visualizations with grouped values, the highest value in each group will be highlighted</w:t>
            </w:r>
          </w:p>
        </w:tc>
      </w:tr>
      <w:tr w:rsidR="00AF78A3" w:rsidRPr="00AF78A3" w14:paraId="7E63D692" w14:textId="77777777" w:rsidTr="00534CC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9" w:type="dxa"/>
            <w:shd w:val="clear" w:color="auto" w:fill="D9D9D9" w:themeFill="background1" w:themeFillShade="D9"/>
            <w:hideMark/>
          </w:tcPr>
          <w:p w14:paraId="41033D8F" w14:textId="77777777" w:rsidR="00AF78A3" w:rsidRPr="004A2EF5" w:rsidRDefault="00AF78A3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 w:rsidRPr="004A2EF5">
              <w:rPr>
                <w:rFonts w:eastAsia="Calibri" w:cs="Arial"/>
                <w:noProof/>
                <w:lang w:eastAsia="en-AU"/>
              </w:rPr>
              <w:drawing>
                <wp:inline distT="0" distB="0" distL="0" distR="0" wp14:anchorId="6A49E41D" wp14:editId="73C8D118">
                  <wp:extent cx="491490" cy="313690"/>
                  <wp:effectExtent l="19050" t="19050" r="22860" b="10160"/>
                  <wp:docPr id="21" name="Picture 16" descr="Lowest value button ic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16" descr="Lowest value button icon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2857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7" w:type="dxa"/>
            <w:hideMark/>
          </w:tcPr>
          <w:p w14:paraId="345D67CC" w14:textId="77777777" w:rsidR="00AF78A3" w:rsidRPr="00AF78A3" w:rsidRDefault="00AF78A3" w:rsidP="00AF78A3">
            <w:pPr>
              <w:suppressAutoHyphens/>
              <w:spacing w:before="120" w:after="75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 xml:space="preserve">Lowest value </w:t>
            </w:r>
            <w:r w:rsidRPr="00AF78A3">
              <w:rPr>
                <w:rFonts w:cs="Arial"/>
                <w:sz w:val="20"/>
                <w:lang w:eastAsia="en-AU"/>
              </w:rPr>
              <w:t xml:space="preserve">icon </w:t>
            </w:r>
            <w:r w:rsidRPr="00AF78A3">
              <w:rPr>
                <w:rFonts w:eastAsia="Times New Roman" w:cs="Arial"/>
                <w:color w:val="0F0F0F"/>
                <w:sz w:val="20"/>
                <w:lang w:eastAsia="en-AU"/>
              </w:rPr>
              <w:t xml:space="preserve">effect will make the lowest value stand out by adding a label to the lowest value and dimming the other values. For visualizations with grouped values, the lowest value in each group will be highlighted. </w:t>
            </w:r>
          </w:p>
        </w:tc>
      </w:tr>
      <w:tr w:rsidR="00AF78A3" w:rsidRPr="00AF78A3" w14:paraId="4BDC9534" w14:textId="77777777" w:rsidTr="00534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9" w:type="dxa"/>
            <w:shd w:val="clear" w:color="auto" w:fill="D9D9D9" w:themeFill="background1" w:themeFillShade="D9"/>
            <w:hideMark/>
          </w:tcPr>
          <w:p w14:paraId="572B9A98" w14:textId="77777777" w:rsidR="00AF78A3" w:rsidRPr="004A2EF5" w:rsidRDefault="00AF78A3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 w:rsidRPr="004A2EF5">
              <w:rPr>
                <w:rFonts w:eastAsia="Calibri" w:cs="Arial"/>
                <w:noProof/>
                <w:lang w:eastAsia="en-AU"/>
              </w:rPr>
              <w:drawing>
                <wp:inline distT="0" distB="0" distL="0" distR="0" wp14:anchorId="1CDECE60" wp14:editId="567B610A">
                  <wp:extent cx="491490" cy="327660"/>
                  <wp:effectExtent l="19050" t="19050" r="22860" b="15240"/>
                  <wp:docPr id="702" name="Picture 13" descr="Any value button ic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" name="Picture 13" descr="Any value button icon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7" w:type="dxa"/>
            <w:shd w:val="clear" w:color="auto" w:fill="F2F2F2" w:themeFill="background1" w:themeFillShade="F2"/>
            <w:hideMark/>
          </w:tcPr>
          <w:p w14:paraId="3ED6A74A" w14:textId="77777777" w:rsidR="00AF78A3" w:rsidRPr="00AF78A3" w:rsidRDefault="00AF78A3" w:rsidP="00AF78A3">
            <w:pPr>
              <w:suppressAutoHyphens/>
              <w:spacing w:before="120" w:after="75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 xml:space="preserve">Any value </w:t>
            </w:r>
            <w:r w:rsidRPr="00AF78A3">
              <w:rPr>
                <w:rFonts w:cs="Arial"/>
                <w:sz w:val="20"/>
                <w:lang w:eastAsia="en-AU"/>
              </w:rPr>
              <w:t xml:space="preserve">icon </w:t>
            </w:r>
            <w:r w:rsidRPr="00AF78A3">
              <w:rPr>
                <w:rFonts w:eastAsia="Times New Roman" w:cs="Arial"/>
                <w:color w:val="0F0F0F"/>
                <w:sz w:val="20"/>
                <w:lang w:eastAsia="en-AU"/>
              </w:rPr>
              <w:t>effect will make a value, that you select manually, stand out by adding a label to the selected value and dimming the other values. For visualizations with grouped values, you can choose to highlight either a measure or a dimension. The selected measure or dimension will be highlighted in all the groups where it occurs.</w:t>
            </w:r>
          </w:p>
        </w:tc>
      </w:tr>
      <w:tr w:rsidR="00AF78A3" w:rsidRPr="00AF78A3" w14:paraId="11B08C93" w14:textId="77777777" w:rsidTr="00534CC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9" w:type="dxa"/>
            <w:shd w:val="clear" w:color="auto" w:fill="D9D9D9" w:themeFill="background1" w:themeFillShade="D9"/>
            <w:hideMark/>
          </w:tcPr>
          <w:p w14:paraId="6854C521" w14:textId="594688A7" w:rsidR="00AF78A3" w:rsidRPr="004A2EF5" w:rsidRDefault="005C4DC3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6B17AD41" wp14:editId="008F1B6E">
                  <wp:extent cx="276045" cy="264544"/>
                  <wp:effectExtent l="0" t="0" r="0" b="2540"/>
                  <wp:docPr id="2102319155" name="Picture 1" descr="replace snapsho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2319155" name="Picture 1" descr="replace snapshot icon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04" cy="267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7" w:type="dxa"/>
            <w:hideMark/>
          </w:tcPr>
          <w:p w14:paraId="171B69A5" w14:textId="77777777" w:rsidR="00AF78A3" w:rsidRPr="00AF78A3" w:rsidRDefault="00AF78A3" w:rsidP="00AF78A3">
            <w:pPr>
              <w:suppressAutoHyphens/>
              <w:spacing w:before="120" w:after="75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AF78A3">
              <w:rPr>
                <w:rFonts w:cs="Arial"/>
                <w:sz w:val="20"/>
              </w:rPr>
              <w:t xml:space="preserve">Select to </w:t>
            </w:r>
            <w:r w:rsidRPr="00AF78A3">
              <w:rPr>
                <w:rFonts w:cs="Arial"/>
                <w:b/>
                <w:sz w:val="20"/>
              </w:rPr>
              <w:t>replace</w:t>
            </w:r>
            <w:r w:rsidRPr="00AF78A3">
              <w:rPr>
                <w:rFonts w:cs="Arial"/>
                <w:sz w:val="20"/>
              </w:rPr>
              <w:t xml:space="preserve"> the image with another snapshot item in your Stories library.</w:t>
            </w:r>
          </w:p>
        </w:tc>
      </w:tr>
      <w:tr w:rsidR="00AF78A3" w:rsidRPr="00AF78A3" w14:paraId="51F43FE0" w14:textId="77777777" w:rsidTr="00534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9" w:type="dxa"/>
            <w:shd w:val="clear" w:color="auto" w:fill="D9D9D9" w:themeFill="background1" w:themeFillShade="D9"/>
            <w:hideMark/>
          </w:tcPr>
          <w:p w14:paraId="3D0DAEA1" w14:textId="01F545BD" w:rsidR="00AF78A3" w:rsidRPr="004A2EF5" w:rsidRDefault="005C4DC3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6E6640FE" wp14:editId="50B62C94">
                  <wp:extent cx="267419" cy="273638"/>
                  <wp:effectExtent l="0" t="0" r="0" b="0"/>
                  <wp:docPr id="791130869" name="Picture 1" descr="edi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130869" name="Picture 1" descr="edit icon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51" cy="279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7" w:type="dxa"/>
            <w:shd w:val="clear" w:color="auto" w:fill="F2F2F2" w:themeFill="background1" w:themeFillShade="F2"/>
            <w:hideMark/>
          </w:tcPr>
          <w:p w14:paraId="50F13E6A" w14:textId="77777777" w:rsidR="00AF78A3" w:rsidRPr="00AF78A3" w:rsidRDefault="00AF78A3" w:rsidP="00AF78A3">
            <w:pPr>
              <w:suppressAutoHyphens/>
              <w:spacing w:before="120" w:after="75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AF78A3">
              <w:rPr>
                <w:rFonts w:cs="Arial"/>
                <w:sz w:val="20"/>
              </w:rPr>
              <w:t xml:space="preserve">Select to </w:t>
            </w:r>
            <w:r w:rsidRPr="00AF78A3">
              <w:rPr>
                <w:rFonts w:cs="Arial"/>
                <w:b/>
                <w:sz w:val="20"/>
              </w:rPr>
              <w:t>edit</w:t>
            </w:r>
            <w:r w:rsidRPr="00AF78A3">
              <w:rPr>
                <w:rFonts w:cs="Arial"/>
                <w:sz w:val="20"/>
              </w:rPr>
              <w:t xml:space="preserve"> the image.</w:t>
            </w:r>
          </w:p>
        </w:tc>
      </w:tr>
      <w:tr w:rsidR="00AF78A3" w:rsidRPr="00AF78A3" w14:paraId="324CB8A6" w14:textId="77777777" w:rsidTr="00534CC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9" w:type="dxa"/>
            <w:shd w:val="clear" w:color="auto" w:fill="D9D9D9" w:themeFill="background1" w:themeFillShade="D9"/>
            <w:hideMark/>
          </w:tcPr>
          <w:p w14:paraId="22434646" w14:textId="398119AF" w:rsidR="00AF78A3" w:rsidRPr="004A2EF5" w:rsidRDefault="005C4DC3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6FB16F44" wp14:editId="7BC48B44">
                  <wp:extent cx="276045" cy="276045"/>
                  <wp:effectExtent l="0" t="0" r="0" b="0"/>
                  <wp:docPr id="736834032" name="Picture 1" descr="lock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6834032" name="Picture 1" descr="lock icon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38" cy="280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7" w:type="dxa"/>
            <w:hideMark/>
          </w:tcPr>
          <w:p w14:paraId="09EBB35D" w14:textId="77777777" w:rsidR="00AF78A3" w:rsidRPr="00AF78A3" w:rsidRDefault="00AF78A3" w:rsidP="00AF78A3">
            <w:pPr>
              <w:suppressAutoHyphens/>
              <w:spacing w:before="120" w:after="75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AF78A3">
              <w:rPr>
                <w:rFonts w:cs="Arial"/>
                <w:sz w:val="20"/>
              </w:rPr>
              <w:t xml:space="preserve">Select </w:t>
            </w:r>
            <w:r w:rsidRPr="00AF78A3">
              <w:rPr>
                <w:rFonts w:cs="Arial"/>
                <w:b/>
                <w:sz w:val="20"/>
              </w:rPr>
              <w:t>lock</w:t>
            </w:r>
            <w:r w:rsidRPr="00AF78A3">
              <w:rPr>
                <w:rFonts w:cs="Arial"/>
                <w:sz w:val="20"/>
              </w:rPr>
              <w:t xml:space="preserve"> to prevent any changes being made to the snapshot. </w:t>
            </w:r>
          </w:p>
        </w:tc>
      </w:tr>
      <w:tr w:rsidR="00AF78A3" w:rsidRPr="00AF78A3" w14:paraId="29260DD7" w14:textId="77777777" w:rsidTr="00534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9" w:type="dxa"/>
            <w:shd w:val="clear" w:color="auto" w:fill="D9D9D9" w:themeFill="background1" w:themeFillShade="D9"/>
            <w:hideMark/>
          </w:tcPr>
          <w:p w14:paraId="4454852E" w14:textId="28C326FE" w:rsidR="00AF78A3" w:rsidRPr="004A2EF5" w:rsidRDefault="00D635B8" w:rsidP="004A2EF5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0D455D5E" wp14:editId="003881DB">
                  <wp:extent cx="1219048" cy="276190"/>
                  <wp:effectExtent l="0" t="0" r="635" b="0"/>
                  <wp:docPr id="1795811372" name="Picture 1" descr="got to source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5811372" name="Picture 1" descr="got to source button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048" cy="2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7" w:type="dxa"/>
            <w:shd w:val="clear" w:color="auto" w:fill="F2F2F2" w:themeFill="background1" w:themeFillShade="F2"/>
            <w:hideMark/>
          </w:tcPr>
          <w:p w14:paraId="79861D7C" w14:textId="77777777" w:rsidR="00AF78A3" w:rsidRPr="00AF78A3" w:rsidRDefault="00AF78A3" w:rsidP="00AF78A3">
            <w:pPr>
              <w:suppressAutoHyphens/>
              <w:spacing w:before="120" w:after="75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AF78A3">
              <w:rPr>
                <w:rFonts w:cs="Arial"/>
                <w:sz w:val="20"/>
              </w:rPr>
              <w:t xml:space="preserve">Select to </w:t>
            </w:r>
            <w:r w:rsidRPr="00AF78A3">
              <w:rPr>
                <w:rFonts w:cs="Arial"/>
                <w:b/>
                <w:sz w:val="20"/>
              </w:rPr>
              <w:t>go to</w:t>
            </w:r>
            <w:r w:rsidRPr="00AF78A3">
              <w:rPr>
                <w:rFonts w:cs="Arial"/>
                <w:sz w:val="20"/>
              </w:rPr>
              <w:t xml:space="preserve"> the originating sheet source of the snapshot.</w:t>
            </w:r>
          </w:p>
        </w:tc>
      </w:tr>
    </w:tbl>
    <w:p w14:paraId="4B068323" w14:textId="77777777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</w:p>
    <w:p w14:paraId="53E1B9BE" w14:textId="77777777" w:rsidR="00AF78A3" w:rsidRPr="0016487C" w:rsidRDefault="00E26EF4" w:rsidP="00AF78A3">
      <w:pPr>
        <w:suppressAutoHyphens/>
        <w:spacing w:before="120" w:after="60" w:line="240" w:lineRule="atLeast"/>
        <w:rPr>
          <w:rFonts w:eastAsia="Calibri" w:cs="Arial"/>
        </w:rPr>
      </w:pPr>
      <w:r>
        <w:rPr>
          <w:rFonts w:eastAsia="Calibri" w:cs="Arial"/>
          <w:lang w:eastAsia="en-AU"/>
        </w:rPr>
        <w:t>Choose the Story that interests you.</w:t>
      </w:r>
      <w:r w:rsidR="0016487C">
        <w:rPr>
          <w:rFonts w:eastAsia="Calibri" w:cs="Arial"/>
          <w:lang w:eastAsia="en-AU"/>
        </w:rPr>
        <w:t xml:space="preserve"> </w:t>
      </w:r>
      <w:r w:rsidR="0016487C">
        <w:rPr>
          <w:rFonts w:eastAsia="Calibri" w:cs="Arial"/>
          <w:b/>
          <w:lang w:eastAsia="en-AU"/>
        </w:rPr>
        <w:t>Figure 16</w:t>
      </w:r>
      <w:r w:rsidR="00765E28">
        <w:rPr>
          <w:rFonts w:eastAsia="Calibri" w:cs="Arial"/>
          <w:lang w:eastAsia="en-AU"/>
        </w:rPr>
        <w:t xml:space="preserve"> shows an example Story, ‘Clients for Program A’.</w:t>
      </w:r>
    </w:p>
    <w:p w14:paraId="159F9AAC" w14:textId="52A1F052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sz w:val="16"/>
          <w:szCs w:val="18"/>
        </w:rPr>
      </w:pPr>
      <w:r w:rsidRPr="00AF78A3">
        <w:rPr>
          <w:rFonts w:eastAsia="Calibri" w:cs="Arial"/>
          <w:b/>
          <w:bCs/>
          <w:sz w:val="16"/>
          <w:szCs w:val="18"/>
        </w:rPr>
        <w:t xml:space="preserve">Figure </w:t>
      </w:r>
      <w:r w:rsidR="00F2005E">
        <w:rPr>
          <w:rFonts w:eastAsia="Calibri" w:cs="Arial"/>
          <w:b/>
          <w:bCs/>
          <w:sz w:val="16"/>
          <w:szCs w:val="18"/>
        </w:rPr>
        <w:t>1</w:t>
      </w:r>
      <w:r w:rsidR="009E2F72">
        <w:rPr>
          <w:rFonts w:eastAsia="Calibri" w:cs="Arial"/>
          <w:b/>
          <w:bCs/>
          <w:sz w:val="16"/>
          <w:szCs w:val="18"/>
        </w:rPr>
        <w:t>7</w:t>
      </w:r>
      <w:r w:rsidR="00F2005E" w:rsidRPr="00AF78A3">
        <w:rPr>
          <w:rFonts w:eastAsia="Calibri" w:cs="Arial"/>
          <w:b/>
          <w:bCs/>
          <w:sz w:val="16"/>
          <w:szCs w:val="18"/>
        </w:rPr>
        <w:t xml:space="preserve"> </w:t>
      </w:r>
      <w:r w:rsidRPr="00AF78A3">
        <w:rPr>
          <w:rFonts w:eastAsia="Calibri" w:cs="Arial"/>
          <w:b/>
          <w:bCs/>
          <w:sz w:val="16"/>
          <w:szCs w:val="18"/>
        </w:rPr>
        <w:t xml:space="preserve">– Stories </w:t>
      </w:r>
      <w:r w:rsidR="009013B8">
        <w:rPr>
          <w:rFonts w:eastAsia="Calibri" w:cs="Arial"/>
          <w:b/>
          <w:bCs/>
          <w:sz w:val="16"/>
          <w:szCs w:val="18"/>
        </w:rPr>
        <w:t>tab</w:t>
      </w:r>
      <w:r w:rsidRPr="00AF78A3">
        <w:rPr>
          <w:rFonts w:eastAsia="Calibri" w:cs="Arial"/>
          <w:b/>
          <w:bCs/>
          <w:sz w:val="16"/>
          <w:szCs w:val="18"/>
        </w:rPr>
        <w:t xml:space="preserve"> and My stories tile</w:t>
      </w:r>
    </w:p>
    <w:p w14:paraId="26FD7A80" w14:textId="298D6756" w:rsidR="00AF78A3" w:rsidRPr="00AF78A3" w:rsidRDefault="008D2DCC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>
        <w:rPr>
          <w:noProof/>
        </w:rPr>
        <w:drawing>
          <wp:inline distT="0" distB="0" distL="0" distR="0" wp14:anchorId="4C2E4752" wp14:editId="36D83B41">
            <wp:extent cx="6645910" cy="1125855"/>
            <wp:effectExtent l="0" t="0" r="2540" b="0"/>
            <wp:docPr id="2002001851" name="Picture 1" descr="screenshot highlighting the stories tab and my stories t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001851" name="Picture 1" descr="screenshot highlighting the stories tab and my stories tile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12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134F3" w14:textId="77777777" w:rsidR="00AF78A3" w:rsidRPr="00AF78A3" w:rsidRDefault="00AF78A3" w:rsidP="002132E9">
      <w:pPr>
        <w:keepNext/>
        <w:suppressAutoHyphens/>
        <w:spacing w:before="240" w:after="120" w:line="240" w:lineRule="atLeast"/>
        <w:rPr>
          <w:rFonts w:eastAsia="Calibri" w:cs="Arial"/>
        </w:rPr>
      </w:pPr>
      <w:r w:rsidRPr="00AF78A3">
        <w:rPr>
          <w:rFonts w:eastAsia="Calibri" w:cs="Arial"/>
        </w:rPr>
        <w:lastRenderedPageBreak/>
        <w:t xml:space="preserve">The </w:t>
      </w:r>
      <w:r w:rsidRPr="000527B1">
        <w:rPr>
          <w:rFonts w:eastAsia="Calibri" w:cs="Arial"/>
        </w:rPr>
        <w:t>Story</w:t>
      </w:r>
      <w:r w:rsidRPr="00AF78A3">
        <w:rPr>
          <w:rFonts w:eastAsia="Calibri" w:cs="Arial"/>
        </w:rPr>
        <w:t xml:space="preserve"> page will </w:t>
      </w:r>
      <w:r w:rsidR="00765E28">
        <w:rPr>
          <w:rFonts w:eastAsia="Calibri" w:cs="Arial"/>
        </w:rPr>
        <w:t xml:space="preserve">then </w:t>
      </w:r>
      <w:r w:rsidRPr="00AF78A3">
        <w:rPr>
          <w:rFonts w:eastAsia="Calibri" w:cs="Arial"/>
        </w:rPr>
        <w:t>display.</w:t>
      </w:r>
    </w:p>
    <w:p w14:paraId="77692DCF" w14:textId="30C21726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sz w:val="16"/>
          <w:szCs w:val="18"/>
        </w:rPr>
      </w:pPr>
      <w:r w:rsidRPr="00AF78A3">
        <w:rPr>
          <w:rFonts w:eastAsia="Calibri" w:cs="Arial"/>
          <w:b/>
          <w:bCs/>
          <w:sz w:val="16"/>
          <w:szCs w:val="18"/>
        </w:rPr>
        <w:t xml:space="preserve">Figure </w:t>
      </w:r>
      <w:r w:rsidR="00792F5D">
        <w:rPr>
          <w:rFonts w:eastAsia="Calibri" w:cs="Arial"/>
          <w:b/>
          <w:bCs/>
          <w:sz w:val="16"/>
          <w:szCs w:val="18"/>
        </w:rPr>
        <w:t>1</w:t>
      </w:r>
      <w:r w:rsidR="009E2F72">
        <w:rPr>
          <w:rFonts w:eastAsia="Calibri" w:cs="Arial"/>
          <w:b/>
          <w:bCs/>
          <w:sz w:val="16"/>
          <w:szCs w:val="18"/>
        </w:rPr>
        <w:t>8</w:t>
      </w:r>
      <w:r w:rsidR="00792F5D" w:rsidRPr="00AF78A3">
        <w:rPr>
          <w:rFonts w:eastAsia="Calibri" w:cs="Arial"/>
          <w:b/>
          <w:bCs/>
          <w:caps/>
          <w:sz w:val="16"/>
          <w:szCs w:val="18"/>
        </w:rPr>
        <w:t xml:space="preserve"> </w:t>
      </w:r>
      <w:r w:rsidRPr="00AF78A3">
        <w:rPr>
          <w:rFonts w:eastAsia="Calibri" w:cs="Arial"/>
          <w:b/>
          <w:bCs/>
          <w:caps/>
          <w:sz w:val="16"/>
          <w:szCs w:val="18"/>
        </w:rPr>
        <w:t xml:space="preserve">– </w:t>
      </w:r>
      <w:r w:rsidRPr="00AF78A3">
        <w:rPr>
          <w:rFonts w:eastAsia="Calibri" w:cs="Arial"/>
          <w:b/>
          <w:bCs/>
          <w:sz w:val="16"/>
          <w:szCs w:val="18"/>
        </w:rPr>
        <w:t>Story sheet with snapshot</w:t>
      </w:r>
    </w:p>
    <w:p w14:paraId="190F4EBF" w14:textId="20FEDC88" w:rsidR="00AF78A3" w:rsidRPr="00AF78A3" w:rsidRDefault="00D2574A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>
        <w:rPr>
          <w:noProof/>
        </w:rPr>
        <w:drawing>
          <wp:inline distT="0" distB="0" distL="0" distR="0" wp14:anchorId="2235021B" wp14:editId="1C6E7FEE">
            <wp:extent cx="6645910" cy="2940685"/>
            <wp:effectExtent l="0" t="0" r="2540" b="0"/>
            <wp:docPr id="1918089710" name="Picture 1" descr="screenshot of a story sheet with a snapshot added to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089710" name="Picture 1" descr="screenshot of a story sheet with a snapshot added to it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4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CA244" w14:textId="781A9F86" w:rsidR="00AF78A3" w:rsidRPr="00AF78A3" w:rsidRDefault="00111FEA" w:rsidP="000527B1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 w:rsidRPr="00111FEA">
        <w:rPr>
          <w:rFonts w:eastAsia="Calibri" w:cs="Arial"/>
          <w:lang w:eastAsia="en-AU"/>
        </w:rPr>
        <w:t xml:space="preserve">Select the </w:t>
      </w:r>
      <w:r w:rsidRPr="00111FEA">
        <w:rPr>
          <w:rFonts w:eastAsia="Calibri" w:cs="Arial"/>
          <w:b/>
          <w:lang w:eastAsia="en-AU"/>
        </w:rPr>
        <w:t xml:space="preserve">Animation </w:t>
      </w:r>
      <w:r w:rsidRPr="00111FEA">
        <w:rPr>
          <w:rFonts w:eastAsia="Calibri" w:cs="Arial"/>
          <w:lang w:eastAsia="en-AU"/>
        </w:rPr>
        <w:t xml:space="preserve">icon </w:t>
      </w:r>
      <w:r w:rsidR="00D635B8">
        <w:rPr>
          <w:noProof/>
        </w:rPr>
        <w:drawing>
          <wp:inline distT="0" distB="0" distL="0" distR="0" wp14:anchorId="27F5AAB5" wp14:editId="054C533E">
            <wp:extent cx="266667" cy="266667"/>
            <wp:effectExtent l="0" t="0" r="635" b="635"/>
            <wp:docPr id="381239163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239163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6667" cy="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8A3" w:rsidRPr="00AF78A3">
        <w:rPr>
          <w:rFonts w:eastAsia="Calibri" w:cs="Arial"/>
          <w:lang w:eastAsia="en-AU"/>
        </w:rPr>
        <w:t xml:space="preserve"> on the right of the Story </w:t>
      </w:r>
      <w:r w:rsidR="00AF78A3" w:rsidRPr="009F2904">
        <w:rPr>
          <w:rFonts w:eastAsia="Calibri" w:cs="Arial"/>
          <w:lang w:eastAsia="en-AU"/>
        </w:rPr>
        <w:t xml:space="preserve">page. </w:t>
      </w:r>
    </w:p>
    <w:p w14:paraId="45FA0356" w14:textId="77777777" w:rsidR="00AF78A3" w:rsidRPr="00AF78A3" w:rsidRDefault="00AF78A3" w:rsidP="000527B1">
      <w:pPr>
        <w:suppressAutoHyphens/>
        <w:spacing w:before="120" w:after="12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The </w:t>
      </w:r>
      <w:r w:rsidRPr="00AF78A3">
        <w:rPr>
          <w:rFonts w:eastAsia="Calibri" w:cs="Arial"/>
          <w:b/>
          <w:lang w:eastAsia="en-AU"/>
        </w:rPr>
        <w:t>Effects library</w:t>
      </w:r>
      <w:r w:rsidRPr="00AF78A3">
        <w:rPr>
          <w:rFonts w:eastAsia="Calibri" w:cs="Arial"/>
          <w:lang w:eastAsia="en-AU"/>
        </w:rPr>
        <w:t xml:space="preserve"> pop up box will display.</w:t>
      </w:r>
    </w:p>
    <w:p w14:paraId="235EE52B" w14:textId="15389E30" w:rsidR="00AF78A3" w:rsidRPr="00AF78A3" w:rsidRDefault="00AF78A3" w:rsidP="00AF78A3">
      <w:pPr>
        <w:keepNext/>
        <w:suppressAutoHyphens/>
        <w:spacing w:before="240" w:after="0" w:line="240" w:lineRule="atLeast"/>
        <w:rPr>
          <w:rFonts w:eastAsia="Calibri" w:cs="Arial"/>
          <w:b/>
          <w:bCs/>
          <w:cap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792F5D">
        <w:rPr>
          <w:rFonts w:eastAsia="Calibri" w:cs="Arial"/>
          <w:b/>
          <w:bCs/>
          <w:sz w:val="16"/>
          <w:szCs w:val="16"/>
        </w:rPr>
        <w:t>1</w:t>
      </w:r>
      <w:r w:rsidR="009E2F72">
        <w:rPr>
          <w:rFonts w:eastAsia="Calibri" w:cs="Arial"/>
          <w:b/>
          <w:bCs/>
          <w:sz w:val="16"/>
          <w:szCs w:val="16"/>
        </w:rPr>
        <w:t>9</w:t>
      </w:r>
      <w:r w:rsidRPr="00AF78A3">
        <w:rPr>
          <w:rFonts w:eastAsia="Calibri" w:cs="Arial"/>
          <w:b/>
          <w:bCs/>
          <w:sz w:val="16"/>
          <w:szCs w:val="16"/>
        </w:rPr>
        <w:t xml:space="preserve"> – Effects library pop up box</w:t>
      </w:r>
    </w:p>
    <w:p w14:paraId="0A8A5DD1" w14:textId="3819599A" w:rsidR="00AF78A3" w:rsidRPr="00AF78A3" w:rsidRDefault="00D2574A" w:rsidP="000527B1">
      <w:pPr>
        <w:suppressAutoHyphens/>
        <w:spacing w:after="60" w:line="240" w:lineRule="atLeast"/>
        <w:rPr>
          <w:rFonts w:eastAsia="Calibri" w:cs="Arial"/>
          <w:b/>
          <w:lang w:eastAsia="en-AU"/>
        </w:rPr>
      </w:pPr>
      <w:r w:rsidRPr="00D2574A">
        <w:rPr>
          <w:noProof/>
        </w:rPr>
        <w:t xml:space="preserve"> </w:t>
      </w:r>
      <w:r>
        <w:rPr>
          <w:noProof/>
        </w:rPr>
        <w:drawing>
          <wp:inline distT="0" distB="0" distL="0" distR="0" wp14:anchorId="164C9403" wp14:editId="45EC91AB">
            <wp:extent cx="3457143" cy="2666667"/>
            <wp:effectExtent l="0" t="0" r="0" b="635"/>
            <wp:docPr id="85042863" name="Picture 1" descr="screenshot highlighting the effects icon and available effect library value selection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42863" name="Picture 1" descr="screenshot highlighting the effects icon and available effect library value selection icon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457143" cy="26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DE16E" w14:textId="77777777" w:rsidR="00AF78A3" w:rsidRPr="00AF78A3" w:rsidRDefault="00AF78A3" w:rsidP="000527B1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b/>
          <w:lang w:eastAsia="en-AU"/>
        </w:rPr>
        <w:t>Click</w:t>
      </w:r>
      <w:r w:rsidRPr="00AF78A3">
        <w:rPr>
          <w:rFonts w:eastAsia="Calibri" w:cs="Arial"/>
          <w:lang w:eastAsia="en-AU"/>
        </w:rPr>
        <w:t xml:space="preserve"> and </w:t>
      </w:r>
      <w:r w:rsidRPr="00AF78A3">
        <w:rPr>
          <w:rFonts w:eastAsia="Calibri" w:cs="Arial"/>
          <w:b/>
          <w:lang w:eastAsia="en-AU"/>
        </w:rPr>
        <w:t>drag</w:t>
      </w:r>
      <w:r w:rsidRPr="00AF78A3">
        <w:rPr>
          <w:rFonts w:eastAsia="Calibri" w:cs="Arial"/>
          <w:lang w:eastAsia="en-AU"/>
        </w:rPr>
        <w:t xml:space="preserve"> the selected effect onto the snapshot.</w:t>
      </w:r>
    </w:p>
    <w:p w14:paraId="55FE363D" w14:textId="77777777" w:rsidR="00AF78A3" w:rsidRPr="00AF78A3" w:rsidRDefault="00AF78A3" w:rsidP="000527B1">
      <w:pPr>
        <w:keepNext/>
        <w:suppressAutoHyphens/>
        <w:spacing w:before="120" w:after="120" w:line="240" w:lineRule="atLeast"/>
        <w:rPr>
          <w:rFonts w:eastAsia="Times New Roman" w:cs="Arial"/>
          <w:bCs/>
          <w:lang w:eastAsia="en-AU"/>
        </w:rPr>
      </w:pPr>
      <w:r w:rsidRPr="00AF78A3">
        <w:rPr>
          <w:rFonts w:eastAsia="Times New Roman" w:cs="Arial"/>
          <w:bCs/>
          <w:lang w:eastAsia="en-AU"/>
        </w:rPr>
        <w:lastRenderedPageBreak/>
        <w:t xml:space="preserve">The snapshot will display with the </w:t>
      </w:r>
      <w:r w:rsidRPr="00AF78A3">
        <w:rPr>
          <w:rFonts w:eastAsia="Times New Roman" w:cs="Arial"/>
          <w:b/>
          <w:bCs/>
          <w:lang w:eastAsia="en-AU"/>
        </w:rPr>
        <w:t>effect</w:t>
      </w:r>
      <w:r w:rsidRPr="00AF78A3">
        <w:rPr>
          <w:rFonts w:eastAsia="Times New Roman" w:cs="Arial"/>
          <w:bCs/>
          <w:lang w:eastAsia="en-AU"/>
        </w:rPr>
        <w:t xml:space="preserve"> applied.</w:t>
      </w:r>
    </w:p>
    <w:p w14:paraId="1473B6FA" w14:textId="77777777" w:rsidR="00AF78A3" w:rsidRPr="00AF78A3" w:rsidRDefault="00765E28" w:rsidP="000527B1">
      <w:pPr>
        <w:keepNext/>
        <w:numPr>
          <w:ilvl w:val="0"/>
          <w:numId w:val="1"/>
        </w:numPr>
        <w:suppressAutoHyphens/>
        <w:spacing w:before="120" w:after="120" w:line="240" w:lineRule="atLeast"/>
        <w:ind w:left="357" w:hanging="357"/>
        <w:contextualSpacing/>
        <w:rPr>
          <w:rFonts w:eastAsia="Times New Roman" w:cs="Arial"/>
          <w:bCs/>
          <w:lang w:eastAsia="en-AU"/>
        </w:rPr>
      </w:pPr>
      <w:r w:rsidRPr="000527B1">
        <w:rPr>
          <w:rFonts w:eastAsia="Times New Roman" w:cs="Arial"/>
          <w:b/>
          <w:bCs/>
          <w:lang w:eastAsia="en-AU"/>
        </w:rPr>
        <w:t>High</w:t>
      </w:r>
      <w:r>
        <w:rPr>
          <w:rFonts w:eastAsia="Times New Roman" w:cs="Arial"/>
          <w:b/>
          <w:bCs/>
          <w:lang w:eastAsia="en-AU"/>
        </w:rPr>
        <w:t>est value effect applied -</w:t>
      </w:r>
      <w:r>
        <w:rPr>
          <w:rFonts w:eastAsia="Times New Roman" w:cs="Arial"/>
          <w:bCs/>
          <w:lang w:eastAsia="en-AU"/>
        </w:rPr>
        <w:t xml:space="preserve"> The column with the</w:t>
      </w:r>
      <w:r w:rsidR="00AF78A3" w:rsidRPr="00AF78A3">
        <w:rPr>
          <w:rFonts w:eastAsia="Times New Roman" w:cs="Arial"/>
          <w:bCs/>
          <w:lang w:eastAsia="en-AU"/>
        </w:rPr>
        <w:t xml:space="preserve"> </w:t>
      </w:r>
      <w:r w:rsidR="00AF78A3" w:rsidRPr="000527B1">
        <w:rPr>
          <w:rFonts w:eastAsia="Times New Roman" w:cs="Arial"/>
          <w:b/>
          <w:bCs/>
          <w:lang w:eastAsia="en-AU"/>
        </w:rPr>
        <w:t>highest value</w:t>
      </w:r>
      <w:r w:rsidR="00AF78A3" w:rsidRPr="00AF78A3">
        <w:rPr>
          <w:rFonts w:eastAsia="Times New Roman" w:cs="Arial"/>
          <w:bCs/>
          <w:lang w:eastAsia="en-AU"/>
        </w:rPr>
        <w:t xml:space="preserve"> </w:t>
      </w:r>
      <w:r>
        <w:rPr>
          <w:rFonts w:eastAsia="Times New Roman" w:cs="Arial"/>
          <w:bCs/>
          <w:lang w:eastAsia="en-AU"/>
        </w:rPr>
        <w:t>will be highlighted and labelled. All other values will become dim.</w:t>
      </w:r>
    </w:p>
    <w:p w14:paraId="363F4F1E" w14:textId="3F8F2B55" w:rsidR="00AF78A3" w:rsidRPr="00AF78A3" w:rsidRDefault="00AF78A3" w:rsidP="00AF78A3">
      <w:pPr>
        <w:keepNext/>
        <w:suppressAutoHyphens/>
        <w:spacing w:before="24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9E2F72">
        <w:rPr>
          <w:rFonts w:eastAsia="Calibri" w:cs="Arial"/>
          <w:b/>
          <w:bCs/>
          <w:sz w:val="16"/>
          <w:szCs w:val="16"/>
        </w:rPr>
        <w:t>20</w:t>
      </w:r>
      <w:r w:rsidR="00F2005E" w:rsidRPr="00AF78A3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>– Highest value effects applied to snapshot</w:t>
      </w:r>
    </w:p>
    <w:p w14:paraId="35CAF183" w14:textId="727E332B" w:rsidR="00AF78A3" w:rsidRPr="00AF78A3" w:rsidRDefault="00EF0780" w:rsidP="00AF78A3">
      <w:pPr>
        <w:suppressAutoHyphens/>
        <w:spacing w:after="60" w:line="240" w:lineRule="atLeast"/>
        <w:rPr>
          <w:rFonts w:eastAsia="Times New Roman" w:cs="Arial"/>
          <w:bCs/>
          <w:lang w:eastAsia="en-AU"/>
        </w:rPr>
      </w:pPr>
      <w:r w:rsidRPr="00EF0780">
        <w:rPr>
          <w:noProof/>
        </w:rPr>
        <w:drawing>
          <wp:inline distT="0" distB="0" distL="0" distR="0" wp14:anchorId="0BABCEB4" wp14:editId="32ADDD83">
            <wp:extent cx="6645910" cy="1433830"/>
            <wp:effectExtent l="0" t="0" r="2540" b="0"/>
            <wp:docPr id="1288665983" name="Picture 1" descr="screenshot highlighting a snapshot with highest value appli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665983" name="Picture 1" descr="screenshot highlighting a snapshot with highest value applied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3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01099" w14:textId="77777777" w:rsidR="00AF78A3" w:rsidRPr="00AF78A3" w:rsidRDefault="00765E28" w:rsidP="000527B1">
      <w:pPr>
        <w:numPr>
          <w:ilvl w:val="0"/>
          <w:numId w:val="1"/>
        </w:numPr>
        <w:suppressAutoHyphens/>
        <w:spacing w:before="240" w:after="120" w:line="240" w:lineRule="atLeast"/>
        <w:ind w:left="357" w:hanging="357"/>
        <w:contextualSpacing/>
        <w:rPr>
          <w:rFonts w:eastAsia="Times New Roman" w:cs="Arial"/>
          <w:bCs/>
          <w:lang w:eastAsia="en-AU"/>
        </w:rPr>
      </w:pPr>
      <w:r>
        <w:rPr>
          <w:rFonts w:eastAsia="Times New Roman" w:cs="Arial"/>
          <w:b/>
          <w:bCs/>
          <w:lang w:eastAsia="en-AU"/>
        </w:rPr>
        <w:t>Lowest value effect applied -</w:t>
      </w:r>
      <w:r>
        <w:rPr>
          <w:rFonts w:eastAsia="Times New Roman" w:cs="Arial"/>
          <w:bCs/>
          <w:lang w:eastAsia="en-AU"/>
        </w:rPr>
        <w:t xml:space="preserve"> The column with the</w:t>
      </w:r>
      <w:r w:rsidRPr="00AF78A3">
        <w:rPr>
          <w:rFonts w:eastAsia="Times New Roman" w:cs="Arial"/>
          <w:bCs/>
          <w:lang w:eastAsia="en-AU"/>
        </w:rPr>
        <w:t xml:space="preserve"> </w:t>
      </w:r>
      <w:r>
        <w:rPr>
          <w:rFonts w:eastAsia="Times New Roman" w:cs="Arial"/>
          <w:b/>
          <w:bCs/>
          <w:lang w:eastAsia="en-AU"/>
        </w:rPr>
        <w:t>lowest</w:t>
      </w:r>
      <w:r w:rsidRPr="009B5A84">
        <w:rPr>
          <w:rFonts w:eastAsia="Times New Roman" w:cs="Arial"/>
          <w:b/>
          <w:bCs/>
          <w:lang w:eastAsia="en-AU"/>
        </w:rPr>
        <w:t xml:space="preserve"> value</w:t>
      </w:r>
      <w:r w:rsidRPr="00AF78A3">
        <w:rPr>
          <w:rFonts w:eastAsia="Times New Roman" w:cs="Arial"/>
          <w:bCs/>
          <w:lang w:eastAsia="en-AU"/>
        </w:rPr>
        <w:t xml:space="preserve"> </w:t>
      </w:r>
      <w:r>
        <w:rPr>
          <w:rFonts w:eastAsia="Times New Roman" w:cs="Arial"/>
          <w:bCs/>
          <w:lang w:eastAsia="en-AU"/>
        </w:rPr>
        <w:t>will be highlighted and labelled. All other values will become dim.</w:t>
      </w:r>
    </w:p>
    <w:p w14:paraId="28A9878A" w14:textId="6E7DE9E9" w:rsidR="00AF78A3" w:rsidRPr="00AF78A3" w:rsidRDefault="00AF78A3" w:rsidP="00AF78A3">
      <w:pPr>
        <w:keepNext/>
        <w:suppressAutoHyphens/>
        <w:spacing w:before="24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F2005E">
        <w:rPr>
          <w:rFonts w:eastAsia="Calibri" w:cs="Arial"/>
          <w:b/>
          <w:bCs/>
          <w:sz w:val="16"/>
          <w:szCs w:val="16"/>
        </w:rPr>
        <w:t>2</w:t>
      </w:r>
      <w:r w:rsidR="009E2F72">
        <w:rPr>
          <w:rFonts w:eastAsia="Calibri" w:cs="Arial"/>
          <w:b/>
          <w:bCs/>
          <w:sz w:val="16"/>
          <w:szCs w:val="16"/>
        </w:rPr>
        <w:t>1</w:t>
      </w:r>
      <w:r w:rsidR="00F2005E" w:rsidRPr="00AF78A3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>– Lowest value effects applied to snapshot</w:t>
      </w:r>
    </w:p>
    <w:p w14:paraId="0AC17754" w14:textId="6F83820F" w:rsidR="00AF78A3" w:rsidRPr="00AF78A3" w:rsidRDefault="00EF0780" w:rsidP="00AF78A3">
      <w:pPr>
        <w:suppressAutoHyphens/>
        <w:spacing w:after="60" w:line="240" w:lineRule="atLeast"/>
        <w:rPr>
          <w:rFonts w:eastAsia="Times New Roman" w:cs="Arial"/>
          <w:bCs/>
          <w:lang w:eastAsia="en-AU"/>
        </w:rPr>
      </w:pPr>
      <w:r w:rsidRPr="00EF0780">
        <w:rPr>
          <w:noProof/>
        </w:rPr>
        <w:drawing>
          <wp:inline distT="0" distB="0" distL="0" distR="0" wp14:anchorId="05917A1E" wp14:editId="65562153">
            <wp:extent cx="6645910" cy="1384935"/>
            <wp:effectExtent l="0" t="0" r="2540" b="5715"/>
            <wp:docPr id="557082526" name="Picture 1" descr="screenshot highlighting a snapshot with lowest value appli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082526" name="Picture 1" descr="screenshot highlighting a snapshot with lowest value applied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B7BDA" w14:textId="77777777" w:rsidR="00AF78A3" w:rsidRPr="00AF78A3" w:rsidRDefault="00765E28" w:rsidP="000527B1">
      <w:pPr>
        <w:keepNext/>
        <w:numPr>
          <w:ilvl w:val="0"/>
          <w:numId w:val="1"/>
        </w:numPr>
        <w:suppressAutoHyphens/>
        <w:spacing w:before="240" w:after="120" w:line="240" w:lineRule="atLeast"/>
        <w:ind w:left="357" w:hanging="357"/>
        <w:contextualSpacing/>
        <w:rPr>
          <w:rFonts w:eastAsia="Times New Roman" w:cs="Arial"/>
          <w:bCs/>
          <w:lang w:eastAsia="en-AU"/>
        </w:rPr>
      </w:pPr>
      <w:r>
        <w:rPr>
          <w:rFonts w:eastAsia="Times New Roman" w:cs="Arial"/>
          <w:b/>
          <w:bCs/>
          <w:lang w:eastAsia="en-AU"/>
        </w:rPr>
        <w:t>Any value effect applied –</w:t>
      </w:r>
      <w:r>
        <w:rPr>
          <w:rFonts w:eastAsia="Times New Roman" w:cs="Arial"/>
          <w:bCs/>
          <w:lang w:eastAsia="en-AU"/>
        </w:rPr>
        <w:t xml:space="preserve"> The selected column</w:t>
      </w:r>
      <w:r w:rsidRPr="00AF78A3">
        <w:rPr>
          <w:rFonts w:eastAsia="Times New Roman" w:cs="Arial"/>
          <w:bCs/>
          <w:lang w:eastAsia="en-AU"/>
        </w:rPr>
        <w:t xml:space="preserve"> </w:t>
      </w:r>
      <w:r>
        <w:rPr>
          <w:rFonts w:eastAsia="Times New Roman" w:cs="Arial"/>
          <w:bCs/>
          <w:lang w:eastAsia="en-AU"/>
        </w:rPr>
        <w:t>will be highlighted and labelled. All other values will become dim.</w:t>
      </w:r>
    </w:p>
    <w:p w14:paraId="429B25B9" w14:textId="23216160" w:rsidR="00AF78A3" w:rsidRPr="00AF78A3" w:rsidRDefault="00AF78A3" w:rsidP="00AF78A3">
      <w:pPr>
        <w:keepNext/>
        <w:suppressAutoHyphens/>
        <w:spacing w:before="24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F2005E">
        <w:rPr>
          <w:rFonts w:eastAsia="Calibri" w:cs="Arial"/>
          <w:b/>
          <w:bCs/>
          <w:sz w:val="16"/>
          <w:szCs w:val="16"/>
        </w:rPr>
        <w:t>2</w:t>
      </w:r>
      <w:r w:rsidR="009E2F72">
        <w:rPr>
          <w:rFonts w:eastAsia="Calibri" w:cs="Arial"/>
          <w:b/>
          <w:bCs/>
          <w:sz w:val="16"/>
          <w:szCs w:val="16"/>
        </w:rPr>
        <w:t>2</w:t>
      </w:r>
      <w:r w:rsidR="00F2005E" w:rsidRPr="00AF78A3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 xml:space="preserve">– </w:t>
      </w:r>
      <w:proofErr w:type="gramStart"/>
      <w:r w:rsidRPr="00AF78A3">
        <w:rPr>
          <w:rFonts w:eastAsia="Calibri" w:cs="Arial"/>
          <w:b/>
          <w:bCs/>
          <w:sz w:val="16"/>
          <w:szCs w:val="16"/>
        </w:rPr>
        <w:t>Any  value</w:t>
      </w:r>
      <w:proofErr w:type="gramEnd"/>
      <w:r w:rsidRPr="00AF78A3">
        <w:rPr>
          <w:rFonts w:eastAsia="Calibri" w:cs="Arial"/>
          <w:b/>
          <w:bCs/>
          <w:sz w:val="16"/>
          <w:szCs w:val="16"/>
        </w:rPr>
        <w:t xml:space="preserve"> effects applied to snapshot</w:t>
      </w:r>
    </w:p>
    <w:p w14:paraId="550307A4" w14:textId="52A17751" w:rsidR="00AF78A3" w:rsidRPr="00AF78A3" w:rsidRDefault="00EF0780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>
        <w:rPr>
          <w:noProof/>
        </w:rPr>
        <w:drawing>
          <wp:inline distT="0" distB="0" distL="0" distR="0" wp14:anchorId="646D81EB" wp14:editId="625DA955">
            <wp:extent cx="6645910" cy="1443355"/>
            <wp:effectExtent l="0" t="0" r="2540" b="4445"/>
            <wp:docPr id="2021215618" name="Picture 1" descr="screenshot highlighting a snapshot with any value appli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215618" name="Picture 1" descr="screenshot highlighting a snapshot with any value applied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90BD2" w14:textId="77777777" w:rsidR="00AF78A3" w:rsidRPr="00AF78A3" w:rsidRDefault="00AF78A3" w:rsidP="000527B1">
      <w:pPr>
        <w:suppressAutoHyphens/>
        <w:spacing w:before="240" w:after="120" w:line="240" w:lineRule="atLeast"/>
        <w:rPr>
          <w:rFonts w:eastAsia="Calibri" w:cs="Arial"/>
        </w:rPr>
      </w:pPr>
      <w:r w:rsidRPr="00AF78A3">
        <w:rPr>
          <w:rFonts w:eastAsia="Calibri" w:cs="Arial"/>
        </w:rPr>
        <w:t>Click on the image to change the data item highlighted.</w:t>
      </w:r>
    </w:p>
    <w:p w14:paraId="3D57710C" w14:textId="77777777" w:rsidR="00AF78A3" w:rsidRPr="00AF78A3" w:rsidRDefault="00AF78A3" w:rsidP="000527B1">
      <w:pPr>
        <w:suppressAutoHyphens/>
        <w:spacing w:before="120" w:after="120" w:line="240" w:lineRule="atLeast"/>
        <w:rPr>
          <w:rFonts w:eastAsia="Calibri" w:cs="Arial"/>
        </w:rPr>
      </w:pPr>
      <w:r w:rsidRPr="00AF78A3">
        <w:rPr>
          <w:rFonts w:eastAsia="Calibri" w:cs="Arial"/>
        </w:rPr>
        <w:t xml:space="preserve">The </w:t>
      </w:r>
      <w:r w:rsidRPr="00AF78A3">
        <w:rPr>
          <w:rFonts w:eastAsia="Calibri" w:cs="Arial"/>
          <w:b/>
        </w:rPr>
        <w:t>Select data point</w:t>
      </w:r>
      <w:r w:rsidRPr="00AF78A3">
        <w:rPr>
          <w:rFonts w:eastAsia="Calibri" w:cs="Arial"/>
        </w:rPr>
        <w:t xml:space="preserve"> pop up box will display.</w:t>
      </w:r>
    </w:p>
    <w:p w14:paraId="5E98B9A4" w14:textId="42B3251E" w:rsidR="00AF78A3" w:rsidRPr="00AF78A3" w:rsidRDefault="00AF78A3" w:rsidP="000527B1">
      <w:pPr>
        <w:suppressAutoHyphens/>
        <w:spacing w:before="120" w:after="120" w:line="240" w:lineRule="atLeast"/>
        <w:rPr>
          <w:rFonts w:eastAsia="Times New Roman" w:cs="Arial"/>
          <w:bCs/>
          <w:lang w:eastAsia="en-AU"/>
        </w:rPr>
      </w:pPr>
      <w:r w:rsidRPr="00AF78A3">
        <w:rPr>
          <w:rFonts w:eastAsia="Times New Roman" w:cs="Arial"/>
          <w:bCs/>
          <w:lang w:eastAsia="en-AU"/>
        </w:rPr>
        <w:t xml:space="preserve">Select the </w:t>
      </w:r>
      <w:r w:rsidR="00F16E3D" w:rsidRPr="00AF78A3">
        <w:rPr>
          <w:rFonts w:eastAsia="Times New Roman" w:cs="Arial"/>
          <w:bCs/>
          <w:lang w:eastAsia="en-AU"/>
        </w:rPr>
        <w:t>drop-down</w:t>
      </w:r>
      <w:r w:rsidRPr="00AF78A3">
        <w:rPr>
          <w:rFonts w:eastAsia="Times New Roman" w:cs="Arial"/>
          <w:bCs/>
          <w:lang w:eastAsia="en-AU"/>
        </w:rPr>
        <w:t xml:space="preserve"> arrow in the </w:t>
      </w:r>
      <w:r w:rsidRPr="00AF78A3">
        <w:rPr>
          <w:rFonts w:eastAsia="Times New Roman" w:cs="Arial"/>
          <w:b/>
          <w:bCs/>
          <w:lang w:eastAsia="en-AU"/>
        </w:rPr>
        <w:t>Select data point</w:t>
      </w:r>
      <w:r w:rsidRPr="00AF78A3">
        <w:rPr>
          <w:rFonts w:eastAsia="Times New Roman" w:cs="Arial"/>
          <w:bCs/>
          <w:lang w:eastAsia="en-AU"/>
        </w:rPr>
        <w:t xml:space="preserve"> pop up box to change the value selection.</w:t>
      </w:r>
    </w:p>
    <w:p w14:paraId="2416B214" w14:textId="176B374B" w:rsidR="00AF78A3" w:rsidRPr="00AF78A3" w:rsidRDefault="00AF78A3" w:rsidP="00AF78A3">
      <w:pPr>
        <w:keepNext/>
        <w:suppressAutoHyphens/>
        <w:spacing w:before="24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792F5D">
        <w:rPr>
          <w:rFonts w:eastAsia="Calibri" w:cs="Arial"/>
          <w:b/>
          <w:bCs/>
          <w:sz w:val="16"/>
          <w:szCs w:val="16"/>
        </w:rPr>
        <w:t>2</w:t>
      </w:r>
      <w:r w:rsidR="009E2F72">
        <w:rPr>
          <w:rFonts w:eastAsia="Calibri" w:cs="Arial"/>
          <w:b/>
          <w:bCs/>
          <w:sz w:val="16"/>
          <w:szCs w:val="16"/>
        </w:rPr>
        <w:t>3</w:t>
      </w:r>
      <w:r w:rsidR="00F2005E" w:rsidRPr="00AF78A3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>– Select data point pop up box</w:t>
      </w:r>
    </w:p>
    <w:p w14:paraId="15BA7984" w14:textId="0734FC0F" w:rsidR="00AF78A3" w:rsidRPr="00AF78A3" w:rsidRDefault="00EF0780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>
        <w:rPr>
          <w:noProof/>
        </w:rPr>
        <w:drawing>
          <wp:inline distT="0" distB="0" distL="0" distR="0" wp14:anchorId="32A3A07A" wp14:editId="49B9CEAE">
            <wp:extent cx="6645910" cy="1772920"/>
            <wp:effectExtent l="0" t="0" r="2540" b="0"/>
            <wp:docPr id="553194896" name="Picture 1" descr="screenshot highlighting a snapshot with highest value applied as well as the data point pop up box selection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194896" name="Picture 1" descr="screenshot highlighting a snapshot with highest value applied as well as the data point pop up box selection icon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48509" w14:textId="7121F120" w:rsidR="00AF78A3" w:rsidRPr="00AF78A3" w:rsidRDefault="00AF78A3" w:rsidP="000527B1">
      <w:pPr>
        <w:suppressAutoHyphens/>
        <w:spacing w:before="240" w:after="120" w:line="240" w:lineRule="atLeast"/>
        <w:rPr>
          <w:rFonts w:eastAsia="Times New Roman" w:cs="Arial"/>
          <w:bCs/>
          <w:lang w:eastAsia="en-AU"/>
        </w:rPr>
      </w:pPr>
      <w:r w:rsidRPr="00AF78A3">
        <w:rPr>
          <w:rFonts w:eastAsia="Times New Roman" w:cs="Arial"/>
          <w:bCs/>
          <w:lang w:eastAsia="en-AU"/>
        </w:rPr>
        <w:lastRenderedPageBreak/>
        <w:t xml:space="preserve">A </w:t>
      </w:r>
      <w:r w:rsidR="00111FEA" w:rsidRPr="00AF78A3">
        <w:rPr>
          <w:rFonts w:eastAsia="Times New Roman" w:cs="Arial"/>
          <w:b/>
          <w:bCs/>
          <w:lang w:eastAsia="en-AU"/>
        </w:rPr>
        <w:t>pop-up</w:t>
      </w:r>
      <w:r w:rsidRPr="00AF78A3">
        <w:rPr>
          <w:rFonts w:eastAsia="Times New Roman" w:cs="Arial"/>
          <w:bCs/>
          <w:lang w:eastAsia="en-AU"/>
        </w:rPr>
        <w:t xml:space="preserve"> box will display with the items available in the image that can be selected.</w:t>
      </w:r>
    </w:p>
    <w:p w14:paraId="4D007A11" w14:textId="16B68DB0" w:rsidR="00AF78A3" w:rsidRPr="00AF78A3" w:rsidRDefault="00AF78A3" w:rsidP="00AF78A3">
      <w:pPr>
        <w:keepNext/>
        <w:suppressAutoHyphens/>
        <w:spacing w:before="24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F2005E">
        <w:rPr>
          <w:rFonts w:eastAsia="Calibri" w:cs="Arial"/>
          <w:b/>
          <w:bCs/>
          <w:sz w:val="16"/>
          <w:szCs w:val="16"/>
        </w:rPr>
        <w:t>2</w:t>
      </w:r>
      <w:r w:rsidR="009E2F72">
        <w:rPr>
          <w:rFonts w:eastAsia="Calibri" w:cs="Arial"/>
          <w:b/>
          <w:bCs/>
          <w:sz w:val="16"/>
          <w:szCs w:val="16"/>
        </w:rPr>
        <w:t>4</w:t>
      </w:r>
      <w:r w:rsidR="00F2005E" w:rsidRPr="00AF78A3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>– Select data point pop up box</w:t>
      </w:r>
    </w:p>
    <w:p w14:paraId="2657C92D" w14:textId="7466624A" w:rsidR="00AF78A3" w:rsidRPr="00AF78A3" w:rsidRDefault="00EF0780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 w:rsidRPr="00EF0780">
        <w:rPr>
          <w:noProof/>
        </w:rPr>
        <w:drawing>
          <wp:inline distT="0" distB="0" distL="0" distR="0" wp14:anchorId="2530536F" wp14:editId="118D0D7F">
            <wp:extent cx="6645910" cy="1791335"/>
            <wp:effectExtent l="0" t="0" r="2540" b="0"/>
            <wp:docPr id="475581126" name="Picture 1" descr="screenshot highlighting the available option for 'any value' effects on snap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581126" name="Picture 1" descr="screenshot highlighting the available option for 'any value' effects on snapshot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9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D8583" w14:textId="77777777" w:rsidR="00AF78A3" w:rsidRPr="00AF78A3" w:rsidRDefault="00AF78A3" w:rsidP="000527B1">
      <w:pPr>
        <w:keepNext/>
        <w:suppressAutoHyphens/>
        <w:spacing w:before="240" w:after="120" w:line="240" w:lineRule="atLeast"/>
        <w:rPr>
          <w:rFonts w:eastAsia="Calibri" w:cs="Arial"/>
        </w:rPr>
      </w:pPr>
      <w:r w:rsidRPr="00AF78A3">
        <w:rPr>
          <w:rFonts w:eastAsia="Calibri" w:cs="Arial"/>
        </w:rPr>
        <w:t xml:space="preserve">Select the </w:t>
      </w:r>
      <w:r w:rsidRPr="00AF78A3">
        <w:rPr>
          <w:rFonts w:eastAsia="Calibri" w:cs="Arial"/>
          <w:b/>
        </w:rPr>
        <w:t>required data point</w:t>
      </w:r>
      <w:r w:rsidRPr="00AF78A3">
        <w:rPr>
          <w:rFonts w:eastAsia="Calibri" w:cs="Arial"/>
        </w:rPr>
        <w:t xml:space="preserve"> item, and the item will automatically update.</w:t>
      </w:r>
    </w:p>
    <w:p w14:paraId="3787B4FA" w14:textId="16D5AA6B" w:rsidR="00AF78A3" w:rsidRPr="00AF78A3" w:rsidRDefault="00AF78A3" w:rsidP="00AF78A3">
      <w:pPr>
        <w:keepNext/>
        <w:suppressAutoHyphens/>
        <w:spacing w:before="24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F2005E">
        <w:rPr>
          <w:rFonts w:eastAsia="Calibri" w:cs="Arial"/>
          <w:b/>
          <w:bCs/>
          <w:sz w:val="16"/>
          <w:szCs w:val="16"/>
        </w:rPr>
        <w:t>2</w:t>
      </w:r>
      <w:r w:rsidR="009E2F72">
        <w:rPr>
          <w:rFonts w:eastAsia="Calibri" w:cs="Arial"/>
          <w:b/>
          <w:bCs/>
          <w:sz w:val="16"/>
          <w:szCs w:val="16"/>
        </w:rPr>
        <w:t>5</w:t>
      </w:r>
      <w:r w:rsidR="00F2005E" w:rsidRPr="00AF78A3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>– Select data point pop up box</w:t>
      </w:r>
    </w:p>
    <w:p w14:paraId="6C36B21C" w14:textId="1DF79654" w:rsidR="00AF78A3" w:rsidRPr="00AF78A3" w:rsidRDefault="00EF0780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>
        <w:rPr>
          <w:noProof/>
        </w:rPr>
        <w:drawing>
          <wp:inline distT="0" distB="0" distL="0" distR="0" wp14:anchorId="0C21E49C" wp14:editId="58FA89A0">
            <wp:extent cx="6645910" cy="1718310"/>
            <wp:effectExtent l="0" t="0" r="2540" b="0"/>
            <wp:docPr id="970278469" name="Picture 1" descr="screenshot highlighting the selection made for 'any value' effects on snap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278469" name="Picture 1" descr="screenshot highlighting the selection made for 'any value' effects on snapshot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1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BCD78" w14:textId="77777777" w:rsidR="00AF78A3" w:rsidRDefault="00AF78A3" w:rsidP="00B91E3E"/>
    <w:p w14:paraId="21E61A49" w14:textId="77777777" w:rsidR="00AF78A3" w:rsidRDefault="00AF78A3" w:rsidP="00AF78A3">
      <w:r>
        <w:br w:type="page"/>
      </w:r>
    </w:p>
    <w:p w14:paraId="138B2403" w14:textId="77777777" w:rsidR="00AF78A3" w:rsidRPr="009D0497" w:rsidRDefault="00AF78A3" w:rsidP="000477BF">
      <w:pPr>
        <w:pStyle w:val="Heading3"/>
        <w:rPr>
          <w:rFonts w:eastAsia="Times New Roman"/>
          <w:sz w:val="28"/>
          <w:szCs w:val="28"/>
        </w:rPr>
      </w:pPr>
      <w:bookmarkStart w:id="9" w:name="_Toc130211280"/>
      <w:r w:rsidRPr="009D0497">
        <w:rPr>
          <w:rFonts w:eastAsia="Times New Roman"/>
          <w:sz w:val="28"/>
          <w:szCs w:val="28"/>
        </w:rPr>
        <w:lastRenderedPageBreak/>
        <w:t>Add snapshots to a story</w:t>
      </w:r>
      <w:bookmarkEnd w:id="9"/>
    </w:p>
    <w:p w14:paraId="5BF13120" w14:textId="77777777" w:rsidR="00AF78A3" w:rsidRPr="00AF78A3" w:rsidRDefault="005D48EB" w:rsidP="00AF78A3">
      <w:pPr>
        <w:suppressAutoHyphens/>
        <w:spacing w:before="120" w:after="60" w:line="240" w:lineRule="atLeast"/>
        <w:rPr>
          <w:rFonts w:ascii="Calibri" w:eastAsia="Calibri" w:hAnsi="Calibri" w:cs="Times New Roman"/>
          <w:sz w:val="20"/>
        </w:rPr>
      </w:pPr>
      <w:r>
        <w:rPr>
          <w:rFonts w:eastAsia="Calibri" w:cs="Arial"/>
          <w:lang w:eastAsia="en-AU"/>
        </w:rPr>
        <w:t>You can</w:t>
      </w:r>
      <w:r w:rsidR="00AF78A3" w:rsidRPr="00AF78A3">
        <w:rPr>
          <w:rFonts w:eastAsia="Calibri" w:cs="Arial"/>
          <w:lang w:eastAsia="en-AU"/>
        </w:rPr>
        <w:t xml:space="preserve"> add snapshots </w:t>
      </w:r>
      <w:r>
        <w:rPr>
          <w:rFonts w:eastAsia="Calibri" w:cs="Arial"/>
          <w:lang w:eastAsia="en-AU"/>
        </w:rPr>
        <w:t xml:space="preserve">of </w:t>
      </w:r>
      <w:r w:rsidR="00AF78A3" w:rsidRPr="00AF78A3">
        <w:rPr>
          <w:rFonts w:eastAsia="Calibri" w:cs="Arial"/>
          <w:lang w:eastAsia="en-AU"/>
        </w:rPr>
        <w:t>graphs, pie charts</w:t>
      </w:r>
      <w:r>
        <w:rPr>
          <w:rFonts w:eastAsia="Calibri" w:cs="Arial"/>
          <w:lang w:eastAsia="en-AU"/>
        </w:rPr>
        <w:t>,</w:t>
      </w:r>
      <w:r w:rsidR="00AF78A3" w:rsidRPr="00AF78A3">
        <w:rPr>
          <w:rFonts w:eastAsia="Calibri" w:cs="Arial"/>
          <w:lang w:eastAsia="en-AU"/>
        </w:rPr>
        <w:t xml:space="preserve"> and line charts found in the reports</w:t>
      </w:r>
      <w:r>
        <w:rPr>
          <w:rFonts w:eastAsia="Calibri" w:cs="Arial"/>
          <w:lang w:eastAsia="en-AU"/>
        </w:rPr>
        <w:t>, to your</w:t>
      </w:r>
      <w:r w:rsidR="00AF78A3" w:rsidRPr="00AF78A3">
        <w:rPr>
          <w:rFonts w:eastAsia="Calibri" w:cs="Arial"/>
          <w:lang w:eastAsia="en-AU"/>
        </w:rPr>
        <w:t xml:space="preserve"> story.</w:t>
      </w:r>
    </w:p>
    <w:p w14:paraId="4EF66EA4" w14:textId="77777777" w:rsidR="00AF78A3" w:rsidRPr="00AF78A3" w:rsidRDefault="00AF78A3" w:rsidP="00AF78A3">
      <w:pPr>
        <w:suppressAutoHyphens/>
        <w:spacing w:before="240" w:after="0" w:line="240" w:lineRule="atLeast"/>
        <w:rPr>
          <w:rFonts w:eastAsia="Calibri" w:cs="Arial"/>
          <w:b/>
          <w:sz w:val="16"/>
          <w:szCs w:val="16"/>
        </w:rPr>
      </w:pPr>
      <w:r w:rsidRPr="00AF78A3">
        <w:rPr>
          <w:rFonts w:eastAsia="Calibri" w:cs="Arial"/>
          <w:b/>
          <w:sz w:val="16"/>
          <w:szCs w:val="16"/>
        </w:rPr>
        <w:t xml:space="preserve">Table </w:t>
      </w:r>
      <w:r w:rsidR="00792F5D">
        <w:rPr>
          <w:rFonts w:eastAsia="Calibri" w:cs="Arial"/>
          <w:b/>
          <w:sz w:val="16"/>
          <w:szCs w:val="16"/>
        </w:rPr>
        <w:t>5</w:t>
      </w:r>
      <w:r w:rsidR="00792F5D" w:rsidRPr="00AF78A3">
        <w:rPr>
          <w:rFonts w:eastAsia="Calibri" w:cs="Arial"/>
          <w:b/>
          <w:sz w:val="16"/>
          <w:szCs w:val="16"/>
        </w:rPr>
        <w:t xml:space="preserve"> </w:t>
      </w:r>
      <w:r w:rsidRPr="00AF78A3">
        <w:rPr>
          <w:rFonts w:eastAsia="Calibri" w:cs="Arial"/>
          <w:b/>
          <w:sz w:val="16"/>
          <w:szCs w:val="16"/>
        </w:rPr>
        <w:t xml:space="preserve">– Snapshot navigation items </w:t>
      </w:r>
    </w:p>
    <w:tbl>
      <w:tblPr>
        <w:tblStyle w:val="TableGrid4"/>
        <w:tblW w:w="10253" w:type="dxa"/>
        <w:tblInd w:w="108" w:type="dxa"/>
        <w:tblLook w:val="04A0" w:firstRow="1" w:lastRow="0" w:firstColumn="1" w:lastColumn="0" w:noHBand="0" w:noVBand="1"/>
        <w:tblCaption w:val="Effects library snapshot navigation items "/>
        <w:tblDescription w:val="This table provides descriptions of the Effects library navigation items "/>
      </w:tblPr>
      <w:tblGrid>
        <w:gridCol w:w="2406"/>
        <w:gridCol w:w="7847"/>
      </w:tblGrid>
      <w:tr w:rsidR="00AF78A3" w:rsidRPr="00AF78A3" w14:paraId="2E4B7596" w14:textId="77777777" w:rsidTr="00534CC7">
        <w:trPr>
          <w:trHeight w:val="420"/>
          <w:tblHeader/>
        </w:trPr>
        <w:tc>
          <w:tcPr>
            <w:tcW w:w="2406" w:type="dxa"/>
            <w:shd w:val="clear" w:color="auto" w:fill="1F497D" w:themeFill="text2"/>
            <w:vAlign w:val="center"/>
            <w:hideMark/>
          </w:tcPr>
          <w:p w14:paraId="5EFF777F" w14:textId="77777777" w:rsidR="00AF78A3" w:rsidRPr="00AF78A3" w:rsidRDefault="00AF78A3" w:rsidP="00AF78A3">
            <w:pPr>
              <w:suppressAutoHyphens/>
              <w:spacing w:before="120" w:after="60" w:line="240" w:lineRule="atLeast"/>
              <w:rPr>
                <w:rFonts w:cs="Arial"/>
                <w:b/>
                <w:color w:val="FFFFFF"/>
                <w:lang w:eastAsia="en-AU"/>
              </w:rPr>
            </w:pPr>
            <w:r w:rsidRPr="00AF78A3">
              <w:rPr>
                <w:rFonts w:cs="Arial"/>
                <w:b/>
                <w:color w:val="FFFFFF"/>
                <w:sz w:val="20"/>
                <w:lang w:eastAsia="en-AU"/>
              </w:rPr>
              <w:t xml:space="preserve">Item </w:t>
            </w:r>
          </w:p>
        </w:tc>
        <w:tc>
          <w:tcPr>
            <w:tcW w:w="7847" w:type="dxa"/>
            <w:shd w:val="clear" w:color="auto" w:fill="1F497D" w:themeFill="text2"/>
            <w:vAlign w:val="center"/>
            <w:hideMark/>
          </w:tcPr>
          <w:p w14:paraId="09982EE3" w14:textId="77777777" w:rsidR="00AF78A3" w:rsidRPr="00AF78A3" w:rsidRDefault="00AF78A3" w:rsidP="00AF78A3">
            <w:pPr>
              <w:suppressAutoHyphens/>
              <w:spacing w:before="120" w:after="60" w:line="240" w:lineRule="atLeast"/>
              <w:rPr>
                <w:rFonts w:cs="Arial"/>
                <w:b/>
                <w:color w:val="FFFFFF"/>
                <w:sz w:val="20"/>
                <w:lang w:eastAsia="en-AU"/>
              </w:rPr>
            </w:pPr>
            <w:r w:rsidRPr="00AF78A3">
              <w:rPr>
                <w:rFonts w:cs="Arial"/>
                <w:b/>
                <w:color w:val="FFFFFF"/>
                <w:sz w:val="20"/>
                <w:lang w:eastAsia="en-AU"/>
              </w:rPr>
              <w:t>Description</w:t>
            </w:r>
          </w:p>
        </w:tc>
      </w:tr>
      <w:tr w:rsidR="00AF78A3" w:rsidRPr="00AF78A3" w14:paraId="65959DFD" w14:textId="77777777" w:rsidTr="004A2EF5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1FEABB09" w14:textId="3E4EC49F" w:rsidR="00AF78A3" w:rsidRPr="004A2EF5" w:rsidRDefault="00D63233" w:rsidP="00AF78A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173A8C1A" wp14:editId="1C1D0274">
                  <wp:extent cx="276488" cy="264467"/>
                  <wp:effectExtent l="0" t="0" r="0" b="2540"/>
                  <wp:docPr id="1106091874" name="Picture 1" descr="add imag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091874" name="Picture 1" descr="add image icon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58" cy="268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FFFFF"/>
            <w:vAlign w:val="center"/>
            <w:hideMark/>
          </w:tcPr>
          <w:p w14:paraId="0B15FCF3" w14:textId="77777777" w:rsidR="00AF78A3" w:rsidRPr="00AF78A3" w:rsidRDefault="00AF78A3" w:rsidP="00AF78A3">
            <w:pPr>
              <w:suppressAutoHyphens/>
              <w:spacing w:before="120" w:after="75" w:line="240" w:lineRule="atLeast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to </w:t>
            </w:r>
            <w:r w:rsidRPr="00AF78A3">
              <w:rPr>
                <w:rFonts w:cs="Arial"/>
                <w:b/>
                <w:sz w:val="20"/>
                <w:lang w:eastAsia="en-AU"/>
              </w:rPr>
              <w:t xml:space="preserve">add </w:t>
            </w:r>
            <w:r w:rsidRPr="00AF78A3">
              <w:rPr>
                <w:rFonts w:cs="Arial"/>
                <w:sz w:val="20"/>
                <w:lang w:eastAsia="en-AU"/>
              </w:rPr>
              <w:t>an image to the Snapshot library.</w:t>
            </w:r>
          </w:p>
        </w:tc>
      </w:tr>
      <w:tr w:rsidR="00AF78A3" w:rsidRPr="00AF78A3" w14:paraId="2EFE2489" w14:textId="77777777" w:rsidTr="004A2EF5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37DAD717" w14:textId="6ED9D2C3" w:rsidR="00AF78A3" w:rsidRPr="004A2EF5" w:rsidRDefault="00D63233" w:rsidP="00AF78A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1873C493" wp14:editId="0DA8614D">
                  <wp:extent cx="295238" cy="295238"/>
                  <wp:effectExtent l="0" t="0" r="0" b="0"/>
                  <wp:docPr id="1854429244" name="Picture 1" descr="add or find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429244" name="Picture 1" descr="add or find icon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38" cy="2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2F2F2"/>
            <w:vAlign w:val="center"/>
            <w:hideMark/>
          </w:tcPr>
          <w:p w14:paraId="617A6193" w14:textId="77777777" w:rsidR="00AF78A3" w:rsidRPr="00AF78A3" w:rsidRDefault="00AF78A3" w:rsidP="00AF78A3">
            <w:pPr>
              <w:suppressAutoHyphens/>
              <w:spacing w:before="120" w:after="75" w:line="240" w:lineRule="atLeast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to </w:t>
            </w:r>
            <w:r w:rsidRPr="00AF78A3">
              <w:rPr>
                <w:rFonts w:cs="Arial"/>
                <w:b/>
                <w:sz w:val="20"/>
                <w:lang w:eastAsia="en-AU"/>
              </w:rPr>
              <w:t>add</w:t>
            </w:r>
            <w:r w:rsidRPr="00AF78A3">
              <w:rPr>
                <w:rFonts w:cs="Arial"/>
                <w:sz w:val="20"/>
                <w:lang w:eastAsia="en-AU"/>
              </w:rPr>
              <w:t xml:space="preserve"> or </w:t>
            </w:r>
            <w:r w:rsidRPr="00AF78A3">
              <w:rPr>
                <w:rFonts w:cs="Arial"/>
                <w:b/>
                <w:sz w:val="20"/>
                <w:lang w:eastAsia="en-AU"/>
              </w:rPr>
              <w:t>find</w:t>
            </w:r>
            <w:r w:rsidRPr="00AF78A3">
              <w:rPr>
                <w:rFonts w:cs="Arial"/>
                <w:sz w:val="20"/>
                <w:lang w:eastAsia="en-AU"/>
              </w:rPr>
              <w:t xml:space="preserve"> a story in the report.</w:t>
            </w:r>
          </w:p>
        </w:tc>
      </w:tr>
      <w:tr w:rsidR="00AF78A3" w:rsidRPr="00AF78A3" w14:paraId="32E893D8" w14:textId="77777777" w:rsidTr="004A2EF5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66CC7754" w14:textId="35777C3A" w:rsidR="00AF78A3" w:rsidRPr="004A2EF5" w:rsidRDefault="00507F35" w:rsidP="00D6323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6090196F" wp14:editId="6F36F7AC">
                  <wp:extent cx="285714" cy="257143"/>
                  <wp:effectExtent l="0" t="0" r="635" b="0"/>
                  <wp:docPr id="330289664" name="Picture 1" descr="resize handl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89664" name="Picture 1" descr="resize handle icon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" cy="2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FFFFF"/>
            <w:vAlign w:val="center"/>
            <w:hideMark/>
          </w:tcPr>
          <w:p w14:paraId="4D0AD05E" w14:textId="77777777" w:rsidR="00AF78A3" w:rsidRPr="00AF78A3" w:rsidRDefault="00AF78A3" w:rsidP="00AF78A3">
            <w:pPr>
              <w:suppressAutoHyphens/>
              <w:spacing w:before="120" w:after="75" w:line="240" w:lineRule="atLeast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>handles</w:t>
            </w:r>
            <w:r w:rsidRPr="00AF78A3">
              <w:rPr>
                <w:rFonts w:cs="Arial"/>
                <w:sz w:val="20"/>
                <w:lang w:eastAsia="en-AU"/>
              </w:rPr>
              <w:t xml:space="preserve"> on the corner of the image to resize the snapshot item.</w:t>
            </w:r>
          </w:p>
        </w:tc>
      </w:tr>
      <w:tr w:rsidR="00AF78A3" w:rsidRPr="00AF78A3" w14:paraId="3C3B6946" w14:textId="77777777" w:rsidTr="004A2EF5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1F7C9C50" w14:textId="43E57A70" w:rsidR="00AF78A3" w:rsidRPr="004A2EF5" w:rsidRDefault="00D635B8" w:rsidP="00AF78A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4BDB56DB" wp14:editId="177C4619">
                  <wp:extent cx="248968" cy="238595"/>
                  <wp:effectExtent l="0" t="0" r="0" b="9525"/>
                  <wp:docPr id="1717561326" name="Picture 1" descr="replace imag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7561326" name="Picture 1" descr="replace image icon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07" cy="241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2F2F2"/>
            <w:vAlign w:val="center"/>
            <w:hideMark/>
          </w:tcPr>
          <w:p w14:paraId="0A85708C" w14:textId="77777777" w:rsidR="00AF78A3" w:rsidRPr="00AF78A3" w:rsidRDefault="00AF78A3" w:rsidP="00AF78A3">
            <w:pPr>
              <w:suppressAutoHyphens/>
              <w:spacing w:before="120" w:after="75" w:line="240" w:lineRule="atLeast"/>
              <w:rPr>
                <w:rFonts w:cs="Arial"/>
                <w:sz w:val="20"/>
              </w:rPr>
            </w:pPr>
            <w:r w:rsidRPr="00AF78A3">
              <w:rPr>
                <w:rFonts w:cs="Arial"/>
                <w:sz w:val="20"/>
              </w:rPr>
              <w:t xml:space="preserve">Select to </w:t>
            </w:r>
            <w:r w:rsidRPr="00AF78A3">
              <w:rPr>
                <w:rFonts w:cs="Arial"/>
                <w:b/>
                <w:sz w:val="20"/>
              </w:rPr>
              <w:t>replace</w:t>
            </w:r>
            <w:r w:rsidRPr="00AF78A3">
              <w:rPr>
                <w:rFonts w:cs="Arial"/>
                <w:sz w:val="20"/>
              </w:rPr>
              <w:t xml:space="preserve"> the image with another snapshot item in your Stories library.</w:t>
            </w:r>
          </w:p>
        </w:tc>
      </w:tr>
      <w:tr w:rsidR="00AF78A3" w:rsidRPr="00AF78A3" w14:paraId="0F7100E3" w14:textId="77777777" w:rsidTr="004A2EF5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4E428808" w14:textId="5596EB76" w:rsidR="00AF78A3" w:rsidRPr="004A2EF5" w:rsidRDefault="00D635B8" w:rsidP="00AF78A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04F74E5C" wp14:editId="0A2F607E">
                  <wp:extent cx="248763" cy="254548"/>
                  <wp:effectExtent l="0" t="0" r="0" b="0"/>
                  <wp:docPr id="1307106894" name="Picture 1" descr="edi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106894" name="Picture 1" descr="edit icon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01" cy="261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FFFFF"/>
            <w:vAlign w:val="center"/>
            <w:hideMark/>
          </w:tcPr>
          <w:p w14:paraId="6969806F" w14:textId="77777777" w:rsidR="00AF78A3" w:rsidRPr="00AF78A3" w:rsidRDefault="00AF78A3" w:rsidP="00AF78A3">
            <w:pPr>
              <w:suppressAutoHyphens/>
              <w:spacing w:before="120" w:after="75" w:line="240" w:lineRule="atLeast"/>
              <w:rPr>
                <w:rFonts w:cs="Arial"/>
              </w:rPr>
            </w:pPr>
            <w:r w:rsidRPr="00AF78A3">
              <w:rPr>
                <w:rFonts w:cs="Arial"/>
                <w:sz w:val="20"/>
              </w:rPr>
              <w:t xml:space="preserve">Select to </w:t>
            </w:r>
            <w:r w:rsidRPr="00AF78A3">
              <w:rPr>
                <w:rFonts w:cs="Arial"/>
                <w:b/>
                <w:sz w:val="20"/>
              </w:rPr>
              <w:t>edit</w:t>
            </w:r>
            <w:r w:rsidRPr="00AF78A3">
              <w:rPr>
                <w:rFonts w:cs="Arial"/>
                <w:sz w:val="20"/>
              </w:rPr>
              <w:t xml:space="preserve"> the image.</w:t>
            </w:r>
          </w:p>
        </w:tc>
      </w:tr>
      <w:tr w:rsidR="00AF78A3" w:rsidRPr="00AF78A3" w14:paraId="06C8B533" w14:textId="77777777" w:rsidTr="004A2EF5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7D3BC0C7" w14:textId="19D3E05E" w:rsidR="00AF78A3" w:rsidRPr="004A2EF5" w:rsidRDefault="00D635B8" w:rsidP="00AF78A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2EC71613" wp14:editId="32F6F770">
                  <wp:extent cx="258792" cy="258792"/>
                  <wp:effectExtent l="0" t="0" r="8255" b="8255"/>
                  <wp:docPr id="356064415" name="Picture 1" descr="lock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064415" name="Picture 1" descr="lock icon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828" cy="259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2F2F2"/>
            <w:vAlign w:val="center"/>
            <w:hideMark/>
          </w:tcPr>
          <w:p w14:paraId="785F9AF6" w14:textId="77777777" w:rsidR="00AF78A3" w:rsidRPr="00AF78A3" w:rsidRDefault="00AF78A3" w:rsidP="00AF78A3">
            <w:pPr>
              <w:suppressAutoHyphens/>
              <w:spacing w:before="120" w:after="75" w:line="240" w:lineRule="atLeast"/>
              <w:rPr>
                <w:rFonts w:cs="Arial"/>
              </w:rPr>
            </w:pPr>
            <w:r w:rsidRPr="00AF78A3">
              <w:rPr>
                <w:rFonts w:cs="Arial"/>
                <w:sz w:val="20"/>
              </w:rPr>
              <w:t xml:space="preserve">Select </w:t>
            </w:r>
            <w:r w:rsidRPr="00AF78A3">
              <w:rPr>
                <w:rFonts w:cs="Arial"/>
                <w:b/>
                <w:sz w:val="20"/>
              </w:rPr>
              <w:t>lock</w:t>
            </w:r>
            <w:r w:rsidRPr="00AF78A3">
              <w:rPr>
                <w:rFonts w:cs="Arial"/>
                <w:sz w:val="20"/>
              </w:rPr>
              <w:t xml:space="preserve"> to prevent any changes being made to the snapshot. </w:t>
            </w:r>
          </w:p>
        </w:tc>
      </w:tr>
      <w:tr w:rsidR="00AF78A3" w:rsidRPr="00AF78A3" w14:paraId="2CF17BF8" w14:textId="77777777" w:rsidTr="004A2EF5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5CDC134F" w14:textId="70532919" w:rsidR="00AF78A3" w:rsidRPr="004A2EF5" w:rsidRDefault="00D635B8" w:rsidP="004A2EF5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66D91813" wp14:editId="08AA5A5B">
                  <wp:extent cx="1219048" cy="276190"/>
                  <wp:effectExtent l="0" t="0" r="635" b="0"/>
                  <wp:docPr id="460182930" name="Picture 1" descr="got to source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182930" name="Picture 1" descr="got to source button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048" cy="2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FFFFF"/>
            <w:vAlign w:val="center"/>
            <w:hideMark/>
          </w:tcPr>
          <w:p w14:paraId="01DD96DE" w14:textId="77777777" w:rsidR="00AF78A3" w:rsidRPr="00AF78A3" w:rsidRDefault="00AF78A3" w:rsidP="00AF78A3">
            <w:pPr>
              <w:suppressAutoHyphens/>
              <w:spacing w:before="120" w:after="75" w:line="240" w:lineRule="atLeast"/>
              <w:rPr>
                <w:rFonts w:cs="Arial"/>
              </w:rPr>
            </w:pPr>
            <w:r w:rsidRPr="00AF78A3">
              <w:rPr>
                <w:rFonts w:cs="Arial"/>
                <w:sz w:val="20"/>
              </w:rPr>
              <w:t xml:space="preserve">Select to </w:t>
            </w:r>
            <w:r w:rsidRPr="00AF78A3">
              <w:rPr>
                <w:rFonts w:cs="Arial"/>
                <w:b/>
                <w:sz w:val="20"/>
              </w:rPr>
              <w:t>go to</w:t>
            </w:r>
            <w:r w:rsidRPr="00AF78A3">
              <w:rPr>
                <w:rFonts w:cs="Arial"/>
                <w:sz w:val="20"/>
              </w:rPr>
              <w:t xml:space="preserve"> the originating sheet source of the snapshot.</w:t>
            </w:r>
          </w:p>
        </w:tc>
      </w:tr>
      <w:tr w:rsidR="00AF78A3" w:rsidRPr="00AF78A3" w14:paraId="113663B4" w14:textId="77777777" w:rsidTr="004D3D49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0F6F3A0B" w14:textId="77777777" w:rsidR="00AF78A3" w:rsidRPr="004A2EF5" w:rsidRDefault="00AF78A3" w:rsidP="00AF78A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 w:rsidRPr="004A2EF5">
              <w:rPr>
                <w:rFonts w:cs="Arial"/>
                <w:noProof/>
                <w:sz w:val="24"/>
                <w:lang w:eastAsia="en-AU"/>
              </w:rPr>
              <w:drawing>
                <wp:inline distT="0" distB="0" distL="0" distR="0" wp14:anchorId="52A129D0" wp14:editId="58F7D774">
                  <wp:extent cx="750570" cy="204470"/>
                  <wp:effectExtent l="19050" t="19050" r="11430" b="5080"/>
                  <wp:docPr id="123" name="Picture 705" descr="Send to back button ic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705" descr="Send to back button icon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90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2F2F2" w:themeFill="background1" w:themeFillShade="F2"/>
            <w:vAlign w:val="center"/>
            <w:hideMark/>
          </w:tcPr>
          <w:p w14:paraId="39126195" w14:textId="77777777" w:rsidR="00AF78A3" w:rsidRPr="00AF78A3" w:rsidRDefault="00AF78A3" w:rsidP="00AF78A3">
            <w:pPr>
              <w:suppressAutoHyphens/>
              <w:spacing w:before="120" w:after="60" w:line="240" w:lineRule="atLeast"/>
              <w:rPr>
                <w:rFonts w:cs="Arial"/>
                <w:noProof/>
                <w:sz w:val="20"/>
                <w:lang w:eastAsia="en-AU"/>
              </w:rPr>
            </w:pPr>
            <w:r w:rsidRPr="00AF78A3">
              <w:rPr>
                <w:rFonts w:cs="Arial"/>
                <w:noProof/>
                <w:sz w:val="20"/>
                <w:lang w:eastAsia="en-AU"/>
              </w:rPr>
              <w:t>Select to send the item to the back of the image layers.</w:t>
            </w:r>
          </w:p>
        </w:tc>
      </w:tr>
      <w:tr w:rsidR="00AF78A3" w:rsidRPr="00AF78A3" w14:paraId="3A4CAEC7" w14:textId="77777777" w:rsidTr="004D3D49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6E9BAA4F" w14:textId="77777777" w:rsidR="00AF78A3" w:rsidRPr="004A2EF5" w:rsidRDefault="00AF78A3" w:rsidP="00AF78A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 w:rsidRPr="004A2EF5">
              <w:rPr>
                <w:rFonts w:cs="Arial"/>
                <w:noProof/>
                <w:sz w:val="24"/>
                <w:lang w:eastAsia="en-AU"/>
              </w:rPr>
              <w:drawing>
                <wp:inline distT="0" distB="0" distL="0" distR="0" wp14:anchorId="76ABD751" wp14:editId="080DB34A">
                  <wp:extent cx="791845" cy="204470"/>
                  <wp:effectExtent l="19050" t="19050" r="27305" b="5080"/>
                  <wp:docPr id="124" name="Picture 708" descr="Bring to front button ic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708" descr="Bring to front button icon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809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FFFFF" w:themeFill="background1"/>
            <w:vAlign w:val="center"/>
            <w:hideMark/>
          </w:tcPr>
          <w:p w14:paraId="64E18232" w14:textId="77777777" w:rsidR="00AF78A3" w:rsidRPr="00AF78A3" w:rsidRDefault="00AF78A3" w:rsidP="00AF78A3">
            <w:pPr>
              <w:suppressAutoHyphens/>
              <w:spacing w:before="120" w:after="60" w:line="240" w:lineRule="atLeast"/>
              <w:rPr>
                <w:rFonts w:cs="Arial"/>
                <w:noProof/>
                <w:sz w:val="20"/>
                <w:lang w:eastAsia="en-AU"/>
              </w:rPr>
            </w:pPr>
            <w:r w:rsidRPr="00AF78A3">
              <w:rPr>
                <w:rFonts w:cs="Arial"/>
                <w:noProof/>
                <w:sz w:val="20"/>
                <w:lang w:eastAsia="en-AU"/>
              </w:rPr>
              <w:t>Select to send the item to the front of the image layers</w:t>
            </w:r>
          </w:p>
        </w:tc>
      </w:tr>
      <w:tr w:rsidR="00AF78A3" w:rsidRPr="00AF78A3" w14:paraId="21082B7C" w14:textId="77777777" w:rsidTr="004D3D49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2AD9D060" w14:textId="77777777" w:rsidR="00AF78A3" w:rsidRPr="004A2EF5" w:rsidRDefault="00AF78A3" w:rsidP="00AF78A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 w:rsidRPr="004A2EF5">
              <w:rPr>
                <w:rFonts w:cs="Arial"/>
                <w:noProof/>
                <w:sz w:val="24"/>
                <w:lang w:eastAsia="en-AU"/>
              </w:rPr>
              <w:drawing>
                <wp:inline distT="0" distB="0" distL="0" distR="0" wp14:anchorId="2358CA11" wp14:editId="60E3E253">
                  <wp:extent cx="901065" cy="191135"/>
                  <wp:effectExtent l="19050" t="19050" r="13335" b="0"/>
                  <wp:docPr id="125" name="Picture 707" descr="Send backward button ic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707" descr="Send backward button icon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619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2F2F2" w:themeFill="background1" w:themeFillShade="F2"/>
            <w:vAlign w:val="center"/>
            <w:hideMark/>
          </w:tcPr>
          <w:p w14:paraId="011BC2AE" w14:textId="77777777" w:rsidR="00AF78A3" w:rsidRPr="00AF78A3" w:rsidRDefault="00AF78A3" w:rsidP="00AF78A3">
            <w:pPr>
              <w:suppressAutoHyphens/>
              <w:spacing w:before="120" w:after="60" w:line="240" w:lineRule="atLeast"/>
              <w:rPr>
                <w:rFonts w:cs="Arial"/>
                <w:noProof/>
                <w:sz w:val="20"/>
                <w:lang w:eastAsia="en-AU"/>
              </w:rPr>
            </w:pPr>
            <w:r w:rsidRPr="00AF78A3">
              <w:rPr>
                <w:rFonts w:cs="Arial"/>
                <w:noProof/>
                <w:sz w:val="20"/>
                <w:lang w:eastAsia="en-AU"/>
              </w:rPr>
              <w:t>Select to send the item back one layer of the image layers.</w:t>
            </w:r>
          </w:p>
        </w:tc>
      </w:tr>
      <w:tr w:rsidR="00AF78A3" w:rsidRPr="00AF78A3" w14:paraId="5B4C91C4" w14:textId="77777777" w:rsidTr="004D3D49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5178F636" w14:textId="77777777" w:rsidR="00AF78A3" w:rsidRPr="004A2EF5" w:rsidRDefault="00AF78A3" w:rsidP="00AF78A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 w:rsidRPr="004A2EF5">
              <w:rPr>
                <w:rFonts w:cs="Arial"/>
                <w:noProof/>
                <w:sz w:val="24"/>
                <w:lang w:eastAsia="en-AU"/>
              </w:rPr>
              <w:drawing>
                <wp:inline distT="0" distB="0" distL="0" distR="0" wp14:anchorId="387D62D9" wp14:editId="0B97F6CD">
                  <wp:extent cx="805180" cy="204470"/>
                  <wp:effectExtent l="19050" t="19050" r="13970" b="5080"/>
                  <wp:docPr id="126" name="Picture 709" descr="Bring forward button ic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709" descr="Bring forward button icon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809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FFFFF" w:themeFill="background1"/>
            <w:vAlign w:val="center"/>
            <w:hideMark/>
          </w:tcPr>
          <w:p w14:paraId="288A4382" w14:textId="77777777" w:rsidR="00AF78A3" w:rsidRPr="00AF78A3" w:rsidRDefault="00AF78A3" w:rsidP="00AF78A3">
            <w:pPr>
              <w:suppressAutoHyphens/>
              <w:spacing w:before="120" w:after="60" w:line="240" w:lineRule="atLeast"/>
              <w:rPr>
                <w:rFonts w:cs="Arial"/>
                <w:noProof/>
                <w:sz w:val="20"/>
                <w:lang w:eastAsia="en-AU"/>
              </w:rPr>
            </w:pPr>
            <w:r w:rsidRPr="00AF78A3">
              <w:rPr>
                <w:rFonts w:cs="Arial"/>
                <w:noProof/>
                <w:sz w:val="20"/>
                <w:lang w:eastAsia="en-AU"/>
              </w:rPr>
              <w:t>Select to send the item front one layer of the image layers.</w:t>
            </w:r>
          </w:p>
        </w:tc>
      </w:tr>
      <w:tr w:rsidR="00AF78A3" w:rsidRPr="00AF78A3" w14:paraId="1D7AE8C3" w14:textId="77777777" w:rsidTr="004D3D49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2380E73E" w14:textId="77777777" w:rsidR="00AF78A3" w:rsidRPr="004A2EF5" w:rsidRDefault="00AF78A3" w:rsidP="00AF78A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 w:rsidRPr="004A2EF5">
              <w:rPr>
                <w:rFonts w:cs="Arial"/>
                <w:noProof/>
                <w:sz w:val="24"/>
                <w:lang w:eastAsia="en-AU"/>
              </w:rPr>
              <w:drawing>
                <wp:inline distT="0" distB="0" distL="0" distR="0" wp14:anchorId="3E3CA8DC" wp14:editId="383FDD8C">
                  <wp:extent cx="750570" cy="191135"/>
                  <wp:effectExtent l="19050" t="19050" r="11430" b="0"/>
                  <wp:docPr id="127" name="Picture 710" descr="Go to source button ic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710" descr="Go to source button icon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619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2F2F2" w:themeFill="background1" w:themeFillShade="F2"/>
            <w:vAlign w:val="center"/>
            <w:hideMark/>
          </w:tcPr>
          <w:p w14:paraId="2334039A" w14:textId="77777777" w:rsidR="00AF78A3" w:rsidRPr="00AF78A3" w:rsidRDefault="00AF78A3" w:rsidP="00AF78A3">
            <w:pPr>
              <w:suppressAutoHyphens/>
              <w:spacing w:before="120" w:after="60" w:line="240" w:lineRule="atLeast"/>
              <w:rPr>
                <w:rFonts w:cs="Arial"/>
                <w:noProof/>
                <w:sz w:val="20"/>
                <w:lang w:eastAsia="en-AU"/>
              </w:rPr>
            </w:pPr>
            <w:r w:rsidRPr="00AF78A3">
              <w:rPr>
                <w:rFonts w:cs="Arial"/>
                <w:noProof/>
                <w:sz w:val="20"/>
                <w:lang w:eastAsia="en-AU"/>
              </w:rPr>
              <w:t>Select to return to the sheet the image was taken from.</w:t>
            </w:r>
          </w:p>
        </w:tc>
      </w:tr>
      <w:tr w:rsidR="00AF78A3" w:rsidRPr="00AF78A3" w14:paraId="117F2FB2" w14:textId="77777777" w:rsidTr="004D3D49">
        <w:trPr>
          <w:trHeight w:val="420"/>
          <w:tblHeader/>
        </w:trPr>
        <w:tc>
          <w:tcPr>
            <w:tcW w:w="2406" w:type="dxa"/>
            <w:shd w:val="clear" w:color="auto" w:fill="D9D9D9"/>
            <w:vAlign w:val="center"/>
            <w:hideMark/>
          </w:tcPr>
          <w:p w14:paraId="0F405510" w14:textId="77777777" w:rsidR="00AF78A3" w:rsidRPr="004A2EF5" w:rsidRDefault="00AF78A3" w:rsidP="00AF78A3">
            <w:pPr>
              <w:suppressAutoHyphens/>
              <w:spacing w:before="120" w:after="60" w:line="240" w:lineRule="atLeast"/>
              <w:jc w:val="center"/>
              <w:rPr>
                <w:rFonts w:cs="Arial"/>
                <w:noProof/>
                <w:sz w:val="24"/>
                <w:lang w:eastAsia="en-AU"/>
              </w:rPr>
            </w:pPr>
            <w:r w:rsidRPr="004A2EF5">
              <w:rPr>
                <w:rFonts w:cs="Arial"/>
                <w:noProof/>
                <w:sz w:val="24"/>
                <w:lang w:eastAsia="en-AU"/>
              </w:rPr>
              <w:drawing>
                <wp:inline distT="0" distB="0" distL="0" distR="0" wp14:anchorId="42A5A03B" wp14:editId="166DBB5B">
                  <wp:extent cx="422910" cy="191135"/>
                  <wp:effectExtent l="19050" t="19050" r="15240" b="0"/>
                  <wp:docPr id="128" name="Picture 711" descr="Delete button ic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Picture 711" descr="Delete button icon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1619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7" w:type="dxa"/>
            <w:shd w:val="clear" w:color="auto" w:fill="FFFFFF" w:themeFill="background1"/>
            <w:vAlign w:val="center"/>
            <w:hideMark/>
          </w:tcPr>
          <w:p w14:paraId="320C0095" w14:textId="77777777" w:rsidR="00AF78A3" w:rsidRPr="00AF78A3" w:rsidRDefault="00AF78A3" w:rsidP="00AF78A3">
            <w:pPr>
              <w:suppressAutoHyphens/>
              <w:spacing w:before="120" w:after="60" w:line="240" w:lineRule="atLeast"/>
              <w:rPr>
                <w:rFonts w:cs="Arial"/>
                <w:noProof/>
                <w:sz w:val="20"/>
                <w:lang w:eastAsia="en-AU"/>
              </w:rPr>
            </w:pPr>
            <w:r w:rsidRPr="00AF78A3">
              <w:rPr>
                <w:rFonts w:cs="Arial"/>
                <w:noProof/>
                <w:sz w:val="20"/>
                <w:lang w:eastAsia="en-AU"/>
              </w:rPr>
              <w:t>Select to remove the image from the story.</w:t>
            </w:r>
          </w:p>
        </w:tc>
      </w:tr>
    </w:tbl>
    <w:p w14:paraId="575571CA" w14:textId="77777777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br w:type="page"/>
      </w:r>
    </w:p>
    <w:p w14:paraId="03FB4015" w14:textId="77777777" w:rsidR="00AF78A3" w:rsidRPr="000477BF" w:rsidRDefault="00AF78A3" w:rsidP="000477BF">
      <w:pPr>
        <w:pStyle w:val="Heading4"/>
        <w:rPr>
          <w:rFonts w:eastAsia="Calibri"/>
          <w:i w:val="0"/>
          <w:iCs w:val="0"/>
          <w:sz w:val="24"/>
          <w:szCs w:val="24"/>
          <w:lang w:eastAsia="en-AU"/>
        </w:rPr>
      </w:pPr>
      <w:bookmarkStart w:id="10" w:name="_Toc130211281"/>
      <w:r w:rsidRPr="000477BF">
        <w:rPr>
          <w:rFonts w:eastAsia="Calibri"/>
          <w:i w:val="0"/>
          <w:iCs w:val="0"/>
          <w:sz w:val="24"/>
          <w:szCs w:val="24"/>
          <w:lang w:eastAsia="en-AU"/>
        </w:rPr>
        <w:lastRenderedPageBreak/>
        <w:t>Take a snapshot</w:t>
      </w:r>
      <w:bookmarkEnd w:id="10"/>
    </w:p>
    <w:p w14:paraId="58D6161B" w14:textId="41B3D759" w:rsidR="00AF78A3" w:rsidRDefault="00AF78A3" w:rsidP="000527B1">
      <w:pPr>
        <w:suppressAutoHyphens/>
        <w:spacing w:before="120" w:after="12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Access </w:t>
      </w:r>
      <w:r w:rsidR="005D48EB">
        <w:rPr>
          <w:rFonts w:eastAsia="Calibri" w:cs="Arial"/>
          <w:lang w:eastAsia="en-AU"/>
        </w:rPr>
        <w:t xml:space="preserve">a report of </w:t>
      </w:r>
      <w:r w:rsidR="000477BF">
        <w:rPr>
          <w:rFonts w:eastAsia="Calibri" w:cs="Arial"/>
          <w:lang w:eastAsia="en-AU"/>
        </w:rPr>
        <w:t>interest and</w:t>
      </w:r>
      <w:r w:rsidRPr="00AF78A3">
        <w:rPr>
          <w:rFonts w:eastAsia="Calibri" w:cs="Arial"/>
          <w:lang w:eastAsia="en-AU"/>
        </w:rPr>
        <w:t xml:space="preserve"> select the item that you would like to add to the </w:t>
      </w:r>
      <w:r w:rsidRPr="00AF78A3">
        <w:rPr>
          <w:rFonts w:eastAsia="Calibri" w:cs="Arial"/>
          <w:b/>
          <w:lang w:eastAsia="en-AU"/>
        </w:rPr>
        <w:t>Snapshot library</w:t>
      </w:r>
      <w:r w:rsidRPr="00AF78A3">
        <w:rPr>
          <w:rFonts w:eastAsia="Calibri" w:cs="Arial"/>
          <w:lang w:eastAsia="en-AU"/>
        </w:rPr>
        <w:t>.</w:t>
      </w:r>
    </w:p>
    <w:p w14:paraId="6F89984E" w14:textId="035B24CE" w:rsidR="00C37BD4" w:rsidRPr="00AF78A3" w:rsidRDefault="00C37BD4" w:rsidP="000527B1">
      <w:pPr>
        <w:suppressAutoHyphens/>
        <w:spacing w:before="120" w:after="120" w:line="240" w:lineRule="atLeast"/>
        <w:rPr>
          <w:rFonts w:eastAsia="Calibri" w:cs="Arial"/>
          <w:lang w:eastAsia="en-AU"/>
        </w:rPr>
      </w:pPr>
      <w:r>
        <w:rPr>
          <w:rFonts w:eastAsia="Calibri" w:cs="Arial"/>
          <w:lang w:eastAsia="en-AU"/>
        </w:rPr>
        <w:t xml:space="preserve">Select </w:t>
      </w:r>
      <w:r w:rsidRPr="004D3D49">
        <w:rPr>
          <w:rFonts w:eastAsia="Calibri" w:cs="Arial"/>
          <w:b/>
          <w:bCs/>
          <w:lang w:eastAsia="en-AU"/>
        </w:rPr>
        <w:t>Bar chart</w:t>
      </w:r>
      <w:r>
        <w:rPr>
          <w:rFonts w:eastAsia="Calibri" w:cs="Arial"/>
          <w:lang w:eastAsia="en-AU"/>
        </w:rPr>
        <w:t>.</w:t>
      </w:r>
    </w:p>
    <w:p w14:paraId="281AF7A8" w14:textId="65937FF9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AF78A3">
        <w:rPr>
          <w:rFonts w:eastAsia="Calibri" w:cs="Arial"/>
          <w:b/>
          <w:bCs/>
          <w:sz w:val="16"/>
          <w:szCs w:val="18"/>
        </w:rPr>
        <w:t xml:space="preserve">Figure </w:t>
      </w:r>
      <w:r w:rsidR="00F2005E">
        <w:rPr>
          <w:rFonts w:eastAsia="Calibri" w:cs="Arial"/>
          <w:b/>
          <w:bCs/>
          <w:sz w:val="16"/>
          <w:szCs w:val="18"/>
        </w:rPr>
        <w:t>2</w:t>
      </w:r>
      <w:r w:rsidR="009E2F72">
        <w:rPr>
          <w:rFonts w:eastAsia="Calibri" w:cs="Arial"/>
          <w:b/>
          <w:bCs/>
          <w:sz w:val="16"/>
          <w:szCs w:val="18"/>
        </w:rPr>
        <w:t>6</w:t>
      </w:r>
      <w:r w:rsidRPr="00AF78A3">
        <w:rPr>
          <w:rFonts w:eastAsia="Calibri" w:cs="Arial"/>
          <w:b/>
          <w:bCs/>
          <w:sz w:val="16"/>
          <w:szCs w:val="18"/>
        </w:rPr>
        <w:t xml:space="preserve"> - Item selection for Snapshot library</w:t>
      </w:r>
    </w:p>
    <w:p w14:paraId="4DCD65D7" w14:textId="66A169C4" w:rsidR="00C37BD4" w:rsidRPr="00AF78A3" w:rsidRDefault="00C37BD4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>
        <w:rPr>
          <w:noProof/>
        </w:rPr>
        <w:drawing>
          <wp:inline distT="0" distB="0" distL="0" distR="0" wp14:anchorId="307FF3F7" wp14:editId="7DC6686C">
            <wp:extent cx="6645910" cy="2566670"/>
            <wp:effectExtent l="0" t="0" r="2540" b="5080"/>
            <wp:docPr id="338739724" name="Picture 1" descr="screenshot showing a reports page with a highlighted bar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739724" name="Picture 1" descr="screenshot showing a reports page with a highlighted bar chart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6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D4904" w14:textId="4627B109" w:rsidR="00AF78A3" w:rsidRDefault="00AF78A3" w:rsidP="000527B1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Select </w:t>
      </w:r>
      <w:r w:rsidR="00C37BD4" w:rsidRPr="004D3D49">
        <w:rPr>
          <w:rFonts w:eastAsia="Calibri" w:cs="Arial"/>
          <w:b/>
          <w:bCs/>
          <w:lang w:eastAsia="en-AU"/>
        </w:rPr>
        <w:t>Storytelling snapshots</w:t>
      </w:r>
      <w:r w:rsidR="00C37BD4">
        <w:rPr>
          <w:rFonts w:eastAsia="Calibri" w:cs="Arial"/>
          <w:lang w:eastAsia="en-AU"/>
        </w:rPr>
        <w:t xml:space="preserve"> from</w:t>
      </w:r>
      <w:r w:rsidRPr="00AF78A3">
        <w:rPr>
          <w:rFonts w:eastAsia="Calibri" w:cs="Arial"/>
          <w:lang w:eastAsia="en-AU"/>
        </w:rPr>
        <w:t xml:space="preserve"> the </w:t>
      </w:r>
      <w:r w:rsidR="00111FEA" w:rsidRPr="00AF78A3">
        <w:rPr>
          <w:rFonts w:eastAsia="Calibri" w:cs="Arial"/>
          <w:lang w:eastAsia="en-AU"/>
        </w:rPr>
        <w:t>pop-up</w:t>
      </w:r>
      <w:r w:rsidRPr="00AF78A3">
        <w:rPr>
          <w:rFonts w:eastAsia="Calibri" w:cs="Arial"/>
          <w:lang w:eastAsia="en-AU"/>
        </w:rPr>
        <w:t xml:space="preserve"> box.</w:t>
      </w:r>
    </w:p>
    <w:p w14:paraId="00CD756D" w14:textId="54198FDC" w:rsidR="00D63233" w:rsidRPr="004D3D49" w:rsidRDefault="005B0C82" w:rsidP="004D3D49">
      <w:pPr>
        <w:keepNext/>
        <w:suppressAutoHyphens/>
        <w:spacing w:before="120" w:after="0" w:line="240" w:lineRule="atLeast"/>
        <w:rPr>
          <w:rFonts w:eastAsia="Calibri" w:cs="Arial"/>
          <w:b/>
          <w:bCs/>
          <w:sz w:val="16"/>
          <w:szCs w:val="18"/>
        </w:rPr>
      </w:pPr>
      <w:r w:rsidRPr="00AF78A3">
        <w:rPr>
          <w:rFonts w:eastAsia="Calibri" w:cs="Arial"/>
          <w:b/>
          <w:bCs/>
          <w:sz w:val="16"/>
          <w:szCs w:val="18"/>
        </w:rPr>
        <w:t xml:space="preserve">Figure </w:t>
      </w:r>
      <w:r>
        <w:rPr>
          <w:rFonts w:eastAsia="Calibri" w:cs="Arial"/>
          <w:b/>
          <w:bCs/>
          <w:sz w:val="16"/>
          <w:szCs w:val="18"/>
        </w:rPr>
        <w:t>2</w:t>
      </w:r>
      <w:r w:rsidR="009E2F72">
        <w:rPr>
          <w:rFonts w:eastAsia="Calibri" w:cs="Arial"/>
          <w:b/>
          <w:bCs/>
          <w:sz w:val="16"/>
          <w:szCs w:val="18"/>
        </w:rPr>
        <w:t>7</w:t>
      </w:r>
      <w:r w:rsidRPr="00AF78A3">
        <w:rPr>
          <w:rFonts w:eastAsia="Calibri" w:cs="Arial"/>
          <w:b/>
          <w:bCs/>
          <w:sz w:val="16"/>
          <w:szCs w:val="18"/>
        </w:rPr>
        <w:t xml:space="preserve"> - Item selection for Snapshot library</w:t>
      </w:r>
    </w:p>
    <w:p w14:paraId="6819E218" w14:textId="2BF7A183" w:rsidR="00C37BD4" w:rsidRDefault="00C37BD4" w:rsidP="000527B1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>
        <w:rPr>
          <w:noProof/>
        </w:rPr>
        <w:drawing>
          <wp:inline distT="0" distB="0" distL="0" distR="0" wp14:anchorId="55FBF74E" wp14:editId="20581C84">
            <wp:extent cx="3536830" cy="2499617"/>
            <wp:effectExtent l="0" t="0" r="6985" b="0"/>
            <wp:docPr id="1859816974" name="Picture 1" descr="screenshot highlighting the storytelling snapshots selection optio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816974" name="Picture 1" descr="screenshot highlighting the storytelling snapshots selection option 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3606902" cy="254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ABFED" w14:textId="7037FE8B" w:rsidR="00C37BD4" w:rsidRDefault="00C37BD4" w:rsidP="000527B1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>
        <w:rPr>
          <w:rFonts w:eastAsia="Calibri" w:cs="Arial"/>
          <w:lang w:eastAsia="en-AU"/>
        </w:rPr>
        <w:t xml:space="preserve">Next, select </w:t>
      </w:r>
      <w:r w:rsidRPr="004D3D49">
        <w:rPr>
          <w:rFonts w:eastAsia="Calibri" w:cs="Arial"/>
          <w:b/>
          <w:bCs/>
          <w:lang w:eastAsia="en-AU"/>
        </w:rPr>
        <w:t>Take snapshot</w:t>
      </w:r>
      <w:r>
        <w:rPr>
          <w:rFonts w:eastAsia="Calibri" w:cs="Arial"/>
          <w:lang w:eastAsia="en-AU"/>
        </w:rPr>
        <w:t xml:space="preserve"> from the </w:t>
      </w:r>
      <w:r w:rsidR="00111FEA">
        <w:rPr>
          <w:rFonts w:eastAsia="Calibri" w:cs="Arial"/>
          <w:lang w:eastAsia="en-AU"/>
        </w:rPr>
        <w:t>pop-up</w:t>
      </w:r>
      <w:r>
        <w:rPr>
          <w:rFonts w:eastAsia="Calibri" w:cs="Arial"/>
          <w:lang w:eastAsia="en-AU"/>
        </w:rPr>
        <w:t xml:space="preserve"> box.</w:t>
      </w:r>
    </w:p>
    <w:p w14:paraId="13003E67" w14:textId="0A0B70B7" w:rsidR="005B0C82" w:rsidRPr="004D3D49" w:rsidRDefault="005B0C82" w:rsidP="004D3D49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AF78A3">
        <w:rPr>
          <w:rFonts w:eastAsia="Calibri" w:cs="Arial"/>
          <w:b/>
          <w:bCs/>
          <w:sz w:val="16"/>
          <w:szCs w:val="18"/>
        </w:rPr>
        <w:t xml:space="preserve">Figure </w:t>
      </w:r>
      <w:r>
        <w:rPr>
          <w:rFonts w:eastAsia="Calibri" w:cs="Arial"/>
          <w:b/>
          <w:bCs/>
          <w:sz w:val="16"/>
          <w:szCs w:val="18"/>
        </w:rPr>
        <w:t>2</w:t>
      </w:r>
      <w:r w:rsidR="009E2F72">
        <w:rPr>
          <w:rFonts w:eastAsia="Calibri" w:cs="Arial"/>
          <w:b/>
          <w:bCs/>
          <w:sz w:val="16"/>
          <w:szCs w:val="18"/>
        </w:rPr>
        <w:t>8</w:t>
      </w:r>
      <w:r w:rsidRPr="00AF78A3">
        <w:rPr>
          <w:rFonts w:eastAsia="Calibri" w:cs="Arial"/>
          <w:b/>
          <w:bCs/>
          <w:sz w:val="16"/>
          <w:szCs w:val="18"/>
        </w:rPr>
        <w:t xml:space="preserve"> - Item selection for Snapshot library</w:t>
      </w:r>
    </w:p>
    <w:p w14:paraId="2C9EA243" w14:textId="7AFC7FD0" w:rsidR="00C37BD4" w:rsidRDefault="00C37BD4" w:rsidP="000527B1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>
        <w:rPr>
          <w:noProof/>
        </w:rPr>
        <w:drawing>
          <wp:inline distT="0" distB="0" distL="0" distR="0" wp14:anchorId="43C04121" wp14:editId="41833C87">
            <wp:extent cx="3251064" cy="1892411"/>
            <wp:effectExtent l="0" t="0" r="6985" b="0"/>
            <wp:docPr id="1022728104" name="Picture 1" descr="screenshot highlighting 'take snapshot' option from the storytelling snapshots selection option 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728104" name="Picture 1" descr="screenshot highlighting 'take snapshot' option from the storytelling snapshots selection option s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3278844" cy="190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00985" w14:textId="09D8F190" w:rsidR="005B0C82" w:rsidRPr="00AF78A3" w:rsidRDefault="005B0C82" w:rsidP="000527B1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>
        <w:rPr>
          <w:rFonts w:eastAsia="Calibri" w:cs="Arial"/>
          <w:lang w:eastAsia="en-AU"/>
        </w:rPr>
        <w:lastRenderedPageBreak/>
        <w:t xml:space="preserve">You can add a description in the </w:t>
      </w:r>
      <w:r w:rsidRPr="004D3D49">
        <w:rPr>
          <w:rFonts w:eastAsia="Calibri" w:cs="Arial"/>
          <w:b/>
          <w:bCs/>
          <w:lang w:eastAsia="en-AU"/>
        </w:rPr>
        <w:t>Snapshot annotation</w:t>
      </w:r>
      <w:r>
        <w:rPr>
          <w:rFonts w:eastAsia="Calibri" w:cs="Arial"/>
          <w:lang w:eastAsia="en-AU"/>
        </w:rPr>
        <w:t xml:space="preserve"> pop up box.</w:t>
      </w:r>
    </w:p>
    <w:p w14:paraId="7AF703FA" w14:textId="2BAA8F5D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AF78A3">
        <w:rPr>
          <w:rFonts w:eastAsia="Calibri" w:cs="Arial"/>
          <w:b/>
          <w:bCs/>
          <w:sz w:val="16"/>
          <w:szCs w:val="18"/>
        </w:rPr>
        <w:t xml:space="preserve">Figure </w:t>
      </w:r>
      <w:r w:rsidRPr="00AF78A3">
        <w:rPr>
          <w:rFonts w:eastAsia="Calibri" w:cs="Arial"/>
          <w:b/>
          <w:bCs/>
          <w:caps/>
          <w:sz w:val="16"/>
          <w:szCs w:val="18"/>
        </w:rPr>
        <w:fldChar w:fldCharType="begin"/>
      </w:r>
      <w:r w:rsidRPr="00AF78A3">
        <w:rPr>
          <w:rFonts w:eastAsia="Calibri" w:cs="Arial"/>
          <w:b/>
          <w:bCs/>
          <w:caps/>
          <w:sz w:val="16"/>
          <w:szCs w:val="18"/>
        </w:rPr>
        <w:instrText xml:space="preserve"> SEQ Figure \* ARABIC </w:instrText>
      </w:r>
      <w:r w:rsidRPr="00AF78A3">
        <w:rPr>
          <w:rFonts w:eastAsia="Calibri" w:cs="Arial"/>
          <w:b/>
          <w:bCs/>
          <w:caps/>
          <w:sz w:val="16"/>
          <w:szCs w:val="18"/>
        </w:rPr>
        <w:fldChar w:fldCharType="separate"/>
      </w:r>
      <w:r w:rsidRPr="00AF78A3">
        <w:rPr>
          <w:rFonts w:eastAsia="Calibri" w:cs="Arial"/>
          <w:b/>
          <w:bCs/>
          <w:caps/>
          <w:noProof/>
          <w:sz w:val="16"/>
          <w:szCs w:val="18"/>
        </w:rPr>
        <w:t>2</w:t>
      </w:r>
      <w:r w:rsidRPr="00AF78A3">
        <w:rPr>
          <w:rFonts w:eastAsia="Calibri" w:cs="Arial"/>
          <w:b/>
          <w:bCs/>
          <w:caps/>
          <w:sz w:val="16"/>
          <w:szCs w:val="18"/>
        </w:rPr>
        <w:fldChar w:fldCharType="end"/>
      </w:r>
      <w:r w:rsidR="009E2F72">
        <w:rPr>
          <w:rFonts w:eastAsia="Calibri" w:cs="Arial"/>
          <w:b/>
          <w:bCs/>
          <w:caps/>
          <w:sz w:val="16"/>
          <w:szCs w:val="18"/>
        </w:rPr>
        <w:t>9</w:t>
      </w:r>
      <w:r w:rsidRPr="00AF78A3">
        <w:rPr>
          <w:rFonts w:eastAsia="Calibri" w:cs="Arial"/>
          <w:b/>
          <w:bCs/>
          <w:sz w:val="16"/>
          <w:szCs w:val="18"/>
        </w:rPr>
        <w:t xml:space="preserve"> - Snapshot annotation pop up box</w:t>
      </w:r>
    </w:p>
    <w:p w14:paraId="716092BE" w14:textId="494AA76B" w:rsidR="00AF78A3" w:rsidRPr="00AF78A3" w:rsidRDefault="005B0C82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 w:rsidRPr="005B0C82">
        <w:rPr>
          <w:noProof/>
        </w:rPr>
        <w:t xml:space="preserve"> </w:t>
      </w:r>
      <w:r>
        <w:rPr>
          <w:noProof/>
        </w:rPr>
        <w:drawing>
          <wp:inline distT="0" distB="0" distL="0" distR="0" wp14:anchorId="70A5525B" wp14:editId="3C6E2B20">
            <wp:extent cx="3763617" cy="2258170"/>
            <wp:effectExtent l="0" t="0" r="8890" b="8890"/>
            <wp:docPr id="1276960057" name="Picture 1" descr="screenshot highlighting the annotation pop up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960057" name="Picture 1" descr="screenshot highlighting the annotation pop up box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3776149" cy="2265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24C83" w14:textId="5E4B85DB" w:rsidR="00AF78A3" w:rsidRPr="00AF78A3" w:rsidRDefault="00AF78A3" w:rsidP="009D0497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>Enter a description of the snapshot and select</w:t>
      </w:r>
      <w:r w:rsidR="00111FEA">
        <w:rPr>
          <w:rFonts w:eastAsia="Calibri" w:cs="Arial"/>
          <w:lang w:eastAsia="en-AU"/>
        </w:rPr>
        <w:t xml:space="preserve"> </w:t>
      </w:r>
      <w:r w:rsidR="0038554B" w:rsidRPr="00111FEA">
        <w:rPr>
          <w:rFonts w:eastAsia="Calibri" w:cs="Arial"/>
          <w:b/>
          <w:bCs/>
          <w:lang w:eastAsia="en-AU"/>
        </w:rPr>
        <w:t>Save</w:t>
      </w:r>
      <w:r w:rsidR="0038554B" w:rsidRPr="00AF78A3">
        <w:rPr>
          <w:rFonts w:eastAsia="Calibri" w:cs="Arial"/>
          <w:lang w:eastAsia="en-AU"/>
        </w:rPr>
        <w:t>. The</w:t>
      </w:r>
      <w:r w:rsidRPr="00AF78A3">
        <w:rPr>
          <w:rFonts w:eastAsia="Calibri" w:cs="Arial"/>
          <w:lang w:eastAsia="en-AU"/>
        </w:rPr>
        <w:t xml:space="preserve"> item will display in the </w:t>
      </w:r>
      <w:r w:rsidRPr="00AF78A3">
        <w:rPr>
          <w:rFonts w:eastAsia="Calibri" w:cs="Arial"/>
          <w:b/>
          <w:lang w:eastAsia="en-AU"/>
        </w:rPr>
        <w:t>Snapshot library</w:t>
      </w:r>
      <w:r w:rsidRPr="00AF78A3">
        <w:rPr>
          <w:rFonts w:eastAsia="Calibri" w:cs="Arial"/>
          <w:lang w:eastAsia="en-AU"/>
        </w:rPr>
        <w:t xml:space="preserve">. </w:t>
      </w:r>
    </w:p>
    <w:p w14:paraId="7380B623" w14:textId="77777777" w:rsidR="00AF78A3" w:rsidRPr="000477BF" w:rsidRDefault="008B3D57" w:rsidP="00687609">
      <w:pPr>
        <w:pStyle w:val="Heading4"/>
        <w:rPr>
          <w:rFonts w:eastAsia="Calibri"/>
          <w:lang w:eastAsia="en-AU"/>
        </w:rPr>
      </w:pPr>
      <w:r w:rsidRPr="000477BF">
        <w:rPr>
          <w:rFonts w:eastAsia="Calibri"/>
          <w:lang w:eastAsia="en-AU"/>
        </w:rPr>
        <w:t xml:space="preserve"> </w:t>
      </w:r>
      <w:bookmarkStart w:id="11" w:name="_Toc130211282"/>
      <w:r w:rsidR="00AF78A3" w:rsidRPr="004D3D49">
        <w:rPr>
          <w:rFonts w:eastAsia="Calibri"/>
          <w:i w:val="0"/>
          <w:iCs w:val="0"/>
          <w:sz w:val="24"/>
          <w:szCs w:val="24"/>
          <w:lang w:eastAsia="en-AU"/>
        </w:rPr>
        <w:t>Add a snapshot to your story</w:t>
      </w:r>
      <w:bookmarkEnd w:id="11"/>
    </w:p>
    <w:p w14:paraId="2BD84EAF" w14:textId="5621B94D" w:rsidR="00AF78A3" w:rsidRPr="00AF78A3" w:rsidRDefault="00EC2FBF" w:rsidP="000527B1">
      <w:pPr>
        <w:keepNext/>
        <w:suppressAutoHyphens/>
        <w:spacing w:before="120" w:after="0" w:line="240" w:lineRule="atLeast"/>
        <w:rPr>
          <w:rFonts w:eastAsia="Times New Roman" w:cs="Arial"/>
          <w:bCs/>
          <w:lang w:eastAsia="en-AU"/>
        </w:rPr>
      </w:pPr>
      <w:r>
        <w:rPr>
          <w:rFonts w:eastAsia="Calibri" w:cs="Arial"/>
          <w:lang w:eastAsia="en-AU"/>
        </w:rPr>
        <w:t>On the Story page (</w:t>
      </w:r>
      <w:r w:rsidRPr="000527B1">
        <w:rPr>
          <w:rFonts w:eastAsia="Calibri" w:cs="Arial"/>
          <w:b/>
          <w:lang w:eastAsia="en-AU"/>
        </w:rPr>
        <w:t xml:space="preserve">Figure </w:t>
      </w:r>
      <w:r w:rsidR="00E70E32">
        <w:rPr>
          <w:rFonts w:eastAsia="Calibri" w:cs="Arial"/>
          <w:b/>
          <w:lang w:eastAsia="en-AU"/>
        </w:rPr>
        <w:t>4</w:t>
      </w:r>
      <w:r>
        <w:rPr>
          <w:rFonts w:eastAsia="Calibri" w:cs="Arial"/>
          <w:lang w:eastAsia="en-AU"/>
        </w:rPr>
        <w:t>),</w:t>
      </w:r>
      <w:r>
        <w:rPr>
          <w:rFonts w:eastAsia="Times New Roman" w:cs="Arial"/>
          <w:bCs/>
          <w:lang w:eastAsia="en-AU"/>
        </w:rPr>
        <w:t xml:space="preserve"> s</w:t>
      </w:r>
      <w:r w:rsidR="00AF78A3" w:rsidRPr="00AF78A3">
        <w:rPr>
          <w:rFonts w:eastAsia="Times New Roman" w:cs="Arial"/>
          <w:bCs/>
          <w:lang w:eastAsia="en-AU"/>
        </w:rPr>
        <w:t>elect</w:t>
      </w:r>
      <w:r w:rsidR="00111FEA" w:rsidRPr="00111FEA">
        <w:rPr>
          <w:rFonts w:eastAsia="Calibri" w:cs="Arial"/>
          <w:bCs/>
          <w:lang w:eastAsia="en-AU"/>
        </w:rPr>
        <w:t xml:space="preserve"> the</w:t>
      </w:r>
      <w:r w:rsidR="00111FEA">
        <w:rPr>
          <w:rFonts w:eastAsia="Calibri" w:cs="Arial"/>
          <w:b/>
          <w:sz w:val="20"/>
          <w:szCs w:val="20"/>
          <w:lang w:eastAsia="en-AU"/>
        </w:rPr>
        <w:t xml:space="preserve"> </w:t>
      </w:r>
      <w:r w:rsidR="00111FEA" w:rsidRPr="00111FEA">
        <w:rPr>
          <w:rFonts w:eastAsia="Times New Roman" w:cs="Arial"/>
          <w:b/>
          <w:bCs/>
          <w:lang w:eastAsia="en-AU"/>
        </w:rPr>
        <w:t xml:space="preserve">Camera </w:t>
      </w:r>
      <w:r w:rsidR="00111FEA" w:rsidRPr="00111FEA">
        <w:rPr>
          <w:rFonts w:eastAsia="Times New Roman" w:cs="Arial"/>
          <w:lang w:eastAsia="en-AU"/>
        </w:rPr>
        <w:t>icon</w:t>
      </w:r>
      <w:r w:rsidR="00AF78A3" w:rsidRPr="00AF78A3">
        <w:rPr>
          <w:rFonts w:eastAsia="Times New Roman" w:cs="Arial"/>
          <w:bCs/>
          <w:lang w:eastAsia="en-AU"/>
        </w:rPr>
        <w:t xml:space="preserve"> </w:t>
      </w:r>
      <w:r w:rsidR="00D63233">
        <w:rPr>
          <w:noProof/>
        </w:rPr>
        <w:drawing>
          <wp:inline distT="0" distB="0" distL="0" distR="0" wp14:anchorId="7F74E68E" wp14:editId="24121842">
            <wp:extent cx="266667" cy="266667"/>
            <wp:effectExtent l="0" t="0" r="635" b="635"/>
            <wp:docPr id="1508862743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862743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6667" cy="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8A3" w:rsidRPr="00AF78A3">
        <w:rPr>
          <w:rFonts w:eastAsia="Times New Roman" w:cs="Arial"/>
          <w:bCs/>
          <w:lang w:eastAsia="en-AU"/>
        </w:rPr>
        <w:t xml:space="preserve"> and the </w:t>
      </w:r>
      <w:r w:rsidR="00AF78A3" w:rsidRPr="00AF78A3">
        <w:rPr>
          <w:rFonts w:eastAsia="Times New Roman" w:cs="Arial"/>
          <w:b/>
          <w:bCs/>
          <w:lang w:eastAsia="en-AU"/>
        </w:rPr>
        <w:t>Snapshot library</w:t>
      </w:r>
      <w:r w:rsidR="00AF78A3" w:rsidRPr="00AF78A3">
        <w:rPr>
          <w:rFonts w:eastAsia="Times New Roman" w:cs="Arial"/>
          <w:bCs/>
          <w:lang w:eastAsia="en-AU"/>
        </w:rPr>
        <w:t xml:space="preserve"> pop up box will display with a listing of the snapshot items that have been saved for that report.</w:t>
      </w:r>
    </w:p>
    <w:p w14:paraId="244F4DB1" w14:textId="00066055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AF78A3">
        <w:rPr>
          <w:rFonts w:eastAsia="Calibri" w:cs="Arial"/>
          <w:b/>
          <w:bCs/>
          <w:sz w:val="16"/>
          <w:szCs w:val="18"/>
        </w:rPr>
        <w:t xml:space="preserve">Figure </w:t>
      </w:r>
      <w:r w:rsidR="009E2F72">
        <w:rPr>
          <w:rFonts w:eastAsia="Calibri" w:cs="Arial"/>
          <w:b/>
          <w:bCs/>
          <w:sz w:val="16"/>
          <w:szCs w:val="18"/>
        </w:rPr>
        <w:t>30</w:t>
      </w:r>
      <w:r w:rsidRPr="00AF78A3">
        <w:rPr>
          <w:rFonts w:eastAsia="Calibri" w:cs="Arial"/>
          <w:b/>
          <w:bCs/>
          <w:sz w:val="16"/>
          <w:szCs w:val="18"/>
        </w:rPr>
        <w:t xml:space="preserve"> - Snapshot library items</w:t>
      </w:r>
    </w:p>
    <w:p w14:paraId="11644909" w14:textId="0FAA439F" w:rsidR="00AF78A3" w:rsidRPr="00AF78A3" w:rsidRDefault="005B0C82" w:rsidP="00AF78A3">
      <w:pPr>
        <w:suppressAutoHyphens/>
        <w:spacing w:after="0" w:line="240" w:lineRule="atLeast"/>
        <w:rPr>
          <w:rFonts w:eastAsia="Times New Roman" w:cs="Arial"/>
          <w:bCs/>
          <w:lang w:eastAsia="en-AU"/>
        </w:rPr>
      </w:pPr>
      <w:r w:rsidRPr="005B0C82">
        <w:rPr>
          <w:noProof/>
        </w:rPr>
        <w:t xml:space="preserve"> </w:t>
      </w:r>
      <w:r>
        <w:rPr>
          <w:noProof/>
        </w:rPr>
        <w:drawing>
          <wp:inline distT="0" distB="0" distL="0" distR="0" wp14:anchorId="7A631034" wp14:editId="4E30F4A4">
            <wp:extent cx="3085106" cy="3801155"/>
            <wp:effectExtent l="0" t="0" r="1270" b="8890"/>
            <wp:docPr id="1588124319" name="Picture 1" descr="screenshot of the snapshot library cont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124319" name="Picture 1" descr="screenshot of the snapshot library contents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3098139" cy="3817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2878E" w14:textId="77777777" w:rsidR="00AF78A3" w:rsidRPr="00AF78A3" w:rsidRDefault="00AF78A3" w:rsidP="00AF78A3">
      <w:pPr>
        <w:suppressAutoHyphens/>
        <w:spacing w:before="120" w:after="0" w:line="240" w:lineRule="atLeast"/>
        <w:rPr>
          <w:rFonts w:eastAsia="Times New Roman" w:cs="Arial"/>
          <w:bCs/>
          <w:lang w:eastAsia="en-AU"/>
        </w:rPr>
      </w:pPr>
      <w:r w:rsidRPr="00AF78A3">
        <w:rPr>
          <w:rFonts w:eastAsia="Times New Roman" w:cs="Arial"/>
          <w:b/>
          <w:bCs/>
          <w:lang w:eastAsia="en-AU"/>
        </w:rPr>
        <w:t>Click</w:t>
      </w:r>
      <w:r w:rsidRPr="00AF78A3">
        <w:rPr>
          <w:rFonts w:eastAsia="Times New Roman" w:cs="Arial"/>
          <w:bCs/>
          <w:lang w:eastAsia="en-AU"/>
        </w:rPr>
        <w:t xml:space="preserve"> and </w:t>
      </w:r>
      <w:r w:rsidRPr="00AF78A3">
        <w:rPr>
          <w:rFonts w:eastAsia="Times New Roman" w:cs="Arial"/>
          <w:b/>
          <w:bCs/>
          <w:lang w:eastAsia="en-AU"/>
        </w:rPr>
        <w:t>drag</w:t>
      </w:r>
      <w:r w:rsidRPr="00AF78A3">
        <w:rPr>
          <w:rFonts w:eastAsia="Times New Roman" w:cs="Arial"/>
          <w:bCs/>
          <w:lang w:eastAsia="en-AU"/>
        </w:rPr>
        <w:t xml:space="preserve"> the selected item onto the story sheet.</w:t>
      </w:r>
    </w:p>
    <w:p w14:paraId="2C272FA6" w14:textId="11F0DAB8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AF78A3">
        <w:rPr>
          <w:rFonts w:eastAsia="Calibri" w:cs="Arial"/>
          <w:b/>
          <w:bCs/>
          <w:sz w:val="16"/>
          <w:szCs w:val="18"/>
        </w:rPr>
        <w:lastRenderedPageBreak/>
        <w:t xml:space="preserve">Figure </w:t>
      </w:r>
      <w:r w:rsidR="009E2F72">
        <w:rPr>
          <w:rFonts w:eastAsia="Calibri" w:cs="Arial"/>
          <w:b/>
          <w:bCs/>
          <w:sz w:val="16"/>
          <w:szCs w:val="18"/>
        </w:rPr>
        <w:t>31</w:t>
      </w:r>
      <w:r w:rsidR="00F2005E" w:rsidRPr="00AF78A3">
        <w:rPr>
          <w:rFonts w:eastAsia="Calibri" w:cs="Arial"/>
          <w:b/>
          <w:bCs/>
          <w:sz w:val="16"/>
          <w:szCs w:val="18"/>
        </w:rPr>
        <w:t xml:space="preserve"> </w:t>
      </w:r>
      <w:r w:rsidRPr="00AF78A3">
        <w:rPr>
          <w:rFonts w:eastAsia="Calibri" w:cs="Arial"/>
          <w:b/>
          <w:bCs/>
          <w:sz w:val="16"/>
          <w:szCs w:val="18"/>
        </w:rPr>
        <w:t>- Snapshot selection on the story sheet</w:t>
      </w:r>
    </w:p>
    <w:p w14:paraId="765BBDB5" w14:textId="60038F90" w:rsidR="00AF78A3" w:rsidRPr="00AF78A3" w:rsidRDefault="00835487" w:rsidP="00AF78A3">
      <w:pPr>
        <w:suppressAutoHyphens/>
        <w:spacing w:after="0" w:line="240" w:lineRule="atLeast"/>
        <w:rPr>
          <w:rFonts w:eastAsia="Times New Roman" w:cs="Arial"/>
          <w:bCs/>
          <w:lang w:eastAsia="en-AU"/>
        </w:rPr>
      </w:pPr>
      <w:r>
        <w:rPr>
          <w:noProof/>
        </w:rPr>
        <w:drawing>
          <wp:inline distT="0" distB="0" distL="0" distR="0" wp14:anchorId="6DBECD00" wp14:editId="1277599F">
            <wp:extent cx="6645910" cy="2993390"/>
            <wp:effectExtent l="0" t="0" r="2540" b="0"/>
            <wp:docPr id="867364386" name="Picture 1" descr="screenshot showing a snapshot selection being added to a 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364386" name="Picture 1" descr="screenshot showing a snapshot selection being added to a sheet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9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9B0C1" w14:textId="18E6D9A8" w:rsidR="00AF78A3" w:rsidRPr="00AF78A3" w:rsidRDefault="00AF78A3" w:rsidP="000527B1">
      <w:pPr>
        <w:suppressAutoHyphens/>
        <w:spacing w:before="240" w:after="120" w:line="240" w:lineRule="atLeast"/>
        <w:rPr>
          <w:rFonts w:eastAsia="Calibri" w:cs="Arial"/>
          <w:noProof/>
          <w:lang w:eastAsia="en-AU"/>
        </w:rPr>
      </w:pPr>
      <w:r w:rsidRPr="00AF78A3">
        <w:rPr>
          <w:rFonts w:eastAsia="Calibri" w:cs="Arial"/>
          <w:noProof/>
          <w:lang w:eastAsia="en-AU"/>
        </w:rPr>
        <w:t xml:space="preserve">Use </w:t>
      </w:r>
      <w:r w:rsidR="00111FEA">
        <w:rPr>
          <w:rFonts w:eastAsia="Calibri" w:cs="Arial"/>
          <w:noProof/>
          <w:lang w:eastAsia="en-AU"/>
        </w:rPr>
        <w:t xml:space="preserve">the </w:t>
      </w:r>
      <w:r w:rsidR="00111FEA" w:rsidRPr="00111FEA">
        <w:rPr>
          <w:rFonts w:eastAsia="Calibri" w:cs="Arial"/>
          <w:b/>
          <w:bCs/>
          <w:noProof/>
          <w:lang w:eastAsia="en-AU"/>
        </w:rPr>
        <w:t>handles</w:t>
      </w:r>
      <w:r w:rsidR="00507F35" w:rsidRPr="00507F35">
        <w:rPr>
          <w:noProof/>
        </w:rPr>
        <w:t xml:space="preserve"> </w:t>
      </w:r>
      <w:r w:rsidR="00507F35">
        <w:rPr>
          <w:noProof/>
        </w:rPr>
        <w:drawing>
          <wp:inline distT="0" distB="0" distL="0" distR="0" wp14:anchorId="1C151033" wp14:editId="65D48257">
            <wp:extent cx="285714" cy="257143"/>
            <wp:effectExtent l="0" t="0" r="635" b="0"/>
            <wp:docPr id="301053800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053800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5714" cy="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78A3">
        <w:rPr>
          <w:rFonts w:eastAsia="Calibri" w:cs="Arial"/>
          <w:noProof/>
          <w:lang w:eastAsia="en-AU"/>
        </w:rPr>
        <w:t xml:space="preserve"> to resize or move the image anywhere on the page.</w:t>
      </w:r>
    </w:p>
    <w:p w14:paraId="154EBA73" w14:textId="77777777" w:rsidR="00AF78A3" w:rsidRPr="00AF78A3" w:rsidRDefault="00AF78A3" w:rsidP="00AF78A3">
      <w:pPr>
        <w:suppressAutoHyphens/>
        <w:spacing w:after="60" w:line="240" w:lineRule="auto"/>
        <w:rPr>
          <w:rFonts w:eastAsia="Calibri" w:cs="Arial"/>
          <w:noProof/>
          <w:sz w:val="12"/>
          <w:lang w:eastAsia="en-AU"/>
        </w:rPr>
      </w:pPr>
    </w:p>
    <w:p w14:paraId="08539B8E" w14:textId="77777777" w:rsidR="00AF78A3" w:rsidRPr="00AF78A3" w:rsidRDefault="000D0022" w:rsidP="000527B1">
      <w:pPr>
        <w:suppressAutoHyphens/>
        <w:spacing w:after="0" w:line="240" w:lineRule="atLeast"/>
        <w:rPr>
          <w:rFonts w:eastAsia="Calibri" w:cs="Arial"/>
          <w:noProof/>
          <w:sz w:val="6"/>
          <w:lang w:eastAsia="en-AU"/>
        </w:rPr>
      </w:pPr>
      <w:r>
        <w:rPr>
          <w:rFonts w:eastAsia="Calibri" w:cs="Arial"/>
          <w:noProof/>
          <w:lang w:eastAsia="en-AU"/>
        </w:rPr>
        <w:t xml:space="preserve">You can </w:t>
      </w:r>
      <w:r>
        <w:rPr>
          <w:rFonts w:eastAsia="Calibri" w:cs="Arial"/>
          <w:b/>
          <w:noProof/>
          <w:lang w:eastAsia="en-AU"/>
        </w:rPr>
        <w:t>c</w:t>
      </w:r>
      <w:r w:rsidR="00AF78A3" w:rsidRPr="00AF78A3">
        <w:rPr>
          <w:rFonts w:eastAsia="Calibri" w:cs="Arial"/>
          <w:b/>
          <w:noProof/>
          <w:lang w:eastAsia="en-AU"/>
        </w:rPr>
        <w:t>lick</w:t>
      </w:r>
      <w:r w:rsidR="00AF78A3" w:rsidRPr="00AF78A3">
        <w:rPr>
          <w:rFonts w:eastAsia="Calibri" w:cs="Arial"/>
          <w:noProof/>
          <w:lang w:eastAsia="en-AU"/>
        </w:rPr>
        <w:t xml:space="preserve"> and </w:t>
      </w:r>
      <w:r w:rsidR="00AF78A3" w:rsidRPr="00AF78A3">
        <w:rPr>
          <w:rFonts w:eastAsia="Calibri" w:cs="Arial"/>
          <w:b/>
          <w:noProof/>
          <w:lang w:eastAsia="en-AU"/>
        </w:rPr>
        <w:t>drag</w:t>
      </w:r>
      <w:r w:rsidR="00AF78A3" w:rsidRPr="00AF78A3">
        <w:rPr>
          <w:rFonts w:eastAsia="Calibri" w:cs="Arial"/>
          <w:noProof/>
          <w:lang w:eastAsia="en-AU"/>
        </w:rPr>
        <w:t xml:space="preserve"> the snapshot wherever you want on the page.</w:t>
      </w:r>
    </w:p>
    <w:p w14:paraId="0A835EE5" w14:textId="77777777" w:rsidR="00AF78A3" w:rsidRPr="000477BF" w:rsidRDefault="008B3D57" w:rsidP="000477BF">
      <w:pPr>
        <w:pStyle w:val="Heading4"/>
        <w:keepNext/>
        <w:rPr>
          <w:rFonts w:eastAsia="Calibri"/>
          <w:i w:val="0"/>
          <w:iCs w:val="0"/>
          <w:sz w:val="24"/>
          <w:szCs w:val="24"/>
          <w:lang w:eastAsia="en-AU"/>
        </w:rPr>
      </w:pPr>
      <w:r w:rsidRPr="000477BF">
        <w:rPr>
          <w:rFonts w:eastAsia="Calibri"/>
          <w:i w:val="0"/>
          <w:iCs w:val="0"/>
          <w:sz w:val="24"/>
          <w:szCs w:val="24"/>
          <w:lang w:eastAsia="en-AU"/>
        </w:rPr>
        <w:t xml:space="preserve"> </w:t>
      </w:r>
      <w:bookmarkStart w:id="12" w:name="_Toc130211283"/>
      <w:r w:rsidR="00AF78A3" w:rsidRPr="000477BF">
        <w:rPr>
          <w:rFonts w:eastAsia="Calibri"/>
          <w:i w:val="0"/>
          <w:iCs w:val="0"/>
          <w:sz w:val="24"/>
          <w:szCs w:val="24"/>
          <w:lang w:eastAsia="en-AU"/>
        </w:rPr>
        <w:t>Arrange a snapshot</w:t>
      </w:r>
      <w:bookmarkEnd w:id="12"/>
    </w:p>
    <w:p w14:paraId="6CDC3588" w14:textId="77777777" w:rsidR="00E52525" w:rsidRDefault="00E52525" w:rsidP="000527B1">
      <w:pPr>
        <w:keepNext/>
        <w:keepLines/>
        <w:suppressAutoHyphens/>
        <w:spacing w:before="120" w:after="120" w:line="240" w:lineRule="atLeast"/>
        <w:rPr>
          <w:rFonts w:eastAsia="Times New Roman" w:cs="Arial"/>
          <w:bCs/>
          <w:lang w:eastAsia="en-AU"/>
        </w:rPr>
      </w:pPr>
      <w:r>
        <w:rPr>
          <w:rFonts w:eastAsia="Times New Roman" w:cs="Arial"/>
          <w:bCs/>
          <w:lang w:eastAsia="en-AU"/>
        </w:rPr>
        <w:t>You can also:</w:t>
      </w:r>
    </w:p>
    <w:p w14:paraId="521CD145" w14:textId="78ADEF66" w:rsidR="00CA552F" w:rsidRPr="004D3D49" w:rsidRDefault="00E52525" w:rsidP="004D3D49">
      <w:pPr>
        <w:pStyle w:val="ListParagraph"/>
        <w:keepNext/>
        <w:keepLines/>
        <w:numPr>
          <w:ilvl w:val="0"/>
          <w:numId w:val="10"/>
        </w:numPr>
        <w:suppressAutoHyphens/>
        <w:spacing w:before="120" w:after="120" w:line="240" w:lineRule="atLeast"/>
        <w:rPr>
          <w:rFonts w:eastAsia="Times New Roman" w:cs="Arial"/>
          <w:bCs/>
          <w:lang w:eastAsia="en-AU"/>
        </w:rPr>
      </w:pPr>
      <w:r w:rsidRPr="004D3D49">
        <w:rPr>
          <w:rFonts w:eastAsia="Times New Roman" w:cs="Arial"/>
          <w:bCs/>
          <w:lang w:eastAsia="en-AU"/>
        </w:rPr>
        <w:t xml:space="preserve">Change </w:t>
      </w:r>
      <w:r w:rsidR="00AF78A3" w:rsidRPr="004D3D49">
        <w:rPr>
          <w:rFonts w:eastAsia="Times New Roman" w:cs="Arial"/>
          <w:bCs/>
          <w:lang w:eastAsia="en-AU"/>
        </w:rPr>
        <w:t>the position of the image</w:t>
      </w:r>
    </w:p>
    <w:p w14:paraId="04FCF637" w14:textId="049DC285" w:rsidR="00E52525" w:rsidRPr="004D3D49" w:rsidRDefault="00995DC7" w:rsidP="004D3D49">
      <w:pPr>
        <w:pStyle w:val="ListParagraph"/>
        <w:numPr>
          <w:ilvl w:val="0"/>
          <w:numId w:val="10"/>
        </w:numPr>
        <w:rPr>
          <w:rFonts w:eastAsia="Times New Roman" w:cs="Arial"/>
          <w:bCs/>
          <w:lang w:eastAsia="en-AU"/>
        </w:rPr>
      </w:pPr>
      <w:r>
        <w:rPr>
          <w:rFonts w:eastAsia="Times New Roman" w:cs="Arial"/>
          <w:bCs/>
          <w:lang w:eastAsia="en-AU"/>
        </w:rPr>
        <w:t>D</w:t>
      </w:r>
      <w:r w:rsidR="00AF78A3" w:rsidRPr="004D3D49">
        <w:rPr>
          <w:rFonts w:eastAsia="Times New Roman" w:cs="Arial"/>
          <w:bCs/>
          <w:lang w:eastAsia="en-AU"/>
        </w:rPr>
        <w:t>elete the image</w:t>
      </w:r>
      <w:r w:rsidR="00E52525" w:rsidRPr="004D3D49">
        <w:rPr>
          <w:rFonts w:eastAsia="Times New Roman" w:cs="Arial"/>
          <w:bCs/>
          <w:lang w:eastAsia="en-AU"/>
        </w:rPr>
        <w:t>,</w:t>
      </w:r>
      <w:r w:rsidR="00AF78A3" w:rsidRPr="004D3D49">
        <w:rPr>
          <w:rFonts w:eastAsia="Times New Roman" w:cs="Arial"/>
          <w:bCs/>
          <w:lang w:eastAsia="en-AU"/>
        </w:rPr>
        <w:t xml:space="preserve"> or</w:t>
      </w:r>
    </w:p>
    <w:p w14:paraId="777E57D8" w14:textId="333C0863" w:rsidR="00AF78A3" w:rsidRPr="00AF78A3" w:rsidRDefault="00995DC7" w:rsidP="004D3D49">
      <w:pPr>
        <w:pStyle w:val="ListParagraph"/>
        <w:numPr>
          <w:ilvl w:val="0"/>
          <w:numId w:val="10"/>
        </w:numPr>
        <w:rPr>
          <w:lang w:eastAsia="en-AU"/>
        </w:rPr>
      </w:pPr>
      <w:r>
        <w:rPr>
          <w:rFonts w:eastAsia="Times New Roman" w:cs="Arial"/>
          <w:bCs/>
          <w:lang w:eastAsia="en-AU"/>
        </w:rPr>
        <w:t>R</w:t>
      </w:r>
      <w:r w:rsidR="00E52525" w:rsidRPr="004D3D49">
        <w:rPr>
          <w:rFonts w:eastAsia="Times New Roman" w:cs="Arial"/>
          <w:bCs/>
          <w:lang w:eastAsia="en-AU"/>
        </w:rPr>
        <w:t>eturn to</w:t>
      </w:r>
      <w:r w:rsidR="00AF78A3" w:rsidRPr="004D3D49">
        <w:rPr>
          <w:rFonts w:eastAsia="Times New Roman" w:cs="Arial"/>
          <w:bCs/>
          <w:lang w:eastAsia="en-AU"/>
        </w:rPr>
        <w:t xml:space="preserve"> the sheet where the image originated from.</w:t>
      </w:r>
    </w:p>
    <w:p w14:paraId="44FCFEB1" w14:textId="1DA271C5" w:rsidR="00AF78A3" w:rsidRPr="00AF78A3" w:rsidRDefault="00E52525" w:rsidP="000527B1">
      <w:pPr>
        <w:keepNext/>
        <w:keepLines/>
        <w:suppressAutoHyphens/>
        <w:spacing w:before="120" w:after="120" w:line="240" w:lineRule="atLeast"/>
        <w:rPr>
          <w:rFonts w:eastAsia="Times New Roman" w:cs="Arial"/>
          <w:bCs/>
          <w:lang w:eastAsia="en-AU"/>
        </w:rPr>
      </w:pPr>
      <w:r>
        <w:rPr>
          <w:rFonts w:eastAsia="Times New Roman" w:cs="Arial"/>
          <w:bCs/>
          <w:lang w:eastAsia="en-AU"/>
        </w:rPr>
        <w:t xml:space="preserve">If you </w:t>
      </w:r>
      <w:r>
        <w:rPr>
          <w:rFonts w:eastAsia="Times New Roman" w:cs="Arial"/>
          <w:b/>
          <w:bCs/>
          <w:lang w:eastAsia="en-AU"/>
        </w:rPr>
        <w:t>r</w:t>
      </w:r>
      <w:r w:rsidR="00AF78A3" w:rsidRPr="00AF78A3">
        <w:rPr>
          <w:rFonts w:eastAsia="Times New Roman" w:cs="Arial"/>
          <w:b/>
          <w:bCs/>
          <w:lang w:eastAsia="en-AU"/>
        </w:rPr>
        <w:t>ight click</w:t>
      </w:r>
      <w:r w:rsidR="00AF78A3" w:rsidRPr="00AF78A3">
        <w:rPr>
          <w:rFonts w:eastAsia="Times New Roman" w:cs="Arial"/>
          <w:bCs/>
          <w:lang w:eastAsia="en-AU"/>
        </w:rPr>
        <w:t xml:space="preserve"> on the snapshot image</w:t>
      </w:r>
      <w:r>
        <w:rPr>
          <w:rFonts w:eastAsia="Times New Roman" w:cs="Arial"/>
          <w:bCs/>
          <w:lang w:eastAsia="en-AU"/>
        </w:rPr>
        <w:t>,</w:t>
      </w:r>
      <w:r w:rsidR="00AF78A3" w:rsidRPr="00AF78A3">
        <w:rPr>
          <w:rFonts w:eastAsia="Times New Roman" w:cs="Arial"/>
          <w:bCs/>
          <w:lang w:eastAsia="en-AU"/>
        </w:rPr>
        <w:t xml:space="preserve"> an </w:t>
      </w:r>
      <w:r w:rsidR="000477BF" w:rsidRPr="00AF78A3">
        <w:rPr>
          <w:rFonts w:eastAsia="Times New Roman" w:cs="Arial"/>
          <w:bCs/>
          <w:lang w:eastAsia="en-AU"/>
        </w:rPr>
        <w:t>options pop-up</w:t>
      </w:r>
      <w:r w:rsidR="00AF78A3" w:rsidRPr="00AF78A3">
        <w:rPr>
          <w:rFonts w:eastAsia="Times New Roman" w:cs="Arial"/>
          <w:bCs/>
          <w:lang w:eastAsia="en-AU"/>
        </w:rPr>
        <w:t xml:space="preserve"> box will display.</w:t>
      </w:r>
    </w:p>
    <w:p w14:paraId="38C3A4A4" w14:textId="211A8DEA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8"/>
        </w:rPr>
      </w:pPr>
      <w:r w:rsidRPr="00AF78A3">
        <w:rPr>
          <w:rFonts w:eastAsia="Calibri" w:cs="Arial"/>
          <w:b/>
          <w:bCs/>
          <w:sz w:val="16"/>
          <w:szCs w:val="18"/>
        </w:rPr>
        <w:t xml:space="preserve">Figure </w:t>
      </w:r>
      <w:r w:rsidR="009E2F72">
        <w:rPr>
          <w:rFonts w:eastAsia="Calibri" w:cs="Arial"/>
          <w:b/>
          <w:bCs/>
          <w:sz w:val="16"/>
          <w:szCs w:val="18"/>
        </w:rPr>
        <w:t>32</w:t>
      </w:r>
      <w:r w:rsidR="00F2005E" w:rsidRPr="00AF78A3">
        <w:rPr>
          <w:rFonts w:eastAsia="Calibri" w:cs="Arial"/>
          <w:b/>
          <w:bCs/>
          <w:sz w:val="16"/>
          <w:szCs w:val="18"/>
        </w:rPr>
        <w:t xml:space="preserve"> </w:t>
      </w:r>
      <w:r w:rsidRPr="00AF78A3">
        <w:rPr>
          <w:rFonts w:eastAsia="Calibri" w:cs="Arial"/>
          <w:b/>
          <w:bCs/>
          <w:sz w:val="16"/>
          <w:szCs w:val="18"/>
        </w:rPr>
        <w:t>– Options pop up box</w:t>
      </w:r>
    </w:p>
    <w:p w14:paraId="44900756" w14:textId="12C31C95" w:rsidR="00AF78A3" w:rsidRPr="00AF78A3" w:rsidRDefault="001D79FE" w:rsidP="00AF78A3">
      <w:pPr>
        <w:suppressAutoHyphens/>
        <w:spacing w:after="60" w:line="240" w:lineRule="atLeast"/>
        <w:rPr>
          <w:rFonts w:eastAsia="Times New Roman" w:cs="Arial"/>
          <w:bCs/>
          <w:lang w:eastAsia="en-AU"/>
        </w:rPr>
      </w:pPr>
      <w:r w:rsidRPr="001D79FE">
        <w:rPr>
          <w:noProof/>
        </w:rPr>
        <w:t xml:space="preserve"> </w:t>
      </w:r>
      <w:r>
        <w:rPr>
          <w:noProof/>
        </w:rPr>
        <w:drawing>
          <wp:inline distT="0" distB="0" distL="0" distR="0" wp14:anchorId="6A54AE09" wp14:editId="24422AB7">
            <wp:extent cx="4702524" cy="2369489"/>
            <wp:effectExtent l="0" t="0" r="3175" b="0"/>
            <wp:docPr id="1636192509" name="Picture 1" descr="screenshot of the options pop up box displaying the options from Tabl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192509" name="Picture 1" descr="screenshot of the options pop up box displaying the options from Table 5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722541" cy="237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64D53" w14:textId="77777777" w:rsidR="00AF78A3" w:rsidRPr="000477BF" w:rsidRDefault="008B3D57" w:rsidP="000477BF">
      <w:pPr>
        <w:pStyle w:val="Heading4"/>
        <w:rPr>
          <w:rFonts w:eastAsia="Calibri"/>
          <w:i w:val="0"/>
          <w:iCs w:val="0"/>
          <w:sz w:val="24"/>
          <w:szCs w:val="24"/>
          <w:lang w:eastAsia="en-AU"/>
        </w:rPr>
      </w:pPr>
      <w:r w:rsidRPr="000477BF">
        <w:rPr>
          <w:rFonts w:eastAsia="Calibri"/>
          <w:i w:val="0"/>
          <w:iCs w:val="0"/>
          <w:sz w:val="24"/>
          <w:szCs w:val="24"/>
          <w:lang w:eastAsia="en-AU"/>
        </w:rPr>
        <w:t xml:space="preserve"> </w:t>
      </w:r>
      <w:bookmarkStart w:id="13" w:name="_Toc130211284"/>
      <w:r w:rsidR="00AF78A3" w:rsidRPr="000477BF">
        <w:rPr>
          <w:rFonts w:eastAsia="Calibri"/>
          <w:i w:val="0"/>
          <w:iCs w:val="0"/>
          <w:sz w:val="24"/>
          <w:szCs w:val="24"/>
          <w:lang w:eastAsia="en-AU"/>
        </w:rPr>
        <w:t>Add comments to a snapshot</w:t>
      </w:r>
      <w:bookmarkEnd w:id="13"/>
    </w:p>
    <w:p w14:paraId="29815640" w14:textId="77777777" w:rsidR="00AF78A3" w:rsidRPr="00AF78A3" w:rsidRDefault="00E52525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>
        <w:rPr>
          <w:rFonts w:eastAsia="Calibri" w:cs="Arial"/>
          <w:lang w:eastAsia="en-AU"/>
        </w:rPr>
        <w:t>Yo</w:t>
      </w:r>
      <w:r w:rsidR="000D0022">
        <w:rPr>
          <w:rFonts w:eastAsia="Calibri" w:cs="Arial"/>
          <w:lang w:eastAsia="en-AU"/>
        </w:rPr>
        <w:t>u</w:t>
      </w:r>
      <w:r w:rsidR="00AF78A3" w:rsidRPr="00AF78A3">
        <w:rPr>
          <w:rFonts w:eastAsia="Calibri" w:cs="Arial"/>
          <w:lang w:eastAsia="en-AU"/>
        </w:rPr>
        <w:t xml:space="preserve"> cannot </w:t>
      </w:r>
      <w:r w:rsidR="000D0022">
        <w:rPr>
          <w:rFonts w:eastAsia="Calibri" w:cs="Arial"/>
          <w:lang w:eastAsia="en-AU"/>
        </w:rPr>
        <w:t>change the title of a snapshot item</w:t>
      </w:r>
      <w:r>
        <w:rPr>
          <w:rFonts w:eastAsia="Calibri" w:cs="Arial"/>
          <w:lang w:eastAsia="en-AU"/>
        </w:rPr>
        <w:t xml:space="preserve">. However, you can add </w:t>
      </w:r>
      <w:r w:rsidR="00AF78A3" w:rsidRPr="00AF78A3">
        <w:rPr>
          <w:rFonts w:eastAsia="Calibri" w:cs="Arial"/>
          <w:lang w:eastAsia="en-AU"/>
        </w:rPr>
        <w:t>comments to describe the snapshot item.</w:t>
      </w:r>
    </w:p>
    <w:p w14:paraId="61D69AB5" w14:textId="77777777" w:rsidR="00AF78A3" w:rsidRPr="00AF78A3" w:rsidRDefault="00AF78A3" w:rsidP="00AF78A3">
      <w:pPr>
        <w:numPr>
          <w:ilvl w:val="0"/>
          <w:numId w:val="2"/>
        </w:numPr>
        <w:suppressAutoHyphens/>
        <w:spacing w:before="120" w:after="60" w:line="240" w:lineRule="atLeast"/>
        <w:contextualSpacing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Select the </w:t>
      </w:r>
      <w:r w:rsidRPr="00AF78A3">
        <w:rPr>
          <w:rFonts w:eastAsia="Calibri" w:cs="Arial"/>
          <w:b/>
          <w:lang w:eastAsia="en-AU"/>
        </w:rPr>
        <w:t>camera icon</w:t>
      </w:r>
      <w:r w:rsidRPr="00AF78A3">
        <w:rPr>
          <w:rFonts w:eastAsia="Calibri" w:cs="Arial"/>
          <w:lang w:eastAsia="en-AU"/>
        </w:rPr>
        <w:t xml:space="preserve"> to open the Snapshot library.</w:t>
      </w:r>
    </w:p>
    <w:p w14:paraId="00F9FA35" w14:textId="77777777" w:rsidR="00AF78A3" w:rsidRPr="00AF78A3" w:rsidRDefault="00AF78A3" w:rsidP="00AF78A3">
      <w:pPr>
        <w:numPr>
          <w:ilvl w:val="0"/>
          <w:numId w:val="2"/>
        </w:numPr>
        <w:suppressAutoHyphens/>
        <w:spacing w:before="120" w:after="60" w:line="240" w:lineRule="atLeast"/>
        <w:contextualSpacing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Select the </w:t>
      </w:r>
      <w:r w:rsidRPr="00AF78A3">
        <w:rPr>
          <w:rFonts w:eastAsia="Calibri" w:cs="Arial"/>
          <w:b/>
          <w:lang w:eastAsia="en-AU"/>
        </w:rPr>
        <w:t>pencil icon</w:t>
      </w:r>
      <w:r w:rsidRPr="00AF78A3">
        <w:rPr>
          <w:rFonts w:eastAsia="Calibri" w:cs="Arial"/>
          <w:lang w:eastAsia="en-AU"/>
        </w:rPr>
        <w:t xml:space="preserve"> to open the comment fields.</w:t>
      </w:r>
    </w:p>
    <w:p w14:paraId="11007EAD" w14:textId="77777777" w:rsidR="00AF78A3" w:rsidRPr="00AF78A3" w:rsidRDefault="00AF78A3" w:rsidP="00AF78A3">
      <w:pPr>
        <w:numPr>
          <w:ilvl w:val="0"/>
          <w:numId w:val="2"/>
        </w:numPr>
        <w:suppressAutoHyphens/>
        <w:spacing w:before="120" w:after="60" w:line="240" w:lineRule="atLeast"/>
        <w:contextualSpacing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Select the </w:t>
      </w:r>
      <w:r w:rsidRPr="00AF78A3">
        <w:rPr>
          <w:rFonts w:eastAsia="Calibri" w:cs="Arial"/>
          <w:b/>
          <w:lang w:eastAsia="en-AU"/>
        </w:rPr>
        <w:t>snapshot item</w:t>
      </w:r>
      <w:r w:rsidRPr="00AF78A3">
        <w:rPr>
          <w:rFonts w:eastAsia="Calibri" w:cs="Arial"/>
          <w:lang w:eastAsia="en-AU"/>
        </w:rPr>
        <w:t xml:space="preserve"> and type the details in the comments field.</w:t>
      </w:r>
    </w:p>
    <w:p w14:paraId="5B0867E6" w14:textId="622C3A0C" w:rsidR="00AF78A3" w:rsidRPr="00AF78A3" w:rsidRDefault="00AF78A3" w:rsidP="00AF78A3">
      <w:pPr>
        <w:tabs>
          <w:tab w:val="left" w:pos="426"/>
        </w:tabs>
        <w:suppressAutoHyphens/>
        <w:spacing w:before="240" w:after="0" w:line="240" w:lineRule="atLeast"/>
        <w:rPr>
          <w:rFonts w:eastAsia="Calibri" w:cs="Arial"/>
          <w:b/>
          <w:sz w:val="16"/>
          <w:szCs w:val="16"/>
        </w:rPr>
      </w:pPr>
      <w:r w:rsidRPr="00AF78A3">
        <w:rPr>
          <w:rFonts w:eastAsia="Calibri" w:cs="Arial"/>
          <w:b/>
          <w:sz w:val="16"/>
          <w:szCs w:val="16"/>
        </w:rPr>
        <w:lastRenderedPageBreak/>
        <w:t xml:space="preserve">Figure </w:t>
      </w:r>
      <w:r w:rsidR="00F2005E">
        <w:rPr>
          <w:rFonts w:eastAsia="Calibri" w:cs="Arial"/>
          <w:b/>
          <w:sz w:val="16"/>
          <w:szCs w:val="16"/>
        </w:rPr>
        <w:t>3</w:t>
      </w:r>
      <w:r w:rsidR="009E2F72">
        <w:rPr>
          <w:rFonts w:eastAsia="Calibri" w:cs="Arial"/>
          <w:b/>
          <w:sz w:val="16"/>
          <w:szCs w:val="16"/>
        </w:rPr>
        <w:t>3</w:t>
      </w:r>
      <w:r w:rsidR="00F2005E" w:rsidRPr="00AF78A3">
        <w:rPr>
          <w:rFonts w:eastAsia="Calibri" w:cs="Arial"/>
          <w:b/>
          <w:sz w:val="16"/>
          <w:szCs w:val="16"/>
        </w:rPr>
        <w:t xml:space="preserve"> </w:t>
      </w:r>
      <w:r w:rsidRPr="00AF78A3">
        <w:rPr>
          <w:rFonts w:eastAsia="Calibri" w:cs="Arial"/>
          <w:b/>
          <w:sz w:val="16"/>
          <w:szCs w:val="16"/>
        </w:rPr>
        <w:t>– Snapshot library with comments field open</w:t>
      </w:r>
    </w:p>
    <w:p w14:paraId="6C86B89C" w14:textId="55BBC7DB" w:rsidR="00AF78A3" w:rsidRPr="00AF78A3" w:rsidRDefault="00071F60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>
        <w:rPr>
          <w:noProof/>
        </w:rPr>
        <w:drawing>
          <wp:inline distT="0" distB="0" distL="0" distR="0" wp14:anchorId="7C46F450" wp14:editId="6B7C66F0">
            <wp:extent cx="2935513" cy="3625795"/>
            <wp:effectExtent l="0" t="0" r="0" b="0"/>
            <wp:docPr id="883046386" name="Picture 1" descr="screenshot of the snapshot library contents highlighting the previously mentioned ic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046386" name="Picture 1" descr="screenshot of the snapshot library contents highlighting the previously mentioned icons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942766" cy="3634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516EF" w14:textId="77777777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The comments will automatically save. </w:t>
      </w:r>
    </w:p>
    <w:p w14:paraId="4C2D95C8" w14:textId="1FEF132C" w:rsidR="00AF78A3" w:rsidRPr="00AF78A3" w:rsidRDefault="00AF78A3" w:rsidP="000527B1">
      <w:pPr>
        <w:keepNext/>
        <w:tabs>
          <w:tab w:val="left" w:pos="426"/>
        </w:tabs>
        <w:suppressAutoHyphens/>
        <w:spacing w:before="240" w:after="0" w:line="240" w:lineRule="atLeast"/>
        <w:rPr>
          <w:rFonts w:eastAsia="Calibri" w:cs="Arial"/>
          <w:b/>
          <w:sz w:val="16"/>
          <w:szCs w:val="16"/>
        </w:rPr>
      </w:pPr>
      <w:r w:rsidRPr="00AF78A3">
        <w:rPr>
          <w:rFonts w:eastAsia="Calibri" w:cs="Arial"/>
          <w:b/>
          <w:sz w:val="16"/>
          <w:szCs w:val="16"/>
        </w:rPr>
        <w:t xml:space="preserve">Figure </w:t>
      </w:r>
      <w:r w:rsidR="00F2005E">
        <w:rPr>
          <w:rFonts w:eastAsia="Calibri" w:cs="Arial"/>
          <w:b/>
          <w:sz w:val="16"/>
          <w:szCs w:val="16"/>
        </w:rPr>
        <w:t>3</w:t>
      </w:r>
      <w:r w:rsidR="00C81390">
        <w:rPr>
          <w:rFonts w:eastAsia="Calibri" w:cs="Arial"/>
          <w:b/>
          <w:sz w:val="16"/>
          <w:szCs w:val="16"/>
        </w:rPr>
        <w:t>4</w:t>
      </w:r>
      <w:r w:rsidRPr="00AF78A3">
        <w:rPr>
          <w:rFonts w:eastAsia="Calibri" w:cs="Arial"/>
          <w:b/>
          <w:sz w:val="16"/>
          <w:szCs w:val="16"/>
        </w:rPr>
        <w:t xml:space="preserve"> – Comments field for snapshot item updated</w:t>
      </w:r>
    </w:p>
    <w:p w14:paraId="0BD7F406" w14:textId="31BF4711" w:rsidR="00AF78A3" w:rsidRPr="00AF78A3" w:rsidRDefault="00995DC7" w:rsidP="000527B1">
      <w:pPr>
        <w:suppressAutoHyphens/>
        <w:spacing w:after="60" w:line="240" w:lineRule="atLeast"/>
        <w:rPr>
          <w:rFonts w:eastAsia="Times New Roman" w:cs="Arial"/>
          <w:b/>
          <w:bCs/>
          <w:sz w:val="26"/>
          <w:szCs w:val="26"/>
          <w:lang w:eastAsia="en-AU"/>
        </w:rPr>
      </w:pPr>
      <w:r w:rsidRPr="00995DC7">
        <w:rPr>
          <w:noProof/>
        </w:rPr>
        <w:t xml:space="preserve"> </w:t>
      </w:r>
      <w:r>
        <w:rPr>
          <w:noProof/>
        </w:rPr>
        <w:drawing>
          <wp:inline distT="0" distB="0" distL="0" distR="0" wp14:anchorId="03C316DE" wp14:editId="1857BA2C">
            <wp:extent cx="2782956" cy="2578637"/>
            <wp:effectExtent l="0" t="0" r="0" b="0"/>
            <wp:docPr id="328980527" name="Picture 1" descr="screenshot of the snapshot library contents with a description for one of the snapsh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980527" name="Picture 1" descr="screenshot of the snapshot library contents with a description for one of the snapshots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2795273" cy="2590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FA088" w14:textId="77777777" w:rsidR="00F13457" w:rsidRDefault="00E52525" w:rsidP="000477BF">
      <w:pPr>
        <w:pStyle w:val="Heading4"/>
        <w:rPr>
          <w:rFonts w:eastAsia="Calibri"/>
          <w:i w:val="0"/>
          <w:iCs w:val="0"/>
          <w:sz w:val="24"/>
          <w:szCs w:val="24"/>
          <w:lang w:eastAsia="en-AU"/>
        </w:rPr>
      </w:pPr>
      <w:r w:rsidRPr="000477BF">
        <w:rPr>
          <w:rFonts w:eastAsia="Calibri"/>
          <w:i w:val="0"/>
          <w:iCs w:val="0"/>
          <w:sz w:val="24"/>
          <w:szCs w:val="24"/>
          <w:lang w:eastAsia="en-AU"/>
        </w:rPr>
        <w:t xml:space="preserve"> </w:t>
      </w:r>
      <w:bookmarkStart w:id="14" w:name="_Toc130211285"/>
    </w:p>
    <w:p w14:paraId="76B93FE6" w14:textId="656AF1EB" w:rsidR="00AF78A3" w:rsidRPr="000477BF" w:rsidRDefault="00AF78A3" w:rsidP="000477BF">
      <w:pPr>
        <w:pStyle w:val="Heading4"/>
        <w:rPr>
          <w:rFonts w:eastAsia="Calibri"/>
          <w:i w:val="0"/>
          <w:iCs w:val="0"/>
          <w:sz w:val="24"/>
          <w:szCs w:val="24"/>
          <w:lang w:eastAsia="en-AU"/>
        </w:rPr>
      </w:pPr>
      <w:r w:rsidRPr="000477BF">
        <w:rPr>
          <w:rFonts w:eastAsia="Calibri"/>
          <w:i w:val="0"/>
          <w:iCs w:val="0"/>
          <w:sz w:val="24"/>
          <w:szCs w:val="24"/>
          <w:lang w:eastAsia="en-AU"/>
        </w:rPr>
        <w:t>Edit a snapshot</w:t>
      </w:r>
      <w:bookmarkEnd w:id="14"/>
    </w:p>
    <w:p w14:paraId="3BD563D3" w14:textId="6BB12BFE" w:rsidR="00AF78A3" w:rsidRPr="00AF78A3" w:rsidRDefault="00AF78A3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>Select</w:t>
      </w:r>
      <w:r w:rsidR="00111FEA">
        <w:rPr>
          <w:rFonts w:eastAsia="Calibri" w:cs="Arial"/>
          <w:lang w:eastAsia="en-AU"/>
        </w:rPr>
        <w:t xml:space="preserve"> </w:t>
      </w:r>
      <w:r w:rsidR="00664EB9">
        <w:rPr>
          <w:rFonts w:cs="Arial"/>
          <w:b/>
        </w:rPr>
        <w:t>E</w:t>
      </w:r>
      <w:r w:rsidR="00111FEA" w:rsidRPr="00111FEA">
        <w:rPr>
          <w:rFonts w:cs="Arial"/>
          <w:b/>
        </w:rPr>
        <w:t>dit</w:t>
      </w:r>
      <w:r w:rsidRPr="00AF78A3">
        <w:rPr>
          <w:rFonts w:eastAsia="Calibri" w:cs="Arial"/>
          <w:lang w:eastAsia="en-AU"/>
        </w:rPr>
        <w:t xml:space="preserve"> </w:t>
      </w:r>
      <w:r w:rsidR="00D63233">
        <w:rPr>
          <w:noProof/>
        </w:rPr>
        <w:drawing>
          <wp:inline distT="0" distB="0" distL="0" distR="0" wp14:anchorId="3F887870" wp14:editId="250AC20C">
            <wp:extent cx="282485" cy="289054"/>
            <wp:effectExtent l="0" t="0" r="3810" b="0"/>
            <wp:docPr id="1997310647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310647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87486" cy="294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78A3">
        <w:rPr>
          <w:rFonts w:eastAsia="Calibri" w:cs="Arial"/>
          <w:lang w:eastAsia="en-AU"/>
        </w:rPr>
        <w:t xml:space="preserve"> to edit the snapshot. </w:t>
      </w:r>
    </w:p>
    <w:p w14:paraId="04636681" w14:textId="003D743F" w:rsidR="00AF78A3" w:rsidRPr="00AF78A3" w:rsidRDefault="00AF78A3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An </w:t>
      </w:r>
      <w:r w:rsidRPr="00AF78A3">
        <w:rPr>
          <w:rFonts w:eastAsia="Calibri" w:cs="Arial"/>
          <w:b/>
          <w:lang w:eastAsia="en-AU"/>
        </w:rPr>
        <w:t xml:space="preserve">edit </w:t>
      </w:r>
      <w:r w:rsidRPr="00AF78A3">
        <w:rPr>
          <w:rFonts w:eastAsia="Calibri" w:cs="Arial"/>
          <w:lang w:eastAsia="en-AU"/>
        </w:rPr>
        <w:t xml:space="preserve">pop up box will </w:t>
      </w:r>
      <w:r w:rsidR="00F16E3D" w:rsidRPr="00AF78A3">
        <w:rPr>
          <w:rFonts w:eastAsia="Calibri" w:cs="Arial"/>
          <w:lang w:eastAsia="en-AU"/>
        </w:rPr>
        <w:t>display,</w:t>
      </w:r>
      <w:r w:rsidRPr="00AF78A3">
        <w:rPr>
          <w:rFonts w:eastAsia="Calibri" w:cs="Arial"/>
          <w:lang w:eastAsia="en-AU"/>
        </w:rPr>
        <w:t xml:space="preserve"> and you can amend titles, grid lines and labels.</w:t>
      </w:r>
    </w:p>
    <w:p w14:paraId="746015F6" w14:textId="76E20974" w:rsidR="00AF78A3" w:rsidRPr="00AF78A3" w:rsidRDefault="00AF78A3" w:rsidP="00AF78A3">
      <w:pPr>
        <w:keepNext/>
        <w:suppressAutoHyphens/>
        <w:spacing w:before="24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lastRenderedPageBreak/>
        <w:t xml:space="preserve">Figure </w:t>
      </w:r>
      <w:r w:rsidR="00F2005E">
        <w:rPr>
          <w:rFonts w:eastAsia="Calibri" w:cs="Arial"/>
          <w:b/>
          <w:bCs/>
          <w:sz w:val="16"/>
          <w:szCs w:val="16"/>
        </w:rPr>
        <w:t>3</w:t>
      </w:r>
      <w:r w:rsidR="00C81390">
        <w:rPr>
          <w:rFonts w:eastAsia="Calibri" w:cs="Arial"/>
          <w:b/>
          <w:bCs/>
          <w:sz w:val="16"/>
          <w:szCs w:val="16"/>
        </w:rPr>
        <w:t>5</w:t>
      </w:r>
      <w:r w:rsidRPr="00AF78A3">
        <w:rPr>
          <w:rFonts w:eastAsia="Calibri" w:cs="Arial"/>
          <w:b/>
          <w:bCs/>
          <w:sz w:val="16"/>
          <w:szCs w:val="16"/>
        </w:rPr>
        <w:t xml:space="preserve"> – Edit options for snapshot</w:t>
      </w:r>
    </w:p>
    <w:p w14:paraId="253779ED" w14:textId="58918FAA" w:rsidR="00AF78A3" w:rsidRPr="00AF78A3" w:rsidRDefault="0075547D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>
        <w:rPr>
          <w:noProof/>
        </w:rPr>
        <w:drawing>
          <wp:inline distT="0" distB="0" distL="0" distR="0" wp14:anchorId="544B827F" wp14:editId="3B3D8C55">
            <wp:extent cx="6645910" cy="2654935"/>
            <wp:effectExtent l="0" t="0" r="2540" b="0"/>
            <wp:docPr id="1634370364" name="Picture 1" descr="screenshot highlighting the edit options for a snapshot, including:&#10;show tiles&#10;grid line spacing&#10;value labels and&#10;x and Y axis labels in title drop down boxes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370364" name="Picture 1" descr="screenshot highlighting the edit options for a snapshot, including:&#10;show tiles&#10;grid line spacing&#10;value labels and&#10;x and Y axis labels in title drop down boxes&#10;&#10;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D40CD" w14:textId="566074F7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Select </w:t>
      </w:r>
      <w:r w:rsidR="00111FEA" w:rsidRPr="00111FEA">
        <w:rPr>
          <w:rFonts w:eastAsia="Calibri" w:cs="Arial"/>
          <w:b/>
          <w:bCs/>
          <w:lang w:eastAsia="en-AU"/>
        </w:rPr>
        <w:t>Done</w:t>
      </w:r>
      <w:r w:rsidR="00687609" w:rsidRPr="00687609">
        <w:rPr>
          <w:noProof/>
        </w:rPr>
        <w:t xml:space="preserve"> </w:t>
      </w:r>
      <w:r w:rsidR="00687609">
        <w:rPr>
          <w:noProof/>
        </w:rPr>
        <w:drawing>
          <wp:inline distT="0" distB="0" distL="0" distR="0" wp14:anchorId="4D669536" wp14:editId="5F416703">
            <wp:extent cx="600000" cy="295238"/>
            <wp:effectExtent l="0" t="0" r="0" b="0"/>
            <wp:docPr id="166718671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186711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00000" cy="2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78A3">
        <w:rPr>
          <w:rFonts w:eastAsia="Calibri" w:cs="Arial"/>
          <w:lang w:eastAsia="en-AU"/>
        </w:rPr>
        <w:t xml:space="preserve"> to save the amendments.</w:t>
      </w:r>
    </w:p>
    <w:p w14:paraId="03B65E3B" w14:textId="77777777" w:rsidR="00F13457" w:rsidRDefault="00F13457" w:rsidP="002132E9">
      <w:pPr>
        <w:pStyle w:val="Heading4"/>
        <w:keepNext/>
        <w:rPr>
          <w:rFonts w:eastAsia="Calibri"/>
          <w:i w:val="0"/>
          <w:iCs w:val="0"/>
          <w:sz w:val="24"/>
          <w:szCs w:val="24"/>
          <w:lang w:eastAsia="en-AU"/>
        </w:rPr>
      </w:pPr>
      <w:bookmarkStart w:id="15" w:name="_Toc130211286"/>
    </w:p>
    <w:p w14:paraId="1ABBF229" w14:textId="7C9538F1" w:rsidR="00AF78A3" w:rsidRPr="000477BF" w:rsidRDefault="00AF78A3" w:rsidP="002132E9">
      <w:pPr>
        <w:pStyle w:val="Heading4"/>
        <w:keepNext/>
        <w:rPr>
          <w:rFonts w:eastAsia="Calibri"/>
          <w:i w:val="0"/>
          <w:iCs w:val="0"/>
          <w:sz w:val="24"/>
          <w:szCs w:val="24"/>
          <w:lang w:eastAsia="en-AU"/>
        </w:rPr>
      </w:pPr>
      <w:r w:rsidRPr="000477BF">
        <w:rPr>
          <w:rFonts w:eastAsia="Calibri"/>
          <w:i w:val="0"/>
          <w:iCs w:val="0"/>
          <w:sz w:val="24"/>
          <w:szCs w:val="24"/>
          <w:lang w:eastAsia="en-AU"/>
        </w:rPr>
        <w:t>Replace a snapshot</w:t>
      </w:r>
      <w:bookmarkEnd w:id="15"/>
    </w:p>
    <w:p w14:paraId="3745C1C6" w14:textId="2A04C390" w:rsidR="00AF78A3" w:rsidRPr="00AF78A3" w:rsidRDefault="00AF78A3" w:rsidP="000527B1">
      <w:pPr>
        <w:keepNext/>
        <w:keepLines/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>Select</w:t>
      </w:r>
      <w:r w:rsidR="00111FEA" w:rsidRPr="00111FEA">
        <w:rPr>
          <w:rFonts w:eastAsia="Calibri" w:cs="Arial"/>
          <w:bCs/>
          <w:lang w:eastAsia="en-AU"/>
        </w:rPr>
        <w:t xml:space="preserve"> the</w:t>
      </w:r>
      <w:r w:rsidR="00111FEA" w:rsidRPr="00111FEA">
        <w:rPr>
          <w:rFonts w:eastAsia="Calibri" w:cs="Arial"/>
          <w:b/>
          <w:lang w:eastAsia="en-AU"/>
        </w:rPr>
        <w:t xml:space="preserve"> </w:t>
      </w:r>
      <w:r w:rsidR="00111FEA" w:rsidRPr="00111FEA">
        <w:rPr>
          <w:rFonts w:eastAsia="Calibri" w:cs="Arial"/>
          <w:b/>
          <w:bCs/>
          <w:lang w:eastAsia="en-AU"/>
        </w:rPr>
        <w:t xml:space="preserve">Camera </w:t>
      </w:r>
      <w:r w:rsidR="00111FEA" w:rsidRPr="00111FEA">
        <w:rPr>
          <w:rFonts w:eastAsia="Calibri" w:cs="Arial"/>
          <w:lang w:eastAsia="en-AU"/>
        </w:rPr>
        <w:t>icon</w:t>
      </w:r>
      <w:r w:rsidRPr="00AF78A3">
        <w:rPr>
          <w:rFonts w:eastAsia="Calibri" w:cs="Arial"/>
          <w:lang w:eastAsia="en-AU"/>
        </w:rPr>
        <w:t xml:space="preserve"> </w:t>
      </w:r>
      <w:r w:rsidR="00D63233">
        <w:rPr>
          <w:noProof/>
        </w:rPr>
        <w:drawing>
          <wp:inline distT="0" distB="0" distL="0" distR="0" wp14:anchorId="74F75CB0" wp14:editId="546CFA3C">
            <wp:extent cx="266667" cy="266667"/>
            <wp:effectExtent l="0" t="0" r="635" b="635"/>
            <wp:docPr id="192687358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87358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6667" cy="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78A3">
        <w:rPr>
          <w:rFonts w:eastAsia="Calibri" w:cs="Arial"/>
          <w:lang w:eastAsia="en-AU"/>
        </w:rPr>
        <w:t xml:space="preserve"> to replace the snapshot. </w:t>
      </w:r>
    </w:p>
    <w:p w14:paraId="0A278939" w14:textId="326A876E" w:rsidR="00AF78A3" w:rsidRPr="00AF78A3" w:rsidRDefault="00AF78A3" w:rsidP="000527B1">
      <w:pPr>
        <w:keepNext/>
        <w:keepLines/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The </w:t>
      </w:r>
      <w:r w:rsidRPr="00AF78A3">
        <w:rPr>
          <w:rFonts w:eastAsia="Calibri" w:cs="Arial"/>
          <w:b/>
          <w:lang w:eastAsia="en-AU"/>
        </w:rPr>
        <w:t>Replace snapshot</w:t>
      </w:r>
      <w:r w:rsidRPr="00AF78A3">
        <w:rPr>
          <w:rFonts w:eastAsia="Calibri" w:cs="Arial"/>
          <w:lang w:eastAsia="en-AU"/>
        </w:rPr>
        <w:t xml:space="preserve"> </w:t>
      </w:r>
      <w:r w:rsidR="00111FEA" w:rsidRPr="00AF78A3">
        <w:rPr>
          <w:rFonts w:eastAsia="Calibri" w:cs="Arial"/>
          <w:lang w:eastAsia="en-AU"/>
        </w:rPr>
        <w:t>pop-up</w:t>
      </w:r>
      <w:r w:rsidRPr="00AF78A3">
        <w:rPr>
          <w:rFonts w:eastAsia="Calibri" w:cs="Arial"/>
          <w:lang w:eastAsia="en-AU"/>
        </w:rPr>
        <w:t xml:space="preserve"> box will display with the image that has been selected to be replaced.</w:t>
      </w:r>
    </w:p>
    <w:p w14:paraId="29C7FD57" w14:textId="35F828D7" w:rsidR="00AF78A3" w:rsidRPr="00AF78A3" w:rsidRDefault="00AF78A3" w:rsidP="00AF78A3">
      <w:pPr>
        <w:keepNext/>
        <w:suppressAutoHyphens/>
        <w:spacing w:before="24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F2005E">
        <w:rPr>
          <w:rFonts w:eastAsia="Calibri" w:cs="Arial"/>
          <w:b/>
          <w:bCs/>
          <w:sz w:val="16"/>
          <w:szCs w:val="16"/>
        </w:rPr>
        <w:t>3</w:t>
      </w:r>
      <w:r w:rsidR="00C81390">
        <w:rPr>
          <w:rFonts w:eastAsia="Calibri" w:cs="Arial"/>
          <w:b/>
          <w:bCs/>
          <w:sz w:val="16"/>
          <w:szCs w:val="16"/>
        </w:rPr>
        <w:t>6</w:t>
      </w:r>
      <w:r w:rsidR="00F2005E" w:rsidRPr="00AF78A3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 xml:space="preserve">– Replace snapshot </w:t>
      </w:r>
      <w:r w:rsidR="00C1495C" w:rsidRPr="00AF78A3">
        <w:rPr>
          <w:rFonts w:eastAsia="Calibri" w:cs="Arial"/>
          <w:b/>
          <w:bCs/>
          <w:sz w:val="16"/>
          <w:szCs w:val="16"/>
        </w:rPr>
        <w:t>pop-up</w:t>
      </w:r>
      <w:r w:rsidRPr="00AF78A3">
        <w:rPr>
          <w:rFonts w:eastAsia="Calibri" w:cs="Arial"/>
          <w:b/>
          <w:bCs/>
          <w:sz w:val="16"/>
          <w:szCs w:val="16"/>
        </w:rPr>
        <w:t xml:space="preserve"> box</w:t>
      </w:r>
    </w:p>
    <w:p w14:paraId="784EBDD5" w14:textId="3554CD25" w:rsidR="00AF78A3" w:rsidRPr="00AF78A3" w:rsidRDefault="00EC2122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 w:rsidRPr="00EC2122">
        <w:rPr>
          <w:noProof/>
        </w:rPr>
        <w:t xml:space="preserve"> </w:t>
      </w:r>
      <w:r>
        <w:rPr>
          <w:noProof/>
        </w:rPr>
        <w:drawing>
          <wp:inline distT="0" distB="0" distL="0" distR="0" wp14:anchorId="71C5FF5D" wp14:editId="43756E4B">
            <wp:extent cx="3434963" cy="2889849"/>
            <wp:effectExtent l="0" t="0" r="0" b="6350"/>
            <wp:docPr id="1544863312" name="Picture 1" descr="screenshot of the replace snapshot pop up box showing the tickbox next to the selected snap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863312" name="Picture 1" descr="screenshot of the replace snapshot pop up box showing the tickbox next to the selected snapshot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3446557" cy="289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57C4D" w14:textId="05AD9E26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>Select</w:t>
      </w:r>
      <w:r w:rsidR="00111FEA">
        <w:rPr>
          <w:rFonts w:eastAsia="Calibri" w:cs="Arial"/>
          <w:lang w:eastAsia="en-AU"/>
        </w:rPr>
        <w:t xml:space="preserve"> </w:t>
      </w:r>
      <w:r w:rsidR="00111FEA" w:rsidRPr="00111FEA">
        <w:rPr>
          <w:rFonts w:eastAsia="Calibri" w:cs="Arial"/>
          <w:b/>
          <w:bCs/>
          <w:lang w:eastAsia="en-AU"/>
        </w:rPr>
        <w:t>Go to source</w:t>
      </w:r>
      <w:r w:rsidRPr="00AF78A3">
        <w:rPr>
          <w:rFonts w:eastAsia="Calibri" w:cs="Arial"/>
          <w:lang w:eastAsia="en-AU"/>
        </w:rPr>
        <w:t xml:space="preserve"> </w:t>
      </w:r>
      <w:r w:rsidR="001B1C98">
        <w:rPr>
          <w:noProof/>
        </w:rPr>
        <w:drawing>
          <wp:inline distT="0" distB="0" distL="0" distR="0" wp14:anchorId="460D854D" wp14:editId="7767FE1F">
            <wp:extent cx="1219048" cy="276190"/>
            <wp:effectExtent l="0" t="0" r="635" b="0"/>
            <wp:docPr id="1027019070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019070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219048" cy="2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78A3">
        <w:rPr>
          <w:rFonts w:eastAsia="Calibri" w:cs="Arial"/>
          <w:lang w:eastAsia="en-AU"/>
        </w:rPr>
        <w:t xml:space="preserve"> to choose another snapshot from the originating sheet source.</w:t>
      </w:r>
    </w:p>
    <w:p w14:paraId="3C0E93C7" w14:textId="77777777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The </w:t>
      </w:r>
      <w:r w:rsidRPr="00AF78A3">
        <w:rPr>
          <w:rFonts w:eastAsia="Calibri" w:cs="Arial"/>
          <w:b/>
          <w:lang w:eastAsia="en-AU"/>
        </w:rPr>
        <w:t>originating sheet</w:t>
      </w:r>
      <w:r w:rsidRPr="00AF78A3">
        <w:rPr>
          <w:rFonts w:eastAsia="Calibri" w:cs="Arial"/>
          <w:lang w:eastAsia="en-AU"/>
        </w:rPr>
        <w:t xml:space="preserve"> will display with a line around the original snapshot.</w:t>
      </w:r>
    </w:p>
    <w:p w14:paraId="1648123C" w14:textId="1584F1F1" w:rsidR="00AF78A3" w:rsidRPr="00AF78A3" w:rsidRDefault="00AF78A3" w:rsidP="00AF78A3">
      <w:pPr>
        <w:keepNext/>
        <w:suppressAutoHyphens/>
        <w:spacing w:before="24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lastRenderedPageBreak/>
        <w:t xml:space="preserve">Figure </w:t>
      </w:r>
      <w:r w:rsidR="00F2005E">
        <w:rPr>
          <w:rFonts w:eastAsia="Calibri" w:cs="Arial"/>
          <w:b/>
          <w:bCs/>
          <w:sz w:val="16"/>
          <w:szCs w:val="16"/>
        </w:rPr>
        <w:t>3</w:t>
      </w:r>
      <w:r w:rsidR="00C81390">
        <w:rPr>
          <w:rFonts w:eastAsia="Calibri" w:cs="Arial"/>
          <w:b/>
          <w:bCs/>
          <w:sz w:val="16"/>
          <w:szCs w:val="16"/>
        </w:rPr>
        <w:t>7</w:t>
      </w:r>
      <w:r w:rsidR="00F2005E" w:rsidRPr="00AF78A3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>– Originating sheet for snapshot</w:t>
      </w:r>
    </w:p>
    <w:p w14:paraId="65F05293" w14:textId="28425C15" w:rsidR="00AF78A3" w:rsidRPr="00AF78A3" w:rsidRDefault="00EC2122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>
        <w:rPr>
          <w:noProof/>
        </w:rPr>
        <w:drawing>
          <wp:inline distT="0" distB="0" distL="0" distR="0" wp14:anchorId="409C8167" wp14:editId="025C9604">
            <wp:extent cx="6645910" cy="2561590"/>
            <wp:effectExtent l="0" t="0" r="2540" b="0"/>
            <wp:docPr id="610898928" name="Picture 1" descr="screenshot showing the originating sheet with the snapshot selection highligh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898928" name="Picture 1" descr="screenshot showing the originating sheet with the snapshot selection highlighted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6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CB5E1" w14:textId="77777777" w:rsidR="00AF78A3" w:rsidRPr="00AF78A3" w:rsidRDefault="00AF78A3" w:rsidP="000527B1">
      <w:pPr>
        <w:suppressAutoHyphens/>
        <w:spacing w:before="240" w:after="12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Select a different item to add to the </w:t>
      </w:r>
      <w:r w:rsidRPr="00AF78A3">
        <w:rPr>
          <w:rFonts w:eastAsia="Calibri" w:cs="Arial"/>
          <w:b/>
          <w:lang w:eastAsia="en-AU"/>
        </w:rPr>
        <w:t>Snapshot library</w:t>
      </w:r>
      <w:r w:rsidRPr="00AF78A3">
        <w:rPr>
          <w:rFonts w:eastAsia="Calibri" w:cs="Arial"/>
          <w:lang w:eastAsia="en-AU"/>
        </w:rPr>
        <w:t>.</w:t>
      </w:r>
    </w:p>
    <w:p w14:paraId="6A05221E" w14:textId="77777777" w:rsidR="00AF78A3" w:rsidRDefault="00AF78A3" w:rsidP="00B91E3E"/>
    <w:p w14:paraId="6A544692" w14:textId="77777777" w:rsidR="00AF78A3" w:rsidRPr="009D0497" w:rsidRDefault="00AF78A3" w:rsidP="001B1C98">
      <w:pPr>
        <w:pStyle w:val="Heading3"/>
        <w:rPr>
          <w:rFonts w:eastAsia="Times New Roman"/>
          <w:sz w:val="28"/>
          <w:szCs w:val="28"/>
        </w:rPr>
      </w:pPr>
      <w:bookmarkStart w:id="16" w:name="_Toc130211287"/>
      <w:r w:rsidRPr="009D0497">
        <w:rPr>
          <w:rFonts w:eastAsia="Times New Roman"/>
          <w:sz w:val="28"/>
          <w:szCs w:val="28"/>
        </w:rPr>
        <w:t>Add shapes to the story</w:t>
      </w:r>
      <w:bookmarkEnd w:id="16"/>
    </w:p>
    <w:p w14:paraId="3E243DB5" w14:textId="38D92E58" w:rsidR="00AF78A3" w:rsidRDefault="00E52525" w:rsidP="000527B1">
      <w:pPr>
        <w:spacing w:before="120" w:after="120"/>
        <w:rPr>
          <w:rFonts w:cs="Arial"/>
          <w:lang w:eastAsia="en-AU"/>
        </w:rPr>
      </w:pPr>
      <w:r>
        <w:rPr>
          <w:rFonts w:cs="Arial"/>
          <w:lang w:eastAsia="en-AU"/>
        </w:rPr>
        <w:t>You can ad</w:t>
      </w:r>
      <w:r w:rsidR="00AF78A3">
        <w:rPr>
          <w:rFonts w:cs="Arial"/>
          <w:lang w:eastAsia="en-AU"/>
        </w:rPr>
        <w:t xml:space="preserve">d </w:t>
      </w:r>
      <w:r w:rsidR="00AF78A3">
        <w:rPr>
          <w:rFonts w:cs="Arial"/>
          <w:b/>
          <w:lang w:eastAsia="en-AU"/>
        </w:rPr>
        <w:t>shapes</w:t>
      </w:r>
      <w:r w:rsidR="00AF78A3">
        <w:rPr>
          <w:rFonts w:cs="Arial"/>
          <w:lang w:eastAsia="en-AU"/>
        </w:rPr>
        <w:t xml:space="preserve"> to the story page by selecting</w:t>
      </w:r>
      <w:r w:rsidR="00C1495C">
        <w:rPr>
          <w:rFonts w:cs="Arial"/>
          <w:lang w:eastAsia="en-AU"/>
        </w:rPr>
        <w:t xml:space="preserve"> the </w:t>
      </w:r>
      <w:r w:rsidR="00C1495C" w:rsidRPr="00C1495C">
        <w:rPr>
          <w:rFonts w:cs="Arial"/>
          <w:b/>
          <w:bCs/>
          <w:lang w:eastAsia="en-AU"/>
        </w:rPr>
        <w:t>Shapes</w:t>
      </w:r>
      <w:r w:rsidR="00C1495C">
        <w:rPr>
          <w:rFonts w:cs="Arial"/>
          <w:lang w:eastAsia="en-AU"/>
        </w:rPr>
        <w:t xml:space="preserve"> icon</w:t>
      </w:r>
      <w:r w:rsidR="00AF78A3">
        <w:rPr>
          <w:rFonts w:cs="Arial"/>
          <w:lang w:eastAsia="en-AU"/>
        </w:rPr>
        <w:t xml:space="preserve"> </w:t>
      </w:r>
      <w:r w:rsidR="00D63233">
        <w:rPr>
          <w:noProof/>
        </w:rPr>
        <w:drawing>
          <wp:inline distT="0" distB="0" distL="0" distR="0" wp14:anchorId="19EABDDC" wp14:editId="160A1ED0">
            <wp:extent cx="266667" cy="266667"/>
            <wp:effectExtent l="0" t="0" r="635" b="635"/>
            <wp:docPr id="54269044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69044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6667" cy="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8A3">
        <w:rPr>
          <w:rFonts w:cs="Arial"/>
          <w:lang w:eastAsia="en-AU"/>
        </w:rPr>
        <w:t xml:space="preserve"> within the functions bar found on the right-hand side of the story page. </w:t>
      </w:r>
    </w:p>
    <w:p w14:paraId="0F602D76" w14:textId="77777777" w:rsidR="00AF78A3" w:rsidRDefault="00AF78A3" w:rsidP="000527B1">
      <w:pPr>
        <w:spacing w:before="120" w:after="120"/>
        <w:rPr>
          <w:rFonts w:cs="Arial"/>
          <w:lang w:eastAsia="en-AU"/>
        </w:rPr>
      </w:pPr>
      <w:r>
        <w:rPr>
          <w:rFonts w:cs="Arial"/>
          <w:lang w:eastAsia="en-AU"/>
        </w:rPr>
        <w:t xml:space="preserve">The </w:t>
      </w:r>
      <w:r>
        <w:rPr>
          <w:rFonts w:cs="Arial"/>
          <w:b/>
          <w:lang w:eastAsia="en-AU"/>
        </w:rPr>
        <w:t>Shapes library</w:t>
      </w:r>
      <w:r>
        <w:rPr>
          <w:rFonts w:cs="Arial"/>
          <w:lang w:eastAsia="en-AU"/>
        </w:rPr>
        <w:t xml:space="preserve"> pop up box will display.</w:t>
      </w:r>
    </w:p>
    <w:p w14:paraId="77BCC023" w14:textId="22BA81E5" w:rsidR="00AF78A3" w:rsidRDefault="00AF78A3" w:rsidP="00AF78A3">
      <w:pPr>
        <w:pStyle w:val="Caption"/>
        <w:keepNext/>
        <w:spacing w:after="0"/>
        <w:rPr>
          <w:rFonts w:cs="Arial"/>
        </w:rPr>
      </w:pPr>
      <w:r>
        <w:rPr>
          <w:rFonts w:cs="Arial"/>
          <w:caps w:val="0"/>
        </w:rPr>
        <w:t xml:space="preserve">Figure </w:t>
      </w:r>
      <w:r w:rsidR="00C81390">
        <w:rPr>
          <w:rFonts w:cs="Arial"/>
          <w:caps w:val="0"/>
        </w:rPr>
        <w:t>38</w:t>
      </w:r>
      <w:r>
        <w:rPr>
          <w:rFonts w:cs="Arial"/>
          <w:caps w:val="0"/>
        </w:rPr>
        <w:t>- Shapes library pop up box</w:t>
      </w:r>
    </w:p>
    <w:p w14:paraId="1F23E85E" w14:textId="6815F54C" w:rsidR="00AF78A3" w:rsidRDefault="003B385D" w:rsidP="00AF78A3">
      <w:pPr>
        <w:rPr>
          <w:rFonts w:cs="Arial"/>
          <w:lang w:eastAsia="en-AU"/>
        </w:rPr>
      </w:pPr>
      <w:r>
        <w:rPr>
          <w:noProof/>
        </w:rPr>
        <w:drawing>
          <wp:inline distT="0" distB="0" distL="0" distR="0" wp14:anchorId="5A6D643F" wp14:editId="3FD24F5D">
            <wp:extent cx="2230604" cy="3411109"/>
            <wp:effectExtent l="0" t="0" r="0" b="0"/>
            <wp:docPr id="1896277826" name="Picture 1" descr="screenshot highlighting the shapes library cont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277826" name="Picture 1" descr="screenshot highlighting the shapes library content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2246473" cy="343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B7109" w14:textId="4379C2FB" w:rsidR="00AF78A3" w:rsidRDefault="00AF78A3" w:rsidP="004D3D49">
      <w:pPr>
        <w:spacing w:before="120" w:after="120"/>
      </w:pPr>
      <w:r>
        <w:rPr>
          <w:rFonts w:cs="Arial"/>
          <w:b/>
          <w:lang w:eastAsia="en-AU"/>
        </w:rPr>
        <w:t>Click and drag</w:t>
      </w:r>
      <w:r w:rsidR="00E52525">
        <w:rPr>
          <w:rFonts w:cs="Arial"/>
          <w:lang w:eastAsia="en-AU"/>
        </w:rPr>
        <w:t>,</w:t>
      </w:r>
      <w:r>
        <w:rPr>
          <w:rFonts w:cs="Arial"/>
          <w:b/>
          <w:lang w:eastAsia="en-AU"/>
        </w:rPr>
        <w:t xml:space="preserve"> </w:t>
      </w:r>
      <w:r>
        <w:rPr>
          <w:rFonts w:cs="Arial"/>
          <w:lang w:eastAsia="en-AU"/>
        </w:rPr>
        <w:t>or</w:t>
      </w:r>
      <w:r>
        <w:rPr>
          <w:rFonts w:cs="Arial"/>
          <w:b/>
          <w:lang w:eastAsia="en-AU"/>
        </w:rPr>
        <w:t xml:space="preserve"> double click </w:t>
      </w:r>
      <w:r>
        <w:rPr>
          <w:rFonts w:cs="Arial"/>
          <w:lang w:eastAsia="en-AU"/>
        </w:rPr>
        <w:t>on the desired shape</w:t>
      </w:r>
      <w:r w:rsidR="00E52525">
        <w:rPr>
          <w:rFonts w:cs="Arial"/>
          <w:lang w:eastAsia="en-AU"/>
        </w:rPr>
        <w:t>,</w:t>
      </w:r>
      <w:r>
        <w:rPr>
          <w:rFonts w:cs="Arial"/>
          <w:lang w:eastAsia="en-AU"/>
        </w:rPr>
        <w:t xml:space="preserve"> to add it to the </w:t>
      </w:r>
      <w:r w:rsidR="0038063D">
        <w:rPr>
          <w:rFonts w:cs="Arial"/>
          <w:lang w:eastAsia="en-AU"/>
        </w:rPr>
        <w:t xml:space="preserve">Story </w:t>
      </w:r>
      <w:r>
        <w:rPr>
          <w:rFonts w:cs="Arial"/>
          <w:lang w:eastAsia="en-AU"/>
        </w:rPr>
        <w:t>page.</w:t>
      </w:r>
    </w:p>
    <w:p w14:paraId="2C8C54F1" w14:textId="3139EDCD" w:rsidR="00AF78A3" w:rsidRDefault="00AF78A3" w:rsidP="00AF78A3">
      <w:pPr>
        <w:rPr>
          <w:rFonts w:cs="Arial"/>
        </w:rPr>
      </w:pPr>
    </w:p>
    <w:p w14:paraId="1EA35FF8" w14:textId="1D4CBD40" w:rsidR="00AF78A3" w:rsidRDefault="00AF78A3" w:rsidP="000527B1">
      <w:pPr>
        <w:spacing w:before="120" w:after="120"/>
        <w:rPr>
          <w:rFonts w:cs="Arial"/>
          <w:noProof/>
          <w:lang w:eastAsia="en-AU"/>
        </w:rPr>
      </w:pPr>
      <w:r>
        <w:rPr>
          <w:rFonts w:cs="Arial"/>
          <w:noProof/>
          <w:lang w:eastAsia="en-AU"/>
        </w:rPr>
        <w:t>Use the</w:t>
      </w:r>
      <w:r w:rsidR="00C1495C">
        <w:rPr>
          <w:rFonts w:cs="Arial"/>
          <w:noProof/>
          <w:lang w:eastAsia="en-AU"/>
        </w:rPr>
        <w:t xml:space="preserve"> </w:t>
      </w:r>
      <w:r w:rsidR="00C1495C" w:rsidRPr="00C1495C">
        <w:rPr>
          <w:rFonts w:cs="Arial"/>
          <w:b/>
          <w:bCs/>
          <w:noProof/>
          <w:lang w:eastAsia="en-AU"/>
        </w:rPr>
        <w:t>handles</w:t>
      </w:r>
      <w:r>
        <w:rPr>
          <w:rFonts w:cs="Arial"/>
          <w:noProof/>
          <w:lang w:eastAsia="en-AU"/>
        </w:rPr>
        <w:t xml:space="preserve"> </w:t>
      </w:r>
      <w:r w:rsidR="00507F35">
        <w:rPr>
          <w:noProof/>
        </w:rPr>
        <w:drawing>
          <wp:inline distT="0" distB="0" distL="0" distR="0" wp14:anchorId="475AEEE4" wp14:editId="6C6E9F18">
            <wp:extent cx="285714" cy="257143"/>
            <wp:effectExtent l="0" t="0" r="635" b="0"/>
            <wp:docPr id="456553229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553229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5714" cy="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noProof/>
          <w:lang w:eastAsia="en-AU"/>
        </w:rPr>
        <w:t xml:space="preserve"> to resize or move the shape anywhere on the page.</w:t>
      </w:r>
    </w:p>
    <w:p w14:paraId="7CA56C54" w14:textId="19E520A7" w:rsidR="00AF78A3" w:rsidRDefault="00C1495C" w:rsidP="000527B1">
      <w:pPr>
        <w:spacing w:before="120" w:after="120"/>
        <w:rPr>
          <w:rFonts w:cs="Arial"/>
          <w:lang w:eastAsia="en-AU"/>
        </w:rPr>
      </w:pPr>
      <w:r>
        <w:lastRenderedPageBreak/>
        <w:t xml:space="preserve">Select the </w:t>
      </w:r>
      <w:r w:rsidRPr="00C1495C">
        <w:rPr>
          <w:rFonts w:eastAsia="Calibri" w:cs="Arial"/>
          <w:b/>
          <w:lang w:eastAsia="en-AU"/>
        </w:rPr>
        <w:t>drop-down arrow</w:t>
      </w:r>
      <w:r w:rsidR="00AF78A3">
        <w:rPr>
          <w:rFonts w:cs="Arial"/>
          <w:lang w:eastAsia="en-AU"/>
        </w:rPr>
        <w:t xml:space="preserve"> </w:t>
      </w:r>
      <w:r w:rsidR="00D63233">
        <w:rPr>
          <w:noProof/>
        </w:rPr>
        <w:drawing>
          <wp:inline distT="0" distB="0" distL="0" distR="0" wp14:anchorId="782E4418" wp14:editId="5430B37C">
            <wp:extent cx="502394" cy="318183"/>
            <wp:effectExtent l="0" t="0" r="0" b="5715"/>
            <wp:docPr id="126011795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117951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05482" cy="320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8A3">
        <w:rPr>
          <w:rFonts w:cs="Arial"/>
          <w:lang w:eastAsia="en-AU"/>
        </w:rPr>
        <w:t xml:space="preserve"> to edit the colour of the shape.</w:t>
      </w:r>
    </w:p>
    <w:p w14:paraId="7139DE67" w14:textId="6B628911" w:rsidR="00AF78A3" w:rsidRDefault="00AF78A3" w:rsidP="000527B1">
      <w:pPr>
        <w:spacing w:before="120" w:after="120"/>
        <w:rPr>
          <w:rFonts w:cs="Arial"/>
          <w:lang w:eastAsia="en-AU"/>
        </w:rPr>
      </w:pPr>
      <w:r>
        <w:rPr>
          <w:rFonts w:cs="Arial"/>
          <w:lang w:eastAsia="en-AU"/>
        </w:rPr>
        <w:t xml:space="preserve">The </w:t>
      </w:r>
      <w:r>
        <w:rPr>
          <w:rFonts w:cs="Arial"/>
          <w:b/>
          <w:lang w:eastAsia="en-AU"/>
        </w:rPr>
        <w:sym w:font="Wingdings" w:char="F0FC"/>
      </w:r>
      <w:r>
        <w:rPr>
          <w:rFonts w:cs="Arial"/>
          <w:b/>
          <w:lang w:eastAsia="en-AU"/>
        </w:rPr>
        <w:t xml:space="preserve"> </w:t>
      </w:r>
      <w:r w:rsidR="00E52525">
        <w:rPr>
          <w:rFonts w:cs="Arial"/>
          <w:lang w:eastAsia="en-AU"/>
        </w:rPr>
        <w:t xml:space="preserve">icon </w:t>
      </w:r>
      <w:r>
        <w:rPr>
          <w:rFonts w:cs="Arial"/>
          <w:lang w:eastAsia="en-AU"/>
        </w:rPr>
        <w:t>confirms your colour selection.</w:t>
      </w:r>
    </w:p>
    <w:p w14:paraId="54161A6A" w14:textId="72BC27FF" w:rsidR="00AF78A3" w:rsidRDefault="00AF78A3" w:rsidP="000527B1">
      <w:pPr>
        <w:pStyle w:val="Caption"/>
        <w:keepNext/>
        <w:spacing w:before="120" w:after="120"/>
        <w:rPr>
          <w:rFonts w:cs="Arial"/>
          <w:szCs w:val="16"/>
        </w:rPr>
      </w:pPr>
      <w:r>
        <w:rPr>
          <w:rFonts w:cs="Arial"/>
          <w:caps w:val="0"/>
          <w:szCs w:val="16"/>
        </w:rPr>
        <w:t xml:space="preserve">Figure </w:t>
      </w:r>
      <w:r w:rsidR="00C81390">
        <w:rPr>
          <w:rFonts w:cs="Arial"/>
          <w:caps w:val="0"/>
          <w:szCs w:val="16"/>
        </w:rPr>
        <w:t>39</w:t>
      </w:r>
      <w:r w:rsidR="00F2005E">
        <w:rPr>
          <w:rFonts w:cs="Arial"/>
          <w:caps w:val="0"/>
          <w:szCs w:val="16"/>
        </w:rPr>
        <w:t xml:space="preserve"> </w:t>
      </w:r>
      <w:r>
        <w:rPr>
          <w:rFonts w:cs="Arial"/>
          <w:caps w:val="0"/>
          <w:szCs w:val="16"/>
        </w:rPr>
        <w:t>– Edit the shape colour menu</w:t>
      </w:r>
    </w:p>
    <w:p w14:paraId="6F003E3B" w14:textId="375751BB" w:rsidR="00AF78A3" w:rsidRDefault="003B385D" w:rsidP="00AF78A3">
      <w:r>
        <w:rPr>
          <w:noProof/>
        </w:rPr>
        <w:drawing>
          <wp:inline distT="0" distB="0" distL="0" distR="0" wp14:anchorId="271EF703" wp14:editId="297CD1A3">
            <wp:extent cx="2186608" cy="3803787"/>
            <wp:effectExtent l="0" t="0" r="4445" b="6350"/>
            <wp:docPr id="1174587153" name="Picture 1" descr="screenshot showing green as the colour having been selec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587153" name="Picture 1" descr="screenshot showing green as the colour having been selected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196416" cy="382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04295" w14:textId="77777777" w:rsidR="00AF78A3" w:rsidRPr="009D0497" w:rsidRDefault="00AF78A3" w:rsidP="000477BF">
      <w:pPr>
        <w:pStyle w:val="Heading3"/>
        <w:rPr>
          <w:rFonts w:eastAsia="Times New Roman"/>
          <w:sz w:val="28"/>
          <w:szCs w:val="28"/>
        </w:rPr>
      </w:pPr>
      <w:bookmarkStart w:id="17" w:name="_Toc130211288"/>
      <w:r w:rsidRPr="009D0497">
        <w:rPr>
          <w:rFonts w:eastAsia="Times New Roman"/>
          <w:sz w:val="28"/>
          <w:szCs w:val="28"/>
        </w:rPr>
        <w:t>Preview the story</w:t>
      </w:r>
      <w:bookmarkEnd w:id="17"/>
    </w:p>
    <w:p w14:paraId="42E756B9" w14:textId="77777777" w:rsidR="00E52525" w:rsidRPr="00064AD1" w:rsidRDefault="00E52525" w:rsidP="000527B1">
      <w:pPr>
        <w:spacing w:before="120" w:after="120"/>
      </w:pPr>
      <w:r>
        <w:t xml:space="preserve">You can preview your Story before exporting it. </w:t>
      </w:r>
    </w:p>
    <w:p w14:paraId="3FF6D624" w14:textId="77777777" w:rsidR="00AF78A3" w:rsidRPr="000527B1" w:rsidRDefault="00AF78A3" w:rsidP="000527B1">
      <w:pPr>
        <w:keepNext/>
        <w:suppressAutoHyphens/>
        <w:spacing w:before="120" w:after="0" w:line="240" w:lineRule="atLeast"/>
        <w:rPr>
          <w:rFonts w:eastAsia="Calibri" w:cs="Arial"/>
          <w:sz w:val="16"/>
          <w:szCs w:val="16"/>
        </w:rPr>
      </w:pPr>
      <w:r w:rsidRPr="000527B1">
        <w:rPr>
          <w:rFonts w:eastAsia="Calibri" w:cs="Arial"/>
          <w:b/>
          <w:bCs/>
          <w:sz w:val="16"/>
          <w:szCs w:val="16"/>
        </w:rPr>
        <w:t xml:space="preserve">Table 1 – Preview story navigation items </w:t>
      </w:r>
    </w:p>
    <w:tbl>
      <w:tblPr>
        <w:tblStyle w:val="GridTable4"/>
        <w:tblW w:w="10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Preview story navigation items "/>
        <w:tblDescription w:val="This table provides descriptions of the Preview story navigation items "/>
      </w:tblPr>
      <w:tblGrid>
        <w:gridCol w:w="1418"/>
        <w:gridCol w:w="8835"/>
      </w:tblGrid>
      <w:tr w:rsidR="00AF78A3" w:rsidRPr="00AF78A3" w14:paraId="2679FEB3" w14:textId="77777777" w:rsidTr="00534C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  <w:hideMark/>
          </w:tcPr>
          <w:p w14:paraId="7B82023C" w14:textId="77777777" w:rsidR="00AF78A3" w:rsidRPr="00AF78A3" w:rsidRDefault="00AF78A3" w:rsidP="00AF78A3">
            <w:pPr>
              <w:suppressAutoHyphens/>
              <w:spacing w:before="120" w:after="60" w:line="240" w:lineRule="atLeast"/>
              <w:rPr>
                <w:rFonts w:cs="Arial"/>
                <w:b w:val="0"/>
                <w:color w:val="FFFFFF"/>
                <w:lang w:eastAsia="en-AU"/>
              </w:rPr>
            </w:pPr>
            <w:r w:rsidRPr="00AF78A3">
              <w:rPr>
                <w:rFonts w:cs="Arial"/>
                <w:color w:val="FFFFFF"/>
                <w:sz w:val="20"/>
                <w:lang w:eastAsia="en-AU"/>
              </w:rPr>
              <w:t>ITEM</w:t>
            </w:r>
          </w:p>
        </w:tc>
        <w:tc>
          <w:tcPr>
            <w:tcW w:w="88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  <w:hideMark/>
          </w:tcPr>
          <w:p w14:paraId="459CABDC" w14:textId="77777777" w:rsidR="00AF78A3" w:rsidRPr="00AF78A3" w:rsidRDefault="00AF78A3" w:rsidP="00AF78A3">
            <w:pPr>
              <w:suppressAutoHyphens/>
              <w:spacing w:before="120" w:after="60"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/>
                <w:sz w:val="20"/>
                <w:lang w:eastAsia="en-AU"/>
              </w:rPr>
            </w:pPr>
            <w:r w:rsidRPr="00AF78A3">
              <w:rPr>
                <w:rFonts w:cs="Arial"/>
                <w:color w:val="FFFFFF"/>
                <w:sz w:val="20"/>
                <w:lang w:eastAsia="en-AU"/>
              </w:rPr>
              <w:t>DESCRIPTION</w:t>
            </w:r>
          </w:p>
        </w:tc>
      </w:tr>
      <w:tr w:rsidR="00AF78A3" w:rsidRPr="00AF78A3" w14:paraId="54D28D1F" w14:textId="77777777" w:rsidTr="004A2E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D9D9D9" w:themeFill="background1" w:themeFillShade="D9"/>
            <w:hideMark/>
          </w:tcPr>
          <w:p w14:paraId="312CE275" w14:textId="2BE74295" w:rsidR="00AF78A3" w:rsidRPr="004A2EF5" w:rsidRDefault="00743AEE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7C08EA67" wp14:editId="5A6E0C53">
                  <wp:extent cx="352381" cy="352381"/>
                  <wp:effectExtent l="0" t="0" r="0" b="0"/>
                  <wp:docPr id="676674387" name="Picture 1" descr="close button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674387" name="Picture 1" descr="close button icon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381" cy="3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  <w:shd w:val="clear" w:color="auto" w:fill="F2F2F2" w:themeFill="background1" w:themeFillShade="F2"/>
            <w:hideMark/>
          </w:tcPr>
          <w:p w14:paraId="21F87CA5" w14:textId="77777777" w:rsidR="00AF78A3" w:rsidRPr="00AF78A3" w:rsidRDefault="00AF78A3" w:rsidP="00AF78A3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>Close</w:t>
            </w:r>
            <w:r w:rsidRPr="00AF78A3">
              <w:rPr>
                <w:rFonts w:cs="Arial"/>
                <w:sz w:val="20"/>
                <w:lang w:eastAsia="en-AU"/>
              </w:rPr>
              <w:t xml:space="preserve"> button to close the preview.</w:t>
            </w:r>
          </w:p>
        </w:tc>
      </w:tr>
      <w:tr w:rsidR="00AF78A3" w:rsidRPr="00AF78A3" w14:paraId="67BC9804" w14:textId="77777777" w:rsidTr="004A2EF5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D9D9D9" w:themeFill="background1" w:themeFillShade="D9"/>
            <w:hideMark/>
          </w:tcPr>
          <w:p w14:paraId="2C7CCD88" w14:textId="61F22B30" w:rsidR="00AF78A3" w:rsidRPr="004A2EF5" w:rsidRDefault="00743AEE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6939C4DF" wp14:editId="11FBD388">
                  <wp:extent cx="361905" cy="352381"/>
                  <wp:effectExtent l="0" t="0" r="635" b="0"/>
                  <wp:docPr id="12109102" name="Picture 1" descr="actions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9102" name="Picture 1" descr="actions icon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05" cy="3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A2EF5" w:rsidDel="00743AEE">
              <w:rPr>
                <w:rFonts w:eastAsia="Calibri" w:cs="Arial"/>
                <w:noProof/>
                <w:lang w:eastAsia="en-AU"/>
              </w:rPr>
              <w:t xml:space="preserve"> </w:t>
            </w:r>
          </w:p>
        </w:tc>
        <w:tc>
          <w:tcPr>
            <w:tcW w:w="8835" w:type="dxa"/>
            <w:hideMark/>
          </w:tcPr>
          <w:p w14:paraId="4AE5AA21" w14:textId="77777777" w:rsidR="00AF78A3" w:rsidRPr="00AF78A3" w:rsidRDefault="00AF78A3" w:rsidP="00AF78A3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>Actions</w:t>
            </w:r>
            <w:r w:rsidRPr="00AF78A3">
              <w:rPr>
                <w:rFonts w:cs="Arial"/>
                <w:sz w:val="20"/>
                <w:lang w:eastAsia="en-AU"/>
              </w:rPr>
              <w:t xml:space="preserve"> button for options to move back and forward and export.</w:t>
            </w:r>
          </w:p>
        </w:tc>
      </w:tr>
      <w:tr w:rsidR="00AF78A3" w:rsidRPr="00AF78A3" w14:paraId="41F03C51" w14:textId="77777777" w:rsidTr="004A2E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D9D9D9" w:themeFill="background1" w:themeFillShade="D9"/>
            <w:hideMark/>
          </w:tcPr>
          <w:p w14:paraId="4920BE19" w14:textId="226FC135" w:rsidR="00AF78A3" w:rsidRPr="004A2EF5" w:rsidRDefault="00B3107D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5ADCCDA8" wp14:editId="05B12675">
                  <wp:extent cx="295238" cy="295238"/>
                  <wp:effectExtent l="0" t="0" r="0" b="0"/>
                  <wp:docPr id="1329673431" name="Picture 1" descr="back button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673431" name="Picture 1" descr="back button icon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38" cy="2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  <w:shd w:val="clear" w:color="auto" w:fill="F2F2F2" w:themeFill="background1" w:themeFillShade="F2"/>
            <w:hideMark/>
          </w:tcPr>
          <w:p w14:paraId="0829AD76" w14:textId="77777777" w:rsidR="00AF78A3" w:rsidRPr="00AF78A3" w:rsidRDefault="00AF78A3" w:rsidP="00AF78A3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>Back</w:t>
            </w:r>
            <w:r w:rsidRPr="00AF78A3">
              <w:rPr>
                <w:rFonts w:cs="Arial"/>
                <w:sz w:val="20"/>
                <w:lang w:eastAsia="en-AU"/>
              </w:rPr>
              <w:t xml:space="preserve"> button to go to the previous slide in the story.</w:t>
            </w:r>
          </w:p>
        </w:tc>
      </w:tr>
      <w:tr w:rsidR="00AF78A3" w:rsidRPr="00AF78A3" w14:paraId="02A336F5" w14:textId="77777777" w:rsidTr="004A2EF5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D9D9D9" w:themeFill="background1" w:themeFillShade="D9"/>
            <w:hideMark/>
          </w:tcPr>
          <w:p w14:paraId="3846CEF6" w14:textId="3453CFE4" w:rsidR="00AF78A3" w:rsidRPr="004A2EF5" w:rsidRDefault="00B3107D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45D6DEF0" wp14:editId="0B4AA123">
                  <wp:extent cx="295238" cy="295238"/>
                  <wp:effectExtent l="0" t="0" r="0" b="0"/>
                  <wp:docPr id="239535885" name="Picture 1" descr="forward button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535885" name="Picture 1" descr="forward button icon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38" cy="2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  <w:hideMark/>
          </w:tcPr>
          <w:p w14:paraId="0F7E7D8D" w14:textId="77777777" w:rsidR="00AF78A3" w:rsidRPr="00AF78A3" w:rsidRDefault="00AF78A3" w:rsidP="00AF78A3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>Forward</w:t>
            </w:r>
            <w:r w:rsidRPr="00AF78A3">
              <w:rPr>
                <w:rFonts w:cs="Arial"/>
                <w:sz w:val="20"/>
                <w:lang w:eastAsia="en-AU"/>
              </w:rPr>
              <w:t xml:space="preserve"> button to go to the next slide in the story.</w:t>
            </w:r>
          </w:p>
        </w:tc>
      </w:tr>
      <w:tr w:rsidR="00AF78A3" w:rsidRPr="00AF78A3" w14:paraId="01462CDB" w14:textId="77777777" w:rsidTr="004A2E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D9D9D9" w:themeFill="background1" w:themeFillShade="D9"/>
            <w:hideMark/>
          </w:tcPr>
          <w:p w14:paraId="4A801957" w14:textId="0E5B3C2B" w:rsidR="00AF78A3" w:rsidRPr="004A2EF5" w:rsidRDefault="00B3107D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059DEBCF" wp14:editId="2E27DC74">
                  <wp:extent cx="285714" cy="285714"/>
                  <wp:effectExtent l="0" t="0" r="635" b="635"/>
                  <wp:docPr id="1455431310" name="Picture 1" descr="select button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431310" name="Picture 1" descr="select button icon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" cy="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  <w:shd w:val="clear" w:color="auto" w:fill="F2F2F2" w:themeFill="background1" w:themeFillShade="F2"/>
            <w:hideMark/>
          </w:tcPr>
          <w:p w14:paraId="2F58EB43" w14:textId="77777777" w:rsidR="00AF78A3" w:rsidRPr="00AF78A3" w:rsidRDefault="00AF78A3" w:rsidP="00AF78A3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>Export</w:t>
            </w:r>
            <w:r w:rsidRPr="00AF78A3">
              <w:rPr>
                <w:rFonts w:cs="Arial"/>
                <w:sz w:val="20"/>
                <w:lang w:eastAsia="en-AU"/>
              </w:rPr>
              <w:t xml:space="preserve"> button to export the story to PDF or PowerPoint.</w:t>
            </w:r>
          </w:p>
        </w:tc>
      </w:tr>
      <w:tr w:rsidR="00AF78A3" w:rsidRPr="00AF78A3" w14:paraId="711D2AAF" w14:textId="77777777" w:rsidTr="004A2EF5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D9D9D9" w:themeFill="background1" w:themeFillShade="D9"/>
            <w:hideMark/>
          </w:tcPr>
          <w:p w14:paraId="7C3373EB" w14:textId="5D1FE508" w:rsidR="00AF78A3" w:rsidRPr="004A2EF5" w:rsidRDefault="00743AEE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8982B10" wp14:editId="28DBB168">
                  <wp:extent cx="628571" cy="219048"/>
                  <wp:effectExtent l="0" t="0" r="635" b="0"/>
                  <wp:docPr id="1046858887" name="Picture 1" descr="play story button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858887" name="Picture 1" descr="play story button icon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571" cy="2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5" w:type="dxa"/>
            <w:hideMark/>
          </w:tcPr>
          <w:p w14:paraId="5CF2FE93" w14:textId="77777777" w:rsidR="00AF78A3" w:rsidRPr="00AF78A3" w:rsidRDefault="00AF78A3" w:rsidP="00AF78A3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>Play</w:t>
            </w:r>
            <w:r w:rsidRPr="00AF78A3">
              <w:rPr>
                <w:rFonts w:cs="Arial"/>
                <w:sz w:val="20"/>
                <w:lang w:eastAsia="en-AU"/>
              </w:rPr>
              <w:t xml:space="preserve"> button to play the story.</w:t>
            </w:r>
          </w:p>
        </w:tc>
      </w:tr>
    </w:tbl>
    <w:p w14:paraId="06FB8140" w14:textId="71E0B6F9" w:rsidR="00AF78A3" w:rsidRPr="00AF78A3" w:rsidRDefault="00E52525" w:rsidP="000527B1">
      <w:pPr>
        <w:spacing w:before="120" w:after="120"/>
        <w:rPr>
          <w:rFonts w:eastAsia="Calibri" w:cs="Arial"/>
          <w:lang w:eastAsia="en-AU"/>
        </w:rPr>
      </w:pPr>
      <w:r>
        <w:t xml:space="preserve">To preview your story, choose the </w:t>
      </w:r>
      <w:r w:rsidR="0038063D">
        <w:t>S</w:t>
      </w:r>
      <w:r>
        <w:t>tory you are working on. On the Story page,</w:t>
      </w:r>
      <w:r>
        <w:rPr>
          <w:rFonts w:eastAsia="Calibri" w:cs="Arial"/>
          <w:lang w:eastAsia="en-AU"/>
        </w:rPr>
        <w:t xml:space="preserve"> s</w:t>
      </w:r>
      <w:r w:rsidR="00AF78A3" w:rsidRPr="00AF78A3">
        <w:rPr>
          <w:rFonts w:eastAsia="Calibri" w:cs="Arial"/>
          <w:lang w:eastAsia="en-AU"/>
        </w:rPr>
        <w:t>elect</w:t>
      </w:r>
      <w:r w:rsidR="00C1495C">
        <w:rPr>
          <w:rFonts w:eastAsia="Calibri" w:cs="Arial"/>
          <w:lang w:eastAsia="en-AU"/>
        </w:rPr>
        <w:t xml:space="preserve"> </w:t>
      </w:r>
      <w:r w:rsidR="00C1495C" w:rsidRPr="00C1495C">
        <w:rPr>
          <w:rFonts w:eastAsia="Calibri" w:cs="Arial"/>
          <w:b/>
          <w:bCs/>
          <w:lang w:eastAsia="en-AU"/>
        </w:rPr>
        <w:t>Play</w:t>
      </w:r>
      <w:r w:rsidR="00AF78A3" w:rsidRPr="00AF78A3">
        <w:rPr>
          <w:rFonts w:eastAsia="Calibri" w:cs="Arial"/>
          <w:lang w:eastAsia="en-AU"/>
        </w:rPr>
        <w:t xml:space="preserve"> </w:t>
      </w:r>
      <w:r w:rsidR="00743AEE" w:rsidRPr="00743AEE">
        <w:rPr>
          <w:noProof/>
        </w:rPr>
        <w:t xml:space="preserve"> </w:t>
      </w:r>
      <w:r w:rsidR="00743AEE">
        <w:rPr>
          <w:noProof/>
        </w:rPr>
        <w:drawing>
          <wp:inline distT="0" distB="0" distL="0" distR="0" wp14:anchorId="6193A4CC" wp14:editId="1C8BBF7B">
            <wp:extent cx="628571" cy="219048"/>
            <wp:effectExtent l="0" t="0" r="635" b="0"/>
            <wp:docPr id="1856175908" name="Picture 1" descr="play but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175908" name="Picture 1" descr="play button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28571" cy="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8A3" w:rsidRPr="00AF78A3">
        <w:rPr>
          <w:rFonts w:eastAsia="Calibri" w:cs="Arial"/>
          <w:b/>
          <w:color w:val="FFFFFF"/>
          <w:lang w:eastAsia="en-AU"/>
        </w:rPr>
        <w:t xml:space="preserve"> </w:t>
      </w:r>
      <w:r w:rsidR="00AF78A3" w:rsidRPr="00AF78A3">
        <w:rPr>
          <w:rFonts w:eastAsia="Calibri" w:cs="Arial"/>
          <w:lang w:eastAsia="en-AU"/>
        </w:rPr>
        <w:t xml:space="preserve">on the top </w:t>
      </w:r>
      <w:r w:rsidR="00B3107D">
        <w:rPr>
          <w:rFonts w:eastAsia="Calibri" w:cs="Arial"/>
          <w:lang w:eastAsia="en-AU"/>
        </w:rPr>
        <w:t>right</w:t>
      </w:r>
      <w:r w:rsidR="00B3107D" w:rsidRPr="00AF78A3">
        <w:rPr>
          <w:rFonts w:eastAsia="Calibri" w:cs="Arial"/>
          <w:lang w:eastAsia="en-AU"/>
        </w:rPr>
        <w:t xml:space="preserve"> </w:t>
      </w:r>
      <w:r w:rsidR="00AF78A3" w:rsidRPr="00AF78A3">
        <w:rPr>
          <w:rFonts w:eastAsia="Calibri" w:cs="Arial"/>
          <w:lang w:eastAsia="en-AU"/>
        </w:rPr>
        <w:t>of the screen.</w:t>
      </w:r>
    </w:p>
    <w:p w14:paraId="799A2985" w14:textId="6CC50871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lastRenderedPageBreak/>
        <w:t xml:space="preserve">Figure </w:t>
      </w:r>
      <w:r w:rsidR="00C0779E">
        <w:rPr>
          <w:rFonts w:eastAsia="Calibri" w:cs="Arial"/>
          <w:b/>
          <w:bCs/>
          <w:sz w:val="16"/>
          <w:szCs w:val="16"/>
        </w:rPr>
        <w:t>4</w:t>
      </w:r>
      <w:r w:rsidR="00C81390">
        <w:rPr>
          <w:rFonts w:eastAsia="Calibri" w:cs="Arial"/>
          <w:b/>
          <w:bCs/>
          <w:sz w:val="16"/>
          <w:szCs w:val="16"/>
        </w:rPr>
        <w:t>0</w:t>
      </w:r>
      <w:r w:rsidR="00C0779E" w:rsidRPr="00AF78A3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>– Play your story button</w:t>
      </w:r>
    </w:p>
    <w:p w14:paraId="2A37D924" w14:textId="5DE1C0B3" w:rsidR="00AF78A3" w:rsidRPr="00AF78A3" w:rsidRDefault="0082371A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 w:rsidRPr="0082371A">
        <w:rPr>
          <w:rFonts w:eastAsia="Calibri" w:cs="Arial"/>
          <w:noProof/>
          <w:lang w:eastAsia="en-AU"/>
        </w:rPr>
        <w:drawing>
          <wp:inline distT="0" distB="0" distL="0" distR="0" wp14:anchorId="0BA74C81" wp14:editId="62291A19">
            <wp:extent cx="6645910" cy="2929255"/>
            <wp:effectExtent l="0" t="0" r="2540" b="4445"/>
            <wp:docPr id="1018953063" name="Picture 1" descr="screenshot highlighting the play button button on the preview story sc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953063" name="Picture 1" descr="screenshot highlighting the play button button on the preview story screen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2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1FD70" w14:textId="77777777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The </w:t>
      </w:r>
      <w:r w:rsidRPr="000527B1">
        <w:rPr>
          <w:rFonts w:eastAsia="Calibri" w:cs="Arial"/>
          <w:lang w:eastAsia="en-AU"/>
        </w:rPr>
        <w:t>Story</w:t>
      </w:r>
      <w:r w:rsidRPr="00AF78A3">
        <w:rPr>
          <w:rFonts w:eastAsia="Calibri" w:cs="Arial"/>
          <w:lang w:eastAsia="en-AU"/>
        </w:rPr>
        <w:t xml:space="preserve"> will display</w:t>
      </w:r>
      <w:r w:rsidR="00E52525">
        <w:rPr>
          <w:rFonts w:eastAsia="Calibri" w:cs="Arial"/>
          <w:lang w:eastAsia="en-AU"/>
        </w:rPr>
        <w:t xml:space="preserve"> in preview mode.</w:t>
      </w:r>
    </w:p>
    <w:p w14:paraId="6AB496D7" w14:textId="38AA715D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>Figure</w:t>
      </w:r>
      <w:r w:rsidR="00C0779E">
        <w:rPr>
          <w:rFonts w:eastAsia="Calibri" w:cs="Arial"/>
          <w:b/>
          <w:bCs/>
          <w:sz w:val="16"/>
          <w:szCs w:val="16"/>
        </w:rPr>
        <w:t xml:space="preserve"> 4</w:t>
      </w:r>
      <w:r w:rsidR="00C81390">
        <w:rPr>
          <w:rFonts w:eastAsia="Calibri" w:cs="Arial"/>
          <w:b/>
          <w:bCs/>
          <w:sz w:val="16"/>
          <w:szCs w:val="16"/>
        </w:rPr>
        <w:t>1</w:t>
      </w:r>
      <w:r w:rsidRPr="00AF78A3">
        <w:rPr>
          <w:rFonts w:eastAsia="Calibri" w:cs="Arial"/>
          <w:b/>
          <w:bCs/>
          <w:sz w:val="16"/>
          <w:szCs w:val="16"/>
        </w:rPr>
        <w:t xml:space="preserve"> – Play your story screen</w:t>
      </w:r>
    </w:p>
    <w:p w14:paraId="2D0B9830" w14:textId="0E26BE9F" w:rsidR="00AF78A3" w:rsidRPr="00AF78A3" w:rsidRDefault="0082371A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>
        <w:rPr>
          <w:noProof/>
        </w:rPr>
        <w:drawing>
          <wp:inline distT="0" distB="0" distL="0" distR="0" wp14:anchorId="07ACA848" wp14:editId="17488E33">
            <wp:extent cx="6645910" cy="3185795"/>
            <wp:effectExtent l="0" t="0" r="2540" b="0"/>
            <wp:docPr id="2096798961" name="Picture 1" descr="screenshot of the preview story fun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798961" name="Picture 1" descr="screenshot of the preview story function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A3A5C" w14:textId="3E313608" w:rsidR="00AF78A3" w:rsidRPr="00AF78A3" w:rsidRDefault="00E52525" w:rsidP="00AF78A3">
      <w:pPr>
        <w:rPr>
          <w:rFonts w:eastAsia="Calibri" w:cs="Arial"/>
          <w:lang w:eastAsia="en-AU"/>
        </w:rPr>
      </w:pPr>
      <w:r>
        <w:rPr>
          <w:rFonts w:eastAsia="Calibri" w:cs="Arial"/>
          <w:lang w:eastAsia="en-AU"/>
        </w:rPr>
        <w:t>If you s</w:t>
      </w:r>
      <w:r w:rsidR="00AF78A3" w:rsidRPr="00AF78A3">
        <w:rPr>
          <w:rFonts w:eastAsia="Calibri" w:cs="Arial"/>
          <w:lang w:eastAsia="en-AU"/>
        </w:rPr>
        <w:t>elect</w:t>
      </w:r>
      <w:r w:rsidR="00301C31" w:rsidRPr="00301C31">
        <w:rPr>
          <w:rFonts w:eastAsia="Calibri" w:cs="Arial"/>
          <w:b/>
          <w:bCs/>
          <w:lang w:eastAsia="en-AU"/>
        </w:rPr>
        <w:t xml:space="preserve"> Actions</w:t>
      </w:r>
      <w:r w:rsidR="00301C31">
        <w:rPr>
          <w:rFonts w:eastAsia="Calibri" w:cs="Arial"/>
          <w:lang w:eastAsia="en-AU"/>
        </w:rPr>
        <w:t xml:space="preserve"> button</w:t>
      </w:r>
      <w:r w:rsidR="00743AEE" w:rsidRPr="00743AEE">
        <w:rPr>
          <w:noProof/>
        </w:rPr>
        <w:t xml:space="preserve"> </w:t>
      </w:r>
      <w:r w:rsidR="00743AEE">
        <w:rPr>
          <w:noProof/>
        </w:rPr>
        <w:drawing>
          <wp:inline distT="0" distB="0" distL="0" distR="0" wp14:anchorId="1B360988" wp14:editId="75A1D4AE">
            <wp:extent cx="361905" cy="352381"/>
            <wp:effectExtent l="0" t="0" r="635" b="0"/>
            <wp:docPr id="130125031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25031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361905" cy="3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8A3" w:rsidRPr="00AF78A3">
        <w:rPr>
          <w:rFonts w:eastAsia="Calibri" w:cs="Arial"/>
          <w:lang w:eastAsia="en-AU"/>
        </w:rPr>
        <w:t xml:space="preserve"> at the bottom of the screen</w:t>
      </w:r>
      <w:r>
        <w:rPr>
          <w:rFonts w:eastAsia="Calibri" w:cs="Arial"/>
          <w:lang w:eastAsia="en-AU"/>
        </w:rPr>
        <w:t>, t</w:t>
      </w:r>
      <w:r w:rsidR="00AF78A3" w:rsidRPr="00AF78A3">
        <w:rPr>
          <w:rFonts w:eastAsia="Calibri" w:cs="Arial"/>
          <w:lang w:eastAsia="en-AU"/>
        </w:rPr>
        <w:t xml:space="preserve">he </w:t>
      </w:r>
      <w:r w:rsidR="00AF78A3" w:rsidRPr="00AF78A3">
        <w:rPr>
          <w:rFonts w:eastAsia="Calibri" w:cs="Arial"/>
          <w:b/>
          <w:lang w:eastAsia="en-AU"/>
        </w:rPr>
        <w:t>sheet navigation</w:t>
      </w:r>
      <w:r w:rsidR="00AF78A3" w:rsidRPr="00AF78A3">
        <w:rPr>
          <w:rFonts w:eastAsia="Calibri" w:cs="Arial"/>
          <w:lang w:eastAsia="en-AU"/>
        </w:rPr>
        <w:t xml:space="preserve"> buttons will display.</w:t>
      </w:r>
    </w:p>
    <w:p w14:paraId="3EFDBBDB" w14:textId="5DB9DBF3" w:rsidR="00AF78A3" w:rsidRPr="00AF78A3" w:rsidRDefault="00AF78A3" w:rsidP="0058570A">
      <w:pPr>
        <w:keepNext/>
        <w:spacing w:after="0"/>
        <w:rPr>
          <w:rFonts w:eastAsia="Calibri" w:cs="Arial"/>
          <w:b/>
          <w:caps/>
          <w:sz w:val="16"/>
          <w:szCs w:val="16"/>
        </w:rPr>
      </w:pPr>
      <w:r w:rsidRPr="00AF78A3">
        <w:rPr>
          <w:rFonts w:eastAsia="Calibri" w:cs="Arial"/>
          <w:b/>
          <w:sz w:val="16"/>
          <w:szCs w:val="16"/>
        </w:rPr>
        <w:lastRenderedPageBreak/>
        <w:t xml:space="preserve">Figure </w:t>
      </w:r>
      <w:r w:rsidR="00C0779E">
        <w:rPr>
          <w:rFonts w:eastAsia="Calibri" w:cs="Arial"/>
          <w:b/>
          <w:sz w:val="16"/>
          <w:szCs w:val="16"/>
        </w:rPr>
        <w:t>4</w:t>
      </w:r>
      <w:r w:rsidR="009045B8">
        <w:rPr>
          <w:rFonts w:eastAsia="Calibri" w:cs="Arial"/>
          <w:b/>
          <w:sz w:val="16"/>
          <w:szCs w:val="16"/>
        </w:rPr>
        <w:t>2</w:t>
      </w:r>
      <w:r w:rsidR="00C0779E" w:rsidRPr="00AF78A3">
        <w:rPr>
          <w:rFonts w:eastAsia="Calibri" w:cs="Arial"/>
          <w:b/>
          <w:sz w:val="16"/>
          <w:szCs w:val="16"/>
        </w:rPr>
        <w:t xml:space="preserve"> </w:t>
      </w:r>
      <w:r w:rsidRPr="00AF78A3">
        <w:rPr>
          <w:rFonts w:eastAsia="Calibri" w:cs="Arial"/>
          <w:b/>
          <w:sz w:val="16"/>
          <w:szCs w:val="16"/>
        </w:rPr>
        <w:t>– Play your story sheet navigation buttons</w:t>
      </w:r>
    </w:p>
    <w:p w14:paraId="271C91A2" w14:textId="3E37DECE" w:rsidR="00AF78A3" w:rsidRPr="00AF78A3" w:rsidRDefault="0082371A" w:rsidP="00AF78A3">
      <w:pPr>
        <w:suppressAutoHyphens/>
        <w:spacing w:after="60" w:line="240" w:lineRule="atLeast"/>
        <w:rPr>
          <w:rFonts w:ascii="Calibri" w:eastAsia="Calibri" w:hAnsi="Calibri" w:cs="Times New Roman"/>
          <w:sz w:val="20"/>
        </w:rPr>
      </w:pPr>
      <w:r>
        <w:rPr>
          <w:noProof/>
        </w:rPr>
        <w:drawing>
          <wp:inline distT="0" distB="0" distL="0" distR="0" wp14:anchorId="1D75220B" wp14:editId="6B2B469F">
            <wp:extent cx="6645910" cy="3180715"/>
            <wp:effectExtent l="0" t="0" r="2540" b="635"/>
            <wp:docPr id="478226219" name="Picture 1" descr="screenshot highlighting the navigation and export story butt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226219" name="Picture 1" descr="screenshot highlighting the navigation and export story buttons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BBBDC" w14:textId="77777777" w:rsidR="00AF78A3" w:rsidRPr="00AF78A3" w:rsidRDefault="00AF78A3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</w:p>
    <w:p w14:paraId="7332AFC0" w14:textId="77777777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These buttons will allow you to move </w:t>
      </w:r>
      <w:r w:rsidRPr="00AF78A3">
        <w:rPr>
          <w:rFonts w:eastAsia="Calibri" w:cs="Arial"/>
          <w:b/>
          <w:lang w:eastAsia="en-AU"/>
        </w:rPr>
        <w:t>back</w:t>
      </w:r>
      <w:r w:rsidRPr="00AF78A3">
        <w:rPr>
          <w:rFonts w:eastAsia="Calibri" w:cs="Arial"/>
          <w:lang w:eastAsia="en-AU"/>
        </w:rPr>
        <w:t xml:space="preserve"> and </w:t>
      </w:r>
      <w:r w:rsidRPr="00AF78A3">
        <w:rPr>
          <w:rFonts w:eastAsia="Calibri" w:cs="Arial"/>
          <w:b/>
          <w:lang w:eastAsia="en-AU"/>
        </w:rPr>
        <w:t>forward</w:t>
      </w:r>
      <w:r w:rsidRPr="00AF78A3">
        <w:rPr>
          <w:rFonts w:eastAsia="Calibri" w:cs="Arial"/>
          <w:lang w:eastAsia="en-AU"/>
        </w:rPr>
        <w:t xml:space="preserve"> through the preview.</w:t>
      </w:r>
    </w:p>
    <w:p w14:paraId="7A8D47DE" w14:textId="070FF789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>Select</w:t>
      </w:r>
      <w:r w:rsidR="00301C31">
        <w:rPr>
          <w:rFonts w:eastAsia="Calibri" w:cs="Arial"/>
          <w:lang w:eastAsia="en-AU"/>
        </w:rPr>
        <w:t xml:space="preserve"> the </w:t>
      </w:r>
      <w:r w:rsidR="00301C31" w:rsidRPr="00301C31">
        <w:rPr>
          <w:rFonts w:cs="Arial"/>
          <w:b/>
          <w:lang w:eastAsia="en-AU"/>
        </w:rPr>
        <w:t>Export</w:t>
      </w:r>
      <w:r w:rsidR="00301C31">
        <w:rPr>
          <w:rFonts w:cs="Arial"/>
          <w:b/>
          <w:lang w:eastAsia="en-AU"/>
        </w:rPr>
        <w:t xml:space="preserve"> </w:t>
      </w:r>
      <w:r w:rsidR="00301C31" w:rsidRPr="00301C31">
        <w:rPr>
          <w:rFonts w:cs="Arial"/>
          <w:bCs/>
          <w:lang w:eastAsia="en-AU"/>
        </w:rPr>
        <w:t>button</w:t>
      </w:r>
      <w:r w:rsidRPr="00301C31">
        <w:rPr>
          <w:rFonts w:eastAsia="Calibri" w:cs="Arial"/>
          <w:bCs/>
          <w:lang w:eastAsia="en-AU"/>
        </w:rPr>
        <w:t xml:space="preserve"> </w:t>
      </w:r>
      <w:r w:rsidR="00B3107D">
        <w:rPr>
          <w:noProof/>
        </w:rPr>
        <w:drawing>
          <wp:inline distT="0" distB="0" distL="0" distR="0" wp14:anchorId="0E8FFBDF" wp14:editId="463B603A">
            <wp:extent cx="327804" cy="327804"/>
            <wp:effectExtent l="0" t="0" r="0" b="0"/>
            <wp:docPr id="1561282996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282996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329791" cy="32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78A3">
        <w:rPr>
          <w:rFonts w:eastAsia="Calibri" w:cs="Arial"/>
          <w:lang w:eastAsia="en-AU"/>
        </w:rPr>
        <w:t xml:space="preserve"> to export the story to PowerPoint or PDF. </w:t>
      </w:r>
    </w:p>
    <w:p w14:paraId="190AF7E0" w14:textId="62384613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>Select</w:t>
      </w:r>
      <w:r w:rsidR="00301C31">
        <w:rPr>
          <w:rFonts w:eastAsia="Calibri" w:cs="Arial"/>
          <w:lang w:eastAsia="en-AU"/>
        </w:rPr>
        <w:t xml:space="preserve"> </w:t>
      </w:r>
      <w:r w:rsidR="00301C31" w:rsidRPr="00301C31">
        <w:rPr>
          <w:rFonts w:cs="Arial"/>
          <w:lang w:eastAsia="en-AU"/>
        </w:rPr>
        <w:t xml:space="preserve">the </w:t>
      </w:r>
      <w:r w:rsidR="00301C31" w:rsidRPr="00301C31">
        <w:rPr>
          <w:rFonts w:cs="Arial"/>
          <w:b/>
          <w:lang w:eastAsia="en-AU"/>
        </w:rPr>
        <w:t>Close</w:t>
      </w:r>
      <w:r w:rsidR="00301C31" w:rsidRPr="00301C31">
        <w:rPr>
          <w:rFonts w:cs="Arial"/>
          <w:lang w:eastAsia="en-AU"/>
        </w:rPr>
        <w:t xml:space="preserve"> button</w:t>
      </w:r>
      <w:r w:rsidRPr="00AF78A3">
        <w:rPr>
          <w:rFonts w:eastAsia="Calibri" w:cs="Arial"/>
          <w:lang w:eastAsia="en-AU"/>
        </w:rPr>
        <w:t xml:space="preserve"> </w:t>
      </w:r>
      <w:r w:rsidR="00743AEE">
        <w:rPr>
          <w:noProof/>
        </w:rPr>
        <w:drawing>
          <wp:inline distT="0" distB="0" distL="0" distR="0" wp14:anchorId="3026D4FC" wp14:editId="3D007535">
            <wp:extent cx="327660" cy="327660"/>
            <wp:effectExtent l="0" t="0" r="0" b="0"/>
            <wp:docPr id="1067850870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850870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329433" cy="32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3AEE" w:rsidRPr="00AF78A3">
        <w:rPr>
          <w:rFonts w:ascii="Calibri" w:eastAsia="Calibri" w:hAnsi="Calibri" w:cs="Times New Roman"/>
          <w:noProof/>
          <w:sz w:val="20"/>
          <w:lang w:eastAsia="en-AU"/>
        </w:rPr>
        <w:t xml:space="preserve"> </w:t>
      </w:r>
      <w:r w:rsidRPr="00AF78A3">
        <w:rPr>
          <w:rFonts w:eastAsia="Calibri" w:cs="Arial"/>
          <w:lang w:eastAsia="en-AU"/>
        </w:rPr>
        <w:t xml:space="preserve"> to exit the preview.</w:t>
      </w:r>
    </w:p>
    <w:p w14:paraId="67DC73E5" w14:textId="166EAAD2" w:rsidR="00AF78A3" w:rsidRDefault="00AF78A3" w:rsidP="00AF78A3"/>
    <w:p w14:paraId="0F5703DE" w14:textId="77777777" w:rsidR="00AF78A3" w:rsidRPr="009D0497" w:rsidRDefault="00AF78A3" w:rsidP="000477BF">
      <w:pPr>
        <w:pStyle w:val="Heading3"/>
        <w:rPr>
          <w:rFonts w:eastAsia="Times New Roman"/>
          <w:sz w:val="28"/>
          <w:szCs w:val="28"/>
        </w:rPr>
      </w:pPr>
      <w:bookmarkStart w:id="18" w:name="_Toc130211289"/>
      <w:r w:rsidRPr="009D0497">
        <w:rPr>
          <w:rFonts w:eastAsia="Times New Roman"/>
          <w:sz w:val="28"/>
          <w:szCs w:val="28"/>
        </w:rPr>
        <w:t>Export the story</w:t>
      </w:r>
      <w:bookmarkEnd w:id="18"/>
    </w:p>
    <w:p w14:paraId="183C0FCD" w14:textId="670BA80D" w:rsidR="00AF78A3" w:rsidRPr="00AF78A3" w:rsidRDefault="00E52525" w:rsidP="00AF78A3">
      <w:pPr>
        <w:suppressAutoHyphens/>
        <w:spacing w:before="240" w:after="60" w:line="240" w:lineRule="atLeast"/>
        <w:rPr>
          <w:rFonts w:eastAsia="Calibri" w:cs="Arial"/>
          <w:lang w:eastAsia="en-AU"/>
        </w:rPr>
      </w:pPr>
      <w:r>
        <w:rPr>
          <w:rFonts w:eastAsia="Calibri" w:cs="Arial"/>
          <w:lang w:eastAsia="en-AU"/>
        </w:rPr>
        <w:t xml:space="preserve">If you want to </w:t>
      </w:r>
      <w:r w:rsidR="000477BF">
        <w:rPr>
          <w:rFonts w:eastAsia="Calibri" w:cs="Arial"/>
          <w:lang w:eastAsia="en-AU"/>
        </w:rPr>
        <w:t>print or</w:t>
      </w:r>
      <w:r>
        <w:rPr>
          <w:rFonts w:eastAsia="Calibri" w:cs="Arial"/>
          <w:lang w:eastAsia="en-AU"/>
        </w:rPr>
        <w:t xml:space="preserve"> play the story outside of the Data Exchange Application, you will need to export the Story </w:t>
      </w:r>
      <w:r>
        <w:rPr>
          <w:rFonts w:eastAsia="Calibri" w:cs="Arial"/>
          <w:b/>
          <w:lang w:eastAsia="en-AU"/>
        </w:rPr>
        <w:t>beforehand</w:t>
      </w:r>
      <w:r>
        <w:rPr>
          <w:rFonts w:eastAsia="Calibri" w:cs="Arial"/>
          <w:lang w:eastAsia="en-AU"/>
        </w:rPr>
        <w:t>.</w:t>
      </w:r>
    </w:p>
    <w:p w14:paraId="5336EF22" w14:textId="77777777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color w:val="000000"/>
          <w:sz w:val="16"/>
          <w:szCs w:val="16"/>
        </w:rPr>
      </w:pPr>
      <w:r w:rsidRPr="00AF78A3">
        <w:rPr>
          <w:rFonts w:eastAsia="Calibri" w:cs="Arial"/>
          <w:b/>
          <w:bCs/>
          <w:color w:val="000000"/>
          <w:sz w:val="16"/>
          <w:szCs w:val="16"/>
        </w:rPr>
        <w:t>Table 1 –Export options navigation items</w:t>
      </w:r>
    </w:p>
    <w:tbl>
      <w:tblPr>
        <w:tblStyle w:val="GridTable4"/>
        <w:tblW w:w="10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Export options navigation items"/>
        <w:tblDescription w:val="This table provides descriptions of the Export options navigation items"/>
      </w:tblPr>
      <w:tblGrid>
        <w:gridCol w:w="2766"/>
        <w:gridCol w:w="7605"/>
      </w:tblGrid>
      <w:tr w:rsidR="00AF78A3" w:rsidRPr="00AF78A3" w14:paraId="431A1A38" w14:textId="77777777" w:rsidTr="00534C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  <w:hideMark/>
          </w:tcPr>
          <w:p w14:paraId="7D80C603" w14:textId="77777777" w:rsidR="00AF78A3" w:rsidRPr="00AF78A3" w:rsidRDefault="00AF78A3" w:rsidP="00AF78A3">
            <w:pPr>
              <w:suppressAutoHyphens/>
              <w:spacing w:before="120" w:after="60" w:line="240" w:lineRule="atLeast"/>
              <w:rPr>
                <w:rFonts w:cs="Arial"/>
                <w:b w:val="0"/>
                <w:color w:val="FFFFFF"/>
                <w:sz w:val="20"/>
                <w:lang w:eastAsia="en-AU"/>
              </w:rPr>
            </w:pPr>
            <w:r w:rsidRPr="00AF78A3">
              <w:rPr>
                <w:rFonts w:cs="Arial"/>
                <w:color w:val="FFFFFF"/>
                <w:sz w:val="20"/>
                <w:lang w:eastAsia="en-AU"/>
              </w:rPr>
              <w:t>Item</w:t>
            </w:r>
          </w:p>
        </w:tc>
        <w:tc>
          <w:tcPr>
            <w:tcW w:w="86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97D" w:themeFill="text2"/>
            <w:hideMark/>
          </w:tcPr>
          <w:p w14:paraId="5039590D" w14:textId="77777777" w:rsidR="00AF78A3" w:rsidRPr="00AF78A3" w:rsidRDefault="00AF78A3" w:rsidP="00AF78A3">
            <w:pPr>
              <w:suppressAutoHyphens/>
              <w:spacing w:before="120" w:after="60"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/>
                <w:sz w:val="20"/>
                <w:lang w:eastAsia="en-AU"/>
              </w:rPr>
            </w:pPr>
            <w:r w:rsidRPr="00AF78A3">
              <w:rPr>
                <w:rFonts w:cs="Arial"/>
                <w:color w:val="FFFFFF"/>
                <w:sz w:val="20"/>
                <w:lang w:eastAsia="en-AU"/>
              </w:rPr>
              <w:t>Description</w:t>
            </w:r>
          </w:p>
        </w:tc>
      </w:tr>
      <w:tr w:rsidR="00AF78A3" w:rsidRPr="00AF78A3" w14:paraId="3661AF8B" w14:textId="77777777" w:rsidTr="00534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8" w:type="dxa"/>
            <w:shd w:val="clear" w:color="auto" w:fill="D9D9D9" w:themeFill="background1" w:themeFillShade="D9"/>
            <w:hideMark/>
          </w:tcPr>
          <w:p w14:paraId="5B6CAFA8" w14:textId="2E9C0542" w:rsidR="00AF78A3" w:rsidRPr="00534CC7" w:rsidRDefault="00342DAC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0BC3E569" wp14:editId="3239D8A2">
                  <wp:extent cx="1619048" cy="219048"/>
                  <wp:effectExtent l="0" t="0" r="635" b="0"/>
                  <wp:docPr id="3369774" name="Picture 1" descr="download as Power Point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9774" name="Picture 1" descr="download as Power Point button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048" cy="2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3" w:type="dxa"/>
            <w:shd w:val="clear" w:color="auto" w:fill="F2F2F2" w:themeFill="background1" w:themeFillShade="F2"/>
            <w:hideMark/>
          </w:tcPr>
          <w:p w14:paraId="739BADA6" w14:textId="32827155" w:rsidR="00AF78A3" w:rsidRPr="00AF78A3" w:rsidRDefault="00AF78A3" w:rsidP="00AF78A3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 xml:space="preserve">Export story to PowerPoint </w:t>
            </w:r>
            <w:r w:rsidR="005065E9">
              <w:rPr>
                <w:rFonts w:cs="Arial"/>
                <w:sz w:val="20"/>
                <w:lang w:eastAsia="en-AU"/>
              </w:rPr>
              <w:t>button</w:t>
            </w:r>
            <w:r w:rsidR="005065E9" w:rsidRPr="00AF78A3">
              <w:rPr>
                <w:rFonts w:cs="Arial"/>
                <w:sz w:val="20"/>
                <w:lang w:eastAsia="en-AU"/>
              </w:rPr>
              <w:t xml:space="preserve"> </w:t>
            </w:r>
            <w:r w:rsidRPr="00AF78A3">
              <w:rPr>
                <w:rFonts w:cs="Arial"/>
                <w:sz w:val="20"/>
                <w:lang w:eastAsia="en-AU"/>
              </w:rPr>
              <w:t>to send the story to PowerPoint.</w:t>
            </w:r>
            <w:r w:rsidRPr="00AF78A3">
              <w:rPr>
                <w:rFonts w:cs="Arial"/>
                <w:b/>
                <w:sz w:val="20"/>
                <w:lang w:eastAsia="en-AU"/>
              </w:rPr>
              <w:t xml:space="preserve"> </w:t>
            </w:r>
          </w:p>
        </w:tc>
      </w:tr>
      <w:tr w:rsidR="00AF78A3" w:rsidRPr="00AF78A3" w14:paraId="631093F3" w14:textId="77777777" w:rsidTr="00534CC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8" w:type="dxa"/>
            <w:shd w:val="clear" w:color="auto" w:fill="D9D9D9" w:themeFill="background1" w:themeFillShade="D9"/>
            <w:hideMark/>
          </w:tcPr>
          <w:p w14:paraId="5C98333F" w14:textId="51429C7D" w:rsidR="00AF78A3" w:rsidRPr="00534CC7" w:rsidRDefault="00342DAC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5E986438" wp14:editId="6BDE6145">
                  <wp:extent cx="1228571" cy="247619"/>
                  <wp:effectExtent l="0" t="0" r="0" b="635"/>
                  <wp:docPr id="1553110972" name="Picture 1" descr="download as PDF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110972" name="Picture 1" descr="download as PDF button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571" cy="2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3" w:type="dxa"/>
            <w:hideMark/>
          </w:tcPr>
          <w:p w14:paraId="55F2EA3A" w14:textId="037A3800" w:rsidR="00AF78A3" w:rsidRPr="00AF78A3" w:rsidRDefault="00AF78A3" w:rsidP="00AF78A3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 xml:space="preserve">Export story to PDF </w:t>
            </w:r>
            <w:r w:rsidR="005065E9">
              <w:rPr>
                <w:rFonts w:cs="Arial"/>
                <w:sz w:val="20"/>
                <w:lang w:eastAsia="en-AU"/>
              </w:rPr>
              <w:t>button</w:t>
            </w:r>
            <w:r w:rsidR="005065E9" w:rsidRPr="00AF78A3">
              <w:rPr>
                <w:rFonts w:cs="Arial"/>
                <w:sz w:val="20"/>
                <w:lang w:eastAsia="en-AU"/>
              </w:rPr>
              <w:t xml:space="preserve"> </w:t>
            </w:r>
            <w:r w:rsidRPr="00AF78A3">
              <w:rPr>
                <w:rFonts w:cs="Arial"/>
                <w:sz w:val="20"/>
                <w:lang w:eastAsia="en-AU"/>
              </w:rPr>
              <w:t>to send the story to PDF.</w:t>
            </w:r>
          </w:p>
        </w:tc>
      </w:tr>
      <w:tr w:rsidR="00AF78A3" w:rsidRPr="00AF78A3" w14:paraId="79A67735" w14:textId="77777777" w:rsidTr="00534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8" w:type="dxa"/>
            <w:shd w:val="clear" w:color="auto" w:fill="D9D9D9" w:themeFill="background1" w:themeFillShade="D9"/>
            <w:hideMark/>
          </w:tcPr>
          <w:p w14:paraId="0E08CC2A" w14:textId="02C305DC" w:rsidR="00AF78A3" w:rsidRPr="00534CC7" w:rsidRDefault="00342DAC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61BBFD29" wp14:editId="0E9F5A4B">
                  <wp:extent cx="819048" cy="190476"/>
                  <wp:effectExtent l="0" t="0" r="635" b="635"/>
                  <wp:docPr id="1583886412" name="Picture 1" descr="duplicate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886412" name="Picture 1" descr="duplicate button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048" cy="1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3" w:type="dxa"/>
            <w:shd w:val="clear" w:color="auto" w:fill="F2F2F2" w:themeFill="background1" w:themeFillShade="F2"/>
            <w:hideMark/>
          </w:tcPr>
          <w:p w14:paraId="028D168B" w14:textId="0EC482B2" w:rsidR="00AF78A3" w:rsidRPr="00AF78A3" w:rsidRDefault="00AF78A3" w:rsidP="00AF78A3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 xml:space="preserve">Duplicate story </w:t>
            </w:r>
            <w:r w:rsidR="005065E9">
              <w:rPr>
                <w:rFonts w:cs="Arial"/>
                <w:sz w:val="20"/>
                <w:lang w:eastAsia="en-AU"/>
              </w:rPr>
              <w:t>button</w:t>
            </w:r>
            <w:r w:rsidR="005065E9" w:rsidRPr="00AF78A3">
              <w:rPr>
                <w:rFonts w:cs="Arial"/>
                <w:sz w:val="20"/>
                <w:lang w:eastAsia="en-AU"/>
              </w:rPr>
              <w:t xml:space="preserve"> </w:t>
            </w:r>
            <w:r w:rsidRPr="00AF78A3">
              <w:rPr>
                <w:rFonts w:cs="Arial"/>
                <w:sz w:val="20"/>
                <w:lang w:eastAsia="en-AU"/>
              </w:rPr>
              <w:t>to make a copy of the original story.</w:t>
            </w:r>
          </w:p>
        </w:tc>
      </w:tr>
      <w:tr w:rsidR="00AF78A3" w:rsidRPr="00AF78A3" w14:paraId="610C21D1" w14:textId="77777777" w:rsidTr="00534CC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8" w:type="dxa"/>
            <w:shd w:val="clear" w:color="auto" w:fill="D9D9D9" w:themeFill="background1" w:themeFillShade="D9"/>
            <w:hideMark/>
          </w:tcPr>
          <w:p w14:paraId="02382C9D" w14:textId="23D69BDE" w:rsidR="00AF78A3" w:rsidRPr="00534CC7" w:rsidRDefault="00342DAC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1F10A135" wp14:editId="2FB9DA7E">
                  <wp:extent cx="676190" cy="219048"/>
                  <wp:effectExtent l="0" t="0" r="0" b="0"/>
                  <wp:docPr id="644535129" name="Picture 1" descr="delete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535129" name="Picture 1" descr="delete button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190" cy="2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3" w:type="dxa"/>
            <w:hideMark/>
          </w:tcPr>
          <w:p w14:paraId="40142CEC" w14:textId="7B265CC6" w:rsidR="00AF78A3" w:rsidRPr="00AF78A3" w:rsidRDefault="00AF78A3" w:rsidP="00AF78A3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 xml:space="preserve">Delete story </w:t>
            </w:r>
            <w:r w:rsidR="005065E9">
              <w:rPr>
                <w:rFonts w:cs="Arial"/>
                <w:sz w:val="20"/>
                <w:lang w:eastAsia="en-AU"/>
              </w:rPr>
              <w:t>button</w:t>
            </w:r>
            <w:r w:rsidR="005065E9" w:rsidRPr="00AF78A3">
              <w:rPr>
                <w:rFonts w:cs="Arial"/>
                <w:sz w:val="20"/>
                <w:lang w:eastAsia="en-AU"/>
              </w:rPr>
              <w:t xml:space="preserve"> </w:t>
            </w:r>
            <w:r w:rsidRPr="00AF78A3">
              <w:rPr>
                <w:rFonts w:cs="Arial"/>
                <w:sz w:val="20"/>
                <w:lang w:eastAsia="en-AU"/>
              </w:rPr>
              <w:t xml:space="preserve">to remove the story. </w:t>
            </w:r>
          </w:p>
        </w:tc>
      </w:tr>
      <w:tr w:rsidR="00AF78A3" w:rsidRPr="00AF78A3" w14:paraId="5AA8D1D9" w14:textId="77777777" w:rsidTr="00534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8" w:type="dxa"/>
            <w:shd w:val="clear" w:color="auto" w:fill="D9D9D9" w:themeFill="background1" w:themeFillShade="D9"/>
            <w:hideMark/>
          </w:tcPr>
          <w:p w14:paraId="297A35BB" w14:textId="09C222ED" w:rsidR="00AF78A3" w:rsidRPr="00534CC7" w:rsidRDefault="00342DAC" w:rsidP="004D3D49">
            <w:pPr>
              <w:tabs>
                <w:tab w:val="center" w:pos="731"/>
              </w:tabs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6B35BBE1" wp14:editId="322BE9D3">
                  <wp:extent cx="695238" cy="209524"/>
                  <wp:effectExtent l="0" t="0" r="0" b="635"/>
                  <wp:docPr id="773038097" name="Picture 1" descr="details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3038097" name="Picture 1" descr="details button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38" cy="2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3" w:type="dxa"/>
            <w:shd w:val="clear" w:color="auto" w:fill="F2F2F2" w:themeFill="background1" w:themeFillShade="F2"/>
            <w:hideMark/>
          </w:tcPr>
          <w:p w14:paraId="506C0280" w14:textId="328AE59C" w:rsidR="00AF78A3" w:rsidRPr="00AF78A3" w:rsidRDefault="00AF78A3" w:rsidP="00AF78A3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="00342DAC">
              <w:rPr>
                <w:rFonts w:cs="Arial"/>
                <w:b/>
                <w:sz w:val="20"/>
                <w:lang w:eastAsia="en-AU"/>
              </w:rPr>
              <w:t>Details</w:t>
            </w:r>
            <w:r w:rsidR="00342DAC" w:rsidRPr="00AF78A3">
              <w:rPr>
                <w:rFonts w:cs="Arial"/>
                <w:sz w:val="20"/>
                <w:lang w:eastAsia="en-AU"/>
              </w:rPr>
              <w:t xml:space="preserve"> </w:t>
            </w:r>
            <w:r w:rsidR="005065E9">
              <w:rPr>
                <w:rFonts w:cs="Arial"/>
                <w:sz w:val="20"/>
                <w:lang w:eastAsia="en-AU"/>
              </w:rPr>
              <w:t>button</w:t>
            </w:r>
            <w:r w:rsidR="005065E9" w:rsidRPr="00AF78A3">
              <w:rPr>
                <w:rFonts w:cs="Arial"/>
                <w:sz w:val="20"/>
                <w:lang w:eastAsia="en-AU"/>
              </w:rPr>
              <w:t xml:space="preserve"> </w:t>
            </w:r>
            <w:r w:rsidRPr="00AF78A3">
              <w:rPr>
                <w:rFonts w:cs="Arial"/>
                <w:sz w:val="20"/>
                <w:lang w:eastAsia="en-AU"/>
              </w:rPr>
              <w:t xml:space="preserve">to </w:t>
            </w:r>
            <w:r w:rsidR="00342DAC">
              <w:rPr>
                <w:rFonts w:cs="Arial"/>
                <w:sz w:val="20"/>
                <w:lang w:eastAsia="en-AU"/>
              </w:rPr>
              <w:t>edit the details of</w:t>
            </w:r>
            <w:r w:rsidR="00342DAC" w:rsidRPr="00AF78A3">
              <w:rPr>
                <w:rFonts w:cs="Arial"/>
                <w:sz w:val="20"/>
                <w:lang w:eastAsia="en-AU"/>
              </w:rPr>
              <w:t xml:space="preserve"> the story</w:t>
            </w:r>
            <w:r w:rsidRPr="00AF78A3">
              <w:rPr>
                <w:rFonts w:cs="Arial"/>
                <w:sz w:val="20"/>
                <w:lang w:eastAsia="en-AU"/>
              </w:rPr>
              <w:t>.</w:t>
            </w:r>
          </w:p>
        </w:tc>
      </w:tr>
      <w:tr w:rsidR="00AF78A3" w:rsidRPr="00AF78A3" w14:paraId="5FB6D945" w14:textId="77777777" w:rsidTr="00534CC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8" w:type="dxa"/>
            <w:shd w:val="clear" w:color="auto" w:fill="D9D9D9" w:themeFill="background1" w:themeFillShade="D9"/>
            <w:hideMark/>
          </w:tcPr>
          <w:p w14:paraId="19875A82" w14:textId="1597721C" w:rsidR="00AF78A3" w:rsidRPr="00534CC7" w:rsidRDefault="00342DAC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6CCC3031" wp14:editId="05D39C54">
                  <wp:extent cx="809524" cy="238095"/>
                  <wp:effectExtent l="0" t="0" r="0" b="0"/>
                  <wp:docPr id="641098313" name="Picture 1" descr="rename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1098313" name="Picture 1" descr="rename button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524" cy="2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3" w:type="dxa"/>
            <w:hideMark/>
          </w:tcPr>
          <w:p w14:paraId="78A7FD8C" w14:textId="6E61B1FD" w:rsidR="00AF78A3" w:rsidRPr="00AF78A3" w:rsidRDefault="00AF78A3" w:rsidP="00AF78A3">
            <w:pPr>
              <w:suppressAutoHyphens/>
              <w:spacing w:before="120" w:after="6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="00342DAC">
              <w:rPr>
                <w:rFonts w:cs="Arial"/>
                <w:b/>
                <w:sz w:val="20"/>
                <w:lang w:eastAsia="en-AU"/>
              </w:rPr>
              <w:t>Rename</w:t>
            </w:r>
            <w:r w:rsidR="00342DAC" w:rsidRPr="00AF78A3">
              <w:rPr>
                <w:rFonts w:cs="Arial"/>
                <w:sz w:val="20"/>
                <w:lang w:eastAsia="en-AU"/>
              </w:rPr>
              <w:t xml:space="preserve"> </w:t>
            </w:r>
            <w:r w:rsidR="005065E9">
              <w:rPr>
                <w:rFonts w:cs="Arial"/>
                <w:sz w:val="20"/>
                <w:lang w:eastAsia="en-AU"/>
              </w:rPr>
              <w:t>button</w:t>
            </w:r>
            <w:r w:rsidR="005065E9" w:rsidRPr="00AF78A3">
              <w:rPr>
                <w:rFonts w:cs="Arial"/>
                <w:sz w:val="20"/>
                <w:lang w:eastAsia="en-AU"/>
              </w:rPr>
              <w:t xml:space="preserve"> </w:t>
            </w:r>
            <w:r w:rsidRPr="00AF78A3">
              <w:rPr>
                <w:rFonts w:cs="Arial"/>
                <w:sz w:val="20"/>
                <w:lang w:eastAsia="en-AU"/>
              </w:rPr>
              <w:t xml:space="preserve">to </w:t>
            </w:r>
            <w:r w:rsidR="00342DAC">
              <w:rPr>
                <w:rFonts w:cs="Arial"/>
                <w:sz w:val="20"/>
                <w:lang w:eastAsia="en-AU"/>
              </w:rPr>
              <w:t>rename the story</w:t>
            </w:r>
            <w:r w:rsidRPr="00AF78A3">
              <w:rPr>
                <w:rFonts w:cs="Arial"/>
                <w:sz w:val="20"/>
                <w:lang w:eastAsia="en-AU"/>
              </w:rPr>
              <w:t>.</w:t>
            </w:r>
          </w:p>
        </w:tc>
      </w:tr>
      <w:tr w:rsidR="00AF78A3" w:rsidRPr="00AF78A3" w14:paraId="63757C9A" w14:textId="77777777" w:rsidTr="00534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8" w:type="dxa"/>
            <w:shd w:val="clear" w:color="auto" w:fill="D9D9D9" w:themeFill="background1" w:themeFillShade="D9"/>
            <w:hideMark/>
          </w:tcPr>
          <w:p w14:paraId="04BA1E30" w14:textId="34F61AF1" w:rsidR="00AF78A3" w:rsidRPr="00534CC7" w:rsidRDefault="00342DAC" w:rsidP="00AF78A3">
            <w:pPr>
              <w:suppressAutoHyphens/>
              <w:spacing w:before="120" w:after="60" w:line="240" w:lineRule="atLeast"/>
              <w:jc w:val="center"/>
              <w:rPr>
                <w:rFonts w:eastAsia="Calibri" w:cs="Arial"/>
                <w:noProof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0A587F6C" wp14:editId="45D416AD">
                  <wp:extent cx="209524" cy="190476"/>
                  <wp:effectExtent l="0" t="0" r="635" b="635"/>
                  <wp:docPr id="29558467" name="Picture 1" descr="menu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58467" name="Picture 1" descr="menu icon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4" cy="1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3" w:type="dxa"/>
            <w:shd w:val="clear" w:color="auto" w:fill="F2F2F2" w:themeFill="background1" w:themeFillShade="F2"/>
            <w:hideMark/>
          </w:tcPr>
          <w:p w14:paraId="7324BD0C" w14:textId="77777777" w:rsidR="00AF78A3" w:rsidRPr="00AF78A3" w:rsidRDefault="00AF78A3" w:rsidP="00AF78A3">
            <w:pPr>
              <w:suppressAutoHyphens/>
              <w:spacing w:before="120" w:after="6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eastAsia="en-AU"/>
              </w:rPr>
            </w:pPr>
            <w:r w:rsidRPr="00AF78A3">
              <w:rPr>
                <w:rFonts w:cs="Arial"/>
                <w:sz w:val="20"/>
                <w:lang w:eastAsia="en-AU"/>
              </w:rPr>
              <w:t xml:space="preserve">Select the </w:t>
            </w:r>
            <w:r w:rsidRPr="00AF78A3">
              <w:rPr>
                <w:rFonts w:cs="Arial"/>
                <w:b/>
                <w:sz w:val="20"/>
                <w:lang w:eastAsia="en-AU"/>
              </w:rPr>
              <w:t>Menu</w:t>
            </w:r>
            <w:r w:rsidRPr="00AF78A3">
              <w:rPr>
                <w:rFonts w:cs="Arial"/>
                <w:sz w:val="20"/>
                <w:lang w:eastAsia="en-AU"/>
              </w:rPr>
              <w:t xml:space="preserve"> icon to export the story.</w:t>
            </w:r>
          </w:p>
        </w:tc>
      </w:tr>
    </w:tbl>
    <w:p w14:paraId="2D3A1AE7" w14:textId="71D1B8AA" w:rsidR="00AF78A3" w:rsidRPr="00AF78A3" w:rsidRDefault="00792F5D" w:rsidP="00AF78A3">
      <w:pPr>
        <w:suppressAutoHyphens/>
        <w:spacing w:before="240" w:after="60" w:line="240" w:lineRule="atLeast"/>
        <w:rPr>
          <w:rFonts w:eastAsia="Calibri" w:cs="Arial"/>
          <w:lang w:eastAsia="en-AU"/>
        </w:rPr>
      </w:pPr>
      <w:r>
        <w:rPr>
          <w:rFonts w:eastAsia="Calibri" w:cs="Arial"/>
          <w:lang w:eastAsia="en-AU"/>
        </w:rPr>
        <w:t>On the Story page, s</w:t>
      </w:r>
      <w:r w:rsidR="00AF78A3" w:rsidRPr="00AF78A3">
        <w:rPr>
          <w:rFonts w:eastAsia="Calibri" w:cs="Arial"/>
          <w:lang w:eastAsia="en-AU"/>
        </w:rPr>
        <w:t>elect</w:t>
      </w:r>
      <w:r w:rsidR="00301C31">
        <w:rPr>
          <w:rFonts w:eastAsia="Calibri" w:cs="Arial"/>
          <w:lang w:eastAsia="en-AU"/>
        </w:rPr>
        <w:t xml:space="preserve"> </w:t>
      </w:r>
      <w:r w:rsidR="00301C31" w:rsidRPr="00301C31">
        <w:rPr>
          <w:rFonts w:cs="Arial"/>
          <w:lang w:eastAsia="en-AU"/>
        </w:rPr>
        <w:t xml:space="preserve">the </w:t>
      </w:r>
      <w:r w:rsidR="00301C31" w:rsidRPr="00301C31">
        <w:rPr>
          <w:rFonts w:cs="Arial"/>
          <w:b/>
          <w:lang w:eastAsia="en-AU"/>
        </w:rPr>
        <w:t>Menu</w:t>
      </w:r>
      <w:r w:rsidR="00301C31" w:rsidRPr="00301C31">
        <w:rPr>
          <w:rFonts w:cs="Arial"/>
          <w:lang w:eastAsia="en-AU"/>
        </w:rPr>
        <w:t xml:space="preserve"> icon</w:t>
      </w:r>
      <w:r w:rsidR="00AF78A3" w:rsidRPr="00AF78A3">
        <w:rPr>
          <w:rFonts w:eastAsia="Calibri" w:cs="Arial"/>
          <w:lang w:eastAsia="en-AU"/>
        </w:rPr>
        <w:t xml:space="preserve"> </w:t>
      </w:r>
      <w:r w:rsidR="00342DAC">
        <w:rPr>
          <w:noProof/>
        </w:rPr>
        <w:drawing>
          <wp:inline distT="0" distB="0" distL="0" distR="0" wp14:anchorId="70CAD21C" wp14:editId="0E82C623">
            <wp:extent cx="209524" cy="190476"/>
            <wp:effectExtent l="0" t="0" r="635" b="635"/>
            <wp:docPr id="1525176433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176433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209524" cy="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8A3" w:rsidRPr="00AF78A3">
        <w:rPr>
          <w:rFonts w:eastAsia="Calibri" w:cs="Arial"/>
          <w:lang w:eastAsia="en-AU"/>
        </w:rPr>
        <w:t xml:space="preserve"> at the </w:t>
      </w:r>
      <w:r w:rsidR="00342DAC">
        <w:rPr>
          <w:rFonts w:eastAsia="Calibri" w:cs="Arial"/>
          <w:lang w:eastAsia="en-AU"/>
        </w:rPr>
        <w:t>bottom right</w:t>
      </w:r>
      <w:r w:rsidR="00AF78A3" w:rsidRPr="00AF78A3">
        <w:rPr>
          <w:rFonts w:eastAsia="Calibri" w:cs="Arial"/>
          <w:lang w:eastAsia="en-AU"/>
        </w:rPr>
        <w:t xml:space="preserve"> of screen to export the story to PDF or PowerPoint.</w:t>
      </w:r>
    </w:p>
    <w:p w14:paraId="2926EC88" w14:textId="192294D2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lastRenderedPageBreak/>
        <w:t xml:space="preserve">Figure </w:t>
      </w:r>
      <w:r w:rsidR="009045B8">
        <w:rPr>
          <w:rFonts w:eastAsia="Calibri" w:cs="Arial"/>
          <w:b/>
          <w:bCs/>
          <w:sz w:val="16"/>
          <w:szCs w:val="16"/>
        </w:rPr>
        <w:t>43</w:t>
      </w:r>
      <w:r w:rsidRPr="00AF78A3">
        <w:rPr>
          <w:rFonts w:eastAsia="Calibri" w:cs="Arial"/>
          <w:b/>
          <w:bCs/>
          <w:sz w:val="16"/>
          <w:szCs w:val="16"/>
        </w:rPr>
        <w:t xml:space="preserve"> – Menu icon selection to export story</w:t>
      </w:r>
    </w:p>
    <w:p w14:paraId="554CE45D" w14:textId="5EB3F5D5" w:rsidR="00AF78A3" w:rsidRPr="00AF78A3" w:rsidRDefault="0082371A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>
        <w:rPr>
          <w:noProof/>
        </w:rPr>
        <w:drawing>
          <wp:inline distT="0" distB="0" distL="0" distR="0" wp14:anchorId="5A302515" wp14:editId="10CFD5D3">
            <wp:extent cx="2571429" cy="2133333"/>
            <wp:effectExtent l="0" t="0" r="635" b="635"/>
            <wp:docPr id="1583997119" name="Picture 1" descr="screenshot highlighting the menu icon on the my story sc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997119" name="Picture 1" descr="screenshot highlighting the menu icon on the my story screen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21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19E27" w14:textId="77777777" w:rsidR="00AF78A3" w:rsidRPr="00AF78A3" w:rsidRDefault="00AF78A3" w:rsidP="00AF78A3">
      <w:pPr>
        <w:suppressAutoHyphens/>
        <w:spacing w:before="120" w:after="60" w:line="240" w:lineRule="atLeast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The </w:t>
      </w:r>
      <w:r w:rsidRPr="00AF78A3">
        <w:rPr>
          <w:rFonts w:eastAsia="Calibri" w:cs="Arial"/>
          <w:b/>
          <w:lang w:eastAsia="en-AU"/>
        </w:rPr>
        <w:t xml:space="preserve">Export </w:t>
      </w:r>
      <w:r w:rsidR="0038063D">
        <w:rPr>
          <w:rFonts w:eastAsia="Calibri" w:cs="Arial"/>
          <w:b/>
          <w:lang w:eastAsia="en-AU"/>
        </w:rPr>
        <w:t>S</w:t>
      </w:r>
      <w:r w:rsidR="0038063D" w:rsidRPr="00AF78A3">
        <w:rPr>
          <w:rFonts w:eastAsia="Calibri" w:cs="Arial"/>
          <w:b/>
          <w:lang w:eastAsia="en-AU"/>
        </w:rPr>
        <w:t>tory</w:t>
      </w:r>
      <w:r w:rsidR="0038063D" w:rsidRPr="00AF78A3">
        <w:rPr>
          <w:rFonts w:eastAsia="Calibri" w:cs="Arial"/>
          <w:lang w:eastAsia="en-AU"/>
        </w:rPr>
        <w:t xml:space="preserve"> </w:t>
      </w:r>
      <w:r w:rsidRPr="00AF78A3">
        <w:rPr>
          <w:rFonts w:eastAsia="Calibri" w:cs="Arial"/>
          <w:lang w:eastAsia="en-AU"/>
        </w:rPr>
        <w:t>pop up box will display.</w:t>
      </w:r>
    </w:p>
    <w:p w14:paraId="477CF3E4" w14:textId="38EAD966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9045B8">
        <w:rPr>
          <w:rFonts w:eastAsia="Calibri" w:cs="Arial"/>
          <w:b/>
          <w:bCs/>
          <w:sz w:val="16"/>
          <w:szCs w:val="16"/>
        </w:rPr>
        <w:t>44</w:t>
      </w:r>
      <w:r w:rsidRPr="00AF78A3">
        <w:rPr>
          <w:rFonts w:eastAsia="Calibri" w:cs="Arial"/>
          <w:b/>
          <w:bCs/>
          <w:sz w:val="16"/>
          <w:szCs w:val="16"/>
        </w:rPr>
        <w:t xml:space="preserve"> – Export story pop up box </w:t>
      </w:r>
    </w:p>
    <w:p w14:paraId="1FA554BD" w14:textId="24A302E9" w:rsidR="00AF78A3" w:rsidRPr="00AF78A3" w:rsidRDefault="00942B3F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 w:rsidRPr="00942B3F">
        <w:rPr>
          <w:noProof/>
          <w:lang w:eastAsia="en-AU"/>
        </w:rPr>
        <w:t xml:space="preserve"> </w:t>
      </w:r>
      <w:r w:rsidR="0082371A">
        <w:rPr>
          <w:noProof/>
        </w:rPr>
        <w:drawing>
          <wp:inline distT="0" distB="0" distL="0" distR="0" wp14:anchorId="08CEA386" wp14:editId="520D9CFF">
            <wp:extent cx="3037398" cy="3116292"/>
            <wp:effectExtent l="0" t="0" r="0" b="8255"/>
            <wp:docPr id="21203871" name="Picture 1" descr="screenshot highlighting the download options in the options pop up box of the menu icon on the my story sc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3871" name="Picture 1" descr="screenshot highlighting the download options in the options pop up box of the menu icon on the my story screen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3051182" cy="3130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9BA34" w14:textId="77777777" w:rsidR="00AF78A3" w:rsidRPr="00AF78A3" w:rsidRDefault="00942B3F" w:rsidP="004D3D49">
      <w:pPr>
        <w:suppressAutoHyphens/>
        <w:spacing w:before="120" w:after="60" w:line="240" w:lineRule="atLeast"/>
        <w:rPr>
          <w:rFonts w:eastAsia="Calibri" w:cs="Arial"/>
          <w:sz w:val="10"/>
          <w:lang w:eastAsia="en-AU"/>
        </w:rPr>
      </w:pPr>
      <w:r>
        <w:rPr>
          <w:rFonts w:eastAsia="Calibri" w:cs="Arial"/>
          <w:lang w:eastAsia="en-AU"/>
        </w:rPr>
        <w:t>You can export your story as a PowerPoint or PDF.</w:t>
      </w:r>
    </w:p>
    <w:p w14:paraId="6085B38D" w14:textId="77777777" w:rsidR="00F13457" w:rsidRDefault="00F13457" w:rsidP="000477BF">
      <w:pPr>
        <w:pStyle w:val="Heading4"/>
        <w:rPr>
          <w:rFonts w:eastAsia="Calibri"/>
          <w:i w:val="0"/>
          <w:iCs w:val="0"/>
          <w:sz w:val="24"/>
          <w:szCs w:val="24"/>
          <w:lang w:eastAsia="en-AU"/>
        </w:rPr>
      </w:pPr>
      <w:bookmarkStart w:id="19" w:name="_Toc130211290"/>
    </w:p>
    <w:p w14:paraId="46F932E9" w14:textId="75DDFED2" w:rsidR="00AF78A3" w:rsidRPr="000477BF" w:rsidRDefault="00AF78A3" w:rsidP="000477BF">
      <w:pPr>
        <w:pStyle w:val="Heading4"/>
        <w:rPr>
          <w:rFonts w:eastAsia="Calibri"/>
          <w:i w:val="0"/>
          <w:iCs w:val="0"/>
          <w:sz w:val="24"/>
          <w:szCs w:val="24"/>
          <w:lang w:eastAsia="en-AU"/>
        </w:rPr>
      </w:pPr>
      <w:r w:rsidRPr="000477BF">
        <w:rPr>
          <w:rFonts w:eastAsia="Calibri"/>
          <w:i w:val="0"/>
          <w:iCs w:val="0"/>
          <w:sz w:val="24"/>
          <w:szCs w:val="24"/>
          <w:lang w:eastAsia="en-AU"/>
        </w:rPr>
        <w:t>Export story to PowerPoint</w:t>
      </w:r>
      <w:bookmarkEnd w:id="19"/>
    </w:p>
    <w:p w14:paraId="6122DC33" w14:textId="78E9E0F3" w:rsidR="00AF78A3" w:rsidRPr="00AF78A3" w:rsidRDefault="00AF78A3" w:rsidP="000527B1">
      <w:pPr>
        <w:spacing w:before="120" w:after="120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Make the appropriate changes to the </w:t>
      </w:r>
      <w:r w:rsidRPr="00AF78A3">
        <w:rPr>
          <w:rFonts w:eastAsia="Calibri" w:cs="Arial"/>
          <w:b/>
          <w:lang w:eastAsia="en-AU"/>
        </w:rPr>
        <w:t>PowerPoint settings</w:t>
      </w:r>
      <w:r w:rsidRPr="00AF78A3">
        <w:rPr>
          <w:rFonts w:eastAsia="Calibri" w:cs="Arial"/>
          <w:lang w:eastAsia="en-AU"/>
        </w:rPr>
        <w:t xml:space="preserve"> then select</w:t>
      </w:r>
      <w:r w:rsidR="00301C31">
        <w:rPr>
          <w:rFonts w:eastAsia="Calibri" w:cs="Arial"/>
          <w:lang w:eastAsia="en-AU"/>
        </w:rPr>
        <w:t xml:space="preserve"> </w:t>
      </w:r>
      <w:r w:rsidR="00301C31" w:rsidRPr="00301C31">
        <w:rPr>
          <w:rFonts w:eastAsia="Calibri" w:cs="Arial"/>
          <w:b/>
          <w:bCs/>
          <w:lang w:eastAsia="en-AU"/>
        </w:rPr>
        <w:t>Export</w:t>
      </w:r>
      <w:r w:rsidRPr="00AF78A3">
        <w:rPr>
          <w:rFonts w:eastAsia="Calibri" w:cs="Arial"/>
          <w:b/>
          <w:lang w:eastAsia="en-AU"/>
        </w:rPr>
        <w:t xml:space="preserve"> </w:t>
      </w:r>
      <w:r w:rsidR="00123AEF" w:rsidRPr="00123AEF">
        <w:rPr>
          <w:noProof/>
        </w:rPr>
        <w:t xml:space="preserve"> </w:t>
      </w:r>
      <w:r w:rsidR="00123AEF">
        <w:rPr>
          <w:noProof/>
        </w:rPr>
        <w:drawing>
          <wp:inline distT="0" distB="0" distL="0" distR="0" wp14:anchorId="2321F551" wp14:editId="44131879">
            <wp:extent cx="609524" cy="266667"/>
            <wp:effectExtent l="0" t="0" r="635" b="635"/>
            <wp:docPr id="1463774457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774457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09524" cy="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78A3">
        <w:rPr>
          <w:rFonts w:eastAsia="Calibri" w:cs="Arial"/>
          <w:b/>
          <w:lang w:eastAsia="en-AU"/>
        </w:rPr>
        <w:t>.</w:t>
      </w:r>
    </w:p>
    <w:p w14:paraId="11667C47" w14:textId="1C0AA451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lastRenderedPageBreak/>
        <w:t xml:space="preserve">Figure </w:t>
      </w:r>
      <w:r w:rsidR="009045B8">
        <w:rPr>
          <w:rFonts w:eastAsia="Calibri" w:cs="Arial"/>
          <w:b/>
          <w:bCs/>
          <w:sz w:val="16"/>
          <w:szCs w:val="16"/>
        </w:rPr>
        <w:t>45</w:t>
      </w:r>
      <w:r w:rsidRPr="00AF78A3">
        <w:rPr>
          <w:rFonts w:eastAsia="Calibri" w:cs="Arial"/>
          <w:b/>
          <w:bCs/>
          <w:sz w:val="16"/>
          <w:szCs w:val="16"/>
        </w:rPr>
        <w:t xml:space="preserve"> – PowerPoint settings pop up box</w:t>
      </w:r>
    </w:p>
    <w:p w14:paraId="23BA6AEA" w14:textId="5F4E79E3" w:rsidR="00AF78A3" w:rsidRPr="00AF78A3" w:rsidRDefault="00C41AFA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>
        <w:rPr>
          <w:noProof/>
        </w:rPr>
        <w:drawing>
          <wp:inline distT="0" distB="0" distL="0" distR="0" wp14:anchorId="0DF3CEAC" wp14:editId="3E7D9873">
            <wp:extent cx="3719749" cy="3530380"/>
            <wp:effectExtent l="0" t="0" r="0" b="0"/>
            <wp:docPr id="589062804" name="Picture 1" descr="screenshot of the power point settings box showing slide size, width, height and resolution editing fiel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062804" name="Picture 1" descr="screenshot of the power point settings box showing slide size, width, height and resolution editing fields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3744065" cy="3553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4528C" w14:textId="77777777" w:rsidR="00AF78A3" w:rsidRPr="00AF78A3" w:rsidRDefault="00AF78A3" w:rsidP="000527B1">
      <w:pPr>
        <w:spacing w:before="240" w:after="120"/>
        <w:rPr>
          <w:rFonts w:eastAsia="Calibri" w:cs="Arial"/>
          <w:sz w:val="2"/>
          <w:lang w:eastAsia="en-AU"/>
        </w:rPr>
      </w:pPr>
    </w:p>
    <w:p w14:paraId="57FF9FE5" w14:textId="77777777" w:rsidR="00AF78A3" w:rsidRPr="00AF78A3" w:rsidRDefault="00AF78A3" w:rsidP="00AF78A3">
      <w:pPr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Select the </w:t>
      </w:r>
      <w:r w:rsidRPr="00AF78A3">
        <w:rPr>
          <w:rFonts w:eastAsia="Calibri" w:cs="Arial"/>
          <w:b/>
          <w:lang w:eastAsia="en-AU"/>
        </w:rPr>
        <w:t>PowerPoint hyperlink</w:t>
      </w:r>
      <w:r w:rsidRPr="00AF78A3">
        <w:rPr>
          <w:rFonts w:eastAsia="Calibri" w:cs="Arial"/>
          <w:lang w:eastAsia="en-AU"/>
        </w:rPr>
        <w:t xml:space="preserve"> that displays.</w:t>
      </w:r>
    </w:p>
    <w:p w14:paraId="04A608A2" w14:textId="60A6D7B9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9045B8">
        <w:rPr>
          <w:rFonts w:eastAsia="Calibri" w:cs="Arial"/>
          <w:b/>
          <w:bCs/>
          <w:sz w:val="16"/>
          <w:szCs w:val="16"/>
        </w:rPr>
        <w:t>46</w:t>
      </w:r>
      <w:r w:rsidRPr="00AF78A3">
        <w:rPr>
          <w:rFonts w:eastAsia="Calibri" w:cs="Arial"/>
          <w:b/>
          <w:bCs/>
          <w:sz w:val="16"/>
          <w:szCs w:val="16"/>
        </w:rPr>
        <w:t xml:space="preserve"> – Click to download PowerPoint hyperlink</w:t>
      </w:r>
    </w:p>
    <w:p w14:paraId="70A5ECAA" w14:textId="7BAEC160" w:rsidR="00AF78A3" w:rsidRPr="00AF78A3" w:rsidRDefault="00C41AFA" w:rsidP="00AF78A3">
      <w:pPr>
        <w:suppressAutoHyphens/>
        <w:spacing w:after="60" w:line="240" w:lineRule="atLeast"/>
        <w:rPr>
          <w:rFonts w:eastAsia="Calibri" w:cs="Arial"/>
          <w:b/>
          <w:lang w:eastAsia="en-AU"/>
        </w:rPr>
      </w:pPr>
      <w:r>
        <w:rPr>
          <w:noProof/>
        </w:rPr>
        <w:drawing>
          <wp:inline distT="0" distB="0" distL="0" distR="0" wp14:anchorId="6959F756" wp14:editId="1FE5DFBB">
            <wp:extent cx="3717889" cy="3792518"/>
            <wp:effectExtent l="0" t="0" r="0" b="0"/>
            <wp:docPr id="1861562690" name="Picture 1" descr="screenshot of the power point settings box showing selections made and highlighting the download hyperl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562690" name="Picture 1" descr="screenshot of the power point settings box showing selections made and highlighting the download hyperlink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3731879" cy="3806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C3DDC" w14:textId="77777777" w:rsidR="00AF78A3" w:rsidRPr="00AF78A3" w:rsidRDefault="00AF78A3" w:rsidP="00AF78A3">
      <w:pPr>
        <w:suppressAutoHyphens/>
        <w:spacing w:after="60" w:line="240" w:lineRule="atLeast"/>
        <w:rPr>
          <w:rFonts w:eastAsia="Calibri" w:cs="Arial"/>
          <w:b/>
          <w:lang w:eastAsia="en-AU"/>
        </w:rPr>
      </w:pPr>
    </w:p>
    <w:p w14:paraId="5CD6E1AF" w14:textId="77777777" w:rsidR="00AF78A3" w:rsidRPr="000477BF" w:rsidRDefault="00AF78A3" w:rsidP="002D1769">
      <w:pPr>
        <w:pStyle w:val="Heading4"/>
        <w:keepNext/>
        <w:rPr>
          <w:rFonts w:eastAsia="Calibri"/>
          <w:i w:val="0"/>
          <w:iCs w:val="0"/>
          <w:sz w:val="24"/>
          <w:szCs w:val="24"/>
          <w:lang w:eastAsia="en-AU"/>
        </w:rPr>
      </w:pPr>
      <w:bookmarkStart w:id="20" w:name="_Toc130211291"/>
      <w:r w:rsidRPr="000477BF">
        <w:rPr>
          <w:rFonts w:eastAsia="Calibri"/>
          <w:i w:val="0"/>
          <w:iCs w:val="0"/>
          <w:sz w:val="24"/>
          <w:szCs w:val="24"/>
          <w:lang w:eastAsia="en-AU"/>
        </w:rPr>
        <w:t>Export story to PDF</w:t>
      </w:r>
      <w:bookmarkEnd w:id="20"/>
      <w:r w:rsidRPr="000477BF">
        <w:rPr>
          <w:rFonts w:eastAsia="Calibri"/>
          <w:i w:val="0"/>
          <w:iCs w:val="0"/>
          <w:sz w:val="24"/>
          <w:szCs w:val="24"/>
          <w:lang w:eastAsia="en-AU"/>
        </w:rPr>
        <w:t xml:space="preserve"> </w:t>
      </w:r>
    </w:p>
    <w:p w14:paraId="3A9CDB5A" w14:textId="33461990" w:rsidR="00AF78A3" w:rsidRPr="00AF78A3" w:rsidRDefault="00AF78A3" w:rsidP="000527B1">
      <w:pPr>
        <w:spacing w:before="120" w:after="120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Make the appropriate changes to the </w:t>
      </w:r>
      <w:r w:rsidRPr="00AF78A3">
        <w:rPr>
          <w:rFonts w:eastAsia="Calibri" w:cs="Arial"/>
          <w:b/>
          <w:lang w:eastAsia="en-AU"/>
        </w:rPr>
        <w:t>PDF settings</w:t>
      </w:r>
      <w:r w:rsidRPr="00AF78A3">
        <w:rPr>
          <w:rFonts w:eastAsia="Calibri" w:cs="Arial"/>
          <w:lang w:eastAsia="en-AU"/>
        </w:rPr>
        <w:t xml:space="preserve"> then select</w:t>
      </w:r>
      <w:r w:rsidR="00301C31">
        <w:rPr>
          <w:rFonts w:eastAsia="Calibri" w:cs="Arial"/>
          <w:lang w:eastAsia="en-AU"/>
        </w:rPr>
        <w:t xml:space="preserve"> </w:t>
      </w:r>
      <w:r w:rsidR="00301C31" w:rsidRPr="00301C31">
        <w:rPr>
          <w:rFonts w:eastAsia="Calibri" w:cs="Arial"/>
          <w:b/>
          <w:bCs/>
          <w:lang w:eastAsia="en-AU"/>
        </w:rPr>
        <w:t>Export</w:t>
      </w:r>
      <w:r w:rsidRPr="00AF78A3">
        <w:rPr>
          <w:rFonts w:eastAsia="Calibri" w:cs="Arial"/>
          <w:b/>
          <w:lang w:eastAsia="en-AU"/>
        </w:rPr>
        <w:t xml:space="preserve"> </w:t>
      </w:r>
      <w:r w:rsidR="00123AEF">
        <w:rPr>
          <w:noProof/>
        </w:rPr>
        <w:drawing>
          <wp:inline distT="0" distB="0" distL="0" distR="0" wp14:anchorId="18D07E40" wp14:editId="04F98D0A">
            <wp:extent cx="609524" cy="266667"/>
            <wp:effectExtent l="0" t="0" r="635" b="635"/>
            <wp:docPr id="1007892997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892997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09524" cy="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78A3">
        <w:rPr>
          <w:rFonts w:eastAsia="Calibri" w:cs="Arial"/>
          <w:b/>
          <w:lang w:eastAsia="en-AU"/>
        </w:rPr>
        <w:t>.</w:t>
      </w:r>
    </w:p>
    <w:p w14:paraId="2E97F14D" w14:textId="60174E8B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lastRenderedPageBreak/>
        <w:t xml:space="preserve">Figure </w:t>
      </w:r>
      <w:r w:rsidR="009045B8">
        <w:rPr>
          <w:rFonts w:eastAsia="Calibri" w:cs="Arial"/>
          <w:b/>
          <w:bCs/>
          <w:sz w:val="16"/>
          <w:szCs w:val="16"/>
        </w:rPr>
        <w:t>47</w:t>
      </w:r>
      <w:r w:rsidR="00C0779E">
        <w:rPr>
          <w:rFonts w:eastAsia="Calibri" w:cs="Arial"/>
          <w:b/>
          <w:bCs/>
          <w:sz w:val="16"/>
          <w:szCs w:val="16"/>
        </w:rPr>
        <w:t xml:space="preserve"> </w:t>
      </w:r>
      <w:r w:rsidRPr="00AF78A3">
        <w:rPr>
          <w:rFonts w:eastAsia="Calibri" w:cs="Arial"/>
          <w:b/>
          <w:bCs/>
          <w:sz w:val="16"/>
          <w:szCs w:val="16"/>
        </w:rPr>
        <w:t>– PDF settings pop up box</w:t>
      </w:r>
    </w:p>
    <w:p w14:paraId="1610D624" w14:textId="792D133E" w:rsidR="00AF78A3" w:rsidRPr="00AF78A3" w:rsidRDefault="00C41AFA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>
        <w:rPr>
          <w:noProof/>
        </w:rPr>
        <w:drawing>
          <wp:inline distT="0" distB="0" distL="0" distR="0" wp14:anchorId="7B053EB7" wp14:editId="4728317A">
            <wp:extent cx="3535783" cy="3355451"/>
            <wp:effectExtent l="0" t="0" r="7620" b="0"/>
            <wp:docPr id="1347655496" name="Picture 1" descr="screenshot of the PDF settings pop up box showing selection options of paper size, resolution, orientation and aspect rat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655496" name="Picture 1" descr="screenshot of the PDF settings pop up box showing selection options of paper size, resolution, orientation and aspect ratio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3558908" cy="3377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3DB47" w14:textId="77777777" w:rsidR="00AF78A3" w:rsidRPr="00AF78A3" w:rsidRDefault="00AF78A3" w:rsidP="00AF78A3">
      <w:pPr>
        <w:rPr>
          <w:rFonts w:eastAsia="Calibri" w:cs="Arial"/>
          <w:sz w:val="2"/>
          <w:lang w:eastAsia="en-AU"/>
        </w:rPr>
      </w:pPr>
    </w:p>
    <w:p w14:paraId="0C2FEF1D" w14:textId="77777777" w:rsidR="00AF78A3" w:rsidRPr="00AF78A3" w:rsidRDefault="00AF78A3" w:rsidP="000527B1">
      <w:pPr>
        <w:spacing w:before="240" w:after="120"/>
        <w:rPr>
          <w:rFonts w:eastAsia="Calibri" w:cs="Arial"/>
          <w:lang w:eastAsia="en-AU"/>
        </w:rPr>
      </w:pPr>
      <w:r w:rsidRPr="00AF78A3">
        <w:rPr>
          <w:rFonts w:eastAsia="Calibri" w:cs="Arial"/>
          <w:lang w:eastAsia="en-AU"/>
        </w:rPr>
        <w:t xml:space="preserve">Select the </w:t>
      </w:r>
      <w:r w:rsidRPr="00AF78A3">
        <w:rPr>
          <w:rFonts w:eastAsia="Calibri" w:cs="Arial"/>
          <w:b/>
          <w:lang w:eastAsia="en-AU"/>
        </w:rPr>
        <w:t>PDF hyperlink</w:t>
      </w:r>
      <w:r w:rsidRPr="00AF78A3">
        <w:rPr>
          <w:rFonts w:eastAsia="Calibri" w:cs="Arial"/>
          <w:lang w:eastAsia="en-AU"/>
        </w:rPr>
        <w:t xml:space="preserve"> that displays.</w:t>
      </w:r>
    </w:p>
    <w:p w14:paraId="25F4E77B" w14:textId="51482F2D" w:rsidR="00AF78A3" w:rsidRPr="00AF78A3" w:rsidRDefault="00AF78A3" w:rsidP="00AF78A3">
      <w:pPr>
        <w:keepNext/>
        <w:suppressAutoHyphens/>
        <w:spacing w:before="120" w:after="0" w:line="240" w:lineRule="atLeast"/>
        <w:rPr>
          <w:rFonts w:eastAsia="Calibri" w:cs="Arial"/>
          <w:b/>
          <w:bCs/>
          <w:caps/>
          <w:sz w:val="16"/>
          <w:szCs w:val="16"/>
        </w:rPr>
      </w:pPr>
      <w:r w:rsidRPr="00AF78A3">
        <w:rPr>
          <w:rFonts w:eastAsia="Calibri" w:cs="Arial"/>
          <w:b/>
          <w:bCs/>
          <w:sz w:val="16"/>
          <w:szCs w:val="16"/>
        </w:rPr>
        <w:t xml:space="preserve">Figure </w:t>
      </w:r>
      <w:r w:rsidR="009045B8">
        <w:rPr>
          <w:rFonts w:eastAsia="Calibri" w:cs="Arial"/>
          <w:b/>
          <w:bCs/>
          <w:sz w:val="16"/>
          <w:szCs w:val="16"/>
        </w:rPr>
        <w:t>48</w:t>
      </w:r>
      <w:r w:rsidRPr="00AF78A3">
        <w:rPr>
          <w:rFonts w:eastAsia="Calibri" w:cs="Arial"/>
          <w:b/>
          <w:bCs/>
          <w:sz w:val="16"/>
          <w:szCs w:val="16"/>
        </w:rPr>
        <w:t>– Click to download PDF hyperlink</w:t>
      </w:r>
    </w:p>
    <w:p w14:paraId="102D512E" w14:textId="2E767335" w:rsidR="0082371A" w:rsidRPr="00AF78A3" w:rsidRDefault="0082371A" w:rsidP="00AF78A3">
      <w:pPr>
        <w:suppressAutoHyphens/>
        <w:spacing w:after="60" w:line="240" w:lineRule="atLeast"/>
        <w:rPr>
          <w:rFonts w:eastAsia="Calibri" w:cs="Arial"/>
          <w:lang w:eastAsia="en-AU"/>
        </w:rPr>
      </w:pPr>
      <w:r>
        <w:rPr>
          <w:noProof/>
        </w:rPr>
        <w:drawing>
          <wp:inline distT="0" distB="0" distL="0" distR="0" wp14:anchorId="64984E9E" wp14:editId="1BBD3279">
            <wp:extent cx="3745064" cy="3806236"/>
            <wp:effectExtent l="0" t="0" r="8255" b="3810"/>
            <wp:docPr id="1390951647" name="Picture 1" descr="screenshot of the PDF pop up box highlighting the export hyperl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951647" name="Picture 1" descr="screenshot of the PDF pop up box highlighting the export hyperlink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3757940" cy="3819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22736" w14:textId="3B8095EA" w:rsidR="000D0022" w:rsidRPr="00AF78A3" w:rsidRDefault="00AF78A3" w:rsidP="004D3D49">
      <w:pPr>
        <w:spacing w:before="120" w:after="120"/>
        <w:rPr>
          <w:rFonts w:eastAsia="Calibri" w:cs="Arial"/>
          <w:b/>
          <w:lang w:eastAsia="en-AU"/>
        </w:rPr>
      </w:pPr>
      <w:r w:rsidRPr="00AF78A3">
        <w:rPr>
          <w:rFonts w:eastAsia="Calibri" w:cs="Arial"/>
          <w:lang w:eastAsia="en-AU"/>
        </w:rPr>
        <w:t>If required, select</w:t>
      </w:r>
      <w:r w:rsidR="00301C31">
        <w:rPr>
          <w:rFonts w:eastAsia="Calibri" w:cs="Arial"/>
          <w:lang w:eastAsia="en-AU"/>
        </w:rPr>
        <w:t xml:space="preserve"> </w:t>
      </w:r>
      <w:r w:rsidR="00301C31" w:rsidRPr="00301C31">
        <w:rPr>
          <w:rFonts w:eastAsia="Calibri" w:cs="Arial"/>
          <w:b/>
          <w:bCs/>
          <w:lang w:eastAsia="en-AU"/>
        </w:rPr>
        <w:t>Cancel</w:t>
      </w:r>
      <w:r w:rsidRPr="00AF78A3">
        <w:rPr>
          <w:rFonts w:eastAsia="Calibri" w:cs="Arial"/>
          <w:lang w:eastAsia="en-AU"/>
        </w:rPr>
        <w:t xml:space="preserve"> </w:t>
      </w:r>
      <w:r w:rsidR="00986984" w:rsidRPr="00986984">
        <w:rPr>
          <w:noProof/>
        </w:rPr>
        <w:drawing>
          <wp:inline distT="0" distB="0" distL="0" distR="0" wp14:anchorId="625B4AA0" wp14:editId="64722D38">
            <wp:extent cx="647619" cy="295238"/>
            <wp:effectExtent l="0" t="0" r="635" b="0"/>
            <wp:docPr id="563864416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864416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47619" cy="2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6984" w:rsidRPr="00986984" w:rsidDel="00123AEF">
        <w:t xml:space="preserve"> </w:t>
      </w:r>
      <w:r w:rsidRPr="00AF78A3">
        <w:rPr>
          <w:rFonts w:eastAsia="Calibri" w:cs="Arial"/>
          <w:lang w:eastAsia="en-AU"/>
        </w:rPr>
        <w:t>to stop the download.</w:t>
      </w:r>
    </w:p>
    <w:p w14:paraId="6AA710FD" w14:textId="77777777" w:rsidR="000D0022" w:rsidRDefault="000D0022" w:rsidP="000527B1">
      <w:pPr>
        <w:shd w:val="clear" w:color="auto" w:fill="B8DDE1"/>
        <w:spacing w:before="240" w:after="120"/>
        <w:jc w:val="center"/>
        <w:rPr>
          <w:rFonts w:ascii="Calibri" w:hAnsi="Calibri"/>
        </w:rPr>
      </w:pPr>
      <w:r>
        <w:t xml:space="preserve">You can find more information on reporting requirements in the </w:t>
      </w:r>
      <w:hyperlink r:id="rId111" w:history="1">
        <w:r w:rsidRPr="000527B1">
          <w:rPr>
            <w:rStyle w:val="Hyperlink"/>
            <w:color w:val="04617B"/>
          </w:rPr>
          <w:t>Data Exchange Protocols</w:t>
        </w:r>
      </w:hyperlink>
      <w:r>
        <w:t xml:space="preserve">. For further information on reports functionality, please visit the </w:t>
      </w:r>
      <w:hyperlink r:id="rId112" w:history="1">
        <w:r w:rsidRPr="000527B1">
          <w:rPr>
            <w:rStyle w:val="Hyperlink"/>
            <w:color w:val="04617B"/>
          </w:rPr>
          <w:t>Training</w:t>
        </w:r>
      </w:hyperlink>
      <w:r>
        <w:t xml:space="preserve"> tab of the Data Exchange website.</w:t>
      </w:r>
    </w:p>
    <w:p w14:paraId="0F41FC78" w14:textId="00552746" w:rsidR="000D0022" w:rsidRPr="006050FA" w:rsidRDefault="006050FA" w:rsidP="006050FA">
      <w:pPr>
        <w:shd w:val="clear" w:color="auto" w:fill="B8DDE1"/>
        <w:suppressAutoHyphens/>
        <w:spacing w:before="120" w:after="120"/>
        <w:jc w:val="center"/>
        <w:rPr>
          <w:rFonts w:eastAsia="Calibri" w:cs="Arial"/>
          <w:lang w:val="en"/>
        </w:rPr>
      </w:pPr>
      <w:r w:rsidRPr="006050FA">
        <w:rPr>
          <w:rFonts w:eastAsia="Calibri" w:cs="Arial"/>
        </w:rPr>
        <w:t xml:space="preserve">For system support, email the </w:t>
      </w:r>
      <w:hyperlink r:id="rId113" w:history="1">
        <w:r w:rsidRPr="006050FA">
          <w:rPr>
            <w:rFonts w:eastAsia="Calibri" w:cs="Arial"/>
            <w:color w:val="04617B"/>
            <w:u w:val="single"/>
          </w:rPr>
          <w:t>Data Exchange Helpdesk</w:t>
        </w:r>
      </w:hyperlink>
      <w:r w:rsidRPr="006050FA">
        <w:rPr>
          <w:rFonts w:eastAsia="Calibri" w:cs="Arial"/>
        </w:rPr>
        <w:t xml:space="preserve"> </w:t>
      </w:r>
      <w:r w:rsidRPr="006050FA">
        <w:rPr>
          <w:rFonts w:eastAsia="Arial" w:cs="Times New Roman"/>
          <w:color w:val="000000"/>
          <w:szCs w:val="20"/>
        </w:rPr>
        <w:t xml:space="preserve">use our </w:t>
      </w:r>
      <w:hyperlink r:id="rId114" w:history="1">
        <w:r w:rsidRPr="006050FA">
          <w:rPr>
            <w:rFonts w:eastAsia="Arial" w:cs="Times New Roman"/>
            <w:color w:val="04617B"/>
            <w:szCs w:val="20"/>
            <w:u w:val="single"/>
          </w:rPr>
          <w:t>online contact form</w:t>
        </w:r>
      </w:hyperlink>
      <w:r w:rsidRPr="006050FA">
        <w:rPr>
          <w:rFonts w:eastAsia="Calibri" w:cs="Arial"/>
        </w:rPr>
        <w:t>.</w:t>
      </w:r>
    </w:p>
    <w:sectPr w:rsidR="000D0022" w:rsidRPr="006050FA" w:rsidSect="000527B1">
      <w:footerReference w:type="default" r:id="rId115"/>
      <w:headerReference w:type="first" r:id="rId116"/>
      <w:footerReference w:type="first" r:id="rId117"/>
      <w:pgSz w:w="11906" w:h="16838"/>
      <w:pgMar w:top="993" w:right="720" w:bottom="720" w:left="720" w:header="1417" w:footer="2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F5612" w14:textId="77777777" w:rsidR="00C42959" w:rsidRDefault="00C42959" w:rsidP="00B04ED8">
      <w:pPr>
        <w:spacing w:after="0" w:line="240" w:lineRule="auto"/>
      </w:pPr>
      <w:r>
        <w:separator/>
      </w:r>
    </w:p>
  </w:endnote>
  <w:endnote w:type="continuationSeparator" w:id="0">
    <w:p w14:paraId="6F5912E5" w14:textId="77777777" w:rsidR="00C42959" w:rsidRDefault="00C42959" w:rsidP="00B04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19"/>
      <w:gridCol w:w="1047"/>
    </w:tblGrid>
    <w:tr w:rsidR="00D64675" w:rsidRPr="008F0F00" w14:paraId="583DF259" w14:textId="77777777" w:rsidTr="008F0F00">
      <w:tc>
        <w:tcPr>
          <w:tcW w:w="4500" w:type="pct"/>
          <w:tcBorders>
            <w:top w:val="single" w:sz="4" w:space="0" w:color="000000"/>
          </w:tcBorders>
        </w:tcPr>
        <w:p w14:paraId="0CB48824" w14:textId="5C3D1C8A" w:rsidR="00D64675" w:rsidRPr="008F0F00" w:rsidRDefault="00D64675" w:rsidP="007111A8">
          <w:pPr>
            <w:tabs>
              <w:tab w:val="center" w:pos="4513"/>
              <w:tab w:val="right" w:pos="9026"/>
            </w:tabs>
            <w:suppressAutoHyphens/>
            <w:spacing w:before="120" w:after="0" w:line="240" w:lineRule="auto"/>
            <w:rPr>
              <w:rFonts w:eastAsia="Calibri" w:cs="Arial"/>
              <w:sz w:val="18"/>
              <w:szCs w:val="18"/>
            </w:rPr>
          </w:pPr>
          <w:r w:rsidRPr="008F0F00">
            <w:rPr>
              <w:rFonts w:eastAsia="Calibri" w:cs="Arial"/>
              <w:sz w:val="18"/>
              <w:szCs w:val="18"/>
            </w:rPr>
            <w:t xml:space="preserve">Task Card </w:t>
          </w:r>
          <w:r>
            <w:rPr>
              <w:rFonts w:eastAsia="Calibri" w:cs="Arial"/>
              <w:sz w:val="18"/>
              <w:szCs w:val="18"/>
            </w:rPr>
            <w:t>–</w:t>
          </w:r>
          <w:r w:rsidRPr="008F0F00">
            <w:rPr>
              <w:rFonts w:eastAsia="Calibri" w:cs="Arial"/>
              <w:sz w:val="18"/>
              <w:szCs w:val="18"/>
            </w:rPr>
            <w:t xml:space="preserve"> </w:t>
          </w:r>
          <w:r>
            <w:rPr>
              <w:rFonts w:eastAsia="Calibri" w:cs="Arial"/>
              <w:sz w:val="18"/>
              <w:szCs w:val="18"/>
            </w:rPr>
            <w:t xml:space="preserve">Story – Data Exchange </w:t>
          </w:r>
          <w:r w:rsidR="00674AE4">
            <w:rPr>
              <w:rFonts w:eastAsia="Calibri" w:cs="Arial"/>
              <w:sz w:val="18"/>
              <w:szCs w:val="18"/>
            </w:rPr>
            <w:t xml:space="preserve">Reports </w:t>
          </w:r>
          <w:r w:rsidR="00674AE4" w:rsidRPr="008F0F00">
            <w:rPr>
              <w:rFonts w:eastAsia="Calibri" w:cs="Arial"/>
              <w:sz w:val="18"/>
              <w:szCs w:val="18"/>
            </w:rPr>
            <w:t>–</w:t>
          </w:r>
          <w:r w:rsidRPr="008F0F00">
            <w:rPr>
              <w:rFonts w:eastAsia="Calibri" w:cs="Arial"/>
              <w:sz w:val="18"/>
              <w:szCs w:val="18"/>
            </w:rPr>
            <w:t xml:space="preserve"> </w:t>
          </w:r>
          <w:r w:rsidR="00A362C7">
            <w:rPr>
              <w:rFonts w:eastAsia="Calibri" w:cs="Arial"/>
              <w:sz w:val="18"/>
              <w:szCs w:val="18"/>
            </w:rPr>
            <w:t>August</w:t>
          </w:r>
          <w:r>
            <w:rPr>
              <w:rFonts w:eastAsia="Calibri" w:cs="Arial"/>
              <w:sz w:val="18"/>
              <w:szCs w:val="18"/>
            </w:rPr>
            <w:t xml:space="preserve"> 202</w:t>
          </w:r>
          <w:r w:rsidR="005C4DC3">
            <w:rPr>
              <w:rFonts w:eastAsia="Calibri" w:cs="Arial"/>
              <w:sz w:val="18"/>
              <w:szCs w:val="18"/>
            </w:rPr>
            <w:t>6</w:t>
          </w:r>
        </w:p>
      </w:tc>
      <w:tc>
        <w:tcPr>
          <w:tcW w:w="500" w:type="pct"/>
          <w:tcBorders>
            <w:top w:val="single" w:sz="4" w:space="0" w:color="04617B"/>
          </w:tcBorders>
          <w:shd w:val="clear" w:color="auto" w:fill="03485B"/>
        </w:tcPr>
        <w:p w14:paraId="04D77206" w14:textId="77777777" w:rsidR="00D64675" w:rsidRPr="008F0F00" w:rsidRDefault="00D64675" w:rsidP="008F0F00">
          <w:pPr>
            <w:tabs>
              <w:tab w:val="center" w:pos="4513"/>
              <w:tab w:val="right" w:pos="9026"/>
            </w:tabs>
            <w:suppressAutoHyphens/>
            <w:spacing w:before="120" w:after="0" w:line="240" w:lineRule="auto"/>
            <w:jc w:val="right"/>
            <w:rPr>
              <w:rFonts w:eastAsia="Calibri" w:cs="Arial"/>
              <w:color w:val="FFFFFF"/>
              <w:sz w:val="18"/>
              <w:szCs w:val="18"/>
            </w:rPr>
          </w:pPr>
          <w:r w:rsidRPr="008F0F00">
            <w:rPr>
              <w:rFonts w:eastAsia="Calibri" w:cs="Arial"/>
              <w:sz w:val="18"/>
              <w:szCs w:val="18"/>
            </w:rPr>
            <w:fldChar w:fldCharType="begin"/>
          </w:r>
          <w:r w:rsidRPr="008F0F00">
            <w:rPr>
              <w:rFonts w:eastAsia="Calibri" w:cs="Arial"/>
              <w:sz w:val="18"/>
              <w:szCs w:val="18"/>
            </w:rPr>
            <w:instrText xml:space="preserve"> PAGE   \* MERGEFORMAT </w:instrText>
          </w:r>
          <w:r w:rsidRPr="008F0F00">
            <w:rPr>
              <w:rFonts w:eastAsia="Calibri" w:cs="Arial"/>
              <w:sz w:val="18"/>
              <w:szCs w:val="18"/>
            </w:rPr>
            <w:fldChar w:fldCharType="separate"/>
          </w:r>
          <w:r w:rsidR="006F33F7" w:rsidRPr="006F33F7">
            <w:rPr>
              <w:rFonts w:eastAsia="Calibri" w:cs="Arial"/>
              <w:noProof/>
              <w:color w:val="FFFFFF"/>
              <w:sz w:val="18"/>
              <w:szCs w:val="18"/>
            </w:rPr>
            <w:t>7</w:t>
          </w:r>
          <w:r w:rsidRPr="008F0F00">
            <w:rPr>
              <w:rFonts w:eastAsia="Calibri" w:cs="Arial"/>
              <w:noProof/>
              <w:color w:val="FFFFFF"/>
              <w:sz w:val="18"/>
              <w:szCs w:val="18"/>
            </w:rPr>
            <w:fldChar w:fldCharType="end"/>
          </w:r>
        </w:p>
      </w:tc>
    </w:tr>
  </w:tbl>
  <w:p w14:paraId="5B871393" w14:textId="77777777" w:rsidR="00D64675" w:rsidRDefault="00D646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19"/>
      <w:gridCol w:w="1047"/>
    </w:tblGrid>
    <w:tr w:rsidR="00D64675" w:rsidRPr="008F0F00" w14:paraId="3B0248F3" w14:textId="77777777" w:rsidTr="008F0F00">
      <w:tc>
        <w:tcPr>
          <w:tcW w:w="4500" w:type="pct"/>
          <w:tcBorders>
            <w:top w:val="single" w:sz="4" w:space="0" w:color="000000"/>
          </w:tcBorders>
        </w:tcPr>
        <w:p w14:paraId="695E5825" w14:textId="087FDCFF" w:rsidR="00D64675" w:rsidRPr="008F0F00" w:rsidRDefault="00D64675" w:rsidP="00523172">
          <w:pPr>
            <w:tabs>
              <w:tab w:val="center" w:pos="4513"/>
              <w:tab w:val="right" w:pos="9026"/>
            </w:tabs>
            <w:suppressAutoHyphens/>
            <w:spacing w:before="120" w:after="0" w:line="240" w:lineRule="auto"/>
            <w:rPr>
              <w:rFonts w:eastAsia="Calibri" w:cs="Arial"/>
              <w:sz w:val="18"/>
              <w:szCs w:val="18"/>
            </w:rPr>
          </w:pPr>
          <w:r w:rsidRPr="008F0F00">
            <w:rPr>
              <w:rFonts w:eastAsia="Calibri" w:cs="Arial"/>
              <w:sz w:val="18"/>
              <w:szCs w:val="18"/>
            </w:rPr>
            <w:t xml:space="preserve">Task Card </w:t>
          </w:r>
          <w:r>
            <w:rPr>
              <w:rFonts w:eastAsia="Calibri" w:cs="Arial"/>
              <w:sz w:val="18"/>
              <w:szCs w:val="18"/>
            </w:rPr>
            <w:t>–</w:t>
          </w:r>
          <w:r w:rsidRPr="008F0F00">
            <w:rPr>
              <w:rFonts w:eastAsia="Calibri" w:cs="Arial"/>
              <w:sz w:val="18"/>
              <w:szCs w:val="18"/>
            </w:rPr>
            <w:t xml:space="preserve"> </w:t>
          </w:r>
          <w:r>
            <w:rPr>
              <w:rFonts w:eastAsia="Calibri" w:cs="Arial"/>
              <w:sz w:val="18"/>
              <w:szCs w:val="18"/>
            </w:rPr>
            <w:t xml:space="preserve">Story – Data Exchange </w:t>
          </w:r>
          <w:proofErr w:type="gramStart"/>
          <w:r>
            <w:rPr>
              <w:rFonts w:eastAsia="Calibri" w:cs="Arial"/>
              <w:sz w:val="18"/>
              <w:szCs w:val="18"/>
            </w:rPr>
            <w:t xml:space="preserve">Reports </w:t>
          </w:r>
          <w:r w:rsidRPr="008F0F00">
            <w:rPr>
              <w:rFonts w:eastAsia="Calibri" w:cs="Arial"/>
              <w:sz w:val="18"/>
              <w:szCs w:val="18"/>
            </w:rPr>
            <w:t xml:space="preserve"> –</w:t>
          </w:r>
          <w:proofErr w:type="gramEnd"/>
          <w:r w:rsidRPr="008F0F00">
            <w:rPr>
              <w:rFonts w:eastAsia="Calibri" w:cs="Arial"/>
              <w:sz w:val="18"/>
              <w:szCs w:val="18"/>
            </w:rPr>
            <w:t xml:space="preserve"> </w:t>
          </w:r>
          <w:r w:rsidR="00E0532E">
            <w:rPr>
              <w:rFonts w:eastAsia="Calibri" w:cs="Arial"/>
              <w:sz w:val="18"/>
              <w:szCs w:val="18"/>
            </w:rPr>
            <w:t>August</w:t>
          </w:r>
          <w:r w:rsidR="009E2F72">
            <w:rPr>
              <w:rFonts w:eastAsia="Calibri" w:cs="Arial"/>
              <w:sz w:val="18"/>
              <w:szCs w:val="18"/>
            </w:rPr>
            <w:t xml:space="preserve"> </w:t>
          </w:r>
          <w:r>
            <w:rPr>
              <w:rFonts w:eastAsia="Calibri" w:cs="Arial"/>
              <w:sz w:val="18"/>
              <w:szCs w:val="18"/>
            </w:rPr>
            <w:t>202</w:t>
          </w:r>
          <w:r w:rsidR="009E2F72">
            <w:rPr>
              <w:rFonts w:eastAsia="Calibri" w:cs="Arial"/>
              <w:sz w:val="18"/>
              <w:szCs w:val="18"/>
            </w:rPr>
            <w:t>6</w:t>
          </w:r>
        </w:p>
      </w:tc>
      <w:tc>
        <w:tcPr>
          <w:tcW w:w="500" w:type="pct"/>
          <w:tcBorders>
            <w:top w:val="single" w:sz="4" w:space="0" w:color="04617B"/>
          </w:tcBorders>
          <w:shd w:val="clear" w:color="auto" w:fill="03485B"/>
        </w:tcPr>
        <w:p w14:paraId="63687FF8" w14:textId="77777777" w:rsidR="00D64675" w:rsidRPr="008F0F00" w:rsidRDefault="00D64675" w:rsidP="008F0F00">
          <w:pPr>
            <w:tabs>
              <w:tab w:val="center" w:pos="4513"/>
              <w:tab w:val="right" w:pos="9026"/>
            </w:tabs>
            <w:suppressAutoHyphens/>
            <w:spacing w:before="120" w:after="0" w:line="240" w:lineRule="auto"/>
            <w:jc w:val="right"/>
            <w:rPr>
              <w:rFonts w:eastAsia="Calibri" w:cs="Arial"/>
              <w:color w:val="FFFFFF"/>
              <w:sz w:val="18"/>
              <w:szCs w:val="18"/>
            </w:rPr>
          </w:pPr>
          <w:r w:rsidRPr="008F0F00">
            <w:rPr>
              <w:rFonts w:eastAsia="Calibri" w:cs="Arial"/>
              <w:sz w:val="18"/>
              <w:szCs w:val="18"/>
            </w:rPr>
            <w:fldChar w:fldCharType="begin"/>
          </w:r>
          <w:r w:rsidRPr="008F0F00">
            <w:rPr>
              <w:rFonts w:eastAsia="Calibri" w:cs="Arial"/>
              <w:sz w:val="18"/>
              <w:szCs w:val="18"/>
            </w:rPr>
            <w:instrText xml:space="preserve"> PAGE   \* MERGEFORMAT </w:instrText>
          </w:r>
          <w:r w:rsidRPr="008F0F00">
            <w:rPr>
              <w:rFonts w:eastAsia="Calibri" w:cs="Arial"/>
              <w:sz w:val="18"/>
              <w:szCs w:val="18"/>
            </w:rPr>
            <w:fldChar w:fldCharType="separate"/>
          </w:r>
          <w:r w:rsidR="006F33F7" w:rsidRPr="006F33F7">
            <w:rPr>
              <w:rFonts w:eastAsia="Calibri" w:cs="Arial"/>
              <w:noProof/>
              <w:color w:val="FFFFFF"/>
              <w:sz w:val="18"/>
              <w:szCs w:val="18"/>
            </w:rPr>
            <w:t>1</w:t>
          </w:r>
          <w:r w:rsidRPr="008F0F00">
            <w:rPr>
              <w:rFonts w:eastAsia="Calibri" w:cs="Arial"/>
              <w:noProof/>
              <w:color w:val="FFFFFF"/>
              <w:sz w:val="18"/>
              <w:szCs w:val="18"/>
            </w:rPr>
            <w:fldChar w:fldCharType="end"/>
          </w:r>
        </w:p>
      </w:tc>
    </w:tr>
  </w:tbl>
  <w:p w14:paraId="61B575C8" w14:textId="77777777" w:rsidR="00D64675" w:rsidRDefault="00D646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A1BB" w14:textId="77777777" w:rsidR="00C42959" w:rsidRDefault="00C42959" w:rsidP="00B04ED8">
      <w:pPr>
        <w:spacing w:after="0" w:line="240" w:lineRule="auto"/>
      </w:pPr>
      <w:r>
        <w:separator/>
      </w:r>
    </w:p>
  </w:footnote>
  <w:footnote w:type="continuationSeparator" w:id="0">
    <w:p w14:paraId="49B1E6B4" w14:textId="77777777" w:rsidR="00C42959" w:rsidRDefault="00C42959" w:rsidP="00B04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A2F0A" w14:textId="77777777" w:rsidR="00D64675" w:rsidRDefault="00D64675">
    <w:pPr>
      <w:pStyle w:val="Header"/>
    </w:pPr>
    <w:r w:rsidRPr="00CE5AB5">
      <w:rPr>
        <w:rFonts w:eastAsia="Calibri" w:cs="Arial"/>
        <w:noProof/>
        <w:color w:val="FFFFFF"/>
        <w:sz w:val="16"/>
        <w:szCs w:val="16"/>
        <w:lang w:eastAsia="en-AU"/>
      </w:rPr>
      <w:drawing>
        <wp:anchor distT="0" distB="0" distL="114300" distR="114300" simplePos="0" relativeHeight="251659264" behindDoc="0" locked="0" layoutInCell="1" allowOverlap="1" wp14:anchorId="295E3258" wp14:editId="1DBE2BCB">
          <wp:simplePos x="0" y="0"/>
          <wp:positionH relativeFrom="page">
            <wp:posOffset>5787</wp:posOffset>
          </wp:positionH>
          <wp:positionV relativeFrom="paragraph">
            <wp:posOffset>-894008</wp:posOffset>
          </wp:positionV>
          <wp:extent cx="7569843" cy="924938"/>
          <wp:effectExtent l="0" t="0" r="0" b="8890"/>
          <wp:wrapNone/>
          <wp:docPr id="3" name="Picture 3" descr="This is a screen shot of the Data Exchange header " title="The Data Exchange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 descr="This is a screen shot of the Data Exchange header with the following information:&#10;For technical support; contact the Data Exchange Helpdesk by email dssdataexchange.helpdesk@dss.gov.au or on 1800 020 283." title="The Data Exchange header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028" b="30468"/>
                  <a:stretch/>
                </pic:blipFill>
                <pic:spPr bwMode="auto">
                  <a:xfrm>
                    <a:off x="0" y="0"/>
                    <a:ext cx="7573634" cy="92540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12316"/>
    <w:multiLevelType w:val="hybridMultilevel"/>
    <w:tmpl w:val="1BBC7BA4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054784"/>
    <w:multiLevelType w:val="hybridMultilevel"/>
    <w:tmpl w:val="B7585C76"/>
    <w:lvl w:ilvl="0" w:tplc="C568A3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F405B"/>
    <w:multiLevelType w:val="hybridMultilevel"/>
    <w:tmpl w:val="2E746FA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81773"/>
    <w:multiLevelType w:val="hybridMultilevel"/>
    <w:tmpl w:val="A76C4B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3450D"/>
    <w:multiLevelType w:val="hybridMultilevel"/>
    <w:tmpl w:val="FF90C760"/>
    <w:lvl w:ilvl="0" w:tplc="D1F8B4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>
      <w:start w:val="1"/>
      <w:numFmt w:val="lowerRoman"/>
      <w:lvlText w:val="%3."/>
      <w:lvlJc w:val="right"/>
      <w:pPr>
        <w:ind w:left="1800" w:hanging="180"/>
      </w:pPr>
    </w:lvl>
    <w:lvl w:ilvl="3" w:tplc="0C09000F">
      <w:start w:val="1"/>
      <w:numFmt w:val="decimal"/>
      <w:lvlText w:val="%4."/>
      <w:lvlJc w:val="left"/>
      <w:pPr>
        <w:ind w:left="2520" w:hanging="360"/>
      </w:pPr>
    </w:lvl>
    <w:lvl w:ilvl="4" w:tplc="0C090019">
      <w:start w:val="1"/>
      <w:numFmt w:val="lowerLetter"/>
      <w:lvlText w:val="%5."/>
      <w:lvlJc w:val="left"/>
      <w:pPr>
        <w:ind w:left="3240" w:hanging="360"/>
      </w:pPr>
    </w:lvl>
    <w:lvl w:ilvl="5" w:tplc="0C09001B">
      <w:start w:val="1"/>
      <w:numFmt w:val="lowerRoman"/>
      <w:lvlText w:val="%6."/>
      <w:lvlJc w:val="right"/>
      <w:pPr>
        <w:ind w:left="3960" w:hanging="180"/>
      </w:pPr>
    </w:lvl>
    <w:lvl w:ilvl="6" w:tplc="0C09000F">
      <w:start w:val="1"/>
      <w:numFmt w:val="decimal"/>
      <w:lvlText w:val="%7."/>
      <w:lvlJc w:val="left"/>
      <w:pPr>
        <w:ind w:left="4680" w:hanging="360"/>
      </w:pPr>
    </w:lvl>
    <w:lvl w:ilvl="7" w:tplc="0C090019">
      <w:start w:val="1"/>
      <w:numFmt w:val="lowerLetter"/>
      <w:lvlText w:val="%8."/>
      <w:lvlJc w:val="left"/>
      <w:pPr>
        <w:ind w:left="5400" w:hanging="360"/>
      </w:pPr>
    </w:lvl>
    <w:lvl w:ilvl="8" w:tplc="0C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B654DA"/>
    <w:multiLevelType w:val="hybridMultilevel"/>
    <w:tmpl w:val="FD8A2922"/>
    <w:lvl w:ilvl="0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B9B159F"/>
    <w:multiLevelType w:val="multilevel"/>
    <w:tmpl w:val="5DC01438"/>
    <w:styleLink w:val="HeadingsList"/>
    <w:lvl w:ilvl="0">
      <w:start w:val="1"/>
      <w:numFmt w:val="decimal"/>
      <w:pStyle w:val="Heading1Numbered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Numbered"/>
      <w:lvlText w:val="%1.%2"/>
      <w:lvlJc w:val="left"/>
      <w:pPr>
        <w:ind w:left="567" w:hanging="567"/>
      </w:pPr>
    </w:lvl>
    <w:lvl w:ilvl="2">
      <w:start w:val="1"/>
      <w:numFmt w:val="decimal"/>
      <w:pStyle w:val="Heading3Numbered"/>
      <w:lvlText w:val="%1.%2.%3"/>
      <w:lvlJc w:val="left"/>
      <w:pPr>
        <w:ind w:left="851" w:hanging="851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7" w15:restartNumberingAfterBreak="0">
    <w:nsid w:val="2E453800"/>
    <w:multiLevelType w:val="hybridMultilevel"/>
    <w:tmpl w:val="B2145D0C"/>
    <w:lvl w:ilvl="0" w:tplc="800E14D0">
      <w:start w:val="5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561336">
    <w:abstractNumId w:val="0"/>
  </w:num>
  <w:num w:numId="2" w16cid:durableId="4580338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1585441">
    <w:abstractNumId w:val="6"/>
    <w:lvlOverride w:ilvl="0">
      <w:lvl w:ilvl="0">
        <w:start w:val="1"/>
        <w:numFmt w:val="decimal"/>
        <w:pStyle w:val="Heading1Numbered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Numbered"/>
        <w:lvlText w:val="%1.%2"/>
        <w:lvlJc w:val="left"/>
        <w:pPr>
          <w:ind w:left="567" w:hanging="567"/>
        </w:pPr>
        <w:rPr>
          <w:rFonts w:ascii="Arial" w:hAnsi="Arial" w:cs="Arial" w:hint="default"/>
          <w:b/>
        </w:rPr>
      </w:lvl>
    </w:lvlOverride>
  </w:num>
  <w:num w:numId="4" w16cid:durableId="5849938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95738545">
    <w:abstractNumId w:val="0"/>
  </w:num>
  <w:num w:numId="6" w16cid:durableId="283536067">
    <w:abstractNumId w:val="2"/>
  </w:num>
  <w:num w:numId="7" w16cid:durableId="1995912005">
    <w:abstractNumId w:val="1"/>
  </w:num>
  <w:num w:numId="8" w16cid:durableId="780106003">
    <w:abstractNumId w:val="7"/>
  </w:num>
  <w:num w:numId="9" w16cid:durableId="1528174667">
    <w:abstractNumId w:val="6"/>
  </w:num>
  <w:num w:numId="10" w16cid:durableId="1344892071">
    <w:abstractNumId w:val="3"/>
  </w:num>
  <w:num w:numId="11" w16cid:durableId="7535475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139"/>
    <w:rsid w:val="00005633"/>
    <w:rsid w:val="0004610A"/>
    <w:rsid w:val="000477BF"/>
    <w:rsid w:val="000527B1"/>
    <w:rsid w:val="000616CF"/>
    <w:rsid w:val="00064AD1"/>
    <w:rsid w:val="000672AA"/>
    <w:rsid w:val="00071F60"/>
    <w:rsid w:val="00075EC4"/>
    <w:rsid w:val="000929BB"/>
    <w:rsid w:val="00092BDC"/>
    <w:rsid w:val="000A19F3"/>
    <w:rsid w:val="000A3A01"/>
    <w:rsid w:val="000B23BD"/>
    <w:rsid w:val="000D0022"/>
    <w:rsid w:val="000F0467"/>
    <w:rsid w:val="000F13AD"/>
    <w:rsid w:val="00110BFE"/>
    <w:rsid w:val="00111FEA"/>
    <w:rsid w:val="00123AEF"/>
    <w:rsid w:val="0012735E"/>
    <w:rsid w:val="00134966"/>
    <w:rsid w:val="00163A05"/>
    <w:rsid w:val="0016487C"/>
    <w:rsid w:val="00170B02"/>
    <w:rsid w:val="001856E0"/>
    <w:rsid w:val="001B1C98"/>
    <w:rsid w:val="001D79FE"/>
    <w:rsid w:val="001E630D"/>
    <w:rsid w:val="002132E9"/>
    <w:rsid w:val="002133B9"/>
    <w:rsid w:val="00213D1A"/>
    <w:rsid w:val="00222E9E"/>
    <w:rsid w:val="00284DC9"/>
    <w:rsid w:val="00285BAE"/>
    <w:rsid w:val="002869CC"/>
    <w:rsid w:val="002909AE"/>
    <w:rsid w:val="00293962"/>
    <w:rsid w:val="002B5741"/>
    <w:rsid w:val="002C2A29"/>
    <w:rsid w:val="002C77B9"/>
    <w:rsid w:val="002D1769"/>
    <w:rsid w:val="002D39E2"/>
    <w:rsid w:val="00301899"/>
    <w:rsid w:val="00301C31"/>
    <w:rsid w:val="0030454A"/>
    <w:rsid w:val="00342DAC"/>
    <w:rsid w:val="0038063D"/>
    <w:rsid w:val="0038554B"/>
    <w:rsid w:val="003B1907"/>
    <w:rsid w:val="003B2BB8"/>
    <w:rsid w:val="003B385D"/>
    <w:rsid w:val="003D34FF"/>
    <w:rsid w:val="00402A0E"/>
    <w:rsid w:val="00416163"/>
    <w:rsid w:val="004437AA"/>
    <w:rsid w:val="004534A1"/>
    <w:rsid w:val="0046334D"/>
    <w:rsid w:val="004A2EF5"/>
    <w:rsid w:val="004B54CA"/>
    <w:rsid w:val="004B5F31"/>
    <w:rsid w:val="004D3D49"/>
    <w:rsid w:val="004E5CBF"/>
    <w:rsid w:val="005065E9"/>
    <w:rsid w:val="00507F35"/>
    <w:rsid w:val="00523172"/>
    <w:rsid w:val="00530FC9"/>
    <w:rsid w:val="00534CC7"/>
    <w:rsid w:val="0054318F"/>
    <w:rsid w:val="0058570A"/>
    <w:rsid w:val="005B0C82"/>
    <w:rsid w:val="005C3AA9"/>
    <w:rsid w:val="005C4DC3"/>
    <w:rsid w:val="005D48CC"/>
    <w:rsid w:val="005D48EB"/>
    <w:rsid w:val="005E246C"/>
    <w:rsid w:val="005E3846"/>
    <w:rsid w:val="005E55DE"/>
    <w:rsid w:val="005F5036"/>
    <w:rsid w:val="006050FA"/>
    <w:rsid w:val="00606C24"/>
    <w:rsid w:val="00620E0B"/>
    <w:rsid w:val="00621FC5"/>
    <w:rsid w:val="00637B02"/>
    <w:rsid w:val="00647ED9"/>
    <w:rsid w:val="00656022"/>
    <w:rsid w:val="00664EB9"/>
    <w:rsid w:val="00674AE4"/>
    <w:rsid w:val="00683A84"/>
    <w:rsid w:val="00684C82"/>
    <w:rsid w:val="00687609"/>
    <w:rsid w:val="006A0E21"/>
    <w:rsid w:val="006A4CE7"/>
    <w:rsid w:val="006B4F94"/>
    <w:rsid w:val="006E524D"/>
    <w:rsid w:val="006F0500"/>
    <w:rsid w:val="006F33F7"/>
    <w:rsid w:val="007111A8"/>
    <w:rsid w:val="007215FD"/>
    <w:rsid w:val="00731322"/>
    <w:rsid w:val="00737517"/>
    <w:rsid w:val="00743AEE"/>
    <w:rsid w:val="0075547D"/>
    <w:rsid w:val="00765E28"/>
    <w:rsid w:val="0077282A"/>
    <w:rsid w:val="00775B90"/>
    <w:rsid w:val="0077613E"/>
    <w:rsid w:val="00785261"/>
    <w:rsid w:val="00792F5D"/>
    <w:rsid w:val="007B0256"/>
    <w:rsid w:val="00821621"/>
    <w:rsid w:val="0082371A"/>
    <w:rsid w:val="0083177B"/>
    <w:rsid w:val="00835487"/>
    <w:rsid w:val="00847A3C"/>
    <w:rsid w:val="00856139"/>
    <w:rsid w:val="008645F6"/>
    <w:rsid w:val="0087493C"/>
    <w:rsid w:val="008951F6"/>
    <w:rsid w:val="008B3D57"/>
    <w:rsid w:val="008B72B9"/>
    <w:rsid w:val="008D2DCC"/>
    <w:rsid w:val="008F0946"/>
    <w:rsid w:val="008F0F00"/>
    <w:rsid w:val="008F27F4"/>
    <w:rsid w:val="009013B8"/>
    <w:rsid w:val="009045B8"/>
    <w:rsid w:val="009225F0"/>
    <w:rsid w:val="0093462C"/>
    <w:rsid w:val="00942B3F"/>
    <w:rsid w:val="00953795"/>
    <w:rsid w:val="00962C24"/>
    <w:rsid w:val="00974189"/>
    <w:rsid w:val="00986984"/>
    <w:rsid w:val="00995DC7"/>
    <w:rsid w:val="009D0497"/>
    <w:rsid w:val="009E2F72"/>
    <w:rsid w:val="009F2904"/>
    <w:rsid w:val="00A22763"/>
    <w:rsid w:val="00A362C7"/>
    <w:rsid w:val="00A9350F"/>
    <w:rsid w:val="00AA7FB7"/>
    <w:rsid w:val="00AE1254"/>
    <w:rsid w:val="00AE7588"/>
    <w:rsid w:val="00AF78A3"/>
    <w:rsid w:val="00B01226"/>
    <w:rsid w:val="00B04ED8"/>
    <w:rsid w:val="00B3107D"/>
    <w:rsid w:val="00B76990"/>
    <w:rsid w:val="00B81AD2"/>
    <w:rsid w:val="00B91E3E"/>
    <w:rsid w:val="00BA2DB9"/>
    <w:rsid w:val="00BC3175"/>
    <w:rsid w:val="00BC5E2B"/>
    <w:rsid w:val="00BD6400"/>
    <w:rsid w:val="00BE19B8"/>
    <w:rsid w:val="00BE7148"/>
    <w:rsid w:val="00C020D2"/>
    <w:rsid w:val="00C03F92"/>
    <w:rsid w:val="00C0779E"/>
    <w:rsid w:val="00C1495C"/>
    <w:rsid w:val="00C37BD4"/>
    <w:rsid w:val="00C41AFA"/>
    <w:rsid w:val="00C42959"/>
    <w:rsid w:val="00C606F0"/>
    <w:rsid w:val="00C706C5"/>
    <w:rsid w:val="00C72212"/>
    <w:rsid w:val="00C81390"/>
    <w:rsid w:val="00C84DD7"/>
    <w:rsid w:val="00CA552F"/>
    <w:rsid w:val="00CB3621"/>
    <w:rsid w:val="00CB5863"/>
    <w:rsid w:val="00CE4DAC"/>
    <w:rsid w:val="00CF7160"/>
    <w:rsid w:val="00D116F4"/>
    <w:rsid w:val="00D2574A"/>
    <w:rsid w:val="00D63233"/>
    <w:rsid w:val="00D635B8"/>
    <w:rsid w:val="00D64675"/>
    <w:rsid w:val="00D70588"/>
    <w:rsid w:val="00D710C4"/>
    <w:rsid w:val="00D75514"/>
    <w:rsid w:val="00D8715C"/>
    <w:rsid w:val="00D966FC"/>
    <w:rsid w:val="00DA243A"/>
    <w:rsid w:val="00DB1942"/>
    <w:rsid w:val="00DB2A58"/>
    <w:rsid w:val="00DD2AFD"/>
    <w:rsid w:val="00DE589A"/>
    <w:rsid w:val="00E0532E"/>
    <w:rsid w:val="00E26EF4"/>
    <w:rsid w:val="00E273E4"/>
    <w:rsid w:val="00E52525"/>
    <w:rsid w:val="00E70E32"/>
    <w:rsid w:val="00E97BA6"/>
    <w:rsid w:val="00EC2122"/>
    <w:rsid w:val="00EC2FBF"/>
    <w:rsid w:val="00EC478C"/>
    <w:rsid w:val="00ED23B9"/>
    <w:rsid w:val="00EF0780"/>
    <w:rsid w:val="00F02409"/>
    <w:rsid w:val="00F13457"/>
    <w:rsid w:val="00F16E3D"/>
    <w:rsid w:val="00F2005E"/>
    <w:rsid w:val="00F24BEA"/>
    <w:rsid w:val="00F252FE"/>
    <w:rsid w:val="00F30AFE"/>
    <w:rsid w:val="00F3738B"/>
    <w:rsid w:val="00F45851"/>
    <w:rsid w:val="00F67B03"/>
    <w:rsid w:val="00F929F0"/>
    <w:rsid w:val="00FB3361"/>
    <w:rsid w:val="00FD1AA4"/>
    <w:rsid w:val="00FE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9ADF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4CA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4CA"/>
    <w:pPr>
      <w:spacing w:before="480" w:after="0"/>
      <w:contextualSpacing/>
      <w:outlineLvl w:val="0"/>
    </w:pPr>
    <w:rPr>
      <w:rFonts w:eastAsiaTheme="majorEastAsia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54CA"/>
    <w:pPr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B54CA"/>
    <w:pPr>
      <w:spacing w:before="200" w:after="0" w:line="271" w:lineRule="auto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B54CA"/>
    <w:pPr>
      <w:spacing w:before="200" w:after="0"/>
      <w:outlineLvl w:val="3"/>
    </w:pPr>
    <w:rPr>
      <w:rFonts w:eastAsiaTheme="majorEastAsia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B54CA"/>
    <w:pPr>
      <w:spacing w:before="200" w:after="0"/>
      <w:outlineLvl w:val="4"/>
    </w:pPr>
    <w:rPr>
      <w:rFonts w:eastAsiaTheme="majorEastAsia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B54CA"/>
    <w:pPr>
      <w:spacing w:after="0" w:line="271" w:lineRule="auto"/>
      <w:outlineLvl w:val="5"/>
    </w:pPr>
    <w:rPr>
      <w:rFonts w:eastAsiaTheme="majorEastAsia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4B54CA"/>
    <w:pPr>
      <w:spacing w:after="0"/>
      <w:outlineLvl w:val="6"/>
    </w:pPr>
    <w:rPr>
      <w:rFonts w:eastAsiaTheme="majorEastAsia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B54CA"/>
    <w:pPr>
      <w:spacing w:after="0"/>
      <w:outlineLvl w:val="7"/>
    </w:pPr>
    <w:rPr>
      <w:rFonts w:eastAsiaTheme="majorEastAsia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4B54CA"/>
    <w:pPr>
      <w:spacing w:after="0"/>
      <w:outlineLvl w:val="8"/>
    </w:pPr>
    <w:rPr>
      <w:rFonts w:eastAsiaTheme="majorEastAsia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4CA"/>
    <w:rPr>
      <w:rFonts w:ascii="Arial" w:eastAsiaTheme="majorEastAsia" w:hAnsi="Arial" w:cstheme="majorBidi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B54CA"/>
    <w:rPr>
      <w:rFonts w:ascii="Arial" w:eastAsiaTheme="majorEastAsia" w:hAnsi="Arial" w:cstheme="majorBidi"/>
      <w:b/>
      <w:bCs/>
      <w:sz w:val="26"/>
      <w:szCs w:val="26"/>
    </w:rPr>
  </w:style>
  <w:style w:type="paragraph" w:styleId="NoSpacing">
    <w:name w:val="No Spacing"/>
    <w:basedOn w:val="Normal"/>
    <w:link w:val="NoSpacingChar"/>
    <w:uiPriority w:val="1"/>
    <w:qFormat/>
    <w:rsid w:val="004B54CA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4B54CA"/>
    <w:rPr>
      <w:rFonts w:ascii="Arial" w:eastAsiaTheme="majorEastAsia" w:hAnsi="Arial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4B54CA"/>
    <w:rPr>
      <w:rFonts w:ascii="Arial" w:eastAsiaTheme="majorEastAsia" w:hAnsi="Arial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4B54CA"/>
    <w:rPr>
      <w:rFonts w:ascii="Arial" w:eastAsiaTheme="majorEastAsia" w:hAnsi="Arial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rsid w:val="004B54CA"/>
    <w:rPr>
      <w:rFonts w:ascii="Arial" w:eastAsiaTheme="majorEastAsia" w:hAnsi="Arial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rsid w:val="004B54CA"/>
    <w:rPr>
      <w:rFonts w:ascii="Arial" w:eastAsiaTheme="majorEastAsia" w:hAnsi="Arial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4B54CA"/>
    <w:rPr>
      <w:rFonts w:ascii="Arial" w:eastAsiaTheme="majorEastAsia" w:hAnsi="Arial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4B54CA"/>
    <w:rPr>
      <w:rFonts w:ascii="Arial" w:eastAsiaTheme="majorEastAsia" w:hAnsi="Arial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B54CA"/>
    <w:pPr>
      <w:pBdr>
        <w:bottom w:val="single" w:sz="4" w:space="1" w:color="auto"/>
      </w:pBdr>
      <w:spacing w:line="240" w:lineRule="auto"/>
      <w:contextualSpacing/>
    </w:pPr>
    <w:rPr>
      <w:rFonts w:eastAsiaTheme="majorEastAsia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B54CA"/>
    <w:rPr>
      <w:rFonts w:ascii="Arial" w:eastAsiaTheme="majorEastAsia" w:hAnsi="Arial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54CA"/>
    <w:pPr>
      <w:spacing w:after="600"/>
    </w:pPr>
    <w:rPr>
      <w:rFonts w:eastAsiaTheme="majorEastAsia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B54CA"/>
    <w:rPr>
      <w:rFonts w:ascii="Arial" w:eastAsiaTheme="majorEastAsia" w:hAnsi="Arial" w:cstheme="majorBidi"/>
      <w:i/>
      <w:iCs/>
      <w:spacing w:val="13"/>
      <w:sz w:val="24"/>
      <w:szCs w:val="24"/>
    </w:rPr>
  </w:style>
  <w:style w:type="character" w:styleId="SubtleEmphasis">
    <w:name w:val="Subtle Emphasis"/>
    <w:uiPriority w:val="19"/>
    <w:qFormat/>
    <w:rsid w:val="004B54CA"/>
    <w:rPr>
      <w:i/>
      <w:iCs/>
    </w:rPr>
  </w:style>
  <w:style w:type="character" w:styleId="Strong">
    <w:name w:val="Strong"/>
    <w:uiPriority w:val="22"/>
    <w:qFormat/>
    <w:rsid w:val="004B54CA"/>
    <w:rPr>
      <w:b/>
      <w:bCs/>
    </w:rPr>
  </w:style>
  <w:style w:type="paragraph" w:styleId="ListParagraph">
    <w:name w:val="List Paragraph"/>
    <w:basedOn w:val="Normal"/>
    <w:uiPriority w:val="34"/>
    <w:qFormat/>
    <w:rsid w:val="004B54CA"/>
    <w:pPr>
      <w:ind w:left="720"/>
      <w:contextualSpacing/>
    </w:pPr>
  </w:style>
  <w:style w:type="character" w:styleId="Emphasis">
    <w:name w:val="Emphasis"/>
    <w:uiPriority w:val="20"/>
    <w:qFormat/>
    <w:rsid w:val="004B54CA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IntenseEmphasis">
    <w:name w:val="Intense Emphasis"/>
    <w:uiPriority w:val="21"/>
    <w:qFormat/>
    <w:rsid w:val="004B54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4B54CA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B54CA"/>
    <w:rPr>
      <w:rFonts w:ascii="Arial" w:hAnsi="Arial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54CA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54CA"/>
    <w:rPr>
      <w:rFonts w:ascii="Arial" w:hAnsi="Arial"/>
      <w:b/>
      <w:bCs/>
      <w:i/>
      <w:iCs/>
    </w:rPr>
  </w:style>
  <w:style w:type="character" w:styleId="SubtleReference">
    <w:name w:val="Subtle Reference"/>
    <w:uiPriority w:val="31"/>
    <w:qFormat/>
    <w:rsid w:val="004B54CA"/>
    <w:rPr>
      <w:smallCaps/>
    </w:rPr>
  </w:style>
  <w:style w:type="character" w:styleId="IntenseReference">
    <w:name w:val="Intense Reference"/>
    <w:uiPriority w:val="32"/>
    <w:qFormat/>
    <w:rsid w:val="004B54CA"/>
    <w:rPr>
      <w:smallCaps/>
      <w:spacing w:val="5"/>
      <w:u w:val="single"/>
    </w:rPr>
  </w:style>
  <w:style w:type="character" w:styleId="BookTitle">
    <w:name w:val="Book Title"/>
    <w:uiPriority w:val="33"/>
    <w:qFormat/>
    <w:rsid w:val="004B54CA"/>
    <w:rPr>
      <w:i/>
      <w:iCs/>
      <w:smallCap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85261"/>
    <w:rPr>
      <w:b/>
      <w:bCs/>
      <w:caps/>
      <w:sz w:val="16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B54CA"/>
    <w:pPr>
      <w:outlineLvl w:val="9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B54CA"/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B04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ED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B04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ED8"/>
    <w:rPr>
      <w:rFonts w:ascii="Arial" w:hAnsi="Arial"/>
    </w:rPr>
  </w:style>
  <w:style w:type="table" w:styleId="TableGrid">
    <w:name w:val="Table Grid"/>
    <w:basedOn w:val="TableNormal"/>
    <w:uiPriority w:val="59"/>
    <w:rsid w:val="008F0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304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AF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AF78A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AF78A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Numbered">
    <w:name w:val="Heading 1 Numbered"/>
    <w:basedOn w:val="Heading1"/>
    <w:next w:val="Normal"/>
    <w:qFormat/>
    <w:rsid w:val="008B3D57"/>
    <w:pPr>
      <w:keepNext/>
      <w:keepLines/>
      <w:numPr>
        <w:numId w:val="3"/>
      </w:numPr>
      <w:suppressAutoHyphens/>
      <w:spacing w:after="60" w:line="440" w:lineRule="atLeast"/>
    </w:pPr>
    <w:rPr>
      <w:rFonts w:asciiTheme="majorHAnsi" w:hAnsiTheme="majorHAnsi"/>
      <w:b w:val="0"/>
      <w:sz w:val="36"/>
    </w:rPr>
  </w:style>
  <w:style w:type="paragraph" w:customStyle="1" w:styleId="Heading2Numbered">
    <w:name w:val="Heading 2 Numbered"/>
    <w:basedOn w:val="Heading2"/>
    <w:next w:val="Normal"/>
    <w:qFormat/>
    <w:rsid w:val="00AF78A3"/>
    <w:pPr>
      <w:keepNext/>
      <w:keepLines/>
      <w:numPr>
        <w:ilvl w:val="1"/>
        <w:numId w:val="3"/>
      </w:numPr>
      <w:tabs>
        <w:tab w:val="num" w:pos="360"/>
      </w:tabs>
      <w:suppressAutoHyphens/>
      <w:spacing w:before="120" w:after="60" w:line="280" w:lineRule="atLeast"/>
      <w:ind w:left="0" w:firstLine="0"/>
      <w:contextualSpacing/>
    </w:pPr>
    <w:rPr>
      <w:rFonts w:asciiTheme="majorHAnsi" w:hAnsiTheme="majorHAnsi"/>
      <w:sz w:val="24"/>
    </w:rPr>
  </w:style>
  <w:style w:type="paragraph" w:customStyle="1" w:styleId="Heading3Numbered">
    <w:name w:val="Heading 3 Numbered"/>
    <w:basedOn w:val="Heading3"/>
    <w:next w:val="Normal"/>
    <w:qFormat/>
    <w:rsid w:val="00AF78A3"/>
    <w:pPr>
      <w:keepNext/>
      <w:keepLines/>
      <w:numPr>
        <w:ilvl w:val="2"/>
        <w:numId w:val="3"/>
      </w:numPr>
      <w:tabs>
        <w:tab w:val="num" w:pos="360"/>
      </w:tabs>
      <w:suppressAutoHyphens/>
      <w:spacing w:before="120" w:after="60" w:line="280" w:lineRule="atLeast"/>
      <w:ind w:left="0" w:firstLine="0"/>
      <w:contextualSpacing/>
    </w:pPr>
    <w:rPr>
      <w:rFonts w:asciiTheme="majorHAnsi" w:hAnsiTheme="majorHAnsi"/>
    </w:rPr>
  </w:style>
  <w:style w:type="numbering" w:customStyle="1" w:styleId="HeadingsList">
    <w:name w:val="Headings List"/>
    <w:uiPriority w:val="99"/>
    <w:rsid w:val="00AF78A3"/>
    <w:pPr>
      <w:numPr>
        <w:numId w:val="9"/>
      </w:numPr>
    </w:pPr>
  </w:style>
  <w:style w:type="table" w:customStyle="1" w:styleId="TableGrid5">
    <w:name w:val="Table Grid5"/>
    <w:basedOn w:val="TableNormal"/>
    <w:next w:val="TableGrid"/>
    <w:uiPriority w:val="59"/>
    <w:rsid w:val="00AF78A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AF78A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52317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2317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2317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B19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19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1942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19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1942"/>
    <w:rPr>
      <w:rFonts w:ascii="Arial" w:hAnsi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942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CF7160"/>
    <w:rPr>
      <w:color w:val="605E5C"/>
      <w:shd w:val="clear" w:color="auto" w:fill="E1DFDD"/>
    </w:rPr>
  </w:style>
  <w:style w:type="table" w:styleId="GridTable4">
    <w:name w:val="Grid Table 4"/>
    <w:basedOn w:val="TableNormal"/>
    <w:uiPriority w:val="49"/>
    <w:rsid w:val="00E97BA6"/>
    <w:pPr>
      <w:spacing w:after="0" w:line="240" w:lineRule="auto"/>
    </w:pPr>
    <w:rPr>
      <w:kern w:val="2"/>
      <w:sz w:val="24"/>
      <w:szCs w:val="24"/>
      <w14:ligatures w14:val="standardContextual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">
    <w:name w:val="Grid Table 5 Dark"/>
    <w:basedOn w:val="TableNormal"/>
    <w:uiPriority w:val="50"/>
    <w:rsid w:val="00E97BA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paragraph" w:styleId="Revision">
    <w:name w:val="Revision"/>
    <w:hidden/>
    <w:uiPriority w:val="99"/>
    <w:semiHidden/>
    <w:rsid w:val="00656022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2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117" Type="http://schemas.openxmlformats.org/officeDocument/2006/relationships/footer" Target="footer2.xml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12" Type="http://schemas.openxmlformats.org/officeDocument/2006/relationships/hyperlink" Target="https://dex.dss.gov.au/training" TargetMode="External"/><Relationship Id="rId16" Type="http://schemas.openxmlformats.org/officeDocument/2006/relationships/image" Target="media/image7.png"/><Relationship Id="rId107" Type="http://schemas.openxmlformats.org/officeDocument/2006/relationships/image" Target="media/image98.png"/><Relationship Id="rId11" Type="http://schemas.openxmlformats.org/officeDocument/2006/relationships/hyperlink" Target="https://help.qlik.com/en-US/" TargetMode="External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5" Type="http://schemas.openxmlformats.org/officeDocument/2006/relationships/webSettings" Target="webSettings.xml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113" Type="http://schemas.openxmlformats.org/officeDocument/2006/relationships/hyperlink" Target="mailto:dssdataexchange.helpdesk@dss.gov.au" TargetMode="External"/><Relationship Id="rId118" Type="http://schemas.openxmlformats.org/officeDocument/2006/relationships/fontTable" Target="fontTable.xml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59" Type="http://schemas.openxmlformats.org/officeDocument/2006/relationships/image" Target="media/image50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54" Type="http://schemas.openxmlformats.org/officeDocument/2006/relationships/image" Target="media/image45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49" Type="http://schemas.openxmlformats.org/officeDocument/2006/relationships/image" Target="media/image40.png"/><Relationship Id="rId114" Type="http://schemas.openxmlformats.org/officeDocument/2006/relationships/hyperlink" Target="https://www.communitygrants.gov.au/form/community-grants-hub-online-cont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s://help.qlik.com/en-US/sense/2.2/Content/Tutorials.htm" TargetMode="External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109" Type="http://schemas.openxmlformats.org/officeDocument/2006/relationships/image" Target="media/image10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7" Type="http://schemas.openxmlformats.org/officeDocument/2006/relationships/endnotes" Target="endnotes.xm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" Type="http://schemas.openxmlformats.org/officeDocument/2006/relationships/numbering" Target="numbering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115" Type="http://schemas.openxmlformats.org/officeDocument/2006/relationships/footer" Target="footer1.xml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56" Type="http://schemas.openxmlformats.org/officeDocument/2006/relationships/image" Target="media/image47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3" Type="http://schemas.openxmlformats.org/officeDocument/2006/relationships/styles" Target="styles.xml"/><Relationship Id="rId25" Type="http://schemas.openxmlformats.org/officeDocument/2006/relationships/image" Target="media/image16.png"/><Relationship Id="rId46" Type="http://schemas.openxmlformats.org/officeDocument/2006/relationships/image" Target="media/image37.png"/><Relationship Id="rId67" Type="http://schemas.openxmlformats.org/officeDocument/2006/relationships/image" Target="media/image58.png"/><Relationship Id="rId116" Type="http://schemas.openxmlformats.org/officeDocument/2006/relationships/header" Target="header1.xml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62" Type="http://schemas.openxmlformats.org/officeDocument/2006/relationships/image" Target="media/image53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111" Type="http://schemas.openxmlformats.org/officeDocument/2006/relationships/hyperlink" Target="https://dex.dss.gov.au/document/81" TargetMode="External"/><Relationship Id="rId15" Type="http://schemas.openxmlformats.org/officeDocument/2006/relationships/image" Target="media/image6.png"/><Relationship Id="rId36" Type="http://schemas.openxmlformats.org/officeDocument/2006/relationships/image" Target="media/image27.png"/><Relationship Id="rId57" Type="http://schemas.openxmlformats.org/officeDocument/2006/relationships/image" Target="media/image48.png"/><Relationship Id="rId106" Type="http://schemas.openxmlformats.org/officeDocument/2006/relationships/image" Target="media/image9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12E71-1721-44FE-B27A-9FC0C698F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2553</Words>
  <Characters>15170</Characters>
  <Application>Microsoft Office Word</Application>
  <DocSecurity>0</DocSecurity>
  <Lines>370</Lines>
  <Paragraphs>184</Paragraphs>
  <ScaleCrop>false</ScaleCrop>
  <Company/>
  <LinksUpToDate>false</LinksUpToDate>
  <CharactersWithSpaces>17539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Exchange Reports - Story</dc:title>
  <dc:subject/>
  <dc:creator/>
  <cp:keywords/>
  <dc:description/>
  <cp:lastModifiedBy/>
  <cp:revision>1</cp:revision>
  <dcterms:created xsi:type="dcterms:W3CDTF">2026-08-21T00:16:00Z</dcterms:created>
  <dcterms:modified xsi:type="dcterms:W3CDTF">2026-08-21T00:16:00Z</dcterms:modified>
  <cp:category/>
</cp:coreProperties>
</file>