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9333510" w:displacedByCustomXml="next"/>
    <w:sdt>
      <w:sdtPr>
        <w:rPr>
          <w:b/>
        </w:rPr>
        <w:id w:val="2097824582"/>
        <w:docPartObj>
          <w:docPartGallery w:val="Cover Pages"/>
          <w:docPartUnique/>
        </w:docPartObj>
      </w:sdtPr>
      <w:sdtEndPr/>
      <w:sdtContent>
        <w:p w14:paraId="7AE473DC" w14:textId="423F51C6" w:rsidR="00A75A55" w:rsidRDefault="00A75A55" w:rsidP="003B384B">
          <w:pPr>
            <w:spacing w:before="1000"/>
            <w:ind w:left="-142"/>
            <w:rPr>
              <w:rStyle w:val="Heading1Char"/>
              <w:rFonts w:ascii="Georgia" w:hAnsi="Georgia"/>
              <w:color w:val="FFFFFF" w:themeColor="background1"/>
              <w:sz w:val="96"/>
              <w:szCs w:val="96"/>
            </w:rPr>
          </w:pPr>
          <w:r w:rsidRPr="001A7143">
            <w:rPr>
              <w:rStyle w:val="Heading1Char"/>
              <w:rFonts w:ascii="Georgia" w:hAnsi="Georgia"/>
              <w:noProof/>
              <w:color w:val="FFFFFF" w:themeColor="background1"/>
              <w:sz w:val="72"/>
              <w:szCs w:val="72"/>
            </w:rPr>
            <w:drawing>
              <wp:anchor distT="0" distB="0" distL="114300" distR="114300" simplePos="0" relativeHeight="251658240" behindDoc="1" locked="0" layoutInCell="1" allowOverlap="1" wp14:anchorId="76BB84E8" wp14:editId="5ACF37E4">
                <wp:simplePos x="0" y="0"/>
                <wp:positionH relativeFrom="page">
                  <wp:posOffset>-233680</wp:posOffset>
                </wp:positionH>
                <wp:positionV relativeFrom="page">
                  <wp:posOffset>-148590</wp:posOffset>
                </wp:positionV>
                <wp:extent cx="8087783" cy="11068493"/>
                <wp:effectExtent l="0" t="0" r="8890" b="0"/>
                <wp:wrapNone/>
                <wp:docPr id="9" name="Picture 9" descr="Decorative: document cover"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20 DSS Data Exchange Protocols document_03_Word setup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1A7143">
            <w:rPr>
              <w:rStyle w:val="Heading1Char"/>
              <w:rFonts w:ascii="Georgia" w:hAnsi="Georgia"/>
              <w:color w:val="FFFFFF" w:themeColor="background1"/>
              <w:sz w:val="72"/>
              <w:szCs w:val="72"/>
            </w:rPr>
            <w:t>Data Exchange System</w:t>
          </w:r>
          <w:r w:rsidR="0039203D" w:rsidRPr="001A7143">
            <w:rPr>
              <w:rStyle w:val="Heading1Char"/>
              <w:rFonts w:ascii="Georgia" w:hAnsi="Georgia"/>
              <w:color w:val="FFFFFF" w:themeColor="background1"/>
              <w:sz w:val="72"/>
              <w:szCs w:val="72"/>
            </w:rPr>
            <w:t xml:space="preserve"> </w:t>
          </w:r>
          <w:r w:rsidRPr="001A7143">
            <w:rPr>
              <w:rStyle w:val="Heading1Char"/>
              <w:rFonts w:ascii="Georgia" w:hAnsi="Georgia"/>
              <w:color w:val="FFFFFF" w:themeColor="background1"/>
              <w:sz w:val="96"/>
              <w:szCs w:val="96"/>
            </w:rPr>
            <w:t xml:space="preserve">Bulk </w:t>
          </w:r>
          <w:r w:rsidR="00D82C15" w:rsidRPr="001A7143">
            <w:rPr>
              <w:rStyle w:val="Heading1Char"/>
              <w:rFonts w:ascii="Georgia" w:hAnsi="Georgia"/>
              <w:color w:val="FFFFFF" w:themeColor="background1"/>
              <w:sz w:val="96"/>
              <w:szCs w:val="96"/>
            </w:rPr>
            <w:t>F</w:t>
          </w:r>
          <w:r w:rsidR="00A874CD" w:rsidRPr="001A7143">
            <w:rPr>
              <w:rStyle w:val="Heading1Char"/>
              <w:rFonts w:ascii="Georgia" w:hAnsi="Georgia"/>
              <w:color w:val="FFFFFF" w:themeColor="background1"/>
              <w:sz w:val="96"/>
              <w:szCs w:val="96"/>
            </w:rPr>
            <w:t xml:space="preserve">ile </w:t>
          </w:r>
          <w:r w:rsidR="00D82C15" w:rsidRPr="001A7143">
            <w:rPr>
              <w:rStyle w:val="Heading1Char"/>
              <w:rFonts w:ascii="Georgia" w:hAnsi="Georgia"/>
              <w:color w:val="FFFFFF" w:themeColor="background1"/>
              <w:sz w:val="96"/>
              <w:szCs w:val="96"/>
            </w:rPr>
            <w:t>U</w:t>
          </w:r>
          <w:r w:rsidR="00B7188C" w:rsidRPr="001A7143">
            <w:rPr>
              <w:rStyle w:val="Heading1Char"/>
              <w:rFonts w:ascii="Georgia" w:hAnsi="Georgia"/>
              <w:color w:val="FFFFFF" w:themeColor="background1"/>
              <w:sz w:val="96"/>
              <w:szCs w:val="96"/>
            </w:rPr>
            <w:t xml:space="preserve">pload </w:t>
          </w:r>
          <w:r w:rsidR="00D82C15" w:rsidRPr="001A7143">
            <w:rPr>
              <w:rStyle w:val="Heading1Char"/>
              <w:rFonts w:ascii="Georgia" w:hAnsi="Georgia"/>
              <w:color w:val="FFFFFF" w:themeColor="background1"/>
              <w:sz w:val="96"/>
              <w:szCs w:val="96"/>
            </w:rPr>
            <w:t>T</w:t>
          </w:r>
          <w:r w:rsidR="00B7188C" w:rsidRPr="001A7143">
            <w:rPr>
              <w:rStyle w:val="Heading1Char"/>
              <w:rFonts w:ascii="Georgia" w:hAnsi="Georgia"/>
              <w:color w:val="FFFFFF" w:themeColor="background1"/>
              <w:sz w:val="96"/>
              <w:szCs w:val="96"/>
            </w:rPr>
            <w:t xml:space="preserve">echnical </w:t>
          </w:r>
          <w:r w:rsidR="00D82C15" w:rsidRPr="001A7143">
            <w:rPr>
              <w:rStyle w:val="Heading1Char"/>
              <w:rFonts w:ascii="Georgia" w:hAnsi="Georgia"/>
              <w:color w:val="FFFFFF" w:themeColor="background1"/>
              <w:sz w:val="96"/>
              <w:szCs w:val="96"/>
            </w:rPr>
            <w:t>S</w:t>
          </w:r>
          <w:r w:rsidR="00B7188C" w:rsidRPr="001A7143">
            <w:rPr>
              <w:rStyle w:val="Heading1Char"/>
              <w:rFonts w:ascii="Georgia" w:hAnsi="Georgia"/>
              <w:color w:val="FFFFFF" w:themeColor="background1"/>
              <w:sz w:val="96"/>
              <w:szCs w:val="96"/>
            </w:rPr>
            <w:t>pecification</w:t>
          </w:r>
          <w:r w:rsidR="003B384B">
            <w:rPr>
              <w:rStyle w:val="Heading1Char"/>
              <w:rFonts w:ascii="Georgia" w:hAnsi="Georgia"/>
              <w:color w:val="FFFFFF" w:themeColor="background1"/>
              <w:sz w:val="96"/>
              <w:szCs w:val="96"/>
            </w:rPr>
            <w:t xml:space="preserve"> –</w:t>
          </w:r>
        </w:p>
        <w:p w14:paraId="379E7EE9" w14:textId="0E93BF06" w:rsidR="003B384B" w:rsidRPr="001A7143" w:rsidRDefault="003B384B" w:rsidP="003B384B">
          <w:pPr>
            <w:spacing w:before="200"/>
            <w:ind w:left="-142"/>
            <w:rPr>
              <w:rStyle w:val="Heading1Char"/>
              <w:rFonts w:ascii="Georgia" w:hAnsi="Georgia"/>
              <w:color w:val="FFFFFF" w:themeColor="background1"/>
              <w:sz w:val="96"/>
              <w:szCs w:val="96"/>
            </w:rPr>
          </w:pPr>
          <w:r>
            <w:rPr>
              <w:rStyle w:val="Heading1Char"/>
              <w:rFonts w:ascii="Georgia" w:hAnsi="Georgia"/>
              <w:color w:val="FFFFFF" w:themeColor="background1"/>
              <w:sz w:val="72"/>
              <w:szCs w:val="72"/>
            </w:rPr>
            <w:t>Staging Environment</w:t>
          </w:r>
        </w:p>
        <w:p w14:paraId="293DB828" w14:textId="290BBFEE" w:rsidR="00A75A55" w:rsidRPr="008E302C" w:rsidRDefault="00A75A55" w:rsidP="00A75A55">
          <w:pPr>
            <w:spacing w:before="240"/>
            <w:ind w:left="-142" w:right="1100"/>
            <w:rPr>
              <w:rFonts w:cs="Arial"/>
              <w:color w:val="FFFFFF" w:themeColor="background1"/>
            </w:rPr>
          </w:pPr>
          <w:r>
            <w:rPr>
              <w:rFonts w:cs="Arial"/>
              <w:color w:val="FFFFFF" w:themeColor="background1"/>
            </w:rPr>
            <w:t xml:space="preserve">Version </w:t>
          </w:r>
          <w:r w:rsidR="00A874CD">
            <w:rPr>
              <w:rFonts w:cs="Arial"/>
              <w:color w:val="FFFFFF" w:themeColor="background1"/>
            </w:rPr>
            <w:t>number</w:t>
          </w:r>
          <w:r>
            <w:rPr>
              <w:rFonts w:cs="Arial"/>
              <w:color w:val="FFFFFF" w:themeColor="background1"/>
            </w:rPr>
            <w:t xml:space="preserve">: </w:t>
          </w:r>
          <w:r w:rsidR="006A11EB">
            <w:rPr>
              <w:rFonts w:cs="Arial"/>
              <w:color w:val="FFFFFF" w:themeColor="background1"/>
            </w:rPr>
            <w:t>10</w:t>
          </w:r>
          <w:r w:rsidR="00550F63" w:rsidRPr="008E302C">
            <w:rPr>
              <w:rFonts w:cs="Arial"/>
              <w:color w:val="FFFFFF" w:themeColor="background1"/>
            </w:rPr>
            <w:t xml:space="preserve"> </w:t>
          </w:r>
        </w:p>
        <w:p w14:paraId="3FCEAC79" w14:textId="3B438350" w:rsidR="00A75A55" w:rsidRPr="005311EB" w:rsidRDefault="00A75A55" w:rsidP="00A75A55">
          <w:pPr>
            <w:spacing w:before="8"/>
            <w:ind w:left="-142"/>
            <w:rPr>
              <w:rFonts w:ascii="Georgia" w:hAnsi="Georgia"/>
              <w:color w:val="FFFFFF" w:themeColor="background1"/>
              <w:sz w:val="88"/>
              <w:szCs w:val="88"/>
            </w:rPr>
          </w:pPr>
          <w:r w:rsidRPr="008E302C">
            <w:rPr>
              <w:rFonts w:cs="Arial"/>
              <w:color w:val="FFFFFF" w:themeColor="background1"/>
            </w:rPr>
            <w:t xml:space="preserve">Revision Date: </w:t>
          </w:r>
          <w:r w:rsidR="006705D8">
            <w:rPr>
              <w:rFonts w:cs="Arial"/>
              <w:color w:val="FFFFFF" w:themeColor="background1"/>
            </w:rPr>
            <w:t>April</w:t>
          </w:r>
          <w:r w:rsidR="003430BA">
            <w:rPr>
              <w:rFonts w:cs="Arial"/>
              <w:color w:val="FFFFFF" w:themeColor="background1"/>
            </w:rPr>
            <w:t xml:space="preserve"> </w:t>
          </w:r>
          <w:r w:rsidR="000E5BC8">
            <w:rPr>
              <w:rFonts w:cs="Arial"/>
              <w:color w:val="FFFFFF" w:themeColor="background1"/>
            </w:rPr>
            <w:t>202</w:t>
          </w:r>
          <w:r w:rsidR="003B384B">
            <w:rPr>
              <w:rFonts w:cs="Arial"/>
              <w:color w:val="FFFFFF" w:themeColor="background1"/>
            </w:rPr>
            <w:t>6</w:t>
          </w:r>
          <w:r>
            <w:rPr>
              <w:b/>
            </w:rPr>
            <w:br w:type="page"/>
          </w:r>
        </w:p>
      </w:sdtContent>
    </w:sdt>
    <w:p w14:paraId="63B5CB48" w14:textId="56F47FA5" w:rsidR="00C6127B" w:rsidRPr="00CE4C6E" w:rsidRDefault="00C6127B" w:rsidP="001A7143">
      <w:pPr>
        <w:pStyle w:val="Heading2"/>
        <w:rPr>
          <w:rFonts w:ascii="Georgia" w:hAnsi="Georgia"/>
          <w:color w:val="215868" w:themeColor="accent5" w:themeShade="80"/>
          <w:sz w:val="36"/>
          <w:szCs w:val="36"/>
        </w:rPr>
      </w:pPr>
      <w:r w:rsidRPr="00CE4C6E">
        <w:rPr>
          <w:rFonts w:ascii="Georgia" w:hAnsi="Georgia"/>
          <w:color w:val="215868" w:themeColor="accent5" w:themeShade="80"/>
          <w:sz w:val="36"/>
          <w:szCs w:val="36"/>
        </w:rPr>
        <w:lastRenderedPageBreak/>
        <w:t xml:space="preserve">Document </w:t>
      </w:r>
      <w:r w:rsidR="00A874CD" w:rsidRPr="00CE4C6E">
        <w:rPr>
          <w:rFonts w:ascii="Georgia" w:hAnsi="Georgia"/>
          <w:color w:val="215868" w:themeColor="accent5" w:themeShade="80"/>
          <w:sz w:val="36"/>
          <w:szCs w:val="36"/>
        </w:rPr>
        <w:t xml:space="preserve">change </w:t>
      </w:r>
      <w:bookmarkEnd w:id="0"/>
      <w:r w:rsidR="00A874CD" w:rsidRPr="00CE4C6E">
        <w:rPr>
          <w:rFonts w:ascii="Georgia" w:hAnsi="Georgia"/>
          <w:color w:val="215868" w:themeColor="accent5" w:themeShade="80"/>
          <w:sz w:val="36"/>
          <w:szCs w:val="36"/>
        </w:rPr>
        <w:t>history</w:t>
      </w:r>
    </w:p>
    <w:tbl>
      <w:tblPr>
        <w:tblStyle w:val="TableGrid"/>
        <w:tblW w:w="0" w:type="auto"/>
        <w:tblLook w:val="01E0" w:firstRow="1" w:lastRow="1" w:firstColumn="1" w:lastColumn="1" w:noHBand="0" w:noVBand="0"/>
        <w:tblCaption w:val="Document Change History"/>
        <w:tblDescription w:val="This table lists the version history details for this document."/>
      </w:tblPr>
      <w:tblGrid>
        <w:gridCol w:w="1190"/>
        <w:gridCol w:w="1604"/>
        <w:gridCol w:w="6222"/>
      </w:tblGrid>
      <w:tr w:rsidR="00C6127B" w14:paraId="63B5CB4C" w14:textId="77777777" w:rsidTr="006564E2">
        <w:trPr>
          <w:tblHeader/>
        </w:trPr>
        <w:tc>
          <w:tcPr>
            <w:tcW w:w="1190" w:type="dxa"/>
            <w:shd w:val="clear" w:color="auto" w:fill="005167"/>
            <w:vAlign w:val="center"/>
          </w:tcPr>
          <w:p w14:paraId="63B5CB49" w14:textId="77777777" w:rsidR="00C6127B" w:rsidRPr="00F53802" w:rsidRDefault="00C6127B" w:rsidP="006D14AB">
            <w:pPr>
              <w:keepNext/>
              <w:spacing w:after="60"/>
              <w:rPr>
                <w:b/>
              </w:rPr>
            </w:pPr>
            <w:r w:rsidRPr="00F53802">
              <w:rPr>
                <w:b/>
              </w:rPr>
              <w:t>Version</w:t>
            </w:r>
          </w:p>
        </w:tc>
        <w:tc>
          <w:tcPr>
            <w:tcW w:w="1604" w:type="dxa"/>
            <w:shd w:val="clear" w:color="auto" w:fill="005167"/>
            <w:vAlign w:val="center"/>
          </w:tcPr>
          <w:p w14:paraId="63B5CB4A" w14:textId="77777777" w:rsidR="00C6127B" w:rsidRPr="00F53802" w:rsidRDefault="00C6127B" w:rsidP="006D14AB">
            <w:pPr>
              <w:keepNext/>
              <w:spacing w:after="60"/>
              <w:rPr>
                <w:b/>
              </w:rPr>
            </w:pPr>
            <w:r w:rsidRPr="00F53802">
              <w:rPr>
                <w:b/>
              </w:rPr>
              <w:t>Date</w:t>
            </w:r>
          </w:p>
        </w:tc>
        <w:tc>
          <w:tcPr>
            <w:tcW w:w="6222" w:type="dxa"/>
            <w:shd w:val="clear" w:color="auto" w:fill="005167"/>
            <w:vAlign w:val="center"/>
          </w:tcPr>
          <w:p w14:paraId="63B5CB4B" w14:textId="77777777" w:rsidR="00C6127B" w:rsidRPr="00F53802" w:rsidRDefault="00C6127B" w:rsidP="006D14AB">
            <w:pPr>
              <w:keepNext/>
              <w:spacing w:after="60"/>
              <w:rPr>
                <w:b/>
              </w:rPr>
            </w:pPr>
            <w:r w:rsidRPr="00F53802">
              <w:rPr>
                <w:b/>
              </w:rPr>
              <w:t>Change</w:t>
            </w:r>
          </w:p>
        </w:tc>
      </w:tr>
      <w:tr w:rsidR="00C6127B" w14:paraId="63B5CB50" w14:textId="77777777" w:rsidTr="006564E2">
        <w:tc>
          <w:tcPr>
            <w:tcW w:w="1190" w:type="dxa"/>
            <w:vAlign w:val="center"/>
          </w:tcPr>
          <w:p w14:paraId="63B5CB4D" w14:textId="77777777" w:rsidR="00C6127B" w:rsidRPr="00594993" w:rsidRDefault="00C6127B" w:rsidP="006D14AB">
            <w:pPr>
              <w:spacing w:after="60"/>
            </w:pPr>
            <w:r w:rsidRPr="00594993">
              <w:t>1.0</w:t>
            </w:r>
          </w:p>
        </w:tc>
        <w:tc>
          <w:tcPr>
            <w:tcW w:w="1604" w:type="dxa"/>
            <w:vAlign w:val="center"/>
          </w:tcPr>
          <w:p w14:paraId="63B5CB4E" w14:textId="77777777" w:rsidR="00C6127B" w:rsidRPr="00594993" w:rsidRDefault="00FD0CD1" w:rsidP="00FD0CD1">
            <w:pPr>
              <w:spacing w:after="60"/>
            </w:pPr>
            <w:r w:rsidRPr="00594993">
              <w:t>14</w:t>
            </w:r>
            <w:r w:rsidR="00BA36D4" w:rsidRPr="00594993">
              <w:t xml:space="preserve"> </w:t>
            </w:r>
            <w:r w:rsidRPr="00594993">
              <w:t>October</w:t>
            </w:r>
            <w:r w:rsidR="00BA36D4" w:rsidRPr="00594993">
              <w:t xml:space="preserve"> 2014 </w:t>
            </w:r>
          </w:p>
        </w:tc>
        <w:tc>
          <w:tcPr>
            <w:tcW w:w="6222" w:type="dxa"/>
            <w:vAlign w:val="center"/>
          </w:tcPr>
          <w:p w14:paraId="63B5CB4F" w14:textId="77777777" w:rsidR="00C6127B" w:rsidRPr="00594993" w:rsidRDefault="00C6127B" w:rsidP="00BA36D4">
            <w:pPr>
              <w:spacing w:after="60"/>
            </w:pPr>
            <w:r w:rsidRPr="00594993">
              <w:t xml:space="preserve">Initial document release. </w:t>
            </w:r>
            <w:r w:rsidR="006464ED" w:rsidRPr="00594993">
              <w:t>First Document reference 32,089,311</w:t>
            </w:r>
          </w:p>
        </w:tc>
      </w:tr>
      <w:tr w:rsidR="00D03BB5" w14:paraId="63B5CB54" w14:textId="77777777" w:rsidTr="006564E2">
        <w:tc>
          <w:tcPr>
            <w:tcW w:w="1190" w:type="dxa"/>
            <w:vAlign w:val="center"/>
          </w:tcPr>
          <w:p w14:paraId="63B5CB51" w14:textId="77777777" w:rsidR="00D03BB5" w:rsidRPr="00594993" w:rsidRDefault="00D03BB5" w:rsidP="00E36158">
            <w:pPr>
              <w:spacing w:after="60"/>
            </w:pPr>
            <w:r w:rsidRPr="00594993">
              <w:t>1.1</w:t>
            </w:r>
          </w:p>
        </w:tc>
        <w:tc>
          <w:tcPr>
            <w:tcW w:w="1604" w:type="dxa"/>
            <w:vAlign w:val="center"/>
          </w:tcPr>
          <w:p w14:paraId="63B5CB52" w14:textId="77777777" w:rsidR="00D03BB5" w:rsidRPr="00594993" w:rsidRDefault="00D03BB5" w:rsidP="00E36158">
            <w:pPr>
              <w:spacing w:after="60"/>
            </w:pPr>
            <w:r w:rsidRPr="00594993">
              <w:t>28 November 2014</w:t>
            </w:r>
          </w:p>
        </w:tc>
        <w:tc>
          <w:tcPr>
            <w:tcW w:w="6222" w:type="dxa"/>
            <w:vAlign w:val="center"/>
          </w:tcPr>
          <w:p w14:paraId="63B5CB53" w14:textId="77777777" w:rsidR="00D03BB5" w:rsidRPr="00594993" w:rsidRDefault="00D03BB5" w:rsidP="00E36158">
            <w:pPr>
              <w:spacing w:after="60"/>
            </w:pPr>
            <w:r w:rsidRPr="00594993">
              <w:t xml:space="preserve">Remove CRN and </w:t>
            </w:r>
            <w:proofErr w:type="spellStart"/>
            <w:r w:rsidRPr="00594993">
              <w:t>ConsentGivenToDepartment</w:t>
            </w:r>
            <w:proofErr w:type="spellEnd"/>
            <w:r w:rsidRPr="00594993">
              <w:t xml:space="preserve"> as an element of Client as they are no longer required.</w:t>
            </w:r>
          </w:p>
        </w:tc>
      </w:tr>
      <w:tr w:rsidR="00395E11" w14:paraId="63B5CB58" w14:textId="77777777" w:rsidTr="006564E2">
        <w:tc>
          <w:tcPr>
            <w:tcW w:w="1190" w:type="dxa"/>
            <w:vAlign w:val="center"/>
          </w:tcPr>
          <w:p w14:paraId="63B5CB55" w14:textId="77777777" w:rsidR="00395E11" w:rsidRPr="00594993" w:rsidRDefault="00D03BB5" w:rsidP="006D14AB">
            <w:pPr>
              <w:spacing w:after="60"/>
            </w:pPr>
            <w:r w:rsidRPr="00594993">
              <w:t>1.2</w:t>
            </w:r>
          </w:p>
        </w:tc>
        <w:tc>
          <w:tcPr>
            <w:tcW w:w="1604" w:type="dxa"/>
            <w:vAlign w:val="center"/>
          </w:tcPr>
          <w:p w14:paraId="63B5CB56" w14:textId="77777777" w:rsidR="00395E11" w:rsidRPr="00594993" w:rsidRDefault="00D03BB5" w:rsidP="00D03BB5">
            <w:pPr>
              <w:spacing w:after="60"/>
            </w:pPr>
            <w:r w:rsidRPr="00594993">
              <w:t>21 July</w:t>
            </w:r>
            <w:r w:rsidR="00395E11" w:rsidRPr="00594993">
              <w:t xml:space="preserve"> 201</w:t>
            </w:r>
            <w:r w:rsidRPr="00594993">
              <w:t>5</w:t>
            </w:r>
          </w:p>
        </w:tc>
        <w:tc>
          <w:tcPr>
            <w:tcW w:w="6222" w:type="dxa"/>
            <w:vAlign w:val="center"/>
          </w:tcPr>
          <w:p w14:paraId="63B5CB57" w14:textId="61BF3C2A" w:rsidR="00395E11" w:rsidRPr="00594993" w:rsidRDefault="00D03BB5" w:rsidP="00395E11">
            <w:pPr>
              <w:spacing w:after="60"/>
            </w:pPr>
            <w:r w:rsidRPr="00594993">
              <w:t xml:space="preserve">Additions for </w:t>
            </w:r>
            <w:r w:rsidR="00D93FB1">
              <w:t>‘</w:t>
            </w:r>
            <w:r w:rsidR="00F418F4" w:rsidRPr="00594993">
              <w:t xml:space="preserve">CHSP </w:t>
            </w:r>
            <w:r w:rsidR="002968B8" w:rsidRPr="00594993">
              <w:t>program</w:t>
            </w:r>
            <w:r w:rsidRPr="00594993">
              <w:t xml:space="preserve"> specific</w:t>
            </w:r>
            <w:r w:rsidR="00D93FB1">
              <w:t xml:space="preserve">’ </w:t>
            </w:r>
            <w:r w:rsidRPr="00594993">
              <w:t>changes for Client, Case &amp; Session.</w:t>
            </w:r>
          </w:p>
        </w:tc>
      </w:tr>
      <w:tr w:rsidR="008527FB" w14:paraId="63B5CB61" w14:textId="77777777" w:rsidTr="006564E2">
        <w:tc>
          <w:tcPr>
            <w:tcW w:w="1190" w:type="dxa"/>
            <w:vAlign w:val="center"/>
          </w:tcPr>
          <w:p w14:paraId="63B5CB59" w14:textId="77777777" w:rsidR="008527FB" w:rsidRPr="00594993" w:rsidRDefault="008527FB" w:rsidP="006D14AB">
            <w:pPr>
              <w:spacing w:after="60"/>
            </w:pPr>
            <w:r w:rsidRPr="00594993">
              <w:t>1.3</w:t>
            </w:r>
          </w:p>
        </w:tc>
        <w:tc>
          <w:tcPr>
            <w:tcW w:w="1604" w:type="dxa"/>
            <w:vAlign w:val="center"/>
          </w:tcPr>
          <w:p w14:paraId="63B5CB5A" w14:textId="1B0BADF9" w:rsidR="008527FB" w:rsidRPr="00594993" w:rsidRDefault="008527FB" w:rsidP="00E666B5">
            <w:pPr>
              <w:spacing w:after="60"/>
            </w:pPr>
            <w:r w:rsidRPr="00594993">
              <w:t xml:space="preserve">15 </w:t>
            </w:r>
            <w:r w:rsidR="00E666B5" w:rsidRPr="00594993">
              <w:t>Octo</w:t>
            </w:r>
            <w:r w:rsidRPr="00594993">
              <w:t>ber 2015</w:t>
            </w:r>
          </w:p>
        </w:tc>
        <w:tc>
          <w:tcPr>
            <w:tcW w:w="6222" w:type="dxa"/>
            <w:vAlign w:val="center"/>
          </w:tcPr>
          <w:p w14:paraId="63B5CB5B" w14:textId="49D498BB" w:rsidR="00E666B5" w:rsidRPr="00594993" w:rsidRDefault="00E666B5" w:rsidP="00E666B5">
            <w:pPr>
              <w:spacing w:after="60"/>
            </w:pPr>
            <w:r w:rsidRPr="00594993">
              <w:t>Additions of new capability to manage organisation Outlet with following new methods</w:t>
            </w:r>
          </w:p>
          <w:p w14:paraId="63B5CB5C" w14:textId="77777777" w:rsidR="00E666B5" w:rsidRPr="00594993" w:rsidRDefault="00E666B5" w:rsidP="006C6B4E">
            <w:pPr>
              <w:pStyle w:val="ListParagraph"/>
              <w:numPr>
                <w:ilvl w:val="0"/>
                <w:numId w:val="8"/>
              </w:numPr>
              <w:spacing w:after="60"/>
            </w:pPr>
            <w:proofErr w:type="spellStart"/>
            <w:r w:rsidRPr="00594993">
              <w:t>GetOrganisationActivities</w:t>
            </w:r>
            <w:proofErr w:type="spellEnd"/>
          </w:p>
          <w:p w14:paraId="63B5CB5D" w14:textId="77777777" w:rsidR="00E666B5" w:rsidRPr="00594993" w:rsidRDefault="00E666B5" w:rsidP="006C6B4E">
            <w:pPr>
              <w:pStyle w:val="ListParagraph"/>
              <w:numPr>
                <w:ilvl w:val="0"/>
                <w:numId w:val="8"/>
              </w:numPr>
              <w:spacing w:after="60"/>
            </w:pPr>
            <w:proofErr w:type="spellStart"/>
            <w:r w:rsidRPr="00594993">
              <w:t>AddOutlet</w:t>
            </w:r>
            <w:proofErr w:type="spellEnd"/>
          </w:p>
          <w:p w14:paraId="63B5CB5E" w14:textId="77777777" w:rsidR="00E666B5" w:rsidRPr="00594993" w:rsidRDefault="00E666B5" w:rsidP="006C6B4E">
            <w:pPr>
              <w:pStyle w:val="ListParagraph"/>
              <w:numPr>
                <w:ilvl w:val="0"/>
                <w:numId w:val="8"/>
              </w:numPr>
              <w:spacing w:after="60"/>
            </w:pPr>
            <w:proofErr w:type="spellStart"/>
            <w:r w:rsidRPr="00594993">
              <w:t>UpdateOutlet</w:t>
            </w:r>
            <w:proofErr w:type="spellEnd"/>
          </w:p>
          <w:p w14:paraId="63B5CB5F" w14:textId="77777777" w:rsidR="00E666B5" w:rsidRPr="00594993" w:rsidRDefault="00E666B5" w:rsidP="006C6B4E">
            <w:pPr>
              <w:pStyle w:val="ListParagraph"/>
              <w:numPr>
                <w:ilvl w:val="0"/>
                <w:numId w:val="8"/>
              </w:numPr>
              <w:spacing w:after="60"/>
            </w:pPr>
            <w:proofErr w:type="spellStart"/>
            <w:r w:rsidRPr="00594993">
              <w:t>DeleteOutlet</w:t>
            </w:r>
            <w:proofErr w:type="spellEnd"/>
          </w:p>
          <w:p w14:paraId="63B5CB60" w14:textId="77777777" w:rsidR="008527FB" w:rsidRPr="00594993" w:rsidRDefault="00E666B5" w:rsidP="00E666B5">
            <w:pPr>
              <w:spacing w:after="60"/>
            </w:pPr>
            <w:r w:rsidRPr="00594993">
              <w:t>Expected production release date is 12</w:t>
            </w:r>
            <w:r w:rsidRPr="00594993">
              <w:rPr>
                <w:vertAlign w:val="superscript"/>
              </w:rPr>
              <w:t>th</w:t>
            </w:r>
            <w:r w:rsidRPr="00594993">
              <w:t xml:space="preserve"> Dec 2015</w:t>
            </w:r>
          </w:p>
        </w:tc>
      </w:tr>
      <w:tr w:rsidR="005B5E0F" w14:paraId="63B5CB65" w14:textId="77777777" w:rsidTr="006564E2">
        <w:tc>
          <w:tcPr>
            <w:tcW w:w="1190" w:type="dxa"/>
            <w:vAlign w:val="center"/>
          </w:tcPr>
          <w:p w14:paraId="63B5CB62" w14:textId="77777777" w:rsidR="005B5E0F" w:rsidRPr="00594993" w:rsidRDefault="005B5E0F" w:rsidP="006D14AB">
            <w:pPr>
              <w:spacing w:after="60"/>
            </w:pPr>
            <w:r w:rsidRPr="00594993">
              <w:t>1.4</w:t>
            </w:r>
          </w:p>
        </w:tc>
        <w:tc>
          <w:tcPr>
            <w:tcW w:w="1604" w:type="dxa"/>
            <w:vAlign w:val="center"/>
          </w:tcPr>
          <w:p w14:paraId="63B5CB63" w14:textId="77777777" w:rsidR="005B5E0F" w:rsidRPr="00594993" w:rsidRDefault="005B5E0F" w:rsidP="00E666B5">
            <w:pPr>
              <w:spacing w:after="60"/>
            </w:pPr>
            <w:r w:rsidRPr="00594993">
              <w:t>7 November 2016</w:t>
            </w:r>
          </w:p>
        </w:tc>
        <w:tc>
          <w:tcPr>
            <w:tcW w:w="6222" w:type="dxa"/>
            <w:vAlign w:val="center"/>
          </w:tcPr>
          <w:p w14:paraId="63B5CB64" w14:textId="77777777" w:rsidR="005B5E0F" w:rsidRPr="00594993" w:rsidRDefault="00835237" w:rsidP="00E666B5">
            <w:pPr>
              <w:spacing w:after="60"/>
            </w:pPr>
            <w:r w:rsidRPr="00594993">
              <w:t>Change</w:t>
            </w:r>
            <w:r w:rsidR="00EC0819" w:rsidRPr="00594993">
              <w:t>s</w:t>
            </w:r>
            <w:r w:rsidRPr="00594993">
              <w:t xml:space="preserve"> to ‘Activity </w:t>
            </w:r>
            <w:r w:rsidR="00A21290" w:rsidRPr="00594993">
              <w:t>Specific Requirements’</w:t>
            </w:r>
          </w:p>
        </w:tc>
      </w:tr>
      <w:tr w:rsidR="009A7987" w14:paraId="63B5CB6B" w14:textId="77777777" w:rsidTr="006564E2">
        <w:tc>
          <w:tcPr>
            <w:tcW w:w="1190" w:type="dxa"/>
            <w:vAlign w:val="center"/>
          </w:tcPr>
          <w:p w14:paraId="63B5CB66" w14:textId="77777777" w:rsidR="009A7987" w:rsidRPr="00594993" w:rsidRDefault="009A7987" w:rsidP="006D14AB">
            <w:pPr>
              <w:spacing w:after="60"/>
            </w:pPr>
            <w:r w:rsidRPr="00594993">
              <w:t>1.5</w:t>
            </w:r>
          </w:p>
        </w:tc>
        <w:tc>
          <w:tcPr>
            <w:tcW w:w="1604" w:type="dxa"/>
            <w:vAlign w:val="center"/>
          </w:tcPr>
          <w:p w14:paraId="63B5CB67" w14:textId="77777777" w:rsidR="009A7987" w:rsidRPr="00594993" w:rsidRDefault="009A7987" w:rsidP="00E666B5">
            <w:pPr>
              <w:spacing w:after="60"/>
            </w:pPr>
            <w:r w:rsidRPr="00594993">
              <w:t>25 July 2017</w:t>
            </w:r>
          </w:p>
        </w:tc>
        <w:tc>
          <w:tcPr>
            <w:tcW w:w="6222" w:type="dxa"/>
            <w:vAlign w:val="center"/>
          </w:tcPr>
          <w:p w14:paraId="63B5CB68" w14:textId="77777777" w:rsidR="00E959AF" w:rsidRPr="00594993" w:rsidRDefault="009A7987" w:rsidP="00D12CC4">
            <w:r w:rsidRPr="00594993">
              <w:t>Changes to ‘Activity Specific Requirements’</w:t>
            </w:r>
            <w:r w:rsidR="00D12CC4" w:rsidRPr="00594993">
              <w:t xml:space="preserve">. </w:t>
            </w:r>
          </w:p>
          <w:p w14:paraId="63B5CB69" w14:textId="77777777" w:rsidR="009A7987" w:rsidRPr="00594993" w:rsidRDefault="008F2887" w:rsidP="00D12CC4">
            <w:r w:rsidRPr="00594993">
              <w:t>Adding Topic</w:t>
            </w:r>
            <w:r w:rsidR="009A7987" w:rsidRPr="00594993">
              <w:t xml:space="preserve"> for Session</w:t>
            </w:r>
            <w:r w:rsidR="00D12CC4" w:rsidRPr="00594993">
              <w:t>.</w:t>
            </w:r>
          </w:p>
          <w:p w14:paraId="63B5CB6A" w14:textId="77777777" w:rsidR="00D12CC4" w:rsidRPr="00594993" w:rsidRDefault="00D12CC4" w:rsidP="00D12CC4">
            <w:r w:rsidRPr="00594993">
              <w:t>Increase of maximum file size allowed from 5MB to 10MB</w:t>
            </w:r>
          </w:p>
        </w:tc>
      </w:tr>
      <w:tr w:rsidR="001D47DA" w14:paraId="63B5CB6F" w14:textId="77777777" w:rsidTr="006564E2">
        <w:tc>
          <w:tcPr>
            <w:tcW w:w="1190" w:type="dxa"/>
            <w:vAlign w:val="center"/>
          </w:tcPr>
          <w:p w14:paraId="63B5CB6C" w14:textId="77777777" w:rsidR="001D47DA" w:rsidRPr="00594993" w:rsidRDefault="001D47DA" w:rsidP="006D14AB">
            <w:pPr>
              <w:spacing w:after="60"/>
            </w:pPr>
            <w:r w:rsidRPr="00594993">
              <w:t>1.6</w:t>
            </w:r>
          </w:p>
        </w:tc>
        <w:tc>
          <w:tcPr>
            <w:tcW w:w="1604" w:type="dxa"/>
            <w:vAlign w:val="center"/>
          </w:tcPr>
          <w:p w14:paraId="63B5CB6D" w14:textId="77777777" w:rsidR="001D47DA" w:rsidRPr="00594993" w:rsidRDefault="001D47DA" w:rsidP="00E666B5">
            <w:pPr>
              <w:spacing w:after="60"/>
            </w:pPr>
            <w:r w:rsidRPr="00594993">
              <w:t>23 November 2017</w:t>
            </w:r>
          </w:p>
        </w:tc>
        <w:tc>
          <w:tcPr>
            <w:tcW w:w="6222" w:type="dxa"/>
            <w:vAlign w:val="center"/>
          </w:tcPr>
          <w:p w14:paraId="63B5CB6E" w14:textId="77777777" w:rsidR="001D47DA" w:rsidRPr="00594993" w:rsidRDefault="001D47DA" w:rsidP="00D12CC4">
            <w:r w:rsidRPr="00594993">
              <w:t>No changes</w:t>
            </w:r>
          </w:p>
        </w:tc>
      </w:tr>
      <w:tr w:rsidR="00E43588" w14:paraId="63B5CB77" w14:textId="77777777" w:rsidTr="006564E2">
        <w:tc>
          <w:tcPr>
            <w:tcW w:w="1190" w:type="dxa"/>
            <w:vAlign w:val="center"/>
          </w:tcPr>
          <w:p w14:paraId="63B5CB70" w14:textId="77777777" w:rsidR="00E43588" w:rsidRPr="00594993" w:rsidRDefault="001D47DA" w:rsidP="00E43588">
            <w:r w:rsidRPr="00594993">
              <w:t>1.7</w:t>
            </w:r>
          </w:p>
        </w:tc>
        <w:tc>
          <w:tcPr>
            <w:tcW w:w="1604" w:type="dxa"/>
            <w:vAlign w:val="center"/>
          </w:tcPr>
          <w:p w14:paraId="63B5CB71" w14:textId="77777777" w:rsidR="00E43588" w:rsidRPr="00594993" w:rsidRDefault="00E43588" w:rsidP="00E43588">
            <w:r w:rsidRPr="00594993">
              <w:t>23 April 2018</w:t>
            </w:r>
          </w:p>
        </w:tc>
        <w:tc>
          <w:tcPr>
            <w:tcW w:w="6222" w:type="dxa"/>
            <w:vAlign w:val="center"/>
          </w:tcPr>
          <w:p w14:paraId="63B5CB72" w14:textId="77777777" w:rsidR="00E43588" w:rsidRPr="00594993" w:rsidRDefault="00E43588" w:rsidP="00E43588">
            <w:proofErr w:type="spellStart"/>
            <w:r w:rsidRPr="00594993">
              <w:t>IsHomeless</w:t>
            </w:r>
            <w:proofErr w:type="spellEnd"/>
            <w:r w:rsidRPr="00594993">
              <w:t xml:space="preserve"> (Boolean) changed to </w:t>
            </w:r>
            <w:proofErr w:type="spellStart"/>
            <w:r w:rsidRPr="00594993">
              <w:t>HomelessIndicatorCode</w:t>
            </w:r>
            <w:proofErr w:type="spellEnd"/>
            <w:r w:rsidRPr="00594993">
              <w:t xml:space="preserve"> (string) for </w:t>
            </w:r>
            <w:r w:rsidR="00DD1D9C" w:rsidRPr="00594993">
              <w:t>C</w:t>
            </w:r>
            <w:r w:rsidRPr="00594993">
              <w:t>lients.</w:t>
            </w:r>
          </w:p>
          <w:p w14:paraId="63B5CB73" w14:textId="77777777" w:rsidR="00E43588" w:rsidRPr="00594993" w:rsidRDefault="00E43588" w:rsidP="00E43588">
            <w:r w:rsidRPr="00594993">
              <w:t xml:space="preserve">Added </w:t>
            </w:r>
            <w:proofErr w:type="spellStart"/>
            <w:r w:rsidRPr="00594993">
              <w:t>EducationLevelCode</w:t>
            </w:r>
            <w:proofErr w:type="spellEnd"/>
            <w:r w:rsidRPr="00594993">
              <w:t xml:space="preserve">, </w:t>
            </w:r>
            <w:proofErr w:type="spellStart"/>
            <w:r w:rsidRPr="00594993">
              <w:t>EmploymentStatusCode</w:t>
            </w:r>
            <w:proofErr w:type="spellEnd"/>
            <w:r w:rsidRPr="00594993">
              <w:t xml:space="preserve">, </w:t>
            </w:r>
            <w:proofErr w:type="spellStart"/>
            <w:r w:rsidRPr="00594993">
              <w:t>IsClientACarer</w:t>
            </w:r>
            <w:proofErr w:type="spellEnd"/>
            <w:r w:rsidRPr="00594993">
              <w:t xml:space="preserve">, </w:t>
            </w:r>
            <w:proofErr w:type="spellStart"/>
            <w:r w:rsidRPr="00594993">
              <w:t>NDISEligibilityCode</w:t>
            </w:r>
            <w:proofErr w:type="spellEnd"/>
            <w:r w:rsidRPr="00594993">
              <w:t xml:space="preserve"> for Clients.</w:t>
            </w:r>
          </w:p>
          <w:p w14:paraId="63B5CB74" w14:textId="77777777" w:rsidR="00E43588" w:rsidRPr="00594993" w:rsidRDefault="00E43588" w:rsidP="00E43588">
            <w:r w:rsidRPr="00594993">
              <w:t xml:space="preserve">Added </w:t>
            </w:r>
            <w:proofErr w:type="spellStart"/>
            <w:r w:rsidRPr="00594993">
              <w:t>ClientAttendanceProfileCode</w:t>
            </w:r>
            <w:proofErr w:type="spellEnd"/>
            <w:r w:rsidRPr="00594993">
              <w:t xml:space="preserve">, and </w:t>
            </w:r>
            <w:proofErr w:type="spellStart"/>
            <w:r w:rsidRPr="00594993">
              <w:t>EndDate</w:t>
            </w:r>
            <w:proofErr w:type="spellEnd"/>
            <w:r w:rsidRPr="00594993">
              <w:t xml:space="preserve"> for Cases.</w:t>
            </w:r>
          </w:p>
          <w:p w14:paraId="63B5CB75" w14:textId="77777777" w:rsidR="00E43588" w:rsidRPr="00594993" w:rsidRDefault="00E43588" w:rsidP="00E43588">
            <w:r w:rsidRPr="00594993">
              <w:t xml:space="preserve">Added </w:t>
            </w:r>
            <w:proofErr w:type="spellStart"/>
            <w:r w:rsidRPr="00594993">
              <w:t>ServiceSettingCode</w:t>
            </w:r>
            <w:proofErr w:type="spellEnd"/>
            <w:r w:rsidRPr="00594993">
              <w:t xml:space="preserve"> for Sessions</w:t>
            </w:r>
            <w:r w:rsidR="00E31DD4" w:rsidRPr="00594993">
              <w:t>.</w:t>
            </w:r>
          </w:p>
          <w:p w14:paraId="63B5CB76" w14:textId="77777777" w:rsidR="00E43588" w:rsidRPr="00594993" w:rsidRDefault="00E43588" w:rsidP="00DD1D9C">
            <w:r w:rsidRPr="00594993">
              <w:t xml:space="preserve">Added </w:t>
            </w:r>
            <w:proofErr w:type="spellStart"/>
            <w:r w:rsidRPr="00594993">
              <w:t>AssessedByCode</w:t>
            </w:r>
            <w:proofErr w:type="spellEnd"/>
            <w:r w:rsidRPr="00594993">
              <w:t xml:space="preserve"> for Assessments.</w:t>
            </w:r>
          </w:p>
        </w:tc>
      </w:tr>
      <w:tr w:rsidR="008F3A72" w14:paraId="63B5CB7D" w14:textId="77777777" w:rsidTr="006564E2">
        <w:tc>
          <w:tcPr>
            <w:tcW w:w="1190" w:type="dxa"/>
            <w:vAlign w:val="center"/>
          </w:tcPr>
          <w:p w14:paraId="63B5CB78" w14:textId="77777777" w:rsidR="008F3A72" w:rsidRPr="00594993" w:rsidRDefault="008F3A72" w:rsidP="00E43588">
            <w:r w:rsidRPr="00594993">
              <w:t>1.8</w:t>
            </w:r>
          </w:p>
        </w:tc>
        <w:tc>
          <w:tcPr>
            <w:tcW w:w="1604" w:type="dxa"/>
            <w:vAlign w:val="center"/>
          </w:tcPr>
          <w:p w14:paraId="63B5CB79" w14:textId="77777777" w:rsidR="008F3A72" w:rsidRPr="00594993" w:rsidRDefault="008F3A72" w:rsidP="00E43588">
            <w:r w:rsidRPr="00594993">
              <w:t>1</w:t>
            </w:r>
            <w:r w:rsidR="009028F6" w:rsidRPr="00594993">
              <w:t>9</w:t>
            </w:r>
            <w:r w:rsidRPr="00594993">
              <w:t xml:space="preserve"> March 2019</w:t>
            </w:r>
          </w:p>
        </w:tc>
        <w:tc>
          <w:tcPr>
            <w:tcW w:w="6222" w:type="dxa"/>
            <w:vAlign w:val="center"/>
          </w:tcPr>
          <w:p w14:paraId="63B5CB7A" w14:textId="77777777" w:rsidR="008F3A72" w:rsidRPr="00594993" w:rsidRDefault="00CB0C02" w:rsidP="00E43588">
            <w:r w:rsidRPr="00594993">
              <w:t>‘Outlets and Program activities data’ and ‘Organisation activities data’ sections combined into one</w:t>
            </w:r>
            <w:r w:rsidR="009F27D0" w:rsidRPr="00594993">
              <w:t xml:space="preserve"> section</w:t>
            </w:r>
            <w:r w:rsidRPr="00594993">
              <w:t>: ‘Organisation Activity and Outlets data’.</w:t>
            </w:r>
          </w:p>
          <w:p w14:paraId="63B5CB7B" w14:textId="77777777" w:rsidR="00FB432D" w:rsidRPr="00594993" w:rsidRDefault="000602AF" w:rsidP="00FB432D">
            <w:r w:rsidRPr="00594993">
              <w:t>Add</w:t>
            </w:r>
            <w:r w:rsidR="00FB432D" w:rsidRPr="00594993">
              <w:t>ed</w:t>
            </w:r>
            <w:r w:rsidRPr="00594993">
              <w:t xml:space="preserve"> </w:t>
            </w:r>
            <w:r w:rsidR="00FB432D" w:rsidRPr="00594993">
              <w:t>‘</w:t>
            </w:r>
            <w:r w:rsidRPr="00594993">
              <w:t>Ava</w:t>
            </w:r>
            <w:r w:rsidR="00FB432D" w:rsidRPr="00594993">
              <w:t>i</w:t>
            </w:r>
            <w:r w:rsidRPr="00594993">
              <w:t>l</w:t>
            </w:r>
            <w:r w:rsidR="00FB432D" w:rsidRPr="00594993">
              <w:t>a</w:t>
            </w:r>
            <w:r w:rsidRPr="00594993">
              <w:t>ble from</w:t>
            </w:r>
            <w:r w:rsidR="00FB432D" w:rsidRPr="00594993">
              <w:t>’</w:t>
            </w:r>
            <w:r w:rsidRPr="00594993">
              <w:t xml:space="preserve"> and </w:t>
            </w:r>
            <w:r w:rsidR="00FB432D" w:rsidRPr="00594993">
              <w:t>‘</w:t>
            </w:r>
            <w:r w:rsidRPr="00594993">
              <w:t>Ava</w:t>
            </w:r>
            <w:r w:rsidR="00FB432D" w:rsidRPr="00594993">
              <w:t>ila</w:t>
            </w:r>
            <w:r w:rsidRPr="00594993">
              <w:t>ble to</w:t>
            </w:r>
            <w:r w:rsidR="00FB432D" w:rsidRPr="00594993">
              <w:t>’ to Organisation Activity data</w:t>
            </w:r>
            <w:r w:rsidRPr="00594993">
              <w:t xml:space="preserve"> </w:t>
            </w:r>
            <w:r w:rsidR="002F5B71" w:rsidRPr="00594993">
              <w:t xml:space="preserve">format </w:t>
            </w:r>
            <w:r w:rsidR="00FB432D" w:rsidRPr="00594993">
              <w:t>sample.</w:t>
            </w:r>
          </w:p>
          <w:p w14:paraId="63B5CB7C" w14:textId="77777777" w:rsidR="009E33A5" w:rsidRPr="00594993" w:rsidRDefault="009E33A5" w:rsidP="00FB432D">
            <w:r w:rsidRPr="00594993">
              <w:t>‘Error Processing’ section screen shots updated.</w:t>
            </w:r>
          </w:p>
        </w:tc>
      </w:tr>
      <w:tr w:rsidR="00E9114F" w14:paraId="63B5CB83" w14:textId="77777777" w:rsidTr="006564E2">
        <w:tc>
          <w:tcPr>
            <w:tcW w:w="1190" w:type="dxa"/>
            <w:vAlign w:val="center"/>
          </w:tcPr>
          <w:p w14:paraId="63B5CB7E" w14:textId="77777777" w:rsidR="00E9114F" w:rsidRPr="00594993" w:rsidRDefault="00E9114F" w:rsidP="00E43588">
            <w:r w:rsidRPr="00594993">
              <w:t>1.9</w:t>
            </w:r>
          </w:p>
        </w:tc>
        <w:tc>
          <w:tcPr>
            <w:tcW w:w="1604" w:type="dxa"/>
            <w:vAlign w:val="center"/>
          </w:tcPr>
          <w:p w14:paraId="63B5CB7F" w14:textId="77777777" w:rsidR="00E9114F" w:rsidRPr="00594993" w:rsidRDefault="00E9114F" w:rsidP="00E43588">
            <w:r w:rsidRPr="00594993">
              <w:t>1 September 2019</w:t>
            </w:r>
          </w:p>
        </w:tc>
        <w:tc>
          <w:tcPr>
            <w:tcW w:w="6222" w:type="dxa"/>
            <w:vAlign w:val="center"/>
          </w:tcPr>
          <w:p w14:paraId="63B5CB80" w14:textId="77777777" w:rsidR="00E9114F" w:rsidRPr="00594993" w:rsidRDefault="00E9114F" w:rsidP="00E43588">
            <w:r w:rsidRPr="00594993">
              <w:t>Terminology updates (</w:t>
            </w:r>
            <w:r w:rsidRPr="00594993">
              <w:rPr>
                <w:i/>
              </w:rPr>
              <w:t>Service Provider</w:t>
            </w:r>
            <w:r w:rsidRPr="00594993">
              <w:t xml:space="preserve"> to </w:t>
            </w:r>
            <w:r w:rsidRPr="00594993">
              <w:rPr>
                <w:i/>
              </w:rPr>
              <w:t>Organisation</w:t>
            </w:r>
            <w:r w:rsidRPr="00594993">
              <w:t>).</w:t>
            </w:r>
          </w:p>
          <w:p w14:paraId="63B5CB81" w14:textId="77777777" w:rsidR="00E9114F" w:rsidRPr="00594993" w:rsidRDefault="00E9114F" w:rsidP="00E43588">
            <w:r w:rsidRPr="00594993">
              <w:t xml:space="preserve">Further advice added to </w:t>
            </w:r>
            <w:proofErr w:type="spellStart"/>
            <w:r w:rsidRPr="00594993">
              <w:t>ClientId</w:t>
            </w:r>
            <w:proofErr w:type="spellEnd"/>
            <w:r w:rsidRPr="00594993">
              <w:t xml:space="preserve">, </w:t>
            </w:r>
            <w:proofErr w:type="spellStart"/>
            <w:r w:rsidRPr="00594993">
              <w:t>CaseId</w:t>
            </w:r>
            <w:proofErr w:type="spellEnd"/>
            <w:r w:rsidRPr="00594993">
              <w:t xml:space="preserve">, and </w:t>
            </w:r>
            <w:proofErr w:type="spellStart"/>
            <w:r w:rsidRPr="00594993">
              <w:t>SessionId</w:t>
            </w:r>
            <w:proofErr w:type="spellEnd"/>
            <w:r w:rsidRPr="00594993">
              <w:t xml:space="preserve"> validation rules.</w:t>
            </w:r>
          </w:p>
          <w:p w14:paraId="63B5CB82" w14:textId="77777777" w:rsidR="00983095" w:rsidRPr="00594993" w:rsidRDefault="00983095" w:rsidP="00E43588">
            <w:r w:rsidRPr="00594993">
              <w:t>Error Report table and screenshot updated.</w:t>
            </w:r>
          </w:p>
        </w:tc>
      </w:tr>
      <w:tr w:rsidR="00D36DA3" w14:paraId="63B5CB88" w14:textId="77777777" w:rsidTr="006564E2">
        <w:tc>
          <w:tcPr>
            <w:tcW w:w="1190" w:type="dxa"/>
            <w:vAlign w:val="center"/>
          </w:tcPr>
          <w:p w14:paraId="63B5CB84" w14:textId="77777777" w:rsidR="00D36DA3" w:rsidRPr="00594993" w:rsidRDefault="00D36DA3" w:rsidP="00E43588">
            <w:r w:rsidRPr="00594993">
              <w:t>1.10</w:t>
            </w:r>
          </w:p>
        </w:tc>
        <w:tc>
          <w:tcPr>
            <w:tcW w:w="1604" w:type="dxa"/>
            <w:vAlign w:val="center"/>
          </w:tcPr>
          <w:p w14:paraId="63B5CB85" w14:textId="77777777" w:rsidR="00D36DA3" w:rsidRPr="00594993" w:rsidRDefault="00D36DA3" w:rsidP="00E43588">
            <w:r w:rsidRPr="00594993">
              <w:t>1 February 2021</w:t>
            </w:r>
          </w:p>
        </w:tc>
        <w:tc>
          <w:tcPr>
            <w:tcW w:w="6222" w:type="dxa"/>
            <w:vAlign w:val="center"/>
          </w:tcPr>
          <w:p w14:paraId="63B5CB86" w14:textId="77777777" w:rsidR="00D36DA3" w:rsidRPr="00594993" w:rsidRDefault="00BE7A3E" w:rsidP="00E43588">
            <w:r w:rsidRPr="00594993">
              <w:t xml:space="preserve">Added </w:t>
            </w:r>
            <w:proofErr w:type="spellStart"/>
            <w:r w:rsidRPr="00594993">
              <w:t>PropertyAgreementOutcome</w:t>
            </w:r>
            <w:proofErr w:type="spellEnd"/>
            <w:r w:rsidR="00024A52" w:rsidRPr="00594993">
              <w:t xml:space="preserve"> (and subsequently </w:t>
            </w:r>
            <w:proofErr w:type="spellStart"/>
            <w:r w:rsidR="00024A52" w:rsidRPr="00594993">
              <w:t>PropertyAgreementOutcomeCode</w:t>
            </w:r>
            <w:proofErr w:type="spellEnd"/>
            <w:r w:rsidR="00024A52" w:rsidRPr="00594993">
              <w:t xml:space="preserve">, </w:t>
            </w:r>
            <w:proofErr w:type="spellStart"/>
            <w:r w:rsidR="00024A52" w:rsidRPr="00594993">
              <w:t>DateOfPropertyAgreement</w:t>
            </w:r>
            <w:proofErr w:type="spellEnd"/>
            <w:r w:rsidR="00024A52" w:rsidRPr="00594993">
              <w:t xml:space="preserve">, and </w:t>
            </w:r>
            <w:proofErr w:type="spellStart"/>
            <w:r w:rsidR="00024A52" w:rsidRPr="00594993">
              <w:t>DidLegalPractitionerAssistInPropertyMediation</w:t>
            </w:r>
            <w:proofErr w:type="spellEnd"/>
            <w:r w:rsidR="001677F5" w:rsidRPr="00594993">
              <w:t>)</w:t>
            </w:r>
            <w:r w:rsidR="00024A52" w:rsidRPr="00594993">
              <w:t xml:space="preserve"> for</w:t>
            </w:r>
            <w:r w:rsidRPr="00594993">
              <w:t xml:space="preserve"> Cases.</w:t>
            </w:r>
          </w:p>
          <w:p w14:paraId="63B5CB87" w14:textId="77777777" w:rsidR="00545A1E" w:rsidRPr="00594993" w:rsidRDefault="00545A1E" w:rsidP="00651A48">
            <w:r w:rsidRPr="00594993">
              <w:t xml:space="preserve">Added </w:t>
            </w:r>
            <w:r w:rsidR="00651A48" w:rsidRPr="00594993">
              <w:t xml:space="preserve">section </w:t>
            </w:r>
            <w:r w:rsidR="00D14370" w:rsidRPr="00594993">
              <w:t xml:space="preserve">2.6 </w:t>
            </w:r>
            <w:r w:rsidR="00651A48" w:rsidRPr="00594993">
              <w:t>to provide information for SLK creation.</w:t>
            </w:r>
          </w:p>
        </w:tc>
      </w:tr>
      <w:tr w:rsidR="008A78DB" w14:paraId="63B5CB8F" w14:textId="77777777" w:rsidTr="006564E2">
        <w:tc>
          <w:tcPr>
            <w:tcW w:w="1190" w:type="dxa"/>
            <w:vAlign w:val="center"/>
          </w:tcPr>
          <w:p w14:paraId="63B5CB89" w14:textId="77777777" w:rsidR="008A78DB" w:rsidRPr="00344CFF" w:rsidRDefault="008A78DB" w:rsidP="00E43588">
            <w:pPr>
              <w:rPr>
                <w:sz w:val="20"/>
                <w:szCs w:val="20"/>
              </w:rPr>
            </w:pPr>
            <w:r w:rsidRPr="00344CFF">
              <w:rPr>
                <w:sz w:val="20"/>
                <w:szCs w:val="20"/>
              </w:rPr>
              <w:t>1.11</w:t>
            </w:r>
          </w:p>
        </w:tc>
        <w:tc>
          <w:tcPr>
            <w:tcW w:w="1604" w:type="dxa"/>
            <w:vAlign w:val="center"/>
          </w:tcPr>
          <w:p w14:paraId="63B5CB8A" w14:textId="77777777" w:rsidR="008A78DB" w:rsidRPr="00594993" w:rsidRDefault="00C211A2" w:rsidP="008A78DB">
            <w:r w:rsidRPr="00594993">
              <w:t>27 April</w:t>
            </w:r>
            <w:r w:rsidR="008A78DB" w:rsidRPr="00594993">
              <w:t xml:space="preserve"> 2021</w:t>
            </w:r>
          </w:p>
        </w:tc>
        <w:tc>
          <w:tcPr>
            <w:tcW w:w="6222" w:type="dxa"/>
            <w:vAlign w:val="center"/>
          </w:tcPr>
          <w:p w14:paraId="63B5CB8B" w14:textId="77777777" w:rsidR="008A78DB" w:rsidRPr="00594993" w:rsidRDefault="008A78DB" w:rsidP="00E43588">
            <w:r w:rsidRPr="00594993">
              <w:t xml:space="preserve">Added </w:t>
            </w:r>
            <w:proofErr w:type="spellStart"/>
            <w:r w:rsidRPr="00594993">
              <w:t>AgBusinessTypeCode</w:t>
            </w:r>
            <w:proofErr w:type="spellEnd"/>
            <w:r w:rsidRPr="00594993">
              <w:t xml:space="preserve"> for Cases.</w:t>
            </w:r>
          </w:p>
          <w:p w14:paraId="63B5CB8C" w14:textId="77777777" w:rsidR="008A78DB" w:rsidRPr="00594993" w:rsidRDefault="008A78DB" w:rsidP="00E43588">
            <w:r w:rsidRPr="00594993">
              <w:t xml:space="preserve">Added </w:t>
            </w:r>
            <w:proofErr w:type="spellStart"/>
            <w:r w:rsidRPr="00594993">
              <w:t>HardshipTypeCode</w:t>
            </w:r>
            <w:proofErr w:type="spellEnd"/>
            <w:r w:rsidRPr="00594993">
              <w:t xml:space="preserve">, and </w:t>
            </w:r>
            <w:proofErr w:type="spellStart"/>
            <w:r w:rsidRPr="00594993">
              <w:t>ExternalReferralDestinationCode</w:t>
            </w:r>
            <w:proofErr w:type="spellEnd"/>
            <w:r w:rsidRPr="00594993">
              <w:t xml:space="preserve"> for Sessions.</w:t>
            </w:r>
          </w:p>
          <w:p w14:paraId="63B5CB8D" w14:textId="77777777" w:rsidR="00250306" w:rsidRPr="00594993" w:rsidRDefault="00250306" w:rsidP="00E43588"/>
          <w:p w14:paraId="63B5CB8E" w14:textId="77777777" w:rsidR="00250306" w:rsidRPr="00594993" w:rsidRDefault="00250306" w:rsidP="00E43588">
            <w:r w:rsidRPr="00594993">
              <w:t>Expected production release in June 2021.</w:t>
            </w:r>
          </w:p>
        </w:tc>
      </w:tr>
      <w:tr w:rsidR="00FE3F12" w14:paraId="13E16D08" w14:textId="77777777" w:rsidTr="006564E2">
        <w:tc>
          <w:tcPr>
            <w:tcW w:w="1190" w:type="dxa"/>
            <w:vAlign w:val="center"/>
          </w:tcPr>
          <w:p w14:paraId="19202CF6" w14:textId="4CA0F74D" w:rsidR="00FE3F12" w:rsidRPr="00594993" w:rsidRDefault="00A70D90" w:rsidP="00594993">
            <w:pPr>
              <w:keepNext/>
              <w:keepLines/>
            </w:pPr>
            <w:r w:rsidRPr="00594993">
              <w:lastRenderedPageBreak/>
              <w:t>2</w:t>
            </w:r>
          </w:p>
        </w:tc>
        <w:tc>
          <w:tcPr>
            <w:tcW w:w="1604" w:type="dxa"/>
            <w:vAlign w:val="center"/>
          </w:tcPr>
          <w:p w14:paraId="02699FA7" w14:textId="5FF067D1" w:rsidR="00FE3F12" w:rsidRPr="00594993" w:rsidRDefault="00F90A57" w:rsidP="00594993">
            <w:pPr>
              <w:keepNext/>
              <w:keepLines/>
            </w:pPr>
            <w:r w:rsidRPr="00594993">
              <w:t>03 April</w:t>
            </w:r>
            <w:r w:rsidR="00277FC5" w:rsidRPr="00594993">
              <w:t xml:space="preserve"> 2023</w:t>
            </w:r>
          </w:p>
        </w:tc>
        <w:tc>
          <w:tcPr>
            <w:tcW w:w="6222" w:type="dxa"/>
            <w:vAlign w:val="center"/>
          </w:tcPr>
          <w:p w14:paraId="3B16C70E" w14:textId="77777777" w:rsidR="001B56EC" w:rsidRPr="00594993" w:rsidRDefault="00FE3F12" w:rsidP="006C6B4E">
            <w:pPr>
              <w:pStyle w:val="ListParagraph"/>
              <w:keepNext/>
              <w:keepLines/>
              <w:numPr>
                <w:ilvl w:val="0"/>
                <w:numId w:val="10"/>
              </w:numPr>
            </w:pPr>
            <w:r w:rsidRPr="00594993">
              <w:t>Added Outlet as one of the six entities in the Data Exchange</w:t>
            </w:r>
            <w:r w:rsidR="00381A3A" w:rsidRPr="00594993">
              <w:t>, under Section 2.2</w:t>
            </w:r>
            <w:r w:rsidRPr="00594993">
              <w:t>.</w:t>
            </w:r>
          </w:p>
          <w:p w14:paraId="73D6ED8F" w14:textId="77777777" w:rsidR="001B56EC" w:rsidRPr="00594993" w:rsidRDefault="00A70D90" w:rsidP="006C6B4E">
            <w:pPr>
              <w:pStyle w:val="ListParagraph"/>
              <w:keepNext/>
              <w:keepLines/>
              <w:numPr>
                <w:ilvl w:val="0"/>
                <w:numId w:val="10"/>
              </w:numPr>
            </w:pPr>
            <w:r w:rsidRPr="00594993">
              <w:t>Replaced all references of ‘sex’ with ‘gender’.</w:t>
            </w:r>
            <w:r w:rsidR="00ED27D6" w:rsidRPr="00594993">
              <w:t xml:space="preserve"> </w:t>
            </w:r>
            <w:r w:rsidRPr="00594993">
              <w:t xml:space="preserve"> </w:t>
            </w:r>
          </w:p>
          <w:p w14:paraId="18DEB15F" w14:textId="77777777" w:rsidR="001B56EC" w:rsidRPr="00594993" w:rsidRDefault="00F50AF9" w:rsidP="006C6B4E">
            <w:pPr>
              <w:pStyle w:val="ListParagraph"/>
              <w:keepNext/>
              <w:keepLines/>
              <w:numPr>
                <w:ilvl w:val="0"/>
                <w:numId w:val="10"/>
              </w:numPr>
            </w:pPr>
            <w:r w:rsidRPr="00594993">
              <w:t>Updated table under Section 5.2.3.2</w:t>
            </w:r>
            <w:r w:rsidR="001B56EC" w:rsidRPr="00594993">
              <w:t>.</w:t>
            </w:r>
          </w:p>
          <w:p w14:paraId="291E8BAE" w14:textId="7CEFDC2D" w:rsidR="00FE3F12" w:rsidRPr="00594993" w:rsidRDefault="001B56EC" w:rsidP="006C6B4E">
            <w:pPr>
              <w:pStyle w:val="ListParagraph"/>
              <w:keepNext/>
              <w:keepLines/>
              <w:numPr>
                <w:ilvl w:val="0"/>
                <w:numId w:val="10"/>
              </w:numPr>
            </w:pPr>
            <w:r w:rsidRPr="00594993">
              <w:t>General f</w:t>
            </w:r>
            <w:r w:rsidR="00A70D90" w:rsidRPr="00594993">
              <w:t>ormatting changes.</w:t>
            </w:r>
          </w:p>
        </w:tc>
      </w:tr>
      <w:tr w:rsidR="00465851" w14:paraId="7EA65402" w14:textId="77777777" w:rsidTr="006564E2">
        <w:tc>
          <w:tcPr>
            <w:tcW w:w="1190" w:type="dxa"/>
            <w:vAlign w:val="center"/>
          </w:tcPr>
          <w:p w14:paraId="7E8FC847" w14:textId="1756CE05" w:rsidR="00465851" w:rsidRPr="00594993" w:rsidRDefault="00465851" w:rsidP="00E43588">
            <w:r w:rsidRPr="00594993">
              <w:t>3</w:t>
            </w:r>
          </w:p>
        </w:tc>
        <w:tc>
          <w:tcPr>
            <w:tcW w:w="1604" w:type="dxa"/>
            <w:vAlign w:val="center"/>
          </w:tcPr>
          <w:p w14:paraId="6D035908" w14:textId="50CB2D4B" w:rsidR="00465851" w:rsidRPr="00594993" w:rsidRDefault="002E36CA" w:rsidP="008A78DB">
            <w:r>
              <w:t>30</w:t>
            </w:r>
            <w:r w:rsidR="00465851" w:rsidRPr="00594993">
              <w:t xml:space="preserve"> June 2023</w:t>
            </w:r>
          </w:p>
        </w:tc>
        <w:tc>
          <w:tcPr>
            <w:tcW w:w="6222" w:type="dxa"/>
            <w:vAlign w:val="center"/>
          </w:tcPr>
          <w:p w14:paraId="233F5A07" w14:textId="77777777" w:rsidR="00465851" w:rsidRPr="00594993" w:rsidRDefault="00465851" w:rsidP="006C6B4E">
            <w:pPr>
              <w:pStyle w:val="ListParagraph"/>
              <w:numPr>
                <w:ilvl w:val="0"/>
                <w:numId w:val="10"/>
              </w:numPr>
            </w:pPr>
            <w:r w:rsidRPr="00594993">
              <w:t>Addressed document accessibility</w:t>
            </w:r>
          </w:p>
          <w:p w14:paraId="347B70E2" w14:textId="25280CD1" w:rsidR="00465851" w:rsidRPr="00F53802" w:rsidRDefault="00465851" w:rsidP="006C6B4E">
            <w:pPr>
              <w:pStyle w:val="ListParagraph"/>
              <w:numPr>
                <w:ilvl w:val="0"/>
                <w:numId w:val="10"/>
              </w:numPr>
            </w:pPr>
            <w:r w:rsidRPr="00594993">
              <w:t>Formatting changes</w:t>
            </w:r>
          </w:p>
        </w:tc>
      </w:tr>
      <w:tr w:rsidR="006564E2" w14:paraId="050B7B79" w14:textId="77777777" w:rsidTr="006564E2">
        <w:tc>
          <w:tcPr>
            <w:tcW w:w="1190" w:type="dxa"/>
            <w:vAlign w:val="center"/>
          </w:tcPr>
          <w:p w14:paraId="11310A0B" w14:textId="0FB1BB1A" w:rsidR="006564E2" w:rsidRPr="00594993" w:rsidRDefault="006564E2" w:rsidP="00E43588">
            <w:r>
              <w:t>4</w:t>
            </w:r>
          </w:p>
        </w:tc>
        <w:tc>
          <w:tcPr>
            <w:tcW w:w="1604" w:type="dxa"/>
            <w:vAlign w:val="center"/>
          </w:tcPr>
          <w:p w14:paraId="215AF388" w14:textId="0FDCB1B0" w:rsidR="006564E2" w:rsidRDefault="00D82230" w:rsidP="008A78DB">
            <w:r>
              <w:t>6 November 2023</w:t>
            </w:r>
          </w:p>
        </w:tc>
        <w:tc>
          <w:tcPr>
            <w:tcW w:w="6222" w:type="dxa"/>
            <w:vAlign w:val="center"/>
          </w:tcPr>
          <w:p w14:paraId="62D4EC09" w14:textId="30BB1D1D" w:rsidR="005D46C9" w:rsidRPr="005D46C9" w:rsidRDefault="00676542" w:rsidP="006C6B4E">
            <w:pPr>
              <w:pStyle w:val="ListParagraph"/>
              <w:numPr>
                <w:ilvl w:val="0"/>
                <w:numId w:val="10"/>
              </w:numPr>
            </w:pPr>
            <w:r>
              <w:rPr>
                <w:rFonts w:cs="Arial"/>
              </w:rPr>
              <w:t>Addition of new ‘</w:t>
            </w:r>
            <w:proofErr w:type="spellStart"/>
            <w:r>
              <w:rPr>
                <w:rFonts w:cs="Arial"/>
              </w:rPr>
              <w:t>GenderD</w:t>
            </w:r>
            <w:r w:rsidR="006564E2">
              <w:rPr>
                <w:rFonts w:cs="Arial"/>
              </w:rPr>
              <w:t>etails</w:t>
            </w:r>
            <w:proofErr w:type="spellEnd"/>
            <w:r w:rsidR="006564E2">
              <w:rPr>
                <w:rFonts w:cs="Arial"/>
              </w:rPr>
              <w:t xml:space="preserve">’ field that is </w:t>
            </w:r>
            <w:r w:rsidR="005D46C9">
              <w:rPr>
                <w:rFonts w:cs="Arial"/>
              </w:rPr>
              <w:t>optional</w:t>
            </w:r>
            <w:r w:rsidR="006564E2">
              <w:rPr>
                <w:rFonts w:cs="Arial"/>
              </w:rPr>
              <w:t xml:space="preserve"> when ‘O</w:t>
            </w:r>
            <w:r>
              <w:rPr>
                <w:rFonts w:cs="Arial"/>
              </w:rPr>
              <w:t>THER</w:t>
            </w:r>
            <w:r w:rsidR="006564E2">
              <w:rPr>
                <w:rFonts w:cs="Arial"/>
              </w:rPr>
              <w:t xml:space="preserve">’ is picked as the value for Gender. </w:t>
            </w:r>
          </w:p>
          <w:p w14:paraId="393D7057" w14:textId="1189F626" w:rsidR="005D46C9" w:rsidRPr="00F03CD5" w:rsidRDefault="006564E2" w:rsidP="009A0E10">
            <w:pPr>
              <w:pStyle w:val="ListParagraph"/>
              <w:ind w:left="360"/>
              <w:rPr>
                <w:rFonts w:cs="Arial"/>
              </w:rPr>
            </w:pPr>
            <w:r>
              <w:rPr>
                <w:rFonts w:cs="Arial"/>
              </w:rPr>
              <w:t>This reflects changes in the User Interface to introduce an optional field ‘Please specify gender detail(s)’ when the value of ‘[I/They] use a different term’ is selected for a client’s gender.</w:t>
            </w:r>
          </w:p>
        </w:tc>
      </w:tr>
      <w:tr w:rsidR="003430BA" w14:paraId="112CD326" w14:textId="77777777" w:rsidTr="003430BA">
        <w:tblPrEx>
          <w:tblLook w:val="04A0" w:firstRow="1" w:lastRow="0" w:firstColumn="1" w:lastColumn="0" w:noHBand="0" w:noVBand="1"/>
        </w:tblPrEx>
        <w:tc>
          <w:tcPr>
            <w:tcW w:w="1190" w:type="dxa"/>
          </w:tcPr>
          <w:p w14:paraId="24732BDA" w14:textId="77777777" w:rsidR="003430BA" w:rsidRDefault="003430BA" w:rsidP="00B400F4">
            <w:r>
              <w:t>4.1</w:t>
            </w:r>
          </w:p>
        </w:tc>
        <w:tc>
          <w:tcPr>
            <w:tcW w:w="1604" w:type="dxa"/>
          </w:tcPr>
          <w:p w14:paraId="7166071C" w14:textId="77777777" w:rsidR="003430BA" w:rsidRDefault="003430BA" w:rsidP="00B400F4">
            <w:r>
              <w:t>December 2023</w:t>
            </w:r>
          </w:p>
        </w:tc>
        <w:tc>
          <w:tcPr>
            <w:tcW w:w="6222" w:type="dxa"/>
          </w:tcPr>
          <w:p w14:paraId="722BB0DC" w14:textId="77777777" w:rsidR="003430BA" w:rsidRDefault="003430BA" w:rsidP="00B400F4">
            <w:pPr>
              <w:spacing w:line="276" w:lineRule="auto"/>
            </w:pPr>
            <w:r>
              <w:t>Provided further guidance on recording SLK when a name is too short.</w:t>
            </w:r>
          </w:p>
        </w:tc>
      </w:tr>
      <w:tr w:rsidR="000E5BC8" w14:paraId="705DDBD3" w14:textId="77777777" w:rsidTr="003430BA">
        <w:tblPrEx>
          <w:tblLook w:val="04A0" w:firstRow="1" w:lastRow="0" w:firstColumn="1" w:lastColumn="0" w:noHBand="0" w:noVBand="1"/>
        </w:tblPrEx>
        <w:tc>
          <w:tcPr>
            <w:tcW w:w="1190" w:type="dxa"/>
          </w:tcPr>
          <w:p w14:paraId="5B74A84B" w14:textId="38A9A6FF" w:rsidR="000E5BC8" w:rsidRDefault="000E5BC8" w:rsidP="000E5BC8">
            <w:r>
              <w:t>5</w:t>
            </w:r>
          </w:p>
        </w:tc>
        <w:tc>
          <w:tcPr>
            <w:tcW w:w="1604" w:type="dxa"/>
          </w:tcPr>
          <w:p w14:paraId="25692DB3" w14:textId="7DEFEA1E" w:rsidR="000E5BC8" w:rsidRDefault="000E5BC8" w:rsidP="000E5BC8">
            <w:r>
              <w:t>2 March 202</w:t>
            </w:r>
            <w:r w:rsidR="00060664">
              <w:t>4</w:t>
            </w:r>
          </w:p>
        </w:tc>
        <w:tc>
          <w:tcPr>
            <w:tcW w:w="6222" w:type="dxa"/>
          </w:tcPr>
          <w:p w14:paraId="4F0AE772" w14:textId="0A71CD8F" w:rsidR="000E5BC8" w:rsidRDefault="000465DA" w:rsidP="000E5BC8">
            <w:r w:rsidRPr="000465DA">
              <w:t>Removed watermarks referencing Staging Environment. This version of the Web Service Technical Specifications document applies to both Staging and Production Environments.</w:t>
            </w:r>
          </w:p>
        </w:tc>
      </w:tr>
      <w:tr w:rsidR="0030343E" w14:paraId="685C699E" w14:textId="77777777" w:rsidTr="00C06F1B">
        <w:tblPrEx>
          <w:tblLook w:val="04A0" w:firstRow="1" w:lastRow="0" w:firstColumn="1" w:lastColumn="0" w:noHBand="0" w:noVBand="1"/>
        </w:tblPrEx>
        <w:trPr>
          <w:trHeight w:val="576"/>
        </w:trPr>
        <w:tc>
          <w:tcPr>
            <w:tcW w:w="1190" w:type="dxa"/>
          </w:tcPr>
          <w:p w14:paraId="12DC0566" w14:textId="3C4CCEA1" w:rsidR="0030343E" w:rsidRDefault="0030343E" w:rsidP="000E5BC8">
            <w:r>
              <w:t>6</w:t>
            </w:r>
          </w:p>
        </w:tc>
        <w:tc>
          <w:tcPr>
            <w:tcW w:w="1604" w:type="dxa"/>
          </w:tcPr>
          <w:p w14:paraId="1DC7C764" w14:textId="29292844" w:rsidR="0030343E" w:rsidRDefault="00C1531B" w:rsidP="000E5BC8">
            <w:r>
              <w:t>October 2024</w:t>
            </w:r>
          </w:p>
        </w:tc>
        <w:tc>
          <w:tcPr>
            <w:tcW w:w="6222" w:type="dxa"/>
          </w:tcPr>
          <w:p w14:paraId="1438F6B0" w14:textId="55936415" w:rsidR="0030343E" w:rsidRPr="000465DA" w:rsidRDefault="00C1531B" w:rsidP="000E5BC8">
            <w:r>
              <w:t>Amended Digital Identity</w:t>
            </w:r>
            <w:r w:rsidR="00C06F1B">
              <w:t xml:space="preserve"> </w:t>
            </w:r>
            <w:r>
              <w:t>reference</w:t>
            </w:r>
            <w:r w:rsidR="00C06F1B">
              <w:t xml:space="preserve"> to reflect name change to Digital ID.</w:t>
            </w:r>
          </w:p>
        </w:tc>
      </w:tr>
      <w:tr w:rsidR="003131C6" w14:paraId="52EBDF9F" w14:textId="77777777" w:rsidTr="00C06F1B">
        <w:tblPrEx>
          <w:tblLook w:val="04A0" w:firstRow="1" w:lastRow="0" w:firstColumn="1" w:lastColumn="0" w:noHBand="0" w:noVBand="1"/>
        </w:tblPrEx>
        <w:trPr>
          <w:trHeight w:val="576"/>
        </w:trPr>
        <w:tc>
          <w:tcPr>
            <w:tcW w:w="1190" w:type="dxa"/>
          </w:tcPr>
          <w:p w14:paraId="34158365" w14:textId="55EAB1A9" w:rsidR="003131C6" w:rsidRPr="000A149F" w:rsidRDefault="003131C6" w:rsidP="003131C6">
            <w:pPr>
              <w:rPr>
                <w:color w:val="000000" w:themeColor="text1"/>
              </w:rPr>
            </w:pPr>
            <w:r w:rsidRPr="000A149F">
              <w:rPr>
                <w:color w:val="000000" w:themeColor="text1"/>
              </w:rPr>
              <w:t>7</w:t>
            </w:r>
          </w:p>
        </w:tc>
        <w:tc>
          <w:tcPr>
            <w:tcW w:w="1604" w:type="dxa"/>
          </w:tcPr>
          <w:p w14:paraId="385E8D63" w14:textId="7876F4AB" w:rsidR="003131C6" w:rsidRPr="000A149F" w:rsidRDefault="00DA6ED0" w:rsidP="003131C6">
            <w:pPr>
              <w:rPr>
                <w:color w:val="000000" w:themeColor="text1"/>
              </w:rPr>
            </w:pPr>
            <w:r>
              <w:rPr>
                <w:color w:val="000000" w:themeColor="text1"/>
              </w:rPr>
              <w:t>Decem</w:t>
            </w:r>
            <w:r w:rsidR="003131C6" w:rsidRPr="000A149F">
              <w:rPr>
                <w:color w:val="000000" w:themeColor="text1"/>
              </w:rPr>
              <w:t>ber 2025</w:t>
            </w:r>
          </w:p>
        </w:tc>
        <w:tc>
          <w:tcPr>
            <w:tcW w:w="6222" w:type="dxa"/>
          </w:tcPr>
          <w:p w14:paraId="1BFC9AB3" w14:textId="33E684BD" w:rsidR="003131C6" w:rsidRPr="000A149F" w:rsidRDefault="003131C6" w:rsidP="003131C6">
            <w:pPr>
              <w:rPr>
                <w:color w:val="000000" w:themeColor="text1"/>
              </w:rPr>
            </w:pPr>
            <w:r w:rsidRPr="000A149F">
              <w:rPr>
                <w:color w:val="000000" w:themeColor="text1"/>
              </w:rPr>
              <w:t>Add</w:t>
            </w:r>
            <w:r w:rsidR="005856A1" w:rsidRPr="000A149F">
              <w:rPr>
                <w:color w:val="000000" w:themeColor="text1"/>
              </w:rPr>
              <w:t>ed</w:t>
            </w:r>
            <w:r w:rsidRPr="000A149F">
              <w:rPr>
                <w:color w:val="000000" w:themeColor="text1"/>
              </w:rPr>
              <w:t xml:space="preserve"> two new program specific fields</w:t>
            </w:r>
            <w:r w:rsidR="005856A1" w:rsidRPr="000A149F">
              <w:rPr>
                <w:color w:val="000000" w:themeColor="text1"/>
              </w:rPr>
              <w:t xml:space="preserve"> to Client node and Sample XML</w:t>
            </w:r>
            <w:r w:rsidRPr="000A149F">
              <w:rPr>
                <w:color w:val="000000" w:themeColor="text1"/>
              </w:rPr>
              <w:t xml:space="preserve">.  </w:t>
            </w:r>
          </w:p>
          <w:p w14:paraId="439727B1" w14:textId="77777777" w:rsidR="004C7A86" w:rsidRPr="000A149F" w:rsidRDefault="004C7A86" w:rsidP="006C6B4E">
            <w:pPr>
              <w:pStyle w:val="ListParagraph"/>
              <w:numPr>
                <w:ilvl w:val="0"/>
                <w:numId w:val="10"/>
              </w:numPr>
              <w:rPr>
                <w:color w:val="000000" w:themeColor="text1"/>
              </w:rPr>
            </w:pPr>
            <w:r w:rsidRPr="000A149F">
              <w:rPr>
                <w:color w:val="000000" w:themeColor="text1"/>
              </w:rPr>
              <w:t>Is the Client Registered for My Aged Care (MAC)?</w:t>
            </w:r>
          </w:p>
          <w:p w14:paraId="7ED859A5" w14:textId="77777777" w:rsidR="004C7A86" w:rsidRPr="000A149F" w:rsidRDefault="004C7A86" w:rsidP="006C6B4E">
            <w:pPr>
              <w:pStyle w:val="ListParagraph"/>
              <w:numPr>
                <w:ilvl w:val="0"/>
                <w:numId w:val="10"/>
              </w:numPr>
              <w:rPr>
                <w:color w:val="000000" w:themeColor="text1"/>
              </w:rPr>
            </w:pPr>
            <w:r w:rsidRPr="000A149F">
              <w:rPr>
                <w:color w:val="000000" w:themeColor="text1"/>
              </w:rPr>
              <w:t>MAC ID</w:t>
            </w:r>
          </w:p>
          <w:p w14:paraId="1E62E4AF" w14:textId="3E094AE9" w:rsidR="005856A1" w:rsidRPr="000A149F" w:rsidRDefault="005856A1" w:rsidP="005856A1">
            <w:pPr>
              <w:rPr>
                <w:color w:val="000000" w:themeColor="text1"/>
              </w:rPr>
            </w:pPr>
            <w:r w:rsidRPr="000A149F">
              <w:rPr>
                <w:color w:val="000000" w:themeColor="text1"/>
              </w:rPr>
              <w:t>Added HASMACID code to activity specific requirements.</w:t>
            </w:r>
          </w:p>
        </w:tc>
      </w:tr>
      <w:tr w:rsidR="003B384B" w14:paraId="30867C34" w14:textId="77777777" w:rsidTr="00C06F1B">
        <w:tblPrEx>
          <w:tblLook w:val="04A0" w:firstRow="1" w:lastRow="0" w:firstColumn="1" w:lastColumn="0" w:noHBand="0" w:noVBand="1"/>
        </w:tblPrEx>
        <w:trPr>
          <w:trHeight w:val="576"/>
        </w:trPr>
        <w:tc>
          <w:tcPr>
            <w:tcW w:w="1190" w:type="dxa"/>
          </w:tcPr>
          <w:p w14:paraId="480538CC" w14:textId="4809F9FD" w:rsidR="003B384B" w:rsidRPr="000A149F" w:rsidRDefault="003B384B" w:rsidP="003B384B">
            <w:pPr>
              <w:rPr>
                <w:color w:val="000000" w:themeColor="text1"/>
              </w:rPr>
            </w:pPr>
            <w:r>
              <w:t>8</w:t>
            </w:r>
          </w:p>
        </w:tc>
        <w:tc>
          <w:tcPr>
            <w:tcW w:w="1604" w:type="dxa"/>
          </w:tcPr>
          <w:p w14:paraId="0B60C7B3" w14:textId="252C5EEA" w:rsidR="003B384B" w:rsidRDefault="003B384B" w:rsidP="003B384B">
            <w:pPr>
              <w:rPr>
                <w:color w:val="000000" w:themeColor="text1"/>
              </w:rPr>
            </w:pPr>
            <w:r>
              <w:t>February 2026</w:t>
            </w:r>
          </w:p>
        </w:tc>
        <w:tc>
          <w:tcPr>
            <w:tcW w:w="6222" w:type="dxa"/>
          </w:tcPr>
          <w:p w14:paraId="32420FE0" w14:textId="77777777" w:rsidR="003B384B" w:rsidRDefault="003B384B" w:rsidP="003B384B">
            <w:pPr>
              <w:pStyle w:val="ListParagraph"/>
              <w:numPr>
                <w:ilvl w:val="0"/>
                <w:numId w:val="18"/>
              </w:numPr>
            </w:pPr>
            <w:r>
              <w:t>Inclusion of 15 new fields to the session node, r</w:t>
            </w:r>
            <w:r w:rsidRPr="00E6387B">
              <w:t xml:space="preserve">evisions in sections 3.2.1, 4.4.3, 6 &amp; </w:t>
            </w:r>
            <w:proofErr w:type="gramStart"/>
            <w:r w:rsidRPr="00E6387B">
              <w:t xml:space="preserve">8  </w:t>
            </w:r>
            <w:proofErr w:type="spellStart"/>
            <w:r>
              <w:t>IsSubcontractorDelivered</w:t>
            </w:r>
            <w:proofErr w:type="spellEnd"/>
            <w:proofErr w:type="gramEnd"/>
          </w:p>
          <w:p w14:paraId="2B67C830" w14:textId="77777777" w:rsidR="003B384B" w:rsidRDefault="003B384B" w:rsidP="003B384B">
            <w:pPr>
              <w:pStyle w:val="ListParagraph"/>
              <w:numPr>
                <w:ilvl w:val="0"/>
                <w:numId w:val="18"/>
              </w:numPr>
            </w:pPr>
            <w:proofErr w:type="spellStart"/>
            <w:r>
              <w:t>IsVolunteerDirectService</w:t>
            </w:r>
            <w:proofErr w:type="spellEnd"/>
          </w:p>
          <w:p w14:paraId="47779BAD" w14:textId="2CAE2E9E" w:rsidR="003B384B" w:rsidRDefault="003B384B" w:rsidP="003B384B">
            <w:pPr>
              <w:pStyle w:val="ListParagraph"/>
              <w:numPr>
                <w:ilvl w:val="0"/>
                <w:numId w:val="18"/>
              </w:numPr>
            </w:pPr>
            <w:proofErr w:type="spellStart"/>
            <w:r>
              <w:t>Service</w:t>
            </w:r>
            <w:r w:rsidR="00932061">
              <w:t>L</w:t>
            </w:r>
            <w:r>
              <w:t>ocationSettingCode</w:t>
            </w:r>
            <w:proofErr w:type="spellEnd"/>
          </w:p>
          <w:p w14:paraId="529C0534" w14:textId="77777777" w:rsidR="003B384B" w:rsidRDefault="003B384B" w:rsidP="003B384B">
            <w:pPr>
              <w:pStyle w:val="ListParagraph"/>
              <w:numPr>
                <w:ilvl w:val="0"/>
                <w:numId w:val="18"/>
              </w:numPr>
            </w:pPr>
            <w:proofErr w:type="spellStart"/>
            <w:r>
              <w:t>IsOvernightSupportincluded</w:t>
            </w:r>
            <w:proofErr w:type="spellEnd"/>
          </w:p>
          <w:p w14:paraId="46806F10" w14:textId="77777777" w:rsidR="003B384B" w:rsidRDefault="003B384B" w:rsidP="003B384B">
            <w:pPr>
              <w:pStyle w:val="ListParagraph"/>
              <w:numPr>
                <w:ilvl w:val="0"/>
                <w:numId w:val="18"/>
              </w:numPr>
            </w:pPr>
            <w:proofErr w:type="spellStart"/>
            <w:r>
              <w:t>EngagementTimeMinutes</w:t>
            </w:r>
            <w:proofErr w:type="spellEnd"/>
          </w:p>
          <w:p w14:paraId="4831841E" w14:textId="77777777" w:rsidR="003B384B" w:rsidRDefault="003B384B" w:rsidP="003B384B">
            <w:pPr>
              <w:pStyle w:val="ListParagraph"/>
              <w:numPr>
                <w:ilvl w:val="0"/>
                <w:numId w:val="18"/>
              </w:numPr>
            </w:pPr>
            <w:proofErr w:type="spellStart"/>
            <w:r>
              <w:t>TriptimeMinutes</w:t>
            </w:r>
            <w:proofErr w:type="spellEnd"/>
          </w:p>
          <w:p w14:paraId="2EA63B6E" w14:textId="77777777" w:rsidR="003B384B" w:rsidRDefault="003B384B" w:rsidP="003B384B">
            <w:pPr>
              <w:pStyle w:val="ListParagraph"/>
              <w:numPr>
                <w:ilvl w:val="0"/>
                <w:numId w:val="18"/>
              </w:numPr>
            </w:pPr>
            <w:proofErr w:type="spellStart"/>
            <w:r>
              <w:t>TripDistanceKm</w:t>
            </w:r>
            <w:proofErr w:type="spellEnd"/>
          </w:p>
          <w:p w14:paraId="3A42BE35" w14:textId="77777777" w:rsidR="003B384B" w:rsidRDefault="003B384B" w:rsidP="003B384B">
            <w:pPr>
              <w:pStyle w:val="ListParagraph"/>
              <w:numPr>
                <w:ilvl w:val="0"/>
                <w:numId w:val="18"/>
              </w:numPr>
            </w:pPr>
            <w:proofErr w:type="spellStart"/>
            <w:r>
              <w:t>IsMealProvided</w:t>
            </w:r>
            <w:proofErr w:type="spellEnd"/>
          </w:p>
          <w:p w14:paraId="2D87C987" w14:textId="77777777" w:rsidR="003B384B" w:rsidRDefault="003B384B" w:rsidP="003B384B">
            <w:pPr>
              <w:pStyle w:val="ListParagraph"/>
              <w:numPr>
                <w:ilvl w:val="0"/>
                <w:numId w:val="18"/>
              </w:numPr>
            </w:pPr>
            <w:proofErr w:type="spellStart"/>
            <w:r>
              <w:t>IsMealCookedOffsite</w:t>
            </w:r>
            <w:proofErr w:type="spellEnd"/>
          </w:p>
          <w:p w14:paraId="4D4B0474" w14:textId="77777777" w:rsidR="003B384B" w:rsidRDefault="003B384B" w:rsidP="003B384B">
            <w:pPr>
              <w:pStyle w:val="ListParagraph"/>
              <w:numPr>
                <w:ilvl w:val="0"/>
                <w:numId w:val="18"/>
              </w:numPr>
            </w:pPr>
            <w:proofErr w:type="spellStart"/>
            <w:r>
              <w:t>IsItemsTextureModified</w:t>
            </w:r>
            <w:proofErr w:type="spellEnd"/>
          </w:p>
          <w:p w14:paraId="51F6A9C3" w14:textId="77777777" w:rsidR="003B384B" w:rsidRDefault="003B384B" w:rsidP="003B384B">
            <w:pPr>
              <w:pStyle w:val="ListParagraph"/>
              <w:numPr>
                <w:ilvl w:val="0"/>
                <w:numId w:val="18"/>
              </w:numPr>
            </w:pPr>
            <w:proofErr w:type="spellStart"/>
            <w:r>
              <w:t>MainMealCount</w:t>
            </w:r>
            <w:proofErr w:type="spellEnd"/>
          </w:p>
          <w:p w14:paraId="7EDB6C96" w14:textId="77777777" w:rsidR="003B384B" w:rsidRDefault="003B384B" w:rsidP="003B384B">
            <w:pPr>
              <w:pStyle w:val="ListParagraph"/>
              <w:numPr>
                <w:ilvl w:val="0"/>
                <w:numId w:val="18"/>
              </w:numPr>
            </w:pPr>
            <w:proofErr w:type="spellStart"/>
            <w:r>
              <w:t>LightMealCount</w:t>
            </w:r>
            <w:proofErr w:type="spellEnd"/>
          </w:p>
          <w:p w14:paraId="42E1B306" w14:textId="77777777" w:rsidR="003B384B" w:rsidRDefault="003B384B" w:rsidP="003B384B">
            <w:pPr>
              <w:pStyle w:val="ListParagraph"/>
              <w:numPr>
                <w:ilvl w:val="0"/>
                <w:numId w:val="18"/>
              </w:numPr>
            </w:pPr>
            <w:proofErr w:type="spellStart"/>
            <w:r>
              <w:t>DessertCount</w:t>
            </w:r>
            <w:proofErr w:type="spellEnd"/>
          </w:p>
          <w:p w14:paraId="679DC2D2" w14:textId="77777777" w:rsidR="003B384B" w:rsidRDefault="003B384B" w:rsidP="003B384B">
            <w:pPr>
              <w:pStyle w:val="ListParagraph"/>
              <w:numPr>
                <w:ilvl w:val="0"/>
                <w:numId w:val="18"/>
              </w:numPr>
            </w:pPr>
            <w:proofErr w:type="spellStart"/>
            <w:r>
              <w:t>BeverageCount</w:t>
            </w:r>
            <w:proofErr w:type="spellEnd"/>
          </w:p>
          <w:p w14:paraId="2A47E3BB" w14:textId="77777777" w:rsidR="003B384B" w:rsidRPr="00654B1C" w:rsidRDefault="003B384B" w:rsidP="003B384B">
            <w:pPr>
              <w:pStyle w:val="ListParagraph"/>
              <w:numPr>
                <w:ilvl w:val="0"/>
                <w:numId w:val="18"/>
              </w:numPr>
            </w:pPr>
            <w:proofErr w:type="spellStart"/>
            <w:r>
              <w:t>SnackCount</w:t>
            </w:r>
            <w:proofErr w:type="spellEnd"/>
          </w:p>
          <w:p w14:paraId="1AD9CC7C" w14:textId="77777777" w:rsidR="003B384B" w:rsidRPr="000A149F" w:rsidRDefault="003B384B" w:rsidP="003B384B">
            <w:pPr>
              <w:rPr>
                <w:color w:val="000000" w:themeColor="text1"/>
              </w:rPr>
            </w:pPr>
          </w:p>
        </w:tc>
      </w:tr>
      <w:tr w:rsidR="006705D8" w14:paraId="6A80BC93" w14:textId="77777777" w:rsidTr="00C06F1B">
        <w:tblPrEx>
          <w:tblLook w:val="04A0" w:firstRow="1" w:lastRow="0" w:firstColumn="1" w:lastColumn="0" w:noHBand="0" w:noVBand="1"/>
        </w:tblPrEx>
        <w:trPr>
          <w:trHeight w:val="576"/>
        </w:trPr>
        <w:tc>
          <w:tcPr>
            <w:tcW w:w="1190" w:type="dxa"/>
          </w:tcPr>
          <w:p w14:paraId="3E468D38" w14:textId="7F56D054" w:rsidR="006705D8" w:rsidRDefault="006705D8" w:rsidP="003B384B">
            <w:r>
              <w:t>9</w:t>
            </w:r>
          </w:p>
        </w:tc>
        <w:tc>
          <w:tcPr>
            <w:tcW w:w="1604" w:type="dxa"/>
          </w:tcPr>
          <w:p w14:paraId="33A460B5" w14:textId="4C1EA1D8" w:rsidR="006705D8" w:rsidRDefault="006705D8" w:rsidP="003B384B">
            <w:r>
              <w:t>April 2026</w:t>
            </w:r>
          </w:p>
        </w:tc>
        <w:tc>
          <w:tcPr>
            <w:tcW w:w="6222" w:type="dxa"/>
          </w:tcPr>
          <w:p w14:paraId="441EBE8B" w14:textId="190CF154" w:rsidR="006705D8" w:rsidRPr="006705D8" w:rsidRDefault="006705D8" w:rsidP="006705D8">
            <w:r w:rsidRPr="006705D8">
              <w:t xml:space="preserve">Corrected the placement of 15 newly added fields in the Session node by relocating them to the appropriate </w:t>
            </w:r>
            <w:r>
              <w:t>positioning</w:t>
            </w:r>
            <w:r w:rsidRPr="006705D8">
              <w:t>.</w:t>
            </w:r>
          </w:p>
        </w:tc>
      </w:tr>
      <w:tr w:rsidR="00C93DD0" w14:paraId="3E737C22" w14:textId="77777777" w:rsidTr="00C06F1B">
        <w:tblPrEx>
          <w:tblLook w:val="04A0" w:firstRow="1" w:lastRow="0" w:firstColumn="1" w:lastColumn="0" w:noHBand="0" w:noVBand="1"/>
        </w:tblPrEx>
        <w:trPr>
          <w:trHeight w:val="576"/>
        </w:trPr>
        <w:tc>
          <w:tcPr>
            <w:tcW w:w="1190" w:type="dxa"/>
          </w:tcPr>
          <w:p w14:paraId="62244C41" w14:textId="2F501B4F" w:rsidR="00C93DD0" w:rsidRDefault="00C93DD0" w:rsidP="003B384B">
            <w:r>
              <w:t xml:space="preserve">10 </w:t>
            </w:r>
          </w:p>
        </w:tc>
        <w:tc>
          <w:tcPr>
            <w:tcW w:w="1604" w:type="dxa"/>
          </w:tcPr>
          <w:p w14:paraId="258E4477" w14:textId="0019231C" w:rsidR="00C93DD0" w:rsidRDefault="00C93DD0" w:rsidP="003B384B">
            <w:r>
              <w:t>April 2026</w:t>
            </w:r>
          </w:p>
        </w:tc>
        <w:tc>
          <w:tcPr>
            <w:tcW w:w="6222" w:type="dxa"/>
          </w:tcPr>
          <w:p w14:paraId="5DE53D74" w14:textId="28A88BCA" w:rsidR="00C93DD0" w:rsidRPr="006705D8" w:rsidRDefault="00C93DD0" w:rsidP="006705D8">
            <w:r w:rsidRPr="00C93DD0">
              <w:t xml:space="preserve">Updated field name casing for consistency across </w:t>
            </w:r>
            <w:r w:rsidR="00932061">
              <w:t xml:space="preserve">sections </w:t>
            </w:r>
            <w:r w:rsidR="00932061" w:rsidRPr="00E24345">
              <w:rPr>
                <w:color w:val="000000" w:themeColor="text1"/>
              </w:rPr>
              <w:t>4.4.3.</w:t>
            </w:r>
            <w:r w:rsidR="00932061">
              <w:rPr>
                <w:color w:val="000000" w:themeColor="text1"/>
              </w:rPr>
              <w:t>1</w:t>
            </w:r>
            <w:r w:rsidR="00932061" w:rsidRPr="00E24345">
              <w:rPr>
                <w:color w:val="000000" w:themeColor="text1"/>
              </w:rPr>
              <w:t xml:space="preserve"> </w:t>
            </w:r>
            <w:r w:rsidR="00932061">
              <w:rPr>
                <w:color w:val="000000" w:themeColor="text1"/>
              </w:rPr>
              <w:t>and 4.4.3.2</w:t>
            </w:r>
          </w:p>
        </w:tc>
      </w:tr>
    </w:tbl>
    <w:p w14:paraId="63B5CB90" w14:textId="677B55D9" w:rsidR="002A6888" w:rsidRDefault="002A6888" w:rsidP="002A6888"/>
    <w:sdt>
      <w:sdtPr>
        <w:rPr>
          <w:b w:val="0"/>
          <w:bCs/>
          <w:i/>
          <w:iCs w:val="0"/>
          <w:smallCaps/>
          <w:color w:val="03485B"/>
          <w:spacing w:val="0"/>
          <w:sz w:val="22"/>
        </w:rPr>
        <w:id w:val="-1255285993"/>
        <w:docPartObj>
          <w:docPartGallery w:val="Table of Contents"/>
          <w:docPartUnique/>
        </w:docPartObj>
      </w:sdtPr>
      <w:sdtEndPr>
        <w:rPr>
          <w:bCs w:val="0"/>
          <w:noProof/>
          <w:color w:val="auto"/>
          <w:sz w:val="20"/>
          <w:szCs w:val="20"/>
        </w:rPr>
      </w:sdtEndPr>
      <w:sdtContent>
        <w:p w14:paraId="63B5CB91" w14:textId="199B2F27" w:rsidR="00EC0E26" w:rsidRPr="00CE4C6E" w:rsidRDefault="00EC0E26" w:rsidP="00594993">
          <w:pPr>
            <w:pStyle w:val="Titleplain"/>
            <w:pageBreakBefore/>
            <w:rPr>
              <w:rFonts w:ascii="Georgia" w:hAnsi="Georgia"/>
              <w:b w:val="0"/>
              <w:iCs w:val="0"/>
              <w:color w:val="215868" w:themeColor="accent5" w:themeShade="80"/>
              <w:spacing w:val="0"/>
              <w:szCs w:val="36"/>
            </w:rPr>
          </w:pPr>
          <w:r w:rsidRPr="00CE4C6E">
            <w:rPr>
              <w:rFonts w:ascii="Georgia" w:hAnsi="Georgia"/>
              <w:b w:val="0"/>
              <w:iCs w:val="0"/>
              <w:color w:val="215868" w:themeColor="accent5" w:themeShade="80"/>
              <w:spacing w:val="0"/>
              <w:szCs w:val="36"/>
            </w:rPr>
            <w:t>Contents</w:t>
          </w:r>
        </w:p>
        <w:p w14:paraId="361F4ABC" w14:textId="51B42F84" w:rsidR="002B690A" w:rsidRDefault="00E80B9F">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r w:rsidRPr="00835C47">
            <w:rPr>
              <w:rFonts w:cs="Arial"/>
              <w:b/>
              <w:bCs/>
              <w:noProof/>
              <w:sz w:val="20"/>
              <w:szCs w:val="20"/>
            </w:rPr>
            <w:fldChar w:fldCharType="begin"/>
          </w:r>
          <w:r w:rsidRPr="00594993">
            <w:rPr>
              <w:rFonts w:cs="Arial"/>
              <w:b/>
              <w:bCs/>
              <w:noProof/>
              <w:sz w:val="20"/>
              <w:szCs w:val="20"/>
            </w:rPr>
            <w:instrText xml:space="preserve"> TOC \o "1-8" \h \z \u </w:instrText>
          </w:r>
          <w:r w:rsidRPr="00835C47">
            <w:rPr>
              <w:rFonts w:cs="Arial"/>
              <w:b/>
              <w:bCs/>
              <w:noProof/>
              <w:sz w:val="20"/>
              <w:szCs w:val="20"/>
            </w:rPr>
            <w:fldChar w:fldCharType="separate"/>
          </w:r>
          <w:hyperlink w:anchor="_Toc210836178" w:history="1">
            <w:r w:rsidR="002B690A" w:rsidRPr="006E56AA">
              <w:rPr>
                <w:rStyle w:val="Hyperlink"/>
                <w:rFonts w:ascii="Georgia" w:eastAsia="Times New Roman" w:hAnsi="Georgia"/>
                <w:noProof/>
                <w:lang w:eastAsia="en-AU"/>
              </w:rPr>
              <w:t>1</w:t>
            </w:r>
            <w:r w:rsidR="002B690A">
              <w:rPr>
                <w:rFonts w:asciiTheme="minorHAnsi" w:eastAsiaTheme="minorEastAsia" w:hAnsiTheme="minorHAnsi"/>
                <w:noProof/>
                <w:kern w:val="2"/>
                <w:sz w:val="24"/>
                <w:szCs w:val="24"/>
                <w:lang w:eastAsia="en-AU"/>
                <w14:ligatures w14:val="standardContextual"/>
              </w:rPr>
              <w:tab/>
            </w:r>
            <w:r w:rsidR="002B690A" w:rsidRPr="006E56AA">
              <w:rPr>
                <w:rStyle w:val="Hyperlink"/>
                <w:rFonts w:ascii="Georgia" w:eastAsia="Times New Roman" w:hAnsi="Georgia"/>
                <w:noProof/>
                <w:lang w:eastAsia="en-AU"/>
              </w:rPr>
              <w:t>Overview</w:t>
            </w:r>
            <w:r w:rsidR="002B690A">
              <w:rPr>
                <w:noProof/>
                <w:webHidden/>
              </w:rPr>
              <w:tab/>
            </w:r>
            <w:r w:rsidR="002B690A">
              <w:rPr>
                <w:noProof/>
                <w:webHidden/>
              </w:rPr>
              <w:fldChar w:fldCharType="begin"/>
            </w:r>
            <w:r w:rsidR="002B690A">
              <w:rPr>
                <w:noProof/>
                <w:webHidden/>
              </w:rPr>
              <w:instrText xml:space="preserve"> PAGEREF _Toc210836178 \h </w:instrText>
            </w:r>
            <w:r w:rsidR="002B690A">
              <w:rPr>
                <w:noProof/>
                <w:webHidden/>
              </w:rPr>
            </w:r>
            <w:r w:rsidR="002B690A">
              <w:rPr>
                <w:noProof/>
                <w:webHidden/>
              </w:rPr>
              <w:fldChar w:fldCharType="separate"/>
            </w:r>
            <w:r w:rsidR="004D08CC">
              <w:rPr>
                <w:noProof/>
                <w:webHidden/>
              </w:rPr>
              <w:t>6</w:t>
            </w:r>
            <w:r w:rsidR="002B690A">
              <w:rPr>
                <w:noProof/>
                <w:webHidden/>
              </w:rPr>
              <w:fldChar w:fldCharType="end"/>
            </w:r>
          </w:hyperlink>
        </w:p>
        <w:p w14:paraId="6982E92F" w14:textId="4248F0E9"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79" w:history="1">
            <w:r w:rsidRPr="006E56AA">
              <w:rPr>
                <w:rStyle w:val="Hyperlink"/>
                <w:rFonts w:ascii="Georgia" w:hAnsi="Georgia"/>
                <w:noProof/>
              </w:rPr>
              <w:t>1.1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The Data Exchange</w:t>
            </w:r>
            <w:r>
              <w:rPr>
                <w:noProof/>
                <w:webHidden/>
              </w:rPr>
              <w:tab/>
            </w:r>
            <w:r>
              <w:rPr>
                <w:noProof/>
                <w:webHidden/>
              </w:rPr>
              <w:fldChar w:fldCharType="begin"/>
            </w:r>
            <w:r>
              <w:rPr>
                <w:noProof/>
                <w:webHidden/>
              </w:rPr>
              <w:instrText xml:space="preserve"> PAGEREF _Toc210836179 \h </w:instrText>
            </w:r>
            <w:r>
              <w:rPr>
                <w:noProof/>
                <w:webHidden/>
              </w:rPr>
            </w:r>
            <w:r>
              <w:rPr>
                <w:noProof/>
                <w:webHidden/>
              </w:rPr>
              <w:fldChar w:fldCharType="separate"/>
            </w:r>
            <w:r w:rsidR="004D08CC">
              <w:rPr>
                <w:noProof/>
                <w:webHidden/>
              </w:rPr>
              <w:t>6</w:t>
            </w:r>
            <w:r>
              <w:rPr>
                <w:noProof/>
                <w:webHidden/>
              </w:rPr>
              <w:fldChar w:fldCharType="end"/>
            </w:r>
          </w:hyperlink>
        </w:p>
        <w:p w14:paraId="5E389693" w14:textId="05961B47"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0" w:history="1">
            <w:r w:rsidRPr="006E56AA">
              <w:rPr>
                <w:rStyle w:val="Hyperlink"/>
                <w:rFonts w:ascii="Georgia" w:hAnsi="Georgia"/>
                <w:noProof/>
              </w:rPr>
              <w:t>1.2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Purpose of this Document</w:t>
            </w:r>
            <w:r>
              <w:rPr>
                <w:noProof/>
                <w:webHidden/>
              </w:rPr>
              <w:tab/>
            </w:r>
            <w:r>
              <w:rPr>
                <w:noProof/>
                <w:webHidden/>
              </w:rPr>
              <w:fldChar w:fldCharType="begin"/>
            </w:r>
            <w:r>
              <w:rPr>
                <w:noProof/>
                <w:webHidden/>
              </w:rPr>
              <w:instrText xml:space="preserve"> PAGEREF _Toc210836180 \h </w:instrText>
            </w:r>
            <w:r>
              <w:rPr>
                <w:noProof/>
                <w:webHidden/>
              </w:rPr>
            </w:r>
            <w:r>
              <w:rPr>
                <w:noProof/>
                <w:webHidden/>
              </w:rPr>
              <w:fldChar w:fldCharType="separate"/>
            </w:r>
            <w:r w:rsidR="004D08CC">
              <w:rPr>
                <w:noProof/>
                <w:webHidden/>
              </w:rPr>
              <w:t>6</w:t>
            </w:r>
            <w:r>
              <w:rPr>
                <w:noProof/>
                <w:webHidden/>
              </w:rPr>
              <w:fldChar w:fldCharType="end"/>
            </w:r>
          </w:hyperlink>
        </w:p>
        <w:p w14:paraId="3BF571D3" w14:textId="41C4DF10"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181" w:history="1">
            <w:r w:rsidRPr="006E56AA">
              <w:rPr>
                <w:rStyle w:val="Hyperlink"/>
                <w:rFonts w:ascii="Georgia" w:hAnsi="Georgia"/>
                <w:noProof/>
              </w:rPr>
              <w:t>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Interface details</w:t>
            </w:r>
            <w:r>
              <w:rPr>
                <w:noProof/>
                <w:webHidden/>
              </w:rPr>
              <w:tab/>
            </w:r>
            <w:r>
              <w:rPr>
                <w:noProof/>
                <w:webHidden/>
              </w:rPr>
              <w:fldChar w:fldCharType="begin"/>
            </w:r>
            <w:r>
              <w:rPr>
                <w:noProof/>
                <w:webHidden/>
              </w:rPr>
              <w:instrText xml:space="preserve"> PAGEREF _Toc210836181 \h </w:instrText>
            </w:r>
            <w:r>
              <w:rPr>
                <w:noProof/>
                <w:webHidden/>
              </w:rPr>
            </w:r>
            <w:r>
              <w:rPr>
                <w:noProof/>
                <w:webHidden/>
              </w:rPr>
              <w:fldChar w:fldCharType="separate"/>
            </w:r>
            <w:r w:rsidR="004D08CC">
              <w:rPr>
                <w:noProof/>
                <w:webHidden/>
              </w:rPr>
              <w:t>7</w:t>
            </w:r>
            <w:r>
              <w:rPr>
                <w:noProof/>
                <w:webHidden/>
              </w:rPr>
              <w:fldChar w:fldCharType="end"/>
            </w:r>
          </w:hyperlink>
        </w:p>
        <w:p w14:paraId="521C7F1F" w14:textId="0ECD0307"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2" w:history="1">
            <w:r w:rsidRPr="006E56AA">
              <w:rPr>
                <w:rStyle w:val="Hyperlink"/>
                <w:rFonts w:ascii="Georgia" w:hAnsi="Georgia"/>
                <w:noProof/>
              </w:rPr>
              <w:t>2.1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Getting started</w:t>
            </w:r>
            <w:r>
              <w:rPr>
                <w:noProof/>
                <w:webHidden/>
              </w:rPr>
              <w:tab/>
            </w:r>
            <w:r>
              <w:rPr>
                <w:noProof/>
                <w:webHidden/>
              </w:rPr>
              <w:fldChar w:fldCharType="begin"/>
            </w:r>
            <w:r>
              <w:rPr>
                <w:noProof/>
                <w:webHidden/>
              </w:rPr>
              <w:instrText xml:space="preserve"> PAGEREF _Toc210836182 \h </w:instrText>
            </w:r>
            <w:r>
              <w:rPr>
                <w:noProof/>
                <w:webHidden/>
              </w:rPr>
            </w:r>
            <w:r>
              <w:rPr>
                <w:noProof/>
                <w:webHidden/>
              </w:rPr>
              <w:fldChar w:fldCharType="separate"/>
            </w:r>
            <w:r w:rsidR="004D08CC">
              <w:rPr>
                <w:noProof/>
                <w:webHidden/>
              </w:rPr>
              <w:t>7</w:t>
            </w:r>
            <w:r>
              <w:rPr>
                <w:noProof/>
                <w:webHidden/>
              </w:rPr>
              <w:fldChar w:fldCharType="end"/>
            </w:r>
          </w:hyperlink>
        </w:p>
        <w:p w14:paraId="2A45AF71" w14:textId="2FD796B5"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3" w:history="1">
            <w:r w:rsidRPr="006E56AA">
              <w:rPr>
                <w:rStyle w:val="Hyperlink"/>
                <w:rFonts w:ascii="Georgia" w:hAnsi="Georgia"/>
                <w:noProof/>
              </w:rPr>
              <w:t>2.2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Business process summary</w:t>
            </w:r>
            <w:r>
              <w:rPr>
                <w:noProof/>
                <w:webHidden/>
              </w:rPr>
              <w:tab/>
            </w:r>
            <w:r>
              <w:rPr>
                <w:noProof/>
                <w:webHidden/>
              </w:rPr>
              <w:fldChar w:fldCharType="begin"/>
            </w:r>
            <w:r>
              <w:rPr>
                <w:noProof/>
                <w:webHidden/>
              </w:rPr>
              <w:instrText xml:space="preserve"> PAGEREF _Toc210836183 \h </w:instrText>
            </w:r>
            <w:r>
              <w:rPr>
                <w:noProof/>
                <w:webHidden/>
              </w:rPr>
            </w:r>
            <w:r>
              <w:rPr>
                <w:noProof/>
                <w:webHidden/>
              </w:rPr>
              <w:fldChar w:fldCharType="separate"/>
            </w:r>
            <w:r w:rsidR="004D08CC">
              <w:rPr>
                <w:noProof/>
                <w:webHidden/>
              </w:rPr>
              <w:t>7</w:t>
            </w:r>
            <w:r>
              <w:rPr>
                <w:noProof/>
                <w:webHidden/>
              </w:rPr>
              <w:fldChar w:fldCharType="end"/>
            </w:r>
          </w:hyperlink>
        </w:p>
        <w:p w14:paraId="4E683A19" w14:textId="089C96AF"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4" w:history="1">
            <w:r w:rsidRPr="006E56AA">
              <w:rPr>
                <w:rStyle w:val="Hyperlink"/>
                <w:rFonts w:ascii="Georgia" w:hAnsi="Georgia"/>
                <w:noProof/>
              </w:rPr>
              <w:t>2.3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Business process diagram</w:t>
            </w:r>
            <w:r>
              <w:rPr>
                <w:noProof/>
                <w:webHidden/>
              </w:rPr>
              <w:tab/>
            </w:r>
            <w:r>
              <w:rPr>
                <w:noProof/>
                <w:webHidden/>
              </w:rPr>
              <w:fldChar w:fldCharType="begin"/>
            </w:r>
            <w:r>
              <w:rPr>
                <w:noProof/>
                <w:webHidden/>
              </w:rPr>
              <w:instrText xml:space="preserve"> PAGEREF _Toc210836184 \h </w:instrText>
            </w:r>
            <w:r>
              <w:rPr>
                <w:noProof/>
                <w:webHidden/>
              </w:rPr>
            </w:r>
            <w:r>
              <w:rPr>
                <w:noProof/>
                <w:webHidden/>
              </w:rPr>
              <w:fldChar w:fldCharType="separate"/>
            </w:r>
            <w:r w:rsidR="004D08CC">
              <w:rPr>
                <w:noProof/>
                <w:webHidden/>
              </w:rPr>
              <w:t>9</w:t>
            </w:r>
            <w:r>
              <w:rPr>
                <w:noProof/>
                <w:webHidden/>
              </w:rPr>
              <w:fldChar w:fldCharType="end"/>
            </w:r>
          </w:hyperlink>
        </w:p>
        <w:p w14:paraId="0F89A5D4" w14:textId="0669EAE6"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5" w:history="1">
            <w:r w:rsidRPr="006E56AA">
              <w:rPr>
                <w:rStyle w:val="Hyperlink"/>
                <w:rFonts w:ascii="Georgia" w:hAnsi="Georgia"/>
                <w:noProof/>
              </w:rPr>
              <w:t>2.4</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File format</w:t>
            </w:r>
            <w:r>
              <w:rPr>
                <w:noProof/>
                <w:webHidden/>
              </w:rPr>
              <w:tab/>
            </w:r>
            <w:r>
              <w:rPr>
                <w:noProof/>
                <w:webHidden/>
              </w:rPr>
              <w:fldChar w:fldCharType="begin"/>
            </w:r>
            <w:r>
              <w:rPr>
                <w:noProof/>
                <w:webHidden/>
              </w:rPr>
              <w:instrText xml:space="preserve"> PAGEREF _Toc210836185 \h </w:instrText>
            </w:r>
            <w:r>
              <w:rPr>
                <w:noProof/>
                <w:webHidden/>
              </w:rPr>
            </w:r>
            <w:r>
              <w:rPr>
                <w:noProof/>
                <w:webHidden/>
              </w:rPr>
              <w:fldChar w:fldCharType="separate"/>
            </w:r>
            <w:r w:rsidR="004D08CC">
              <w:rPr>
                <w:noProof/>
                <w:webHidden/>
              </w:rPr>
              <w:t>10</w:t>
            </w:r>
            <w:r>
              <w:rPr>
                <w:noProof/>
                <w:webHidden/>
              </w:rPr>
              <w:fldChar w:fldCharType="end"/>
            </w:r>
          </w:hyperlink>
        </w:p>
        <w:p w14:paraId="2EAB7A34" w14:textId="4DBF4F18"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6" w:history="1">
            <w:r w:rsidRPr="006E56AA">
              <w:rPr>
                <w:rStyle w:val="Hyperlink"/>
                <w:rFonts w:ascii="Georgia" w:hAnsi="Georgia"/>
                <w:noProof/>
              </w:rPr>
              <w:t>2.5</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Security and authentication</w:t>
            </w:r>
            <w:r>
              <w:rPr>
                <w:noProof/>
                <w:webHidden/>
              </w:rPr>
              <w:tab/>
            </w:r>
            <w:r>
              <w:rPr>
                <w:noProof/>
                <w:webHidden/>
              </w:rPr>
              <w:fldChar w:fldCharType="begin"/>
            </w:r>
            <w:r>
              <w:rPr>
                <w:noProof/>
                <w:webHidden/>
              </w:rPr>
              <w:instrText xml:space="preserve"> PAGEREF _Toc210836186 \h </w:instrText>
            </w:r>
            <w:r>
              <w:rPr>
                <w:noProof/>
                <w:webHidden/>
              </w:rPr>
            </w:r>
            <w:r>
              <w:rPr>
                <w:noProof/>
                <w:webHidden/>
              </w:rPr>
              <w:fldChar w:fldCharType="separate"/>
            </w:r>
            <w:r w:rsidR="004D08CC">
              <w:rPr>
                <w:noProof/>
                <w:webHidden/>
              </w:rPr>
              <w:t>10</w:t>
            </w:r>
            <w:r>
              <w:rPr>
                <w:noProof/>
                <w:webHidden/>
              </w:rPr>
              <w:fldChar w:fldCharType="end"/>
            </w:r>
          </w:hyperlink>
        </w:p>
        <w:p w14:paraId="037BDB9C" w14:textId="1A507378"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7" w:history="1">
            <w:r w:rsidRPr="006E56AA">
              <w:rPr>
                <w:rStyle w:val="Hyperlink"/>
                <w:rFonts w:ascii="Georgia" w:hAnsi="Georgia"/>
                <w:noProof/>
              </w:rPr>
              <w:t>2.6</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Statistical Linkage Key (SLK)</w:t>
            </w:r>
            <w:r>
              <w:rPr>
                <w:noProof/>
                <w:webHidden/>
              </w:rPr>
              <w:tab/>
            </w:r>
            <w:r>
              <w:rPr>
                <w:noProof/>
                <w:webHidden/>
              </w:rPr>
              <w:fldChar w:fldCharType="begin"/>
            </w:r>
            <w:r>
              <w:rPr>
                <w:noProof/>
                <w:webHidden/>
              </w:rPr>
              <w:instrText xml:space="preserve"> PAGEREF _Toc210836187 \h </w:instrText>
            </w:r>
            <w:r>
              <w:rPr>
                <w:noProof/>
                <w:webHidden/>
              </w:rPr>
            </w:r>
            <w:r>
              <w:rPr>
                <w:noProof/>
                <w:webHidden/>
              </w:rPr>
              <w:fldChar w:fldCharType="separate"/>
            </w:r>
            <w:r w:rsidR="004D08CC">
              <w:rPr>
                <w:noProof/>
                <w:webHidden/>
              </w:rPr>
              <w:t>10</w:t>
            </w:r>
            <w:r>
              <w:rPr>
                <w:noProof/>
                <w:webHidden/>
              </w:rPr>
              <w:fldChar w:fldCharType="end"/>
            </w:r>
          </w:hyperlink>
        </w:p>
        <w:p w14:paraId="41A4A46C" w14:textId="6045CAEE"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88" w:history="1">
            <w:r w:rsidRPr="006E56AA">
              <w:rPr>
                <w:rStyle w:val="Hyperlink"/>
                <w:rFonts w:ascii="Georgia" w:hAnsi="Georgia"/>
                <w:noProof/>
              </w:rPr>
              <w:t>2.6.1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SLK Algorithm</w:t>
            </w:r>
            <w:r>
              <w:rPr>
                <w:noProof/>
                <w:webHidden/>
              </w:rPr>
              <w:tab/>
            </w:r>
            <w:r>
              <w:rPr>
                <w:noProof/>
                <w:webHidden/>
              </w:rPr>
              <w:fldChar w:fldCharType="begin"/>
            </w:r>
            <w:r>
              <w:rPr>
                <w:noProof/>
                <w:webHidden/>
              </w:rPr>
              <w:instrText xml:space="preserve"> PAGEREF _Toc210836188 \h </w:instrText>
            </w:r>
            <w:r>
              <w:rPr>
                <w:noProof/>
                <w:webHidden/>
              </w:rPr>
            </w:r>
            <w:r>
              <w:rPr>
                <w:noProof/>
                <w:webHidden/>
              </w:rPr>
              <w:fldChar w:fldCharType="separate"/>
            </w:r>
            <w:r w:rsidR="004D08CC">
              <w:rPr>
                <w:noProof/>
                <w:webHidden/>
              </w:rPr>
              <w:t>10</w:t>
            </w:r>
            <w:r>
              <w:rPr>
                <w:noProof/>
                <w:webHidden/>
              </w:rPr>
              <w:fldChar w:fldCharType="end"/>
            </w:r>
          </w:hyperlink>
        </w:p>
        <w:p w14:paraId="64449847" w14:textId="05FDFE74"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89" w:history="1">
            <w:r w:rsidRPr="006E56AA">
              <w:rPr>
                <w:rStyle w:val="Hyperlink"/>
                <w:rFonts w:ascii="Georgia" w:hAnsi="Georgia"/>
                <w:noProof/>
              </w:rPr>
              <w:t>2.6.2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SLK regular expression</w:t>
            </w:r>
            <w:r>
              <w:rPr>
                <w:noProof/>
                <w:webHidden/>
              </w:rPr>
              <w:tab/>
            </w:r>
            <w:r>
              <w:rPr>
                <w:noProof/>
                <w:webHidden/>
              </w:rPr>
              <w:fldChar w:fldCharType="begin"/>
            </w:r>
            <w:r>
              <w:rPr>
                <w:noProof/>
                <w:webHidden/>
              </w:rPr>
              <w:instrText xml:space="preserve"> PAGEREF _Toc210836189 \h </w:instrText>
            </w:r>
            <w:r>
              <w:rPr>
                <w:noProof/>
                <w:webHidden/>
              </w:rPr>
            </w:r>
            <w:r>
              <w:rPr>
                <w:noProof/>
                <w:webHidden/>
              </w:rPr>
              <w:fldChar w:fldCharType="separate"/>
            </w:r>
            <w:r w:rsidR="004D08CC">
              <w:rPr>
                <w:noProof/>
                <w:webHidden/>
              </w:rPr>
              <w:t>11</w:t>
            </w:r>
            <w:r>
              <w:rPr>
                <w:noProof/>
                <w:webHidden/>
              </w:rPr>
              <w:fldChar w:fldCharType="end"/>
            </w:r>
          </w:hyperlink>
        </w:p>
        <w:p w14:paraId="3692BBDA" w14:textId="27C386D4"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0" w:history="1">
            <w:r w:rsidRPr="006E56AA">
              <w:rPr>
                <w:rStyle w:val="Hyperlink"/>
                <w:rFonts w:ascii="Georgia" w:hAnsi="Georgia"/>
                <w:noProof/>
              </w:rPr>
              <w:t>2.6.3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SLK examples</w:t>
            </w:r>
            <w:r>
              <w:rPr>
                <w:noProof/>
                <w:webHidden/>
              </w:rPr>
              <w:tab/>
            </w:r>
            <w:r>
              <w:rPr>
                <w:noProof/>
                <w:webHidden/>
              </w:rPr>
              <w:fldChar w:fldCharType="begin"/>
            </w:r>
            <w:r>
              <w:rPr>
                <w:noProof/>
                <w:webHidden/>
              </w:rPr>
              <w:instrText xml:space="preserve"> PAGEREF _Toc210836190 \h </w:instrText>
            </w:r>
            <w:r>
              <w:rPr>
                <w:noProof/>
                <w:webHidden/>
              </w:rPr>
            </w:r>
            <w:r>
              <w:rPr>
                <w:noProof/>
                <w:webHidden/>
              </w:rPr>
              <w:fldChar w:fldCharType="separate"/>
            </w:r>
            <w:r w:rsidR="004D08CC">
              <w:rPr>
                <w:noProof/>
                <w:webHidden/>
              </w:rPr>
              <w:t>11</w:t>
            </w:r>
            <w:r>
              <w:rPr>
                <w:noProof/>
                <w:webHidden/>
              </w:rPr>
              <w:fldChar w:fldCharType="end"/>
            </w:r>
          </w:hyperlink>
        </w:p>
        <w:p w14:paraId="363D6ECA" w14:textId="2626C0C9"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191" w:history="1">
            <w:r w:rsidRPr="006E56AA">
              <w:rPr>
                <w:rStyle w:val="Hyperlink"/>
                <w:rFonts w:ascii="Georgia" w:hAnsi="Georgia"/>
                <w:noProof/>
              </w:rPr>
              <w:t>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Reference data</w:t>
            </w:r>
            <w:r>
              <w:rPr>
                <w:noProof/>
                <w:webHidden/>
              </w:rPr>
              <w:tab/>
            </w:r>
            <w:r>
              <w:rPr>
                <w:noProof/>
                <w:webHidden/>
              </w:rPr>
              <w:fldChar w:fldCharType="begin"/>
            </w:r>
            <w:r>
              <w:rPr>
                <w:noProof/>
                <w:webHidden/>
              </w:rPr>
              <w:instrText xml:space="preserve"> PAGEREF _Toc210836191 \h </w:instrText>
            </w:r>
            <w:r>
              <w:rPr>
                <w:noProof/>
                <w:webHidden/>
              </w:rPr>
            </w:r>
            <w:r>
              <w:rPr>
                <w:noProof/>
                <w:webHidden/>
              </w:rPr>
              <w:fldChar w:fldCharType="separate"/>
            </w:r>
            <w:r w:rsidR="004D08CC">
              <w:rPr>
                <w:noProof/>
                <w:webHidden/>
              </w:rPr>
              <w:t>12</w:t>
            </w:r>
            <w:r>
              <w:rPr>
                <w:noProof/>
                <w:webHidden/>
              </w:rPr>
              <w:fldChar w:fldCharType="end"/>
            </w:r>
          </w:hyperlink>
        </w:p>
        <w:p w14:paraId="6DD017FE" w14:textId="269F1172"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2" w:history="1">
            <w:r w:rsidRPr="006E56AA">
              <w:rPr>
                <w:rStyle w:val="Hyperlink"/>
                <w:rFonts w:ascii="Georgia" w:hAnsi="Georgia"/>
                <w:noProof/>
              </w:rPr>
              <w:t>3.1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schema file</w:t>
            </w:r>
            <w:r>
              <w:rPr>
                <w:noProof/>
                <w:webHidden/>
              </w:rPr>
              <w:tab/>
            </w:r>
            <w:r>
              <w:rPr>
                <w:noProof/>
                <w:webHidden/>
              </w:rPr>
              <w:fldChar w:fldCharType="begin"/>
            </w:r>
            <w:r>
              <w:rPr>
                <w:noProof/>
                <w:webHidden/>
              </w:rPr>
              <w:instrText xml:space="preserve"> PAGEREF _Toc210836192 \h </w:instrText>
            </w:r>
            <w:r>
              <w:rPr>
                <w:noProof/>
                <w:webHidden/>
              </w:rPr>
            </w:r>
            <w:r>
              <w:rPr>
                <w:noProof/>
                <w:webHidden/>
              </w:rPr>
              <w:fldChar w:fldCharType="separate"/>
            </w:r>
            <w:r w:rsidR="004D08CC">
              <w:rPr>
                <w:noProof/>
                <w:webHidden/>
              </w:rPr>
              <w:t>12</w:t>
            </w:r>
            <w:r>
              <w:rPr>
                <w:noProof/>
                <w:webHidden/>
              </w:rPr>
              <w:fldChar w:fldCharType="end"/>
            </w:r>
          </w:hyperlink>
        </w:p>
        <w:p w14:paraId="63355898" w14:textId="565ACCDF"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3" w:history="1">
            <w:r w:rsidRPr="006E56AA">
              <w:rPr>
                <w:rStyle w:val="Hyperlink"/>
                <w:rFonts w:ascii="Georgia" w:hAnsi="Georgia"/>
                <w:noProof/>
              </w:rPr>
              <w:t>3.2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Reference data</w:t>
            </w:r>
            <w:r>
              <w:rPr>
                <w:noProof/>
                <w:webHidden/>
              </w:rPr>
              <w:tab/>
            </w:r>
            <w:r>
              <w:rPr>
                <w:noProof/>
                <w:webHidden/>
              </w:rPr>
              <w:fldChar w:fldCharType="begin"/>
            </w:r>
            <w:r>
              <w:rPr>
                <w:noProof/>
                <w:webHidden/>
              </w:rPr>
              <w:instrText xml:space="preserve"> PAGEREF _Toc210836193 \h </w:instrText>
            </w:r>
            <w:r>
              <w:rPr>
                <w:noProof/>
                <w:webHidden/>
              </w:rPr>
            </w:r>
            <w:r>
              <w:rPr>
                <w:noProof/>
                <w:webHidden/>
              </w:rPr>
              <w:fldChar w:fldCharType="separate"/>
            </w:r>
            <w:r w:rsidR="004D08CC">
              <w:rPr>
                <w:noProof/>
                <w:webHidden/>
              </w:rPr>
              <w:t>13</w:t>
            </w:r>
            <w:r>
              <w:rPr>
                <w:noProof/>
                <w:webHidden/>
              </w:rPr>
              <w:fldChar w:fldCharType="end"/>
            </w:r>
          </w:hyperlink>
        </w:p>
        <w:p w14:paraId="109499A9" w14:textId="6669F54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4" w:history="1">
            <w:r w:rsidRPr="006E56AA">
              <w:rPr>
                <w:rStyle w:val="Hyperlink"/>
                <w:rFonts w:ascii="Georgia" w:hAnsi="Georgia"/>
                <w:noProof/>
              </w:rPr>
              <w:t>3.2.1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Reference data file format</w:t>
            </w:r>
            <w:r>
              <w:rPr>
                <w:noProof/>
                <w:webHidden/>
              </w:rPr>
              <w:tab/>
            </w:r>
            <w:r>
              <w:rPr>
                <w:noProof/>
                <w:webHidden/>
              </w:rPr>
              <w:fldChar w:fldCharType="begin"/>
            </w:r>
            <w:r>
              <w:rPr>
                <w:noProof/>
                <w:webHidden/>
              </w:rPr>
              <w:instrText xml:space="preserve"> PAGEREF _Toc210836194 \h </w:instrText>
            </w:r>
            <w:r>
              <w:rPr>
                <w:noProof/>
                <w:webHidden/>
              </w:rPr>
            </w:r>
            <w:r>
              <w:rPr>
                <w:noProof/>
                <w:webHidden/>
              </w:rPr>
              <w:fldChar w:fldCharType="separate"/>
            </w:r>
            <w:r w:rsidR="004D08CC">
              <w:rPr>
                <w:noProof/>
                <w:webHidden/>
              </w:rPr>
              <w:t>13</w:t>
            </w:r>
            <w:r>
              <w:rPr>
                <w:noProof/>
                <w:webHidden/>
              </w:rPr>
              <w:fldChar w:fldCharType="end"/>
            </w:r>
          </w:hyperlink>
        </w:p>
        <w:p w14:paraId="2FD7A516" w14:textId="74F94DE7"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5" w:history="1">
            <w:r w:rsidRPr="006E56AA">
              <w:rPr>
                <w:rStyle w:val="Hyperlink"/>
                <w:rFonts w:ascii="Georgia" w:hAnsi="Georgia"/>
                <w:noProof/>
              </w:rPr>
              <w:t>3.3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Organisation activity and outlets data</w:t>
            </w:r>
            <w:r>
              <w:rPr>
                <w:noProof/>
                <w:webHidden/>
              </w:rPr>
              <w:tab/>
            </w:r>
            <w:r>
              <w:rPr>
                <w:noProof/>
                <w:webHidden/>
              </w:rPr>
              <w:fldChar w:fldCharType="begin"/>
            </w:r>
            <w:r>
              <w:rPr>
                <w:noProof/>
                <w:webHidden/>
              </w:rPr>
              <w:instrText xml:space="preserve"> PAGEREF _Toc210836195 \h </w:instrText>
            </w:r>
            <w:r>
              <w:rPr>
                <w:noProof/>
                <w:webHidden/>
              </w:rPr>
            </w:r>
            <w:r>
              <w:rPr>
                <w:noProof/>
                <w:webHidden/>
              </w:rPr>
              <w:fldChar w:fldCharType="separate"/>
            </w:r>
            <w:r w:rsidR="004D08CC">
              <w:rPr>
                <w:noProof/>
                <w:webHidden/>
              </w:rPr>
              <w:t>15</w:t>
            </w:r>
            <w:r>
              <w:rPr>
                <w:noProof/>
                <w:webHidden/>
              </w:rPr>
              <w:fldChar w:fldCharType="end"/>
            </w:r>
          </w:hyperlink>
        </w:p>
        <w:p w14:paraId="7EE51BC6" w14:textId="62C7B045"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6" w:history="1">
            <w:r w:rsidRPr="006E56AA">
              <w:rPr>
                <w:rStyle w:val="Hyperlink"/>
                <w:rFonts w:ascii="Georgia" w:hAnsi="Georgia"/>
                <w:noProof/>
              </w:rPr>
              <w:t>3.3.1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Organisation activity data</w:t>
            </w:r>
            <w:r>
              <w:rPr>
                <w:noProof/>
                <w:webHidden/>
              </w:rPr>
              <w:tab/>
            </w:r>
            <w:r>
              <w:rPr>
                <w:noProof/>
                <w:webHidden/>
              </w:rPr>
              <w:fldChar w:fldCharType="begin"/>
            </w:r>
            <w:r>
              <w:rPr>
                <w:noProof/>
                <w:webHidden/>
              </w:rPr>
              <w:instrText xml:space="preserve"> PAGEREF _Toc210836196 \h </w:instrText>
            </w:r>
            <w:r>
              <w:rPr>
                <w:noProof/>
                <w:webHidden/>
              </w:rPr>
            </w:r>
            <w:r>
              <w:rPr>
                <w:noProof/>
                <w:webHidden/>
              </w:rPr>
              <w:fldChar w:fldCharType="separate"/>
            </w:r>
            <w:r w:rsidR="004D08CC">
              <w:rPr>
                <w:noProof/>
                <w:webHidden/>
              </w:rPr>
              <w:t>16</w:t>
            </w:r>
            <w:r>
              <w:rPr>
                <w:noProof/>
                <w:webHidden/>
              </w:rPr>
              <w:fldChar w:fldCharType="end"/>
            </w:r>
          </w:hyperlink>
        </w:p>
        <w:p w14:paraId="36677284" w14:textId="313881A6"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7" w:history="1">
            <w:r w:rsidRPr="006E56AA">
              <w:rPr>
                <w:rStyle w:val="Hyperlink"/>
                <w:rFonts w:ascii="Georgia" w:hAnsi="Georgia"/>
                <w:noProof/>
              </w:rPr>
              <w:t>3.3.2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Outlet data</w:t>
            </w:r>
            <w:r>
              <w:rPr>
                <w:noProof/>
                <w:webHidden/>
              </w:rPr>
              <w:tab/>
            </w:r>
            <w:r>
              <w:rPr>
                <w:noProof/>
                <w:webHidden/>
              </w:rPr>
              <w:fldChar w:fldCharType="begin"/>
            </w:r>
            <w:r>
              <w:rPr>
                <w:noProof/>
                <w:webHidden/>
              </w:rPr>
              <w:instrText xml:space="preserve"> PAGEREF _Toc210836197 \h </w:instrText>
            </w:r>
            <w:r>
              <w:rPr>
                <w:noProof/>
                <w:webHidden/>
              </w:rPr>
            </w:r>
            <w:r>
              <w:rPr>
                <w:noProof/>
                <w:webHidden/>
              </w:rPr>
              <w:fldChar w:fldCharType="separate"/>
            </w:r>
            <w:r w:rsidR="004D08CC">
              <w:rPr>
                <w:noProof/>
                <w:webHidden/>
              </w:rPr>
              <w:t>17</w:t>
            </w:r>
            <w:r>
              <w:rPr>
                <w:noProof/>
                <w:webHidden/>
              </w:rPr>
              <w:fldChar w:fldCharType="end"/>
            </w:r>
          </w:hyperlink>
        </w:p>
        <w:p w14:paraId="39A107E6" w14:textId="2DB24FF8"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198" w:history="1">
            <w:r w:rsidRPr="006E56AA">
              <w:rPr>
                <w:rStyle w:val="Hyperlink"/>
                <w:rFonts w:ascii="Georgia" w:hAnsi="Georgia"/>
                <w:noProof/>
              </w:rPr>
              <w:t>4</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Bulk upload XML file</w:t>
            </w:r>
            <w:r>
              <w:rPr>
                <w:noProof/>
                <w:webHidden/>
              </w:rPr>
              <w:tab/>
            </w:r>
            <w:r>
              <w:rPr>
                <w:noProof/>
                <w:webHidden/>
              </w:rPr>
              <w:fldChar w:fldCharType="begin"/>
            </w:r>
            <w:r>
              <w:rPr>
                <w:noProof/>
                <w:webHidden/>
              </w:rPr>
              <w:instrText xml:space="preserve"> PAGEREF _Toc210836198 \h </w:instrText>
            </w:r>
            <w:r>
              <w:rPr>
                <w:noProof/>
                <w:webHidden/>
              </w:rPr>
            </w:r>
            <w:r>
              <w:rPr>
                <w:noProof/>
                <w:webHidden/>
              </w:rPr>
              <w:fldChar w:fldCharType="separate"/>
            </w:r>
            <w:r w:rsidR="004D08CC">
              <w:rPr>
                <w:noProof/>
                <w:webHidden/>
              </w:rPr>
              <w:t>18</w:t>
            </w:r>
            <w:r>
              <w:rPr>
                <w:noProof/>
                <w:webHidden/>
              </w:rPr>
              <w:fldChar w:fldCharType="end"/>
            </w:r>
          </w:hyperlink>
        </w:p>
        <w:p w14:paraId="71B8C324" w14:textId="5AA5D419"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9" w:history="1">
            <w:r w:rsidRPr="006E56AA">
              <w:rPr>
                <w:rStyle w:val="Hyperlink"/>
                <w:rFonts w:ascii="Georgia" w:hAnsi="Georgia"/>
                <w:noProof/>
              </w:rPr>
              <w:t>4.1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data types</w:t>
            </w:r>
            <w:r>
              <w:rPr>
                <w:noProof/>
                <w:webHidden/>
              </w:rPr>
              <w:tab/>
            </w:r>
            <w:r>
              <w:rPr>
                <w:noProof/>
                <w:webHidden/>
              </w:rPr>
              <w:fldChar w:fldCharType="begin"/>
            </w:r>
            <w:r>
              <w:rPr>
                <w:noProof/>
                <w:webHidden/>
              </w:rPr>
              <w:instrText xml:space="preserve"> PAGEREF _Toc210836199 \h </w:instrText>
            </w:r>
            <w:r>
              <w:rPr>
                <w:noProof/>
                <w:webHidden/>
              </w:rPr>
            </w:r>
            <w:r>
              <w:rPr>
                <w:noProof/>
                <w:webHidden/>
              </w:rPr>
              <w:fldChar w:fldCharType="separate"/>
            </w:r>
            <w:r w:rsidR="004D08CC">
              <w:rPr>
                <w:noProof/>
                <w:webHidden/>
              </w:rPr>
              <w:t>18</w:t>
            </w:r>
            <w:r>
              <w:rPr>
                <w:noProof/>
                <w:webHidden/>
              </w:rPr>
              <w:fldChar w:fldCharType="end"/>
            </w:r>
          </w:hyperlink>
        </w:p>
        <w:p w14:paraId="58232BF2" w14:textId="2BA1855E"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0" w:history="1">
            <w:r w:rsidRPr="006E56AA">
              <w:rPr>
                <w:rStyle w:val="Hyperlink"/>
                <w:rFonts w:ascii="Georgia" w:hAnsi="Georgia"/>
                <w:noProof/>
              </w:rPr>
              <w:t>4.2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validation rules</w:t>
            </w:r>
            <w:r>
              <w:rPr>
                <w:noProof/>
                <w:webHidden/>
              </w:rPr>
              <w:tab/>
            </w:r>
            <w:r>
              <w:rPr>
                <w:noProof/>
                <w:webHidden/>
              </w:rPr>
              <w:fldChar w:fldCharType="begin"/>
            </w:r>
            <w:r>
              <w:rPr>
                <w:noProof/>
                <w:webHidden/>
              </w:rPr>
              <w:instrText xml:space="preserve"> PAGEREF _Toc210836200 \h </w:instrText>
            </w:r>
            <w:r>
              <w:rPr>
                <w:noProof/>
                <w:webHidden/>
              </w:rPr>
            </w:r>
            <w:r>
              <w:rPr>
                <w:noProof/>
                <w:webHidden/>
              </w:rPr>
              <w:fldChar w:fldCharType="separate"/>
            </w:r>
            <w:r w:rsidR="004D08CC">
              <w:rPr>
                <w:noProof/>
                <w:webHidden/>
              </w:rPr>
              <w:t>18</w:t>
            </w:r>
            <w:r>
              <w:rPr>
                <w:noProof/>
                <w:webHidden/>
              </w:rPr>
              <w:fldChar w:fldCharType="end"/>
            </w:r>
          </w:hyperlink>
        </w:p>
        <w:p w14:paraId="5859C418" w14:textId="2B368C99"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1" w:history="1">
            <w:r w:rsidRPr="006E56AA">
              <w:rPr>
                <w:rStyle w:val="Hyperlink"/>
                <w:rFonts w:ascii="Georgia" w:hAnsi="Georgia"/>
                <w:noProof/>
              </w:rPr>
              <w:t>4.3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input file details</w:t>
            </w:r>
            <w:r>
              <w:rPr>
                <w:noProof/>
                <w:webHidden/>
              </w:rPr>
              <w:tab/>
            </w:r>
            <w:r>
              <w:rPr>
                <w:noProof/>
                <w:webHidden/>
              </w:rPr>
              <w:fldChar w:fldCharType="begin"/>
            </w:r>
            <w:r>
              <w:rPr>
                <w:noProof/>
                <w:webHidden/>
              </w:rPr>
              <w:instrText xml:space="preserve"> PAGEREF _Toc210836201 \h </w:instrText>
            </w:r>
            <w:r>
              <w:rPr>
                <w:noProof/>
                <w:webHidden/>
              </w:rPr>
            </w:r>
            <w:r>
              <w:rPr>
                <w:noProof/>
                <w:webHidden/>
              </w:rPr>
              <w:fldChar w:fldCharType="separate"/>
            </w:r>
            <w:r w:rsidR="004D08CC">
              <w:rPr>
                <w:noProof/>
                <w:webHidden/>
              </w:rPr>
              <w:t>18</w:t>
            </w:r>
            <w:r>
              <w:rPr>
                <w:noProof/>
                <w:webHidden/>
              </w:rPr>
              <w:fldChar w:fldCharType="end"/>
            </w:r>
          </w:hyperlink>
        </w:p>
        <w:p w14:paraId="06C4BD1D" w14:textId="6C214B90"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2" w:history="1">
            <w:r w:rsidRPr="006E56AA">
              <w:rPr>
                <w:rStyle w:val="Hyperlink"/>
                <w:rFonts w:ascii="Georgia" w:hAnsi="Georgia"/>
                <w:noProof/>
              </w:rPr>
              <w:t>4.3.1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input file processing</w:t>
            </w:r>
            <w:r>
              <w:rPr>
                <w:noProof/>
                <w:webHidden/>
              </w:rPr>
              <w:tab/>
            </w:r>
            <w:r>
              <w:rPr>
                <w:noProof/>
                <w:webHidden/>
              </w:rPr>
              <w:fldChar w:fldCharType="begin"/>
            </w:r>
            <w:r>
              <w:rPr>
                <w:noProof/>
                <w:webHidden/>
              </w:rPr>
              <w:instrText xml:space="preserve"> PAGEREF _Toc210836202 \h </w:instrText>
            </w:r>
            <w:r>
              <w:rPr>
                <w:noProof/>
                <w:webHidden/>
              </w:rPr>
            </w:r>
            <w:r>
              <w:rPr>
                <w:noProof/>
                <w:webHidden/>
              </w:rPr>
              <w:fldChar w:fldCharType="separate"/>
            </w:r>
            <w:r w:rsidR="004D08CC">
              <w:rPr>
                <w:noProof/>
                <w:webHidden/>
              </w:rPr>
              <w:t>18</w:t>
            </w:r>
            <w:r>
              <w:rPr>
                <w:noProof/>
                <w:webHidden/>
              </w:rPr>
              <w:fldChar w:fldCharType="end"/>
            </w:r>
          </w:hyperlink>
        </w:p>
        <w:p w14:paraId="4497C6B2" w14:textId="043D2DF8"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3" w:history="1">
            <w:r w:rsidRPr="006E56AA">
              <w:rPr>
                <w:rStyle w:val="Hyperlink"/>
                <w:rFonts w:ascii="Georgia" w:hAnsi="Georgia"/>
                <w:noProof/>
              </w:rPr>
              <w:t>4.4</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Input File Definition</w:t>
            </w:r>
            <w:r>
              <w:rPr>
                <w:noProof/>
                <w:webHidden/>
              </w:rPr>
              <w:tab/>
            </w:r>
            <w:r>
              <w:rPr>
                <w:noProof/>
                <w:webHidden/>
              </w:rPr>
              <w:fldChar w:fldCharType="begin"/>
            </w:r>
            <w:r>
              <w:rPr>
                <w:noProof/>
                <w:webHidden/>
              </w:rPr>
              <w:instrText xml:space="preserve"> PAGEREF _Toc210836203 \h </w:instrText>
            </w:r>
            <w:r>
              <w:rPr>
                <w:noProof/>
                <w:webHidden/>
              </w:rPr>
            </w:r>
            <w:r>
              <w:rPr>
                <w:noProof/>
                <w:webHidden/>
              </w:rPr>
              <w:fldChar w:fldCharType="separate"/>
            </w:r>
            <w:r w:rsidR="004D08CC">
              <w:rPr>
                <w:noProof/>
                <w:webHidden/>
              </w:rPr>
              <w:t>18</w:t>
            </w:r>
            <w:r>
              <w:rPr>
                <w:noProof/>
                <w:webHidden/>
              </w:rPr>
              <w:fldChar w:fldCharType="end"/>
            </w:r>
          </w:hyperlink>
        </w:p>
        <w:p w14:paraId="0DAE673F" w14:textId="72F94019"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4" w:history="1">
            <w:r w:rsidRPr="006E56AA">
              <w:rPr>
                <w:rStyle w:val="Hyperlink"/>
                <w:noProof/>
              </w:rPr>
              <w:t>4.4.1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Clients</w:t>
            </w:r>
            <w:r>
              <w:rPr>
                <w:noProof/>
                <w:webHidden/>
              </w:rPr>
              <w:tab/>
            </w:r>
            <w:r>
              <w:rPr>
                <w:noProof/>
                <w:webHidden/>
              </w:rPr>
              <w:fldChar w:fldCharType="begin"/>
            </w:r>
            <w:r>
              <w:rPr>
                <w:noProof/>
                <w:webHidden/>
              </w:rPr>
              <w:instrText xml:space="preserve"> PAGEREF _Toc210836204 \h </w:instrText>
            </w:r>
            <w:r>
              <w:rPr>
                <w:noProof/>
                <w:webHidden/>
              </w:rPr>
            </w:r>
            <w:r>
              <w:rPr>
                <w:noProof/>
                <w:webHidden/>
              </w:rPr>
              <w:fldChar w:fldCharType="separate"/>
            </w:r>
            <w:r w:rsidR="004D08CC">
              <w:rPr>
                <w:noProof/>
                <w:webHidden/>
              </w:rPr>
              <w:t>18</w:t>
            </w:r>
            <w:r>
              <w:rPr>
                <w:noProof/>
                <w:webHidden/>
              </w:rPr>
              <w:fldChar w:fldCharType="end"/>
            </w:r>
          </w:hyperlink>
        </w:p>
        <w:p w14:paraId="76BB816C" w14:textId="752A147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5" w:history="1">
            <w:r w:rsidRPr="006E56AA">
              <w:rPr>
                <w:rStyle w:val="Hyperlink"/>
                <w:noProof/>
              </w:rPr>
              <w:t>4.4.1.1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w:t>
            </w:r>
            <w:r>
              <w:rPr>
                <w:noProof/>
                <w:webHidden/>
              </w:rPr>
              <w:tab/>
            </w:r>
            <w:r>
              <w:rPr>
                <w:noProof/>
                <w:webHidden/>
              </w:rPr>
              <w:fldChar w:fldCharType="begin"/>
            </w:r>
            <w:r>
              <w:rPr>
                <w:noProof/>
                <w:webHidden/>
              </w:rPr>
              <w:instrText xml:space="preserve"> PAGEREF _Toc210836205 \h </w:instrText>
            </w:r>
            <w:r>
              <w:rPr>
                <w:noProof/>
                <w:webHidden/>
              </w:rPr>
            </w:r>
            <w:r>
              <w:rPr>
                <w:noProof/>
                <w:webHidden/>
              </w:rPr>
              <w:fldChar w:fldCharType="separate"/>
            </w:r>
            <w:r w:rsidR="004D08CC">
              <w:rPr>
                <w:noProof/>
                <w:webHidden/>
              </w:rPr>
              <w:t>19</w:t>
            </w:r>
            <w:r>
              <w:rPr>
                <w:noProof/>
                <w:webHidden/>
              </w:rPr>
              <w:fldChar w:fldCharType="end"/>
            </w:r>
          </w:hyperlink>
        </w:p>
        <w:p w14:paraId="12610C84" w14:textId="09066C3D"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6" w:history="1">
            <w:r w:rsidRPr="006E56AA">
              <w:rPr>
                <w:rStyle w:val="Hyperlink"/>
                <w:noProof/>
              </w:rPr>
              <w:t>4.4.1.2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 XML</w:t>
            </w:r>
            <w:r>
              <w:rPr>
                <w:noProof/>
                <w:webHidden/>
              </w:rPr>
              <w:tab/>
            </w:r>
            <w:r>
              <w:rPr>
                <w:noProof/>
                <w:webHidden/>
              </w:rPr>
              <w:fldChar w:fldCharType="begin"/>
            </w:r>
            <w:r>
              <w:rPr>
                <w:noProof/>
                <w:webHidden/>
              </w:rPr>
              <w:instrText xml:space="preserve"> PAGEREF _Toc210836206 \h </w:instrText>
            </w:r>
            <w:r>
              <w:rPr>
                <w:noProof/>
                <w:webHidden/>
              </w:rPr>
            </w:r>
            <w:r>
              <w:rPr>
                <w:noProof/>
                <w:webHidden/>
              </w:rPr>
              <w:fldChar w:fldCharType="separate"/>
            </w:r>
            <w:r w:rsidR="004D08CC">
              <w:rPr>
                <w:noProof/>
                <w:webHidden/>
              </w:rPr>
              <w:t>21</w:t>
            </w:r>
            <w:r>
              <w:rPr>
                <w:noProof/>
                <w:webHidden/>
              </w:rPr>
              <w:fldChar w:fldCharType="end"/>
            </w:r>
          </w:hyperlink>
        </w:p>
        <w:p w14:paraId="3029D63B" w14:textId="165DD60E"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7" w:history="1">
            <w:r w:rsidRPr="006E56AA">
              <w:rPr>
                <w:rStyle w:val="Hyperlink"/>
                <w:noProof/>
              </w:rPr>
              <w:t>4.4.2</w:t>
            </w:r>
            <w:r>
              <w:rPr>
                <w:rFonts w:asciiTheme="minorHAnsi" w:eastAsiaTheme="minorEastAsia" w:hAnsiTheme="minorHAnsi"/>
                <w:noProof/>
                <w:kern w:val="2"/>
                <w:sz w:val="24"/>
                <w:szCs w:val="24"/>
                <w:lang w:eastAsia="en-AU"/>
                <w14:ligatures w14:val="standardContextual"/>
              </w:rPr>
              <w:tab/>
            </w:r>
            <w:r w:rsidRPr="006E56AA">
              <w:rPr>
                <w:rStyle w:val="Hyperlink"/>
                <w:noProof/>
              </w:rPr>
              <w:t>Cases</w:t>
            </w:r>
            <w:r>
              <w:rPr>
                <w:noProof/>
                <w:webHidden/>
              </w:rPr>
              <w:tab/>
            </w:r>
            <w:r>
              <w:rPr>
                <w:noProof/>
                <w:webHidden/>
              </w:rPr>
              <w:fldChar w:fldCharType="begin"/>
            </w:r>
            <w:r>
              <w:rPr>
                <w:noProof/>
                <w:webHidden/>
              </w:rPr>
              <w:instrText xml:space="preserve"> PAGEREF _Toc210836207 \h </w:instrText>
            </w:r>
            <w:r>
              <w:rPr>
                <w:noProof/>
                <w:webHidden/>
              </w:rPr>
            </w:r>
            <w:r>
              <w:rPr>
                <w:noProof/>
                <w:webHidden/>
              </w:rPr>
              <w:fldChar w:fldCharType="separate"/>
            </w:r>
            <w:r w:rsidR="004D08CC">
              <w:rPr>
                <w:noProof/>
                <w:webHidden/>
              </w:rPr>
              <w:t>23</w:t>
            </w:r>
            <w:r>
              <w:rPr>
                <w:noProof/>
                <w:webHidden/>
              </w:rPr>
              <w:fldChar w:fldCharType="end"/>
            </w:r>
          </w:hyperlink>
        </w:p>
        <w:p w14:paraId="500C6AB4" w14:textId="24D9CC71"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8" w:history="1">
            <w:r w:rsidRPr="006E56AA">
              <w:rPr>
                <w:rStyle w:val="Hyperlink"/>
                <w:noProof/>
              </w:rPr>
              <w:t>4.4.2.1</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w:t>
            </w:r>
            <w:r>
              <w:rPr>
                <w:noProof/>
                <w:webHidden/>
              </w:rPr>
              <w:tab/>
            </w:r>
            <w:r>
              <w:rPr>
                <w:noProof/>
                <w:webHidden/>
              </w:rPr>
              <w:fldChar w:fldCharType="begin"/>
            </w:r>
            <w:r>
              <w:rPr>
                <w:noProof/>
                <w:webHidden/>
              </w:rPr>
              <w:instrText xml:space="preserve"> PAGEREF _Toc210836208 \h </w:instrText>
            </w:r>
            <w:r>
              <w:rPr>
                <w:noProof/>
                <w:webHidden/>
              </w:rPr>
            </w:r>
            <w:r>
              <w:rPr>
                <w:noProof/>
                <w:webHidden/>
              </w:rPr>
              <w:fldChar w:fldCharType="separate"/>
            </w:r>
            <w:r w:rsidR="004D08CC">
              <w:rPr>
                <w:noProof/>
                <w:webHidden/>
              </w:rPr>
              <w:t>23</w:t>
            </w:r>
            <w:r>
              <w:rPr>
                <w:noProof/>
                <w:webHidden/>
              </w:rPr>
              <w:fldChar w:fldCharType="end"/>
            </w:r>
          </w:hyperlink>
        </w:p>
        <w:p w14:paraId="076649FF" w14:textId="4A2C2B9A"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09" w:history="1">
            <w:r w:rsidRPr="006E56AA">
              <w:rPr>
                <w:rStyle w:val="Hyperlink"/>
                <w:noProof/>
              </w:rPr>
              <w:t>4.4.2.1.1</w:t>
            </w:r>
            <w:r>
              <w:rPr>
                <w:rFonts w:asciiTheme="minorHAnsi" w:eastAsiaTheme="minorEastAsia" w:hAnsiTheme="minorHAnsi"/>
                <w:noProof/>
                <w:kern w:val="2"/>
                <w:sz w:val="24"/>
                <w:szCs w:val="24"/>
                <w:lang w:eastAsia="en-AU"/>
                <w14:ligatures w14:val="standardContextual"/>
              </w:rPr>
              <w:tab/>
            </w:r>
            <w:r w:rsidRPr="006E56AA">
              <w:rPr>
                <w:rStyle w:val="Hyperlink"/>
                <w:noProof/>
              </w:rPr>
              <w:t>CaseClient node</w:t>
            </w:r>
            <w:r>
              <w:rPr>
                <w:noProof/>
                <w:webHidden/>
              </w:rPr>
              <w:tab/>
            </w:r>
            <w:r>
              <w:rPr>
                <w:noProof/>
                <w:webHidden/>
              </w:rPr>
              <w:fldChar w:fldCharType="begin"/>
            </w:r>
            <w:r>
              <w:rPr>
                <w:noProof/>
                <w:webHidden/>
              </w:rPr>
              <w:instrText xml:space="preserve"> PAGEREF _Toc210836209 \h </w:instrText>
            </w:r>
            <w:r>
              <w:rPr>
                <w:noProof/>
                <w:webHidden/>
              </w:rPr>
            </w:r>
            <w:r>
              <w:rPr>
                <w:noProof/>
                <w:webHidden/>
              </w:rPr>
              <w:fldChar w:fldCharType="separate"/>
            </w:r>
            <w:r w:rsidR="004D08CC">
              <w:rPr>
                <w:noProof/>
                <w:webHidden/>
              </w:rPr>
              <w:t>24</w:t>
            </w:r>
            <w:r>
              <w:rPr>
                <w:noProof/>
                <w:webHidden/>
              </w:rPr>
              <w:fldChar w:fldCharType="end"/>
            </w:r>
          </w:hyperlink>
        </w:p>
        <w:p w14:paraId="7A315D80" w14:textId="3A48A764"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0" w:history="1">
            <w:r w:rsidRPr="006E56AA">
              <w:rPr>
                <w:rStyle w:val="Hyperlink"/>
                <w:noProof/>
              </w:rPr>
              <w:t>4.4.2.1.1.1</w:t>
            </w:r>
            <w:r>
              <w:rPr>
                <w:rFonts w:asciiTheme="minorHAnsi" w:eastAsiaTheme="minorEastAsia" w:hAnsiTheme="minorHAnsi"/>
                <w:noProof/>
                <w:kern w:val="2"/>
                <w:sz w:val="24"/>
                <w:szCs w:val="24"/>
                <w:lang w:eastAsia="en-AU"/>
                <w14:ligatures w14:val="standardContextual"/>
              </w:rPr>
              <w:tab/>
            </w:r>
            <w:r w:rsidRPr="006E56AA">
              <w:rPr>
                <w:rStyle w:val="Hyperlink"/>
                <w:noProof/>
              </w:rPr>
              <w:t>ReasonForAssistance node</w:t>
            </w:r>
            <w:r>
              <w:rPr>
                <w:noProof/>
                <w:webHidden/>
              </w:rPr>
              <w:tab/>
            </w:r>
            <w:r>
              <w:rPr>
                <w:noProof/>
                <w:webHidden/>
              </w:rPr>
              <w:fldChar w:fldCharType="begin"/>
            </w:r>
            <w:r>
              <w:rPr>
                <w:noProof/>
                <w:webHidden/>
              </w:rPr>
              <w:instrText xml:space="preserve"> PAGEREF _Toc210836210 \h </w:instrText>
            </w:r>
            <w:r>
              <w:rPr>
                <w:noProof/>
                <w:webHidden/>
              </w:rPr>
            </w:r>
            <w:r>
              <w:rPr>
                <w:noProof/>
                <w:webHidden/>
              </w:rPr>
              <w:fldChar w:fldCharType="separate"/>
            </w:r>
            <w:r w:rsidR="004D08CC">
              <w:rPr>
                <w:noProof/>
                <w:webHidden/>
              </w:rPr>
              <w:t>24</w:t>
            </w:r>
            <w:r>
              <w:rPr>
                <w:noProof/>
                <w:webHidden/>
              </w:rPr>
              <w:fldChar w:fldCharType="end"/>
            </w:r>
          </w:hyperlink>
        </w:p>
        <w:p w14:paraId="52DCFB99" w14:textId="12E5DBD8"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1" w:history="1">
            <w:r w:rsidRPr="006E56AA">
              <w:rPr>
                <w:rStyle w:val="Hyperlink"/>
                <w:noProof/>
              </w:rPr>
              <w:t>4.4.2.1.2</w:t>
            </w:r>
            <w:r>
              <w:rPr>
                <w:rFonts w:asciiTheme="minorHAnsi" w:eastAsiaTheme="minorEastAsia" w:hAnsiTheme="minorHAnsi"/>
                <w:noProof/>
                <w:kern w:val="2"/>
                <w:sz w:val="24"/>
                <w:szCs w:val="24"/>
                <w:lang w:eastAsia="en-AU"/>
                <w14:ligatures w14:val="standardContextual"/>
              </w:rPr>
              <w:tab/>
            </w:r>
            <w:r w:rsidRPr="006E56AA">
              <w:rPr>
                <w:rStyle w:val="Hyperlink"/>
                <w:noProof/>
              </w:rPr>
              <w:t>ParentingAgreementOutcome node</w:t>
            </w:r>
            <w:r>
              <w:rPr>
                <w:noProof/>
                <w:webHidden/>
              </w:rPr>
              <w:tab/>
            </w:r>
            <w:r>
              <w:rPr>
                <w:noProof/>
                <w:webHidden/>
              </w:rPr>
              <w:fldChar w:fldCharType="begin"/>
            </w:r>
            <w:r>
              <w:rPr>
                <w:noProof/>
                <w:webHidden/>
              </w:rPr>
              <w:instrText xml:space="preserve"> PAGEREF _Toc210836211 \h </w:instrText>
            </w:r>
            <w:r>
              <w:rPr>
                <w:noProof/>
                <w:webHidden/>
              </w:rPr>
            </w:r>
            <w:r>
              <w:rPr>
                <w:noProof/>
                <w:webHidden/>
              </w:rPr>
              <w:fldChar w:fldCharType="separate"/>
            </w:r>
            <w:r w:rsidR="004D08CC">
              <w:rPr>
                <w:noProof/>
                <w:webHidden/>
              </w:rPr>
              <w:t>24</w:t>
            </w:r>
            <w:r>
              <w:rPr>
                <w:noProof/>
                <w:webHidden/>
              </w:rPr>
              <w:fldChar w:fldCharType="end"/>
            </w:r>
          </w:hyperlink>
        </w:p>
        <w:p w14:paraId="02ACFF6B" w14:textId="187D9E41"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2" w:history="1">
            <w:r w:rsidRPr="006E56AA">
              <w:rPr>
                <w:rStyle w:val="Hyperlink"/>
                <w:noProof/>
              </w:rPr>
              <w:t>4.4.2.1.3</w:t>
            </w:r>
            <w:r>
              <w:rPr>
                <w:rFonts w:asciiTheme="minorHAnsi" w:eastAsiaTheme="minorEastAsia" w:hAnsiTheme="minorHAnsi"/>
                <w:noProof/>
                <w:kern w:val="2"/>
                <w:sz w:val="24"/>
                <w:szCs w:val="24"/>
                <w:lang w:eastAsia="en-AU"/>
                <w14:ligatures w14:val="standardContextual"/>
              </w:rPr>
              <w:tab/>
            </w:r>
            <w:r w:rsidRPr="006E56AA">
              <w:rPr>
                <w:rStyle w:val="Hyperlink"/>
                <w:noProof/>
              </w:rPr>
              <w:t>Section60I node</w:t>
            </w:r>
            <w:r>
              <w:rPr>
                <w:noProof/>
                <w:webHidden/>
              </w:rPr>
              <w:tab/>
            </w:r>
            <w:r>
              <w:rPr>
                <w:noProof/>
                <w:webHidden/>
              </w:rPr>
              <w:fldChar w:fldCharType="begin"/>
            </w:r>
            <w:r>
              <w:rPr>
                <w:noProof/>
                <w:webHidden/>
              </w:rPr>
              <w:instrText xml:space="preserve"> PAGEREF _Toc210836212 \h </w:instrText>
            </w:r>
            <w:r>
              <w:rPr>
                <w:noProof/>
                <w:webHidden/>
              </w:rPr>
            </w:r>
            <w:r>
              <w:rPr>
                <w:noProof/>
                <w:webHidden/>
              </w:rPr>
              <w:fldChar w:fldCharType="separate"/>
            </w:r>
            <w:r w:rsidR="004D08CC">
              <w:rPr>
                <w:noProof/>
                <w:webHidden/>
              </w:rPr>
              <w:t>25</w:t>
            </w:r>
            <w:r>
              <w:rPr>
                <w:noProof/>
                <w:webHidden/>
              </w:rPr>
              <w:fldChar w:fldCharType="end"/>
            </w:r>
          </w:hyperlink>
        </w:p>
        <w:p w14:paraId="41CF4F63" w14:textId="225572BE"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3" w:history="1">
            <w:r w:rsidRPr="006E56AA">
              <w:rPr>
                <w:rStyle w:val="Hyperlink"/>
                <w:noProof/>
              </w:rPr>
              <w:t>4.4.2.1.4</w:t>
            </w:r>
            <w:r>
              <w:rPr>
                <w:rFonts w:asciiTheme="minorHAnsi" w:eastAsiaTheme="minorEastAsia" w:hAnsiTheme="minorHAnsi"/>
                <w:noProof/>
                <w:kern w:val="2"/>
                <w:sz w:val="24"/>
                <w:szCs w:val="24"/>
                <w:lang w:eastAsia="en-AU"/>
                <w14:ligatures w14:val="standardContextual"/>
              </w:rPr>
              <w:tab/>
            </w:r>
            <w:r w:rsidRPr="006E56AA">
              <w:rPr>
                <w:rStyle w:val="Hyperlink"/>
                <w:noProof/>
              </w:rPr>
              <w:t>PropertyAgreementOutcome node</w:t>
            </w:r>
            <w:r>
              <w:rPr>
                <w:noProof/>
                <w:webHidden/>
              </w:rPr>
              <w:tab/>
            </w:r>
            <w:r>
              <w:rPr>
                <w:noProof/>
                <w:webHidden/>
              </w:rPr>
              <w:fldChar w:fldCharType="begin"/>
            </w:r>
            <w:r>
              <w:rPr>
                <w:noProof/>
                <w:webHidden/>
              </w:rPr>
              <w:instrText xml:space="preserve"> PAGEREF _Toc210836213 \h </w:instrText>
            </w:r>
            <w:r>
              <w:rPr>
                <w:noProof/>
                <w:webHidden/>
              </w:rPr>
            </w:r>
            <w:r>
              <w:rPr>
                <w:noProof/>
                <w:webHidden/>
              </w:rPr>
              <w:fldChar w:fldCharType="separate"/>
            </w:r>
            <w:r w:rsidR="004D08CC">
              <w:rPr>
                <w:noProof/>
                <w:webHidden/>
              </w:rPr>
              <w:t>25</w:t>
            </w:r>
            <w:r>
              <w:rPr>
                <w:noProof/>
                <w:webHidden/>
              </w:rPr>
              <w:fldChar w:fldCharType="end"/>
            </w:r>
          </w:hyperlink>
        </w:p>
        <w:p w14:paraId="4925668D" w14:textId="325E2A50"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4" w:history="1">
            <w:r w:rsidRPr="006E56AA">
              <w:rPr>
                <w:rStyle w:val="Hyperlink"/>
                <w:noProof/>
              </w:rPr>
              <w:t>4.4.2.2</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 XML</w:t>
            </w:r>
            <w:r>
              <w:rPr>
                <w:noProof/>
                <w:webHidden/>
              </w:rPr>
              <w:tab/>
            </w:r>
            <w:r>
              <w:rPr>
                <w:noProof/>
                <w:webHidden/>
              </w:rPr>
              <w:fldChar w:fldCharType="begin"/>
            </w:r>
            <w:r>
              <w:rPr>
                <w:noProof/>
                <w:webHidden/>
              </w:rPr>
              <w:instrText xml:space="preserve"> PAGEREF _Toc210836214 \h </w:instrText>
            </w:r>
            <w:r>
              <w:rPr>
                <w:noProof/>
                <w:webHidden/>
              </w:rPr>
            </w:r>
            <w:r>
              <w:rPr>
                <w:noProof/>
                <w:webHidden/>
              </w:rPr>
              <w:fldChar w:fldCharType="separate"/>
            </w:r>
            <w:r w:rsidR="004D08CC">
              <w:rPr>
                <w:noProof/>
                <w:webHidden/>
              </w:rPr>
              <w:t>25</w:t>
            </w:r>
            <w:r>
              <w:rPr>
                <w:noProof/>
                <w:webHidden/>
              </w:rPr>
              <w:fldChar w:fldCharType="end"/>
            </w:r>
          </w:hyperlink>
        </w:p>
        <w:p w14:paraId="3ADC1B0C" w14:textId="0968CD6A"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15" w:history="1">
            <w:r w:rsidRPr="006E56AA">
              <w:rPr>
                <w:rStyle w:val="Hyperlink"/>
                <w:noProof/>
              </w:rPr>
              <w:t>4.4.3</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Sessions</w:t>
            </w:r>
            <w:r>
              <w:rPr>
                <w:noProof/>
                <w:webHidden/>
              </w:rPr>
              <w:tab/>
            </w:r>
            <w:r>
              <w:rPr>
                <w:noProof/>
                <w:webHidden/>
              </w:rPr>
              <w:fldChar w:fldCharType="begin"/>
            </w:r>
            <w:r>
              <w:rPr>
                <w:noProof/>
                <w:webHidden/>
              </w:rPr>
              <w:instrText xml:space="preserve"> PAGEREF _Toc210836215 \h </w:instrText>
            </w:r>
            <w:r>
              <w:rPr>
                <w:noProof/>
                <w:webHidden/>
              </w:rPr>
            </w:r>
            <w:r>
              <w:rPr>
                <w:noProof/>
                <w:webHidden/>
              </w:rPr>
              <w:fldChar w:fldCharType="separate"/>
            </w:r>
            <w:r w:rsidR="004D08CC">
              <w:rPr>
                <w:noProof/>
                <w:webHidden/>
              </w:rPr>
              <w:t>26</w:t>
            </w:r>
            <w:r>
              <w:rPr>
                <w:noProof/>
                <w:webHidden/>
              </w:rPr>
              <w:fldChar w:fldCharType="end"/>
            </w:r>
          </w:hyperlink>
        </w:p>
        <w:p w14:paraId="29065D73" w14:textId="674F16FC"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6" w:history="1">
            <w:r w:rsidRPr="006E56AA">
              <w:rPr>
                <w:rStyle w:val="Hyperlink"/>
                <w:noProof/>
              </w:rPr>
              <w:t>4.4.3.1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w:t>
            </w:r>
            <w:r>
              <w:rPr>
                <w:noProof/>
                <w:webHidden/>
              </w:rPr>
              <w:tab/>
            </w:r>
            <w:r>
              <w:rPr>
                <w:noProof/>
                <w:webHidden/>
              </w:rPr>
              <w:fldChar w:fldCharType="begin"/>
            </w:r>
            <w:r>
              <w:rPr>
                <w:noProof/>
                <w:webHidden/>
              </w:rPr>
              <w:instrText xml:space="preserve"> PAGEREF _Toc210836216 \h </w:instrText>
            </w:r>
            <w:r>
              <w:rPr>
                <w:noProof/>
                <w:webHidden/>
              </w:rPr>
            </w:r>
            <w:r>
              <w:rPr>
                <w:noProof/>
                <w:webHidden/>
              </w:rPr>
              <w:fldChar w:fldCharType="separate"/>
            </w:r>
            <w:r w:rsidR="004D08CC">
              <w:rPr>
                <w:noProof/>
                <w:webHidden/>
              </w:rPr>
              <w:t>26</w:t>
            </w:r>
            <w:r>
              <w:rPr>
                <w:noProof/>
                <w:webHidden/>
              </w:rPr>
              <w:fldChar w:fldCharType="end"/>
            </w:r>
          </w:hyperlink>
        </w:p>
        <w:p w14:paraId="743BC031" w14:textId="6E86E411"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7" w:history="1">
            <w:r w:rsidRPr="006E56AA">
              <w:rPr>
                <w:rStyle w:val="Hyperlink"/>
                <w:noProof/>
              </w:rPr>
              <w:t>4.4.3.1.1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SessionClient node</w:t>
            </w:r>
            <w:r>
              <w:rPr>
                <w:noProof/>
                <w:webHidden/>
              </w:rPr>
              <w:tab/>
            </w:r>
            <w:r>
              <w:rPr>
                <w:noProof/>
                <w:webHidden/>
              </w:rPr>
              <w:fldChar w:fldCharType="begin"/>
            </w:r>
            <w:r>
              <w:rPr>
                <w:noProof/>
                <w:webHidden/>
              </w:rPr>
              <w:instrText xml:space="preserve"> PAGEREF _Toc210836217 \h </w:instrText>
            </w:r>
            <w:r>
              <w:rPr>
                <w:noProof/>
                <w:webHidden/>
              </w:rPr>
            </w:r>
            <w:r>
              <w:rPr>
                <w:noProof/>
                <w:webHidden/>
              </w:rPr>
              <w:fldChar w:fldCharType="separate"/>
            </w:r>
            <w:r w:rsidR="004D08CC">
              <w:rPr>
                <w:noProof/>
                <w:webHidden/>
              </w:rPr>
              <w:t>29</w:t>
            </w:r>
            <w:r>
              <w:rPr>
                <w:noProof/>
                <w:webHidden/>
              </w:rPr>
              <w:fldChar w:fldCharType="end"/>
            </w:r>
          </w:hyperlink>
        </w:p>
        <w:p w14:paraId="33491994" w14:textId="38B21BD1"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8" w:history="1">
            <w:r w:rsidRPr="006E56AA">
              <w:rPr>
                <w:rStyle w:val="Hyperlink"/>
                <w:noProof/>
              </w:rPr>
              <w:t>4.4.3.1.1.1</w:t>
            </w:r>
            <w:r>
              <w:rPr>
                <w:rFonts w:asciiTheme="minorHAnsi" w:eastAsiaTheme="minorEastAsia" w:hAnsiTheme="minorHAnsi"/>
                <w:noProof/>
                <w:kern w:val="2"/>
                <w:sz w:val="24"/>
                <w:szCs w:val="24"/>
                <w:lang w:eastAsia="en-AU"/>
                <w14:ligatures w14:val="standardContextual"/>
              </w:rPr>
              <w:tab/>
            </w:r>
            <w:r w:rsidRPr="006E56AA">
              <w:rPr>
                <w:rStyle w:val="Hyperlink"/>
                <w:noProof/>
              </w:rPr>
              <w:t>Referral node</w:t>
            </w:r>
            <w:r>
              <w:rPr>
                <w:noProof/>
                <w:webHidden/>
              </w:rPr>
              <w:tab/>
            </w:r>
            <w:r>
              <w:rPr>
                <w:noProof/>
                <w:webHidden/>
              </w:rPr>
              <w:fldChar w:fldCharType="begin"/>
            </w:r>
            <w:r>
              <w:rPr>
                <w:noProof/>
                <w:webHidden/>
              </w:rPr>
              <w:instrText xml:space="preserve"> PAGEREF _Toc210836218 \h </w:instrText>
            </w:r>
            <w:r>
              <w:rPr>
                <w:noProof/>
                <w:webHidden/>
              </w:rPr>
            </w:r>
            <w:r>
              <w:rPr>
                <w:noProof/>
                <w:webHidden/>
              </w:rPr>
              <w:fldChar w:fldCharType="separate"/>
            </w:r>
            <w:r w:rsidR="004D08CC">
              <w:rPr>
                <w:noProof/>
                <w:webHidden/>
              </w:rPr>
              <w:t>29</w:t>
            </w:r>
            <w:r>
              <w:rPr>
                <w:noProof/>
                <w:webHidden/>
              </w:rPr>
              <w:fldChar w:fldCharType="end"/>
            </w:r>
          </w:hyperlink>
        </w:p>
        <w:p w14:paraId="16670D52" w14:textId="2DDFB414"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9" w:history="1">
            <w:r w:rsidRPr="006E56AA">
              <w:rPr>
                <w:rStyle w:val="Hyperlink"/>
                <w:noProof/>
              </w:rPr>
              <w:t>4.4.3.2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 XML</w:t>
            </w:r>
            <w:r>
              <w:rPr>
                <w:noProof/>
                <w:webHidden/>
              </w:rPr>
              <w:tab/>
            </w:r>
            <w:r>
              <w:rPr>
                <w:noProof/>
                <w:webHidden/>
              </w:rPr>
              <w:fldChar w:fldCharType="begin"/>
            </w:r>
            <w:r>
              <w:rPr>
                <w:noProof/>
                <w:webHidden/>
              </w:rPr>
              <w:instrText xml:space="preserve"> PAGEREF _Toc210836219 \h </w:instrText>
            </w:r>
            <w:r>
              <w:rPr>
                <w:noProof/>
                <w:webHidden/>
              </w:rPr>
            </w:r>
            <w:r>
              <w:rPr>
                <w:noProof/>
                <w:webHidden/>
              </w:rPr>
              <w:fldChar w:fldCharType="separate"/>
            </w:r>
            <w:r w:rsidR="004D08CC">
              <w:rPr>
                <w:noProof/>
                <w:webHidden/>
              </w:rPr>
              <w:t>30</w:t>
            </w:r>
            <w:r>
              <w:rPr>
                <w:noProof/>
                <w:webHidden/>
              </w:rPr>
              <w:fldChar w:fldCharType="end"/>
            </w:r>
          </w:hyperlink>
        </w:p>
        <w:p w14:paraId="0A76D25E" w14:textId="3E669676"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0" w:history="1">
            <w:r w:rsidRPr="006E56AA">
              <w:rPr>
                <w:rStyle w:val="Hyperlink"/>
                <w:noProof/>
              </w:rPr>
              <w:t>4.4.4</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SessionAssessments</w:t>
            </w:r>
            <w:r>
              <w:rPr>
                <w:noProof/>
                <w:webHidden/>
              </w:rPr>
              <w:tab/>
            </w:r>
            <w:r>
              <w:rPr>
                <w:noProof/>
                <w:webHidden/>
              </w:rPr>
              <w:fldChar w:fldCharType="begin"/>
            </w:r>
            <w:r>
              <w:rPr>
                <w:noProof/>
                <w:webHidden/>
              </w:rPr>
              <w:instrText xml:space="preserve"> PAGEREF _Toc210836220 \h </w:instrText>
            </w:r>
            <w:r>
              <w:rPr>
                <w:noProof/>
                <w:webHidden/>
              </w:rPr>
            </w:r>
            <w:r>
              <w:rPr>
                <w:noProof/>
                <w:webHidden/>
              </w:rPr>
              <w:fldChar w:fldCharType="separate"/>
            </w:r>
            <w:r w:rsidR="004D08CC">
              <w:rPr>
                <w:noProof/>
                <w:webHidden/>
              </w:rPr>
              <w:t>31</w:t>
            </w:r>
            <w:r>
              <w:rPr>
                <w:noProof/>
                <w:webHidden/>
              </w:rPr>
              <w:fldChar w:fldCharType="end"/>
            </w:r>
          </w:hyperlink>
        </w:p>
        <w:p w14:paraId="0B710FE2" w14:textId="21D329C6"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1" w:history="1">
            <w:r w:rsidRPr="006E56AA">
              <w:rPr>
                <w:rStyle w:val="Hyperlink"/>
                <w:noProof/>
              </w:rPr>
              <w:t>4.4.4.1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w:t>
            </w:r>
            <w:r>
              <w:rPr>
                <w:noProof/>
                <w:webHidden/>
              </w:rPr>
              <w:tab/>
            </w:r>
            <w:r>
              <w:rPr>
                <w:noProof/>
                <w:webHidden/>
              </w:rPr>
              <w:fldChar w:fldCharType="begin"/>
            </w:r>
            <w:r>
              <w:rPr>
                <w:noProof/>
                <w:webHidden/>
              </w:rPr>
              <w:instrText xml:space="preserve"> PAGEREF _Toc210836221 \h </w:instrText>
            </w:r>
            <w:r>
              <w:rPr>
                <w:noProof/>
                <w:webHidden/>
              </w:rPr>
            </w:r>
            <w:r>
              <w:rPr>
                <w:noProof/>
                <w:webHidden/>
              </w:rPr>
              <w:fldChar w:fldCharType="separate"/>
            </w:r>
            <w:r w:rsidR="004D08CC">
              <w:rPr>
                <w:noProof/>
                <w:webHidden/>
              </w:rPr>
              <w:t>31</w:t>
            </w:r>
            <w:r>
              <w:rPr>
                <w:noProof/>
                <w:webHidden/>
              </w:rPr>
              <w:fldChar w:fldCharType="end"/>
            </w:r>
          </w:hyperlink>
        </w:p>
        <w:p w14:paraId="0B7AF944" w14:textId="5203C06A"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2" w:history="1">
            <w:r w:rsidRPr="006E56AA">
              <w:rPr>
                <w:rStyle w:val="Hyperlink"/>
                <w:noProof/>
              </w:rPr>
              <w:t>4.4.4.1.1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_Toc210836222 \h </w:instrText>
            </w:r>
            <w:r>
              <w:rPr>
                <w:noProof/>
                <w:webHidden/>
              </w:rPr>
            </w:r>
            <w:r>
              <w:rPr>
                <w:noProof/>
                <w:webHidden/>
              </w:rPr>
              <w:fldChar w:fldCharType="separate"/>
            </w:r>
            <w:r w:rsidR="004D08CC">
              <w:rPr>
                <w:noProof/>
                <w:webHidden/>
              </w:rPr>
              <w:t>31</w:t>
            </w:r>
            <w:r>
              <w:rPr>
                <w:noProof/>
                <w:webHidden/>
              </w:rPr>
              <w:fldChar w:fldCharType="end"/>
            </w:r>
          </w:hyperlink>
        </w:p>
        <w:p w14:paraId="07B966F8" w14:textId="24323C5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3" w:history="1">
            <w:r w:rsidRPr="006E56AA">
              <w:rPr>
                <w:rStyle w:val="Hyperlink"/>
                <w:noProof/>
              </w:rPr>
              <w:t>4.4.4.2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 XML</w:t>
            </w:r>
            <w:r>
              <w:rPr>
                <w:noProof/>
                <w:webHidden/>
              </w:rPr>
              <w:tab/>
            </w:r>
            <w:r>
              <w:rPr>
                <w:noProof/>
                <w:webHidden/>
              </w:rPr>
              <w:fldChar w:fldCharType="begin"/>
            </w:r>
            <w:r>
              <w:rPr>
                <w:noProof/>
                <w:webHidden/>
              </w:rPr>
              <w:instrText xml:space="preserve"> PAGEREF _Toc210836223 \h </w:instrText>
            </w:r>
            <w:r>
              <w:rPr>
                <w:noProof/>
                <w:webHidden/>
              </w:rPr>
            </w:r>
            <w:r>
              <w:rPr>
                <w:noProof/>
                <w:webHidden/>
              </w:rPr>
              <w:fldChar w:fldCharType="separate"/>
            </w:r>
            <w:r w:rsidR="004D08CC">
              <w:rPr>
                <w:noProof/>
                <w:webHidden/>
              </w:rPr>
              <w:t>33</w:t>
            </w:r>
            <w:r>
              <w:rPr>
                <w:noProof/>
                <w:webHidden/>
              </w:rPr>
              <w:fldChar w:fldCharType="end"/>
            </w:r>
          </w:hyperlink>
        </w:p>
        <w:p w14:paraId="6EAFF396" w14:textId="0D1D6652"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4" w:history="1">
            <w:r w:rsidRPr="006E56AA">
              <w:rPr>
                <w:rStyle w:val="Hyperlink"/>
                <w:noProof/>
              </w:rPr>
              <w:t>4.4.5</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ClientAssessments</w:t>
            </w:r>
            <w:r>
              <w:rPr>
                <w:noProof/>
                <w:webHidden/>
              </w:rPr>
              <w:tab/>
            </w:r>
            <w:r>
              <w:rPr>
                <w:noProof/>
                <w:webHidden/>
              </w:rPr>
              <w:fldChar w:fldCharType="begin"/>
            </w:r>
            <w:r>
              <w:rPr>
                <w:noProof/>
                <w:webHidden/>
              </w:rPr>
              <w:instrText xml:space="preserve"> PAGEREF _Toc210836224 \h </w:instrText>
            </w:r>
            <w:r>
              <w:rPr>
                <w:noProof/>
                <w:webHidden/>
              </w:rPr>
            </w:r>
            <w:r>
              <w:rPr>
                <w:noProof/>
                <w:webHidden/>
              </w:rPr>
              <w:fldChar w:fldCharType="separate"/>
            </w:r>
            <w:r w:rsidR="004D08CC">
              <w:rPr>
                <w:noProof/>
                <w:webHidden/>
              </w:rPr>
              <w:t>33</w:t>
            </w:r>
            <w:r>
              <w:rPr>
                <w:noProof/>
                <w:webHidden/>
              </w:rPr>
              <w:fldChar w:fldCharType="end"/>
            </w:r>
          </w:hyperlink>
        </w:p>
        <w:p w14:paraId="6F20A3DF" w14:textId="4189937B"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5" w:history="1">
            <w:r w:rsidRPr="006E56AA">
              <w:rPr>
                <w:rStyle w:val="Hyperlink"/>
                <w:noProof/>
              </w:rPr>
              <w:t>4.4.5.1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w:t>
            </w:r>
            <w:r>
              <w:rPr>
                <w:noProof/>
                <w:webHidden/>
              </w:rPr>
              <w:tab/>
            </w:r>
            <w:r>
              <w:rPr>
                <w:noProof/>
                <w:webHidden/>
              </w:rPr>
              <w:fldChar w:fldCharType="begin"/>
            </w:r>
            <w:r>
              <w:rPr>
                <w:noProof/>
                <w:webHidden/>
              </w:rPr>
              <w:instrText xml:space="preserve"> PAGEREF _Toc210836225 \h </w:instrText>
            </w:r>
            <w:r>
              <w:rPr>
                <w:noProof/>
                <w:webHidden/>
              </w:rPr>
            </w:r>
            <w:r>
              <w:rPr>
                <w:noProof/>
                <w:webHidden/>
              </w:rPr>
              <w:fldChar w:fldCharType="separate"/>
            </w:r>
            <w:r w:rsidR="004D08CC">
              <w:rPr>
                <w:noProof/>
                <w:webHidden/>
              </w:rPr>
              <w:t>33</w:t>
            </w:r>
            <w:r>
              <w:rPr>
                <w:noProof/>
                <w:webHidden/>
              </w:rPr>
              <w:fldChar w:fldCharType="end"/>
            </w:r>
          </w:hyperlink>
        </w:p>
        <w:p w14:paraId="523B8EE2" w14:textId="4DE1B78A"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6" w:history="1">
            <w:r w:rsidRPr="006E56AA">
              <w:rPr>
                <w:rStyle w:val="Hyperlink"/>
                <w:noProof/>
              </w:rPr>
              <w:t>4.4.5.1.1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_Toc210836226 \h </w:instrText>
            </w:r>
            <w:r>
              <w:rPr>
                <w:noProof/>
                <w:webHidden/>
              </w:rPr>
            </w:r>
            <w:r>
              <w:rPr>
                <w:noProof/>
                <w:webHidden/>
              </w:rPr>
              <w:fldChar w:fldCharType="separate"/>
            </w:r>
            <w:r w:rsidR="004D08CC">
              <w:rPr>
                <w:noProof/>
                <w:webHidden/>
              </w:rPr>
              <w:t>34</w:t>
            </w:r>
            <w:r>
              <w:rPr>
                <w:noProof/>
                <w:webHidden/>
              </w:rPr>
              <w:fldChar w:fldCharType="end"/>
            </w:r>
          </w:hyperlink>
        </w:p>
        <w:p w14:paraId="51E54B18" w14:textId="4686BC0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7" w:history="1">
            <w:r w:rsidRPr="006E56AA">
              <w:rPr>
                <w:rStyle w:val="Hyperlink"/>
                <w:noProof/>
              </w:rPr>
              <w:t>4.4.5.2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 XML</w:t>
            </w:r>
            <w:r>
              <w:rPr>
                <w:noProof/>
                <w:webHidden/>
              </w:rPr>
              <w:tab/>
            </w:r>
            <w:r>
              <w:rPr>
                <w:noProof/>
                <w:webHidden/>
              </w:rPr>
              <w:fldChar w:fldCharType="begin"/>
            </w:r>
            <w:r>
              <w:rPr>
                <w:noProof/>
                <w:webHidden/>
              </w:rPr>
              <w:instrText xml:space="preserve"> PAGEREF _Toc210836227 \h </w:instrText>
            </w:r>
            <w:r>
              <w:rPr>
                <w:noProof/>
                <w:webHidden/>
              </w:rPr>
            </w:r>
            <w:r>
              <w:rPr>
                <w:noProof/>
                <w:webHidden/>
              </w:rPr>
              <w:fldChar w:fldCharType="separate"/>
            </w:r>
            <w:r w:rsidR="004D08CC">
              <w:rPr>
                <w:noProof/>
                <w:webHidden/>
              </w:rPr>
              <w:t>34</w:t>
            </w:r>
            <w:r>
              <w:rPr>
                <w:noProof/>
                <w:webHidden/>
              </w:rPr>
              <w:fldChar w:fldCharType="end"/>
            </w:r>
          </w:hyperlink>
        </w:p>
        <w:p w14:paraId="647EAD23" w14:textId="461F84C0"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8" w:history="1">
            <w:r w:rsidRPr="006E56AA">
              <w:rPr>
                <w:rStyle w:val="Hyperlink"/>
                <w:noProof/>
              </w:rPr>
              <w:t>4.4.6</w:t>
            </w:r>
            <w:r>
              <w:rPr>
                <w:rFonts w:asciiTheme="minorHAnsi" w:eastAsiaTheme="minorEastAsia" w:hAnsiTheme="minorHAnsi"/>
                <w:noProof/>
                <w:kern w:val="2"/>
                <w:sz w:val="24"/>
                <w:szCs w:val="24"/>
                <w:lang w:eastAsia="en-AU"/>
                <w14:ligatures w14:val="standardContextual"/>
              </w:rPr>
              <w:tab/>
            </w:r>
            <w:r w:rsidRPr="006E56AA">
              <w:rPr>
                <w:rStyle w:val="Hyperlink"/>
                <w:noProof/>
              </w:rPr>
              <w:t>Outlets</w:t>
            </w:r>
            <w:r>
              <w:rPr>
                <w:noProof/>
                <w:webHidden/>
              </w:rPr>
              <w:tab/>
            </w:r>
            <w:r>
              <w:rPr>
                <w:noProof/>
                <w:webHidden/>
              </w:rPr>
              <w:fldChar w:fldCharType="begin"/>
            </w:r>
            <w:r>
              <w:rPr>
                <w:noProof/>
                <w:webHidden/>
              </w:rPr>
              <w:instrText xml:space="preserve"> PAGEREF _Toc210836228 \h </w:instrText>
            </w:r>
            <w:r>
              <w:rPr>
                <w:noProof/>
                <w:webHidden/>
              </w:rPr>
            </w:r>
            <w:r>
              <w:rPr>
                <w:noProof/>
                <w:webHidden/>
              </w:rPr>
              <w:fldChar w:fldCharType="separate"/>
            </w:r>
            <w:r w:rsidR="004D08CC">
              <w:rPr>
                <w:noProof/>
                <w:webHidden/>
              </w:rPr>
              <w:t>34</w:t>
            </w:r>
            <w:r>
              <w:rPr>
                <w:noProof/>
                <w:webHidden/>
              </w:rPr>
              <w:fldChar w:fldCharType="end"/>
            </w:r>
          </w:hyperlink>
        </w:p>
        <w:p w14:paraId="6AC4F440" w14:textId="754B6252"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9" w:history="1">
            <w:r w:rsidRPr="006E56AA">
              <w:rPr>
                <w:rStyle w:val="Hyperlink"/>
                <w:noProof/>
              </w:rPr>
              <w:t>4.4.6.1</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w:t>
            </w:r>
            <w:r>
              <w:rPr>
                <w:noProof/>
                <w:webHidden/>
              </w:rPr>
              <w:tab/>
            </w:r>
            <w:r>
              <w:rPr>
                <w:noProof/>
                <w:webHidden/>
              </w:rPr>
              <w:fldChar w:fldCharType="begin"/>
            </w:r>
            <w:r>
              <w:rPr>
                <w:noProof/>
                <w:webHidden/>
              </w:rPr>
              <w:instrText xml:space="preserve"> PAGEREF _Toc210836229 \h </w:instrText>
            </w:r>
            <w:r>
              <w:rPr>
                <w:noProof/>
                <w:webHidden/>
              </w:rPr>
            </w:r>
            <w:r>
              <w:rPr>
                <w:noProof/>
                <w:webHidden/>
              </w:rPr>
              <w:fldChar w:fldCharType="separate"/>
            </w:r>
            <w:r w:rsidR="004D08CC">
              <w:rPr>
                <w:noProof/>
                <w:webHidden/>
              </w:rPr>
              <w:t>35</w:t>
            </w:r>
            <w:r>
              <w:rPr>
                <w:noProof/>
                <w:webHidden/>
              </w:rPr>
              <w:fldChar w:fldCharType="end"/>
            </w:r>
          </w:hyperlink>
        </w:p>
        <w:p w14:paraId="20DB219B" w14:textId="0DB1C7D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0" w:history="1">
            <w:r w:rsidRPr="006E56AA">
              <w:rPr>
                <w:rStyle w:val="Hyperlink"/>
                <w:noProof/>
              </w:rPr>
              <w:t>4.4.6.2</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 XML</w:t>
            </w:r>
            <w:r>
              <w:rPr>
                <w:noProof/>
                <w:webHidden/>
              </w:rPr>
              <w:tab/>
            </w:r>
            <w:r>
              <w:rPr>
                <w:noProof/>
                <w:webHidden/>
              </w:rPr>
              <w:fldChar w:fldCharType="begin"/>
            </w:r>
            <w:r>
              <w:rPr>
                <w:noProof/>
                <w:webHidden/>
              </w:rPr>
              <w:instrText xml:space="preserve"> PAGEREF _Toc210836230 \h </w:instrText>
            </w:r>
            <w:r>
              <w:rPr>
                <w:noProof/>
                <w:webHidden/>
              </w:rPr>
            </w:r>
            <w:r>
              <w:rPr>
                <w:noProof/>
                <w:webHidden/>
              </w:rPr>
              <w:fldChar w:fldCharType="separate"/>
            </w:r>
            <w:r w:rsidR="004D08CC">
              <w:rPr>
                <w:noProof/>
                <w:webHidden/>
              </w:rPr>
              <w:t>36</w:t>
            </w:r>
            <w:r>
              <w:rPr>
                <w:noProof/>
                <w:webHidden/>
              </w:rPr>
              <w:fldChar w:fldCharType="end"/>
            </w:r>
          </w:hyperlink>
        </w:p>
        <w:p w14:paraId="11A4EF95" w14:textId="1F2A200D"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31" w:history="1">
            <w:r w:rsidRPr="006E56AA">
              <w:rPr>
                <w:rStyle w:val="Hyperlink"/>
                <w:noProof/>
              </w:rPr>
              <w:t>5</w:t>
            </w:r>
            <w:r>
              <w:rPr>
                <w:rFonts w:asciiTheme="minorHAnsi" w:eastAsiaTheme="minorEastAsia" w:hAnsiTheme="minorHAnsi"/>
                <w:noProof/>
                <w:kern w:val="2"/>
                <w:sz w:val="24"/>
                <w:szCs w:val="24"/>
                <w:lang w:eastAsia="en-AU"/>
                <w14:ligatures w14:val="standardContextual"/>
              </w:rPr>
              <w:tab/>
            </w:r>
            <w:r w:rsidRPr="006E56AA">
              <w:rPr>
                <w:rStyle w:val="Hyperlink"/>
                <w:noProof/>
              </w:rPr>
              <w:t>Error processing</w:t>
            </w:r>
            <w:r>
              <w:rPr>
                <w:noProof/>
                <w:webHidden/>
              </w:rPr>
              <w:tab/>
            </w:r>
            <w:r>
              <w:rPr>
                <w:noProof/>
                <w:webHidden/>
              </w:rPr>
              <w:fldChar w:fldCharType="begin"/>
            </w:r>
            <w:r>
              <w:rPr>
                <w:noProof/>
                <w:webHidden/>
              </w:rPr>
              <w:instrText xml:space="preserve"> PAGEREF _Toc210836231 \h </w:instrText>
            </w:r>
            <w:r>
              <w:rPr>
                <w:noProof/>
                <w:webHidden/>
              </w:rPr>
            </w:r>
            <w:r>
              <w:rPr>
                <w:noProof/>
                <w:webHidden/>
              </w:rPr>
              <w:fldChar w:fldCharType="separate"/>
            </w:r>
            <w:r w:rsidR="004D08CC">
              <w:rPr>
                <w:noProof/>
                <w:webHidden/>
              </w:rPr>
              <w:t>37</w:t>
            </w:r>
            <w:r>
              <w:rPr>
                <w:noProof/>
                <w:webHidden/>
              </w:rPr>
              <w:fldChar w:fldCharType="end"/>
            </w:r>
          </w:hyperlink>
        </w:p>
        <w:p w14:paraId="7F87EA69" w14:textId="12C5AA44"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2" w:history="1">
            <w:r w:rsidRPr="006E56AA">
              <w:rPr>
                <w:rStyle w:val="Hyperlink"/>
                <w:noProof/>
              </w:rPr>
              <w:t>5.1</w:t>
            </w:r>
            <w:r>
              <w:rPr>
                <w:rFonts w:asciiTheme="minorHAnsi" w:eastAsiaTheme="minorEastAsia" w:hAnsiTheme="minorHAnsi"/>
                <w:noProof/>
                <w:kern w:val="2"/>
                <w:sz w:val="24"/>
                <w:szCs w:val="24"/>
                <w:lang w:eastAsia="en-AU"/>
                <w14:ligatures w14:val="standardContextual"/>
              </w:rPr>
              <w:tab/>
            </w:r>
            <w:r w:rsidRPr="006E56AA">
              <w:rPr>
                <w:rStyle w:val="Hyperlink"/>
                <w:noProof/>
              </w:rPr>
              <w:t>Uploaded file errors</w:t>
            </w:r>
            <w:r>
              <w:rPr>
                <w:noProof/>
                <w:webHidden/>
              </w:rPr>
              <w:tab/>
            </w:r>
            <w:r>
              <w:rPr>
                <w:noProof/>
                <w:webHidden/>
              </w:rPr>
              <w:fldChar w:fldCharType="begin"/>
            </w:r>
            <w:r>
              <w:rPr>
                <w:noProof/>
                <w:webHidden/>
              </w:rPr>
              <w:instrText xml:space="preserve"> PAGEREF _Toc210836232 \h </w:instrText>
            </w:r>
            <w:r>
              <w:rPr>
                <w:noProof/>
                <w:webHidden/>
              </w:rPr>
            </w:r>
            <w:r>
              <w:rPr>
                <w:noProof/>
                <w:webHidden/>
              </w:rPr>
              <w:fldChar w:fldCharType="separate"/>
            </w:r>
            <w:r w:rsidR="004D08CC">
              <w:rPr>
                <w:noProof/>
                <w:webHidden/>
              </w:rPr>
              <w:t>37</w:t>
            </w:r>
            <w:r>
              <w:rPr>
                <w:noProof/>
                <w:webHidden/>
              </w:rPr>
              <w:fldChar w:fldCharType="end"/>
            </w:r>
          </w:hyperlink>
        </w:p>
        <w:p w14:paraId="1C38C2B2" w14:textId="5927CD6F"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3" w:history="1">
            <w:r w:rsidRPr="006E56AA">
              <w:rPr>
                <w:rStyle w:val="Hyperlink"/>
                <w:noProof/>
              </w:rPr>
              <w:t>5.1.1</w:t>
            </w:r>
            <w:r>
              <w:rPr>
                <w:rFonts w:asciiTheme="minorHAnsi" w:eastAsiaTheme="minorEastAsia" w:hAnsiTheme="minorHAnsi"/>
                <w:noProof/>
                <w:kern w:val="2"/>
                <w:sz w:val="24"/>
                <w:szCs w:val="24"/>
                <w:lang w:eastAsia="en-AU"/>
                <w14:ligatures w14:val="standardContextual"/>
              </w:rPr>
              <w:tab/>
            </w:r>
            <w:r w:rsidRPr="006E56AA">
              <w:rPr>
                <w:rStyle w:val="Hyperlink"/>
                <w:noProof/>
              </w:rPr>
              <w:t>View uploaded files</w:t>
            </w:r>
            <w:r>
              <w:rPr>
                <w:noProof/>
                <w:webHidden/>
              </w:rPr>
              <w:tab/>
            </w:r>
            <w:r>
              <w:rPr>
                <w:noProof/>
                <w:webHidden/>
              </w:rPr>
              <w:fldChar w:fldCharType="begin"/>
            </w:r>
            <w:r>
              <w:rPr>
                <w:noProof/>
                <w:webHidden/>
              </w:rPr>
              <w:instrText xml:space="preserve"> PAGEREF _Toc210836233 \h </w:instrText>
            </w:r>
            <w:r>
              <w:rPr>
                <w:noProof/>
                <w:webHidden/>
              </w:rPr>
            </w:r>
            <w:r>
              <w:rPr>
                <w:noProof/>
                <w:webHidden/>
              </w:rPr>
              <w:fldChar w:fldCharType="separate"/>
            </w:r>
            <w:r w:rsidR="004D08CC">
              <w:rPr>
                <w:noProof/>
                <w:webHidden/>
              </w:rPr>
              <w:t>37</w:t>
            </w:r>
            <w:r>
              <w:rPr>
                <w:noProof/>
                <w:webHidden/>
              </w:rPr>
              <w:fldChar w:fldCharType="end"/>
            </w:r>
          </w:hyperlink>
        </w:p>
        <w:p w14:paraId="4891E694" w14:textId="2DB57C4E"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4" w:history="1">
            <w:r w:rsidRPr="006E56AA">
              <w:rPr>
                <w:rStyle w:val="Hyperlink"/>
                <w:noProof/>
              </w:rPr>
              <w:t>5.1.2</w:t>
            </w:r>
            <w:r>
              <w:rPr>
                <w:rFonts w:asciiTheme="minorHAnsi" w:eastAsiaTheme="minorEastAsia" w:hAnsiTheme="minorHAnsi"/>
                <w:noProof/>
                <w:kern w:val="2"/>
                <w:sz w:val="24"/>
                <w:szCs w:val="24"/>
                <w:lang w:eastAsia="en-AU"/>
                <w14:ligatures w14:val="standardContextual"/>
              </w:rPr>
              <w:tab/>
            </w:r>
            <w:r w:rsidRPr="006E56AA">
              <w:rPr>
                <w:rStyle w:val="Hyperlink"/>
                <w:noProof/>
              </w:rPr>
              <w:t>Upload file details</w:t>
            </w:r>
            <w:r>
              <w:rPr>
                <w:noProof/>
                <w:webHidden/>
              </w:rPr>
              <w:tab/>
            </w:r>
            <w:r>
              <w:rPr>
                <w:noProof/>
                <w:webHidden/>
              </w:rPr>
              <w:fldChar w:fldCharType="begin"/>
            </w:r>
            <w:r>
              <w:rPr>
                <w:noProof/>
                <w:webHidden/>
              </w:rPr>
              <w:instrText xml:space="preserve"> PAGEREF _Toc210836234 \h </w:instrText>
            </w:r>
            <w:r>
              <w:rPr>
                <w:noProof/>
                <w:webHidden/>
              </w:rPr>
            </w:r>
            <w:r>
              <w:rPr>
                <w:noProof/>
                <w:webHidden/>
              </w:rPr>
              <w:fldChar w:fldCharType="separate"/>
            </w:r>
            <w:r w:rsidR="004D08CC">
              <w:rPr>
                <w:noProof/>
                <w:webHidden/>
              </w:rPr>
              <w:t>37</w:t>
            </w:r>
            <w:r>
              <w:rPr>
                <w:noProof/>
                <w:webHidden/>
              </w:rPr>
              <w:fldChar w:fldCharType="end"/>
            </w:r>
          </w:hyperlink>
        </w:p>
        <w:p w14:paraId="20479349" w14:textId="7BDA4A23"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5" w:history="1">
            <w:r w:rsidRPr="006E56AA">
              <w:rPr>
                <w:rStyle w:val="Hyperlink"/>
                <w:noProof/>
              </w:rPr>
              <w:t>5.2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w:t>
            </w:r>
            <w:r>
              <w:rPr>
                <w:noProof/>
                <w:webHidden/>
              </w:rPr>
              <w:tab/>
            </w:r>
            <w:r>
              <w:rPr>
                <w:noProof/>
                <w:webHidden/>
              </w:rPr>
              <w:fldChar w:fldCharType="begin"/>
            </w:r>
            <w:r>
              <w:rPr>
                <w:noProof/>
                <w:webHidden/>
              </w:rPr>
              <w:instrText xml:space="preserve"> PAGEREF _Toc210836235 \h </w:instrText>
            </w:r>
            <w:r>
              <w:rPr>
                <w:noProof/>
                <w:webHidden/>
              </w:rPr>
            </w:r>
            <w:r>
              <w:rPr>
                <w:noProof/>
                <w:webHidden/>
              </w:rPr>
              <w:fldChar w:fldCharType="separate"/>
            </w:r>
            <w:r w:rsidR="004D08CC">
              <w:rPr>
                <w:noProof/>
                <w:webHidden/>
              </w:rPr>
              <w:t>38</w:t>
            </w:r>
            <w:r>
              <w:rPr>
                <w:noProof/>
                <w:webHidden/>
              </w:rPr>
              <w:fldChar w:fldCharType="end"/>
            </w:r>
          </w:hyperlink>
        </w:p>
        <w:p w14:paraId="74EA10FD" w14:textId="41B1B8A3"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6" w:history="1">
            <w:r w:rsidRPr="006E56AA">
              <w:rPr>
                <w:rStyle w:val="Hyperlink"/>
                <w:noProof/>
              </w:rPr>
              <w:t>5.2.1</w:t>
            </w:r>
            <w:r>
              <w:rPr>
                <w:rFonts w:asciiTheme="minorHAnsi" w:eastAsiaTheme="minorEastAsia" w:hAnsiTheme="minorHAnsi"/>
                <w:noProof/>
                <w:kern w:val="2"/>
                <w:sz w:val="24"/>
                <w:szCs w:val="24"/>
                <w:lang w:eastAsia="en-AU"/>
                <w14:ligatures w14:val="standardContextual"/>
              </w:rPr>
              <w:tab/>
            </w:r>
            <w:r w:rsidRPr="006E56AA">
              <w:rPr>
                <w:rStyle w:val="Hyperlink"/>
                <w:noProof/>
              </w:rPr>
              <w:t>Format</w:t>
            </w:r>
            <w:r>
              <w:rPr>
                <w:noProof/>
                <w:webHidden/>
              </w:rPr>
              <w:tab/>
            </w:r>
            <w:r>
              <w:rPr>
                <w:noProof/>
                <w:webHidden/>
              </w:rPr>
              <w:fldChar w:fldCharType="begin"/>
            </w:r>
            <w:r>
              <w:rPr>
                <w:noProof/>
                <w:webHidden/>
              </w:rPr>
              <w:instrText xml:space="preserve"> PAGEREF _Toc210836236 \h </w:instrText>
            </w:r>
            <w:r>
              <w:rPr>
                <w:noProof/>
                <w:webHidden/>
              </w:rPr>
            </w:r>
            <w:r>
              <w:rPr>
                <w:noProof/>
                <w:webHidden/>
              </w:rPr>
              <w:fldChar w:fldCharType="separate"/>
            </w:r>
            <w:r w:rsidR="004D08CC">
              <w:rPr>
                <w:noProof/>
                <w:webHidden/>
              </w:rPr>
              <w:t>38</w:t>
            </w:r>
            <w:r>
              <w:rPr>
                <w:noProof/>
                <w:webHidden/>
              </w:rPr>
              <w:fldChar w:fldCharType="end"/>
            </w:r>
          </w:hyperlink>
        </w:p>
        <w:p w14:paraId="529A9FF6" w14:textId="11DE5823"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7" w:history="1">
            <w:r w:rsidRPr="006E56AA">
              <w:rPr>
                <w:rStyle w:val="Hyperlink"/>
                <w:noProof/>
              </w:rPr>
              <w:t>5.2.2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details</w:t>
            </w:r>
            <w:r>
              <w:rPr>
                <w:noProof/>
                <w:webHidden/>
              </w:rPr>
              <w:tab/>
            </w:r>
            <w:r>
              <w:rPr>
                <w:noProof/>
                <w:webHidden/>
              </w:rPr>
              <w:fldChar w:fldCharType="begin"/>
            </w:r>
            <w:r>
              <w:rPr>
                <w:noProof/>
                <w:webHidden/>
              </w:rPr>
              <w:instrText xml:space="preserve"> PAGEREF _Toc210836237 \h </w:instrText>
            </w:r>
            <w:r>
              <w:rPr>
                <w:noProof/>
                <w:webHidden/>
              </w:rPr>
            </w:r>
            <w:r>
              <w:rPr>
                <w:noProof/>
                <w:webHidden/>
              </w:rPr>
              <w:fldChar w:fldCharType="separate"/>
            </w:r>
            <w:r w:rsidR="004D08CC">
              <w:rPr>
                <w:noProof/>
                <w:webHidden/>
              </w:rPr>
              <w:t>38</w:t>
            </w:r>
            <w:r>
              <w:rPr>
                <w:noProof/>
                <w:webHidden/>
              </w:rPr>
              <w:fldChar w:fldCharType="end"/>
            </w:r>
          </w:hyperlink>
        </w:p>
        <w:p w14:paraId="10F7897F" w14:textId="7420E82A"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8" w:history="1">
            <w:r w:rsidRPr="006E56AA">
              <w:rPr>
                <w:rStyle w:val="Hyperlink"/>
                <w:noProof/>
              </w:rPr>
              <w:t>5.2.3</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definition</w:t>
            </w:r>
            <w:r>
              <w:rPr>
                <w:noProof/>
                <w:webHidden/>
              </w:rPr>
              <w:tab/>
            </w:r>
            <w:r>
              <w:rPr>
                <w:noProof/>
                <w:webHidden/>
              </w:rPr>
              <w:fldChar w:fldCharType="begin"/>
            </w:r>
            <w:r>
              <w:rPr>
                <w:noProof/>
                <w:webHidden/>
              </w:rPr>
              <w:instrText xml:space="preserve"> PAGEREF _Toc210836238 \h </w:instrText>
            </w:r>
            <w:r>
              <w:rPr>
                <w:noProof/>
                <w:webHidden/>
              </w:rPr>
            </w:r>
            <w:r>
              <w:rPr>
                <w:noProof/>
                <w:webHidden/>
              </w:rPr>
              <w:fldChar w:fldCharType="separate"/>
            </w:r>
            <w:r w:rsidR="004D08CC">
              <w:rPr>
                <w:noProof/>
                <w:webHidden/>
              </w:rPr>
              <w:t>38</w:t>
            </w:r>
            <w:r>
              <w:rPr>
                <w:noProof/>
                <w:webHidden/>
              </w:rPr>
              <w:fldChar w:fldCharType="end"/>
            </w:r>
          </w:hyperlink>
        </w:p>
        <w:p w14:paraId="03627A8C" w14:textId="5D6F9E10"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9" w:history="1">
            <w:r w:rsidRPr="006E56AA">
              <w:rPr>
                <w:rStyle w:val="Hyperlink"/>
                <w:noProof/>
              </w:rPr>
              <w:t>5.2.3.1</w:t>
            </w:r>
            <w:r>
              <w:rPr>
                <w:rFonts w:asciiTheme="minorHAnsi" w:eastAsiaTheme="minorEastAsia" w:hAnsiTheme="minorHAnsi"/>
                <w:noProof/>
                <w:kern w:val="2"/>
                <w:sz w:val="24"/>
                <w:szCs w:val="24"/>
                <w:lang w:eastAsia="en-AU"/>
                <w14:ligatures w14:val="standardContextual"/>
              </w:rPr>
              <w:tab/>
            </w:r>
            <w:r w:rsidRPr="006E56AA">
              <w:rPr>
                <w:rStyle w:val="Hyperlink"/>
                <w:noProof/>
              </w:rPr>
              <w:t>Elements within each entity node</w:t>
            </w:r>
            <w:r>
              <w:rPr>
                <w:noProof/>
                <w:webHidden/>
              </w:rPr>
              <w:tab/>
            </w:r>
            <w:r>
              <w:rPr>
                <w:noProof/>
                <w:webHidden/>
              </w:rPr>
              <w:fldChar w:fldCharType="begin"/>
            </w:r>
            <w:r>
              <w:rPr>
                <w:noProof/>
                <w:webHidden/>
              </w:rPr>
              <w:instrText xml:space="preserve"> PAGEREF _Toc210836239 \h </w:instrText>
            </w:r>
            <w:r>
              <w:rPr>
                <w:noProof/>
                <w:webHidden/>
              </w:rPr>
            </w:r>
            <w:r>
              <w:rPr>
                <w:noProof/>
                <w:webHidden/>
              </w:rPr>
              <w:fldChar w:fldCharType="separate"/>
            </w:r>
            <w:r w:rsidR="004D08CC">
              <w:rPr>
                <w:noProof/>
                <w:webHidden/>
              </w:rPr>
              <w:t>38</w:t>
            </w:r>
            <w:r>
              <w:rPr>
                <w:noProof/>
                <w:webHidden/>
              </w:rPr>
              <w:fldChar w:fldCharType="end"/>
            </w:r>
          </w:hyperlink>
        </w:p>
        <w:p w14:paraId="7404032E" w14:textId="58F3ED9B"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40" w:history="1">
            <w:r w:rsidRPr="006E56AA">
              <w:rPr>
                <w:rStyle w:val="Hyperlink"/>
                <w:noProof/>
              </w:rPr>
              <w:t>5.2.3.2</w:t>
            </w:r>
            <w:r>
              <w:rPr>
                <w:rFonts w:asciiTheme="minorHAnsi" w:eastAsiaTheme="minorEastAsia" w:hAnsiTheme="minorHAnsi"/>
                <w:noProof/>
                <w:kern w:val="2"/>
                <w:sz w:val="24"/>
                <w:szCs w:val="24"/>
                <w:lang w:eastAsia="en-AU"/>
                <w14:ligatures w14:val="standardContextual"/>
              </w:rPr>
              <w:tab/>
            </w:r>
            <w:r w:rsidRPr="006E56AA">
              <w:rPr>
                <w:rStyle w:val="Hyperlink"/>
                <w:noProof/>
              </w:rPr>
              <w:t>Output file example (an error with each entity type)</w:t>
            </w:r>
            <w:r>
              <w:rPr>
                <w:noProof/>
                <w:webHidden/>
              </w:rPr>
              <w:tab/>
            </w:r>
            <w:r>
              <w:rPr>
                <w:noProof/>
                <w:webHidden/>
              </w:rPr>
              <w:fldChar w:fldCharType="begin"/>
            </w:r>
            <w:r>
              <w:rPr>
                <w:noProof/>
                <w:webHidden/>
              </w:rPr>
              <w:instrText xml:space="preserve"> PAGEREF _Toc210836240 \h </w:instrText>
            </w:r>
            <w:r>
              <w:rPr>
                <w:noProof/>
                <w:webHidden/>
              </w:rPr>
            </w:r>
            <w:r>
              <w:rPr>
                <w:noProof/>
                <w:webHidden/>
              </w:rPr>
              <w:fldChar w:fldCharType="separate"/>
            </w:r>
            <w:r w:rsidR="004D08CC">
              <w:rPr>
                <w:noProof/>
                <w:webHidden/>
              </w:rPr>
              <w:t>38</w:t>
            </w:r>
            <w:r>
              <w:rPr>
                <w:noProof/>
                <w:webHidden/>
              </w:rPr>
              <w:fldChar w:fldCharType="end"/>
            </w:r>
          </w:hyperlink>
        </w:p>
        <w:p w14:paraId="58FAF000" w14:textId="15B4992C"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1" w:history="1">
            <w:r w:rsidRPr="006E56AA">
              <w:rPr>
                <w:rStyle w:val="Hyperlink"/>
                <w:noProof/>
              </w:rPr>
              <w:t>6</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A. Sample XML</w:t>
            </w:r>
            <w:r>
              <w:rPr>
                <w:noProof/>
                <w:webHidden/>
              </w:rPr>
              <w:tab/>
            </w:r>
            <w:r>
              <w:rPr>
                <w:noProof/>
                <w:webHidden/>
              </w:rPr>
              <w:fldChar w:fldCharType="begin"/>
            </w:r>
            <w:r>
              <w:rPr>
                <w:noProof/>
                <w:webHidden/>
              </w:rPr>
              <w:instrText xml:space="preserve"> PAGEREF _Toc210836241 \h </w:instrText>
            </w:r>
            <w:r>
              <w:rPr>
                <w:noProof/>
                <w:webHidden/>
              </w:rPr>
            </w:r>
            <w:r>
              <w:rPr>
                <w:noProof/>
                <w:webHidden/>
              </w:rPr>
              <w:fldChar w:fldCharType="separate"/>
            </w:r>
            <w:r w:rsidR="004D08CC">
              <w:rPr>
                <w:noProof/>
                <w:webHidden/>
              </w:rPr>
              <w:t>39</w:t>
            </w:r>
            <w:r>
              <w:rPr>
                <w:noProof/>
                <w:webHidden/>
              </w:rPr>
              <w:fldChar w:fldCharType="end"/>
            </w:r>
          </w:hyperlink>
        </w:p>
        <w:p w14:paraId="2DD6063E" w14:textId="58D254B2"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2" w:history="1">
            <w:r w:rsidRPr="006E56AA">
              <w:rPr>
                <w:rStyle w:val="Hyperlink"/>
                <w:noProof/>
              </w:rPr>
              <w:t>7</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B. Activity specific requirements</w:t>
            </w:r>
            <w:r>
              <w:rPr>
                <w:noProof/>
                <w:webHidden/>
              </w:rPr>
              <w:tab/>
            </w:r>
            <w:r>
              <w:rPr>
                <w:noProof/>
                <w:webHidden/>
              </w:rPr>
              <w:fldChar w:fldCharType="begin"/>
            </w:r>
            <w:r>
              <w:rPr>
                <w:noProof/>
                <w:webHidden/>
              </w:rPr>
              <w:instrText xml:space="preserve"> PAGEREF _Toc210836242 \h </w:instrText>
            </w:r>
            <w:r>
              <w:rPr>
                <w:noProof/>
                <w:webHidden/>
              </w:rPr>
            </w:r>
            <w:r>
              <w:rPr>
                <w:noProof/>
                <w:webHidden/>
              </w:rPr>
              <w:fldChar w:fldCharType="separate"/>
            </w:r>
            <w:r w:rsidR="004D08CC">
              <w:rPr>
                <w:noProof/>
                <w:webHidden/>
              </w:rPr>
              <w:t>39</w:t>
            </w:r>
            <w:r>
              <w:rPr>
                <w:noProof/>
                <w:webHidden/>
              </w:rPr>
              <w:fldChar w:fldCharType="end"/>
            </w:r>
          </w:hyperlink>
        </w:p>
        <w:p w14:paraId="06BA54FD" w14:textId="0AD202A5"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3" w:history="1">
            <w:r w:rsidRPr="006E56AA">
              <w:rPr>
                <w:rStyle w:val="Hyperlink"/>
                <w:noProof/>
              </w:rPr>
              <w:t>8</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C. Service type specific requirements</w:t>
            </w:r>
            <w:r>
              <w:rPr>
                <w:noProof/>
                <w:webHidden/>
              </w:rPr>
              <w:tab/>
            </w:r>
            <w:r>
              <w:rPr>
                <w:noProof/>
                <w:webHidden/>
              </w:rPr>
              <w:fldChar w:fldCharType="begin"/>
            </w:r>
            <w:r>
              <w:rPr>
                <w:noProof/>
                <w:webHidden/>
              </w:rPr>
              <w:instrText xml:space="preserve"> PAGEREF _Toc210836243 \h </w:instrText>
            </w:r>
            <w:r>
              <w:rPr>
                <w:noProof/>
                <w:webHidden/>
              </w:rPr>
            </w:r>
            <w:r>
              <w:rPr>
                <w:noProof/>
                <w:webHidden/>
              </w:rPr>
              <w:fldChar w:fldCharType="separate"/>
            </w:r>
            <w:r w:rsidR="004D08CC">
              <w:rPr>
                <w:noProof/>
                <w:webHidden/>
              </w:rPr>
              <w:t>46</w:t>
            </w:r>
            <w:r>
              <w:rPr>
                <w:noProof/>
                <w:webHidden/>
              </w:rPr>
              <w:fldChar w:fldCharType="end"/>
            </w:r>
          </w:hyperlink>
        </w:p>
        <w:p w14:paraId="63B5CBBD" w14:textId="355B26EE" w:rsidR="006F083C" w:rsidRPr="007C5DF0" w:rsidRDefault="00E80B9F" w:rsidP="006F083C">
          <w:pPr>
            <w:pStyle w:val="TOC1"/>
            <w:tabs>
              <w:tab w:val="left" w:pos="440"/>
              <w:tab w:val="right" w:leader="dot" w:pos="9016"/>
            </w:tabs>
            <w:rPr>
              <w:i/>
              <w:smallCaps/>
              <w:noProof/>
              <w:sz w:val="20"/>
              <w:szCs w:val="20"/>
            </w:rPr>
          </w:pPr>
          <w:r w:rsidRPr="00835C47">
            <w:rPr>
              <w:rFonts w:cs="Arial"/>
              <w:b/>
              <w:bCs/>
              <w:noProof/>
              <w:sz w:val="20"/>
              <w:szCs w:val="20"/>
            </w:rPr>
            <w:fldChar w:fldCharType="end"/>
          </w:r>
        </w:p>
      </w:sdtContent>
    </w:sdt>
    <w:bookmarkStart w:id="1" w:name="_Toc401069476" w:displacedByCustomXml="prev"/>
    <w:bookmarkStart w:id="2" w:name="_Ref371924085" w:displacedByCustomXml="prev"/>
    <w:bookmarkStart w:id="3" w:name="_Toc378771431" w:displacedByCustomXml="prev"/>
    <w:p w14:paraId="63B5CBBE" w14:textId="77777777" w:rsidR="00563CE1" w:rsidRPr="006F083C" w:rsidRDefault="00563CE1" w:rsidP="006F083C">
      <w:pPr>
        <w:spacing w:after="0"/>
      </w:pPr>
      <w:r>
        <w:rPr>
          <w:rFonts w:eastAsia="Times New Roman"/>
          <w:lang w:eastAsia="en-AU"/>
        </w:rPr>
        <w:br w:type="page"/>
      </w:r>
    </w:p>
    <w:p w14:paraId="63B5CBBF" w14:textId="38F79F33" w:rsidR="009C5981" w:rsidRPr="001A7143" w:rsidRDefault="009C5981"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4" w:name="_Toc210836178"/>
      <w:r w:rsidRPr="001A7143">
        <w:rPr>
          <w:rFonts w:ascii="Georgia" w:hAnsi="Georgia"/>
          <w:color w:val="215868" w:themeColor="accent5" w:themeShade="80"/>
          <w:sz w:val="32"/>
          <w:szCs w:val="32"/>
          <w:lang w:eastAsia="en-AU"/>
        </w:rPr>
        <w:lastRenderedPageBreak/>
        <w:t>Overview</w:t>
      </w:r>
      <w:bookmarkEnd w:id="1"/>
      <w:bookmarkEnd w:id="4"/>
    </w:p>
    <w:p w14:paraId="63B5CBC0" w14:textId="605EDEF8" w:rsidR="009C5981" w:rsidRPr="001A7143" w:rsidRDefault="001A7143" w:rsidP="001A7143">
      <w:pPr>
        <w:pStyle w:val="Heading3"/>
        <w:numPr>
          <w:ilvl w:val="0"/>
          <w:numId w:val="0"/>
        </w:numPr>
        <w:spacing w:before="120" w:after="120" w:line="276" w:lineRule="auto"/>
        <w:rPr>
          <w:rFonts w:ascii="Georgia" w:hAnsi="Georgia"/>
          <w:color w:val="31849B" w:themeColor="accent5" w:themeShade="BF"/>
          <w:sz w:val="28"/>
          <w:szCs w:val="28"/>
        </w:rPr>
      </w:pPr>
      <w:bookmarkStart w:id="5" w:name="_Toc210836179"/>
      <w:r>
        <w:rPr>
          <w:rFonts w:ascii="Georgia" w:hAnsi="Georgia"/>
          <w:color w:val="31849B" w:themeColor="accent5" w:themeShade="BF"/>
          <w:sz w:val="28"/>
          <w:szCs w:val="28"/>
        </w:rPr>
        <w:t>1.1</w:t>
      </w:r>
      <w:r>
        <w:rPr>
          <w:rFonts w:ascii="Georgia" w:hAnsi="Georgia"/>
          <w:color w:val="31849B" w:themeColor="accent5" w:themeShade="BF"/>
          <w:sz w:val="28"/>
          <w:szCs w:val="28"/>
        </w:rPr>
        <w:tab/>
      </w:r>
      <w:r w:rsidR="007E399D" w:rsidRPr="001A7143">
        <w:rPr>
          <w:rFonts w:ascii="Georgia" w:hAnsi="Georgia"/>
          <w:color w:val="31849B" w:themeColor="accent5" w:themeShade="BF"/>
          <w:sz w:val="28"/>
          <w:szCs w:val="28"/>
        </w:rPr>
        <w:t>The Data Exchange</w:t>
      </w:r>
      <w:bookmarkEnd w:id="5"/>
    </w:p>
    <w:p w14:paraId="43F88CBC" w14:textId="40B53FF0" w:rsidR="00436173" w:rsidRPr="00594993" w:rsidRDefault="00436173" w:rsidP="00EB2847">
      <w:pPr>
        <w:spacing w:before="120" w:after="120"/>
        <w:jc w:val="both"/>
        <w:rPr>
          <w:lang w:eastAsia="en-AU"/>
        </w:rPr>
      </w:pPr>
      <w:r w:rsidRPr="00594993">
        <w:rPr>
          <w:lang w:eastAsia="en-AU"/>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17E38532" w14:textId="6868A5AB" w:rsidR="00436173" w:rsidRPr="00594993" w:rsidRDefault="00436173" w:rsidP="00EB2847">
      <w:pPr>
        <w:spacing w:before="120" w:after="120"/>
        <w:jc w:val="both"/>
        <w:rPr>
          <w:lang w:eastAsia="en-AU"/>
        </w:rPr>
      </w:pPr>
      <w:r w:rsidRPr="00594993">
        <w:rPr>
          <w:lang w:eastAsia="en-AU"/>
        </w:rPr>
        <w:t xml:space="preserve">This approach to reporting is a streamlined, processes </w:t>
      </w:r>
      <w:r w:rsidR="001A73B6" w:rsidRPr="00594993">
        <w:rPr>
          <w:lang w:eastAsia="en-AU"/>
        </w:rPr>
        <w:t>automated and</w:t>
      </w:r>
      <w:r w:rsidRPr="00594993">
        <w:rPr>
          <w:lang w:eastAsia="en-AU"/>
        </w:rPr>
        <w:t xml:space="preserve"> shifts the focus of performance measurement from outputs to more meaningful information about service delivery outcomes.</w:t>
      </w:r>
    </w:p>
    <w:p w14:paraId="0E79936D" w14:textId="77777777" w:rsidR="00436173" w:rsidRPr="00594993" w:rsidRDefault="00436173">
      <w:pPr>
        <w:spacing w:before="120" w:after="0"/>
        <w:jc w:val="both"/>
        <w:rPr>
          <w:lang w:eastAsia="en-AU"/>
        </w:rPr>
      </w:pPr>
      <w:r w:rsidRPr="00594993">
        <w:rPr>
          <w:lang w:eastAsia="en-AU"/>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63B5CBC3" w14:textId="55A88A05" w:rsidR="009C5981" w:rsidRPr="00594993" w:rsidRDefault="00436173" w:rsidP="007C5DF0">
      <w:pPr>
        <w:spacing w:before="120" w:after="0"/>
        <w:jc w:val="both"/>
        <w:rPr>
          <w:lang w:eastAsia="en-AU"/>
        </w:rPr>
      </w:pPr>
      <w:r w:rsidRPr="00594993">
        <w:rPr>
          <w:rFonts w:cs="Arial"/>
        </w:rPr>
        <w:t>Organisation can access a free IT system to manually input client data. This helps record clients, service and outcomes data that meet funding agreement performance data requirements and allows organisations to confidentially manage their core client and case information.</w:t>
      </w:r>
    </w:p>
    <w:p w14:paraId="63B5CBC5" w14:textId="4101B28C" w:rsidR="009C5981" w:rsidRPr="001A7143" w:rsidRDefault="001A7143" w:rsidP="001A7143">
      <w:pPr>
        <w:pStyle w:val="Heading3"/>
        <w:numPr>
          <w:ilvl w:val="0"/>
          <w:numId w:val="0"/>
        </w:numPr>
        <w:spacing w:before="120" w:after="120" w:line="276" w:lineRule="auto"/>
        <w:rPr>
          <w:rFonts w:ascii="Georgia" w:hAnsi="Georgia"/>
          <w:color w:val="31849B" w:themeColor="accent5" w:themeShade="BF"/>
          <w:sz w:val="28"/>
          <w:szCs w:val="28"/>
        </w:rPr>
      </w:pPr>
      <w:bookmarkStart w:id="6" w:name="_Toc119931072"/>
      <w:bookmarkStart w:id="7" w:name="_Toc129867742"/>
      <w:bookmarkStart w:id="8" w:name="_Toc129868925"/>
      <w:bookmarkStart w:id="9" w:name="_Toc210836180"/>
      <w:bookmarkEnd w:id="6"/>
      <w:bookmarkEnd w:id="7"/>
      <w:bookmarkEnd w:id="8"/>
      <w:r>
        <w:rPr>
          <w:rFonts w:ascii="Georgia" w:hAnsi="Georgia"/>
          <w:color w:val="31849B" w:themeColor="accent5" w:themeShade="BF"/>
          <w:sz w:val="28"/>
          <w:szCs w:val="28"/>
        </w:rPr>
        <w:t>1.2</w:t>
      </w:r>
      <w:r>
        <w:rPr>
          <w:rFonts w:ascii="Georgia" w:hAnsi="Georgia"/>
          <w:color w:val="31849B" w:themeColor="accent5" w:themeShade="BF"/>
          <w:sz w:val="28"/>
          <w:szCs w:val="28"/>
        </w:rPr>
        <w:tab/>
      </w:r>
      <w:r w:rsidR="007E399D" w:rsidRPr="001A7143">
        <w:rPr>
          <w:rFonts w:ascii="Georgia" w:hAnsi="Georgia"/>
          <w:color w:val="31849B" w:themeColor="accent5" w:themeShade="BF"/>
          <w:sz w:val="28"/>
          <w:szCs w:val="28"/>
        </w:rPr>
        <w:t>Purpose of this Document</w:t>
      </w:r>
      <w:bookmarkEnd w:id="9"/>
    </w:p>
    <w:p w14:paraId="63B5CBC6" w14:textId="77777777" w:rsidR="009C5981" w:rsidRPr="00594993" w:rsidRDefault="009C5981" w:rsidP="007C5DF0">
      <w:pPr>
        <w:spacing w:before="120" w:after="120"/>
        <w:jc w:val="both"/>
        <w:rPr>
          <w:lang w:eastAsia="en-AU"/>
        </w:rPr>
      </w:pPr>
      <w:r w:rsidRPr="00594993">
        <w:rPr>
          <w:lang w:eastAsia="en-AU"/>
        </w:rPr>
        <w:t xml:space="preserve">This document specifies the technical requirements for </w:t>
      </w:r>
      <w:r w:rsidR="0007396B" w:rsidRPr="00594993">
        <w:rPr>
          <w:lang w:eastAsia="en-AU"/>
        </w:rPr>
        <w:t>organisations</w:t>
      </w:r>
      <w:r w:rsidRPr="00594993">
        <w:rPr>
          <w:lang w:eastAsia="en-AU"/>
        </w:rPr>
        <w:t xml:space="preserve"> who would prefer to transmit their data using bulk uploads. This document will focus on the technical requirements for uploading an XML file on to the Data Exchange. </w:t>
      </w:r>
    </w:p>
    <w:p w14:paraId="63B5CBC7" w14:textId="3DC3BFA1" w:rsidR="009C5981" w:rsidRPr="00594993" w:rsidRDefault="009F38B8" w:rsidP="007C5DF0">
      <w:pPr>
        <w:spacing w:before="120" w:after="120"/>
        <w:jc w:val="both"/>
        <w:rPr>
          <w:lang w:eastAsia="en-AU"/>
        </w:rPr>
      </w:pPr>
      <w:r w:rsidRPr="00594993">
        <w:rPr>
          <w:lang w:eastAsia="en-AU"/>
        </w:rPr>
        <w:t>This document describes the following</w:t>
      </w:r>
      <w:r w:rsidR="009C5981" w:rsidRPr="00594993">
        <w:rPr>
          <w:lang w:eastAsia="en-AU"/>
        </w:rPr>
        <w:t>:</w:t>
      </w:r>
    </w:p>
    <w:p w14:paraId="63B5CBC8"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Interface details – technical infrastructure, security and authentication</w:t>
      </w:r>
    </w:p>
    <w:p w14:paraId="63B5CBC9" w14:textId="17699074" w:rsidR="009C5981" w:rsidRPr="00594993" w:rsidRDefault="009C5981" w:rsidP="006C6B4E">
      <w:pPr>
        <w:pStyle w:val="ListParagraph"/>
        <w:numPr>
          <w:ilvl w:val="0"/>
          <w:numId w:val="5"/>
        </w:numPr>
        <w:spacing w:before="120" w:after="120"/>
        <w:jc w:val="both"/>
        <w:rPr>
          <w:lang w:eastAsia="en-AU"/>
        </w:rPr>
      </w:pPr>
      <w:r w:rsidRPr="00594993">
        <w:rPr>
          <w:lang w:eastAsia="en-AU"/>
        </w:rPr>
        <w:t>Reference data</w:t>
      </w:r>
    </w:p>
    <w:p w14:paraId="63B5CBCA" w14:textId="7C169F82" w:rsidR="009C5981" w:rsidRPr="00594993" w:rsidRDefault="009C5981" w:rsidP="006C6B4E">
      <w:pPr>
        <w:pStyle w:val="ListParagraph"/>
        <w:numPr>
          <w:ilvl w:val="0"/>
          <w:numId w:val="5"/>
        </w:numPr>
        <w:spacing w:before="120" w:after="120"/>
        <w:jc w:val="both"/>
        <w:rPr>
          <w:lang w:eastAsia="en-AU"/>
        </w:rPr>
      </w:pPr>
      <w:r w:rsidRPr="00594993">
        <w:rPr>
          <w:lang w:eastAsia="en-AU"/>
        </w:rPr>
        <w:t xml:space="preserve">Bulk </w:t>
      </w:r>
      <w:r w:rsidR="00465851" w:rsidRPr="00594993">
        <w:rPr>
          <w:lang w:eastAsia="en-AU"/>
        </w:rPr>
        <w:t xml:space="preserve">upload </w:t>
      </w:r>
      <w:r w:rsidRPr="00594993">
        <w:rPr>
          <w:lang w:eastAsia="en-AU"/>
        </w:rPr>
        <w:t xml:space="preserve">XML </w:t>
      </w:r>
      <w:r w:rsidR="00465851" w:rsidRPr="00594993">
        <w:rPr>
          <w:lang w:eastAsia="en-AU"/>
        </w:rPr>
        <w:t xml:space="preserve">file </w:t>
      </w:r>
      <w:r w:rsidRPr="00594993">
        <w:rPr>
          <w:lang w:eastAsia="en-AU"/>
        </w:rPr>
        <w:t xml:space="preserve">– data formats, commonly used data terms, examples </w:t>
      </w:r>
    </w:p>
    <w:p w14:paraId="63B5CBCB"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Error processing</w:t>
      </w:r>
    </w:p>
    <w:p w14:paraId="63B5CBCC" w14:textId="77FA65C5" w:rsidR="009C5981" w:rsidRPr="00594993" w:rsidRDefault="009F38B8" w:rsidP="007C5DF0">
      <w:pPr>
        <w:spacing w:before="120" w:after="120"/>
        <w:jc w:val="both"/>
        <w:rPr>
          <w:lang w:eastAsia="en-AU"/>
        </w:rPr>
      </w:pPr>
      <w:r w:rsidRPr="00594993">
        <w:rPr>
          <w:lang w:eastAsia="en-AU"/>
        </w:rPr>
        <w:t>You should read t</w:t>
      </w:r>
      <w:r w:rsidR="009C5981" w:rsidRPr="00594993">
        <w:rPr>
          <w:lang w:eastAsia="en-AU"/>
        </w:rPr>
        <w:t>h</w:t>
      </w:r>
      <w:r w:rsidR="00B343EC" w:rsidRPr="00594993">
        <w:rPr>
          <w:lang w:eastAsia="en-AU"/>
        </w:rPr>
        <w:t xml:space="preserve">is document </w:t>
      </w:r>
      <w:r w:rsidR="009C5981" w:rsidRPr="00594993">
        <w:rPr>
          <w:lang w:eastAsia="en-AU"/>
        </w:rPr>
        <w:t xml:space="preserve">in conjunction with the </w:t>
      </w:r>
      <w:hyperlink r:id="rId9" w:history="1">
        <w:r w:rsidR="009C5981" w:rsidRPr="00594993">
          <w:rPr>
            <w:rStyle w:val="Hyperlink"/>
            <w:color w:val="04617B"/>
          </w:rPr>
          <w:t>Data Exchange Protocols</w:t>
        </w:r>
      </w:hyperlink>
      <w:r w:rsidR="009C5981" w:rsidRPr="00594993">
        <w:rPr>
          <w:lang w:eastAsia="en-AU"/>
        </w:rPr>
        <w:t xml:space="preserve">, available on the </w:t>
      </w:r>
      <w:hyperlink r:id="rId10" w:history="1">
        <w:r w:rsidR="00D728CC" w:rsidRPr="00594993">
          <w:rPr>
            <w:color w:val="04617B"/>
            <w:u w:val="single"/>
            <w:lang w:eastAsia="en-AU"/>
          </w:rPr>
          <w:t>Data Exchange Website</w:t>
        </w:r>
      </w:hyperlink>
      <w:r w:rsidR="009C5981" w:rsidRPr="00594993">
        <w:rPr>
          <w:lang w:eastAsia="en-AU"/>
        </w:rPr>
        <w:t xml:space="preserve">. </w:t>
      </w:r>
    </w:p>
    <w:p w14:paraId="63B5CBCD" w14:textId="14EAC49B" w:rsidR="009C5981" w:rsidRPr="00594993" w:rsidRDefault="009C5981" w:rsidP="007C5DF0">
      <w:pPr>
        <w:spacing w:before="120" w:after="120"/>
        <w:jc w:val="both"/>
        <w:rPr>
          <w:lang w:eastAsia="en-AU"/>
        </w:rPr>
      </w:pPr>
      <w:r w:rsidRPr="00594993">
        <w:rPr>
          <w:lang w:eastAsia="en-AU"/>
        </w:rPr>
        <w:t xml:space="preserve">For assistance </w:t>
      </w:r>
      <w:r w:rsidR="00AF6725" w:rsidRPr="00594993">
        <w:rPr>
          <w:lang w:eastAsia="en-AU"/>
        </w:rPr>
        <w:t>regarding</w:t>
      </w:r>
      <w:r w:rsidRPr="00594993">
        <w:rPr>
          <w:lang w:eastAsia="en-AU"/>
        </w:rPr>
        <w:t xml:space="preserve"> content in </w:t>
      </w:r>
      <w:r w:rsidR="00B343EC" w:rsidRPr="00594993">
        <w:rPr>
          <w:lang w:eastAsia="en-AU"/>
        </w:rPr>
        <w:t>this document</w:t>
      </w:r>
      <w:r w:rsidRPr="00594993">
        <w:rPr>
          <w:lang w:eastAsia="en-AU"/>
        </w:rPr>
        <w:t>, please</w:t>
      </w:r>
      <w:r w:rsidR="001770A6">
        <w:rPr>
          <w:lang w:eastAsia="en-AU"/>
        </w:rPr>
        <w:t xml:space="preserve"> </w:t>
      </w:r>
      <w:r w:rsidR="0090704B" w:rsidRPr="00594993">
        <w:rPr>
          <w:lang w:eastAsia="en-AU"/>
        </w:rPr>
        <w:t>email</w:t>
      </w:r>
      <w:r w:rsidR="001770A6" w:rsidRPr="001770A6">
        <w:t xml:space="preserve"> </w:t>
      </w:r>
      <w:r w:rsidR="001770A6" w:rsidRPr="001770A6">
        <w:rPr>
          <w:lang w:eastAsia="en-AU"/>
        </w:rPr>
        <w:t>the helpdesk</w:t>
      </w:r>
      <w:r w:rsidR="0090704B" w:rsidRPr="00594993">
        <w:rPr>
          <w:lang w:eastAsia="en-AU"/>
        </w:rPr>
        <w:t xml:space="preserve"> at </w:t>
      </w:r>
      <w:hyperlink r:id="rId11" w:history="1">
        <w:r w:rsidR="006C2472" w:rsidRPr="00594993">
          <w:rPr>
            <w:color w:val="04617B"/>
            <w:u w:val="single"/>
            <w:lang w:eastAsia="en-AU"/>
          </w:rPr>
          <w:t>DSSDataExchange.Helpdesk@dss.gov.au</w:t>
        </w:r>
      </w:hyperlink>
      <w:r w:rsidR="0090704B" w:rsidRPr="00594993">
        <w:rPr>
          <w:color w:val="04617B"/>
          <w:lang w:eastAsia="en-AU"/>
        </w:rPr>
        <w:t xml:space="preserve"> </w:t>
      </w:r>
      <w:r w:rsidR="0090704B" w:rsidRPr="00594993">
        <w:rPr>
          <w:color w:val="000000" w:themeColor="text1"/>
          <w:lang w:eastAsia="en-AU"/>
        </w:rPr>
        <w:t xml:space="preserve">or </w:t>
      </w:r>
      <w:r w:rsidR="001770A6">
        <w:rPr>
          <w:rFonts w:cs="Arial"/>
        </w:rPr>
        <w:t xml:space="preserve">use the </w:t>
      </w:r>
      <w:hyperlink r:id="rId12" w:history="1">
        <w:r w:rsidR="001770A6" w:rsidRPr="001770A6">
          <w:rPr>
            <w:rStyle w:val="Hyperlink"/>
            <w:color w:val="04617B"/>
          </w:rPr>
          <w:t>Online contact form</w:t>
        </w:r>
      </w:hyperlink>
      <w:r w:rsidRPr="00594993">
        <w:rPr>
          <w:lang w:eastAsia="en-AU"/>
        </w:rPr>
        <w:t>.</w:t>
      </w:r>
    </w:p>
    <w:bookmarkEnd w:id="3"/>
    <w:bookmarkEnd w:id="2"/>
    <w:p w14:paraId="63B5CBCE" w14:textId="77777777" w:rsidR="007E399D" w:rsidRDefault="007E399D" w:rsidP="007C5DF0">
      <w:pPr>
        <w:jc w:val="both"/>
        <w:rPr>
          <w:rFonts w:eastAsiaTheme="majorEastAsia" w:cstheme="majorBidi"/>
          <w:b/>
          <w:bCs/>
          <w:sz w:val="32"/>
          <w:szCs w:val="28"/>
        </w:rPr>
      </w:pPr>
      <w:r>
        <w:br w:type="page"/>
      </w:r>
    </w:p>
    <w:p w14:paraId="63B5CBCF" w14:textId="3DF8A35C" w:rsidR="000A7425" w:rsidRPr="001A7143" w:rsidRDefault="000A7425"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10" w:name="_Toc210836181"/>
      <w:r w:rsidRPr="001A7143">
        <w:rPr>
          <w:rFonts w:ascii="Georgia" w:hAnsi="Georgia"/>
          <w:color w:val="215868" w:themeColor="accent5" w:themeShade="80"/>
          <w:sz w:val="32"/>
          <w:szCs w:val="32"/>
          <w:lang w:eastAsia="en-AU"/>
        </w:rPr>
        <w:lastRenderedPageBreak/>
        <w:t xml:space="preserve">Interface </w:t>
      </w:r>
      <w:r w:rsidR="00130561" w:rsidRPr="001A7143">
        <w:rPr>
          <w:rFonts w:ascii="Georgia" w:hAnsi="Georgia"/>
          <w:color w:val="215868" w:themeColor="accent5" w:themeShade="80"/>
          <w:sz w:val="32"/>
          <w:szCs w:val="32"/>
          <w:lang w:eastAsia="en-AU"/>
        </w:rPr>
        <w:t>details</w:t>
      </w:r>
      <w:bookmarkEnd w:id="10"/>
    </w:p>
    <w:p w14:paraId="63B5CBD0" w14:textId="3EE6EE16" w:rsidR="0079151D" w:rsidRPr="00594993" w:rsidRDefault="0007396B" w:rsidP="007C5DF0">
      <w:pPr>
        <w:spacing w:after="240"/>
        <w:jc w:val="both"/>
        <w:rPr>
          <w:szCs w:val="20"/>
        </w:rPr>
      </w:pPr>
      <w:r w:rsidRPr="00594993">
        <w:rPr>
          <w:szCs w:val="20"/>
          <w:lang w:eastAsia="en-AU"/>
        </w:rPr>
        <w:t>Organisations</w:t>
      </w:r>
      <w:r w:rsidR="0079151D" w:rsidRPr="00594993">
        <w:rPr>
          <w:szCs w:val="20"/>
        </w:rPr>
        <w:t xml:space="preserve"> </w:t>
      </w:r>
      <w:r w:rsidR="003D3439" w:rsidRPr="00594993">
        <w:rPr>
          <w:szCs w:val="20"/>
        </w:rPr>
        <w:t xml:space="preserve">have the option to </w:t>
      </w:r>
      <w:r w:rsidR="0079151D" w:rsidRPr="00594993">
        <w:rPr>
          <w:szCs w:val="20"/>
        </w:rPr>
        <w:t xml:space="preserve">generate an XML file (containing client, </w:t>
      </w:r>
      <w:r w:rsidR="00BD3DCF" w:rsidRPr="00594993">
        <w:rPr>
          <w:szCs w:val="20"/>
        </w:rPr>
        <w:t xml:space="preserve">outlet, </w:t>
      </w:r>
      <w:r w:rsidR="0079151D" w:rsidRPr="00594993">
        <w:rPr>
          <w:szCs w:val="20"/>
        </w:rPr>
        <w:t xml:space="preserve">case, session, session assessment and client assessment data) from their in-house application and upload this file into the </w:t>
      </w:r>
      <w:r w:rsidR="00701550" w:rsidRPr="00594993">
        <w:rPr>
          <w:szCs w:val="20"/>
        </w:rPr>
        <w:t>Data Exchange</w:t>
      </w:r>
      <w:r w:rsidR="0079151D" w:rsidRPr="00594993">
        <w:rPr>
          <w:szCs w:val="20"/>
        </w:rPr>
        <w:t xml:space="preserve"> </w:t>
      </w:r>
      <w:r w:rsidR="00857795">
        <w:rPr>
          <w:szCs w:val="20"/>
        </w:rPr>
        <w:t>w</w:t>
      </w:r>
      <w:r w:rsidR="00857795" w:rsidRPr="00594993">
        <w:rPr>
          <w:szCs w:val="20"/>
        </w:rPr>
        <w:t xml:space="preserve">eb </w:t>
      </w:r>
      <w:r w:rsidR="00857795">
        <w:rPr>
          <w:szCs w:val="20"/>
        </w:rPr>
        <w:t>po</w:t>
      </w:r>
      <w:r w:rsidR="00857795" w:rsidRPr="00594993">
        <w:rPr>
          <w:szCs w:val="20"/>
        </w:rPr>
        <w:t>rtal</w:t>
      </w:r>
      <w:r w:rsidR="0079151D" w:rsidRPr="00594993">
        <w:rPr>
          <w:szCs w:val="20"/>
        </w:rPr>
        <w:t>.</w:t>
      </w:r>
    </w:p>
    <w:p w14:paraId="63B5CBD1" w14:textId="77A4BFA9" w:rsidR="009E5CDF" w:rsidRPr="00CE4C6E" w:rsidRDefault="009E5CDF" w:rsidP="006C6B4E">
      <w:pPr>
        <w:pStyle w:val="Heading3"/>
        <w:numPr>
          <w:ilvl w:val="1"/>
          <w:numId w:val="14"/>
        </w:numPr>
        <w:rPr>
          <w:rFonts w:ascii="Georgia" w:hAnsi="Georgia"/>
          <w:color w:val="31849B" w:themeColor="accent5" w:themeShade="BF"/>
          <w:sz w:val="28"/>
          <w:szCs w:val="28"/>
        </w:rPr>
      </w:pPr>
      <w:bookmarkStart w:id="11" w:name="_Toc210836182"/>
      <w:r w:rsidRPr="00CE4C6E">
        <w:rPr>
          <w:rFonts w:ascii="Georgia" w:hAnsi="Georgia"/>
          <w:color w:val="31849B" w:themeColor="accent5" w:themeShade="BF"/>
          <w:sz w:val="28"/>
          <w:szCs w:val="28"/>
        </w:rPr>
        <w:t>Getting started</w:t>
      </w:r>
      <w:bookmarkEnd w:id="11"/>
    </w:p>
    <w:p w14:paraId="63B5CBD2" w14:textId="77777777" w:rsidR="00AB6717" w:rsidRPr="00594993" w:rsidRDefault="00AB6717" w:rsidP="007C5DF0">
      <w:pPr>
        <w:spacing w:before="120" w:after="240"/>
        <w:jc w:val="both"/>
        <w:rPr>
          <w:szCs w:val="20"/>
        </w:rPr>
      </w:pPr>
      <w:r w:rsidRPr="00594993">
        <w:rPr>
          <w:szCs w:val="20"/>
        </w:rPr>
        <w:t>The following diagram illustrates the process for generating a valid XML file to upload:</w:t>
      </w:r>
    </w:p>
    <w:p w14:paraId="63B5CBD3" w14:textId="77777777" w:rsidR="009A338C" w:rsidRDefault="00720A89" w:rsidP="007E399D">
      <w:pPr>
        <w:pStyle w:val="BodyText"/>
        <w:jc w:val="center"/>
        <w:rPr>
          <w:sz w:val="22"/>
          <w:szCs w:val="22"/>
        </w:rPr>
      </w:pPr>
      <w:r>
        <w:rPr>
          <w:noProof/>
          <w:sz w:val="22"/>
          <w:szCs w:val="22"/>
        </w:rPr>
        <w:drawing>
          <wp:inline distT="0" distB="0" distL="0" distR="0" wp14:anchorId="63B5D474" wp14:editId="28A47F4D">
            <wp:extent cx="3483646" cy="3886200"/>
            <wp:effectExtent l="19050" t="19050" r="21590" b="19050"/>
            <wp:docPr id="4" name="Picture 4" descr="This diagram illustrates the process for generating a valid XML file to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diagram illustrates the process for generating a valid XML file to upload."/>
                    <pic:cNvPicPr/>
                  </pic:nvPicPr>
                  <pic:blipFill>
                    <a:blip r:embed="rId13">
                      <a:extLst>
                        <a:ext uri="{28A0092B-C50C-407E-A947-70E740481C1C}">
                          <a14:useLocalDpi xmlns:a14="http://schemas.microsoft.com/office/drawing/2010/main" val="0"/>
                        </a:ext>
                      </a:extLst>
                    </a:blip>
                    <a:stretch>
                      <a:fillRect/>
                    </a:stretch>
                  </pic:blipFill>
                  <pic:spPr>
                    <a:xfrm>
                      <a:off x="0" y="0"/>
                      <a:ext cx="3520495" cy="3927308"/>
                    </a:xfrm>
                    <a:prstGeom prst="rect">
                      <a:avLst/>
                    </a:prstGeom>
                    <a:ln w="6350">
                      <a:solidFill>
                        <a:schemeClr val="tx1"/>
                      </a:solidFill>
                    </a:ln>
                  </pic:spPr>
                </pic:pic>
              </a:graphicData>
            </a:graphic>
          </wp:inline>
        </w:drawing>
      </w:r>
    </w:p>
    <w:p w14:paraId="33B21C5E" w14:textId="77777777" w:rsidR="00DC1D9A" w:rsidRDefault="00DC1D9A" w:rsidP="00DC1D9A">
      <w:pPr>
        <w:pStyle w:val="BodyText"/>
        <w:spacing w:before="0" w:line="276" w:lineRule="auto"/>
        <w:rPr>
          <w:sz w:val="22"/>
          <w:szCs w:val="22"/>
        </w:rPr>
      </w:pPr>
      <w:bookmarkStart w:id="12" w:name="_Hlk212013532"/>
    </w:p>
    <w:p w14:paraId="30234D3F" w14:textId="247B928E" w:rsidR="0039203D" w:rsidRDefault="0055127A" w:rsidP="00DC1D9A">
      <w:pPr>
        <w:pStyle w:val="BodyText"/>
        <w:spacing w:before="0" w:line="276" w:lineRule="auto"/>
        <w:rPr>
          <w:sz w:val="22"/>
          <w:szCs w:val="22"/>
        </w:rPr>
      </w:pPr>
      <w:r>
        <w:rPr>
          <w:sz w:val="22"/>
          <w:szCs w:val="22"/>
        </w:rPr>
        <w:t>An Organisation Administrator needs to</w:t>
      </w:r>
      <w:r w:rsidR="0039203D">
        <w:rPr>
          <w:sz w:val="22"/>
          <w:szCs w:val="22"/>
        </w:rPr>
        <w:t>:</w:t>
      </w:r>
    </w:p>
    <w:p w14:paraId="2565DF82" w14:textId="5B3FB4F7" w:rsidR="0039203D" w:rsidRDefault="0039203D" w:rsidP="006C6B4E">
      <w:pPr>
        <w:pStyle w:val="BodyText"/>
        <w:numPr>
          <w:ilvl w:val="0"/>
          <w:numId w:val="12"/>
        </w:numPr>
        <w:spacing w:before="0" w:line="276" w:lineRule="auto"/>
        <w:rPr>
          <w:sz w:val="22"/>
          <w:szCs w:val="22"/>
        </w:rPr>
      </w:pPr>
      <w:r>
        <w:rPr>
          <w:sz w:val="22"/>
          <w:szCs w:val="22"/>
        </w:rPr>
        <w:t>Download the reference data files</w:t>
      </w:r>
    </w:p>
    <w:p w14:paraId="5B8914A0" w14:textId="1F705B83" w:rsidR="0039203D" w:rsidRDefault="0039203D" w:rsidP="006C6B4E">
      <w:pPr>
        <w:pStyle w:val="BodyText"/>
        <w:numPr>
          <w:ilvl w:val="0"/>
          <w:numId w:val="12"/>
        </w:numPr>
        <w:spacing w:before="0" w:line="276" w:lineRule="auto"/>
        <w:rPr>
          <w:sz w:val="22"/>
          <w:szCs w:val="22"/>
        </w:rPr>
      </w:pPr>
      <w:r>
        <w:rPr>
          <w:sz w:val="22"/>
          <w:szCs w:val="22"/>
        </w:rPr>
        <w:t>Generate</w:t>
      </w:r>
      <w:r w:rsidR="0055127A">
        <w:rPr>
          <w:sz w:val="22"/>
          <w:szCs w:val="22"/>
        </w:rPr>
        <w:t xml:space="preserve"> an XML file and</w:t>
      </w:r>
    </w:p>
    <w:p w14:paraId="4C25B714" w14:textId="576295EF" w:rsidR="0055127A" w:rsidRDefault="0055127A" w:rsidP="006C6B4E">
      <w:pPr>
        <w:pStyle w:val="BodyText"/>
        <w:numPr>
          <w:ilvl w:val="0"/>
          <w:numId w:val="12"/>
        </w:numPr>
        <w:spacing w:before="0" w:line="276" w:lineRule="auto"/>
        <w:rPr>
          <w:sz w:val="22"/>
          <w:szCs w:val="22"/>
        </w:rPr>
      </w:pPr>
      <w:r>
        <w:rPr>
          <w:sz w:val="22"/>
          <w:szCs w:val="22"/>
        </w:rPr>
        <w:t>Browse and upload the XML file</w:t>
      </w:r>
    </w:p>
    <w:p w14:paraId="48941B19" w14:textId="77777777" w:rsidR="0055127A" w:rsidRDefault="0055127A" w:rsidP="00DC1D9A">
      <w:pPr>
        <w:pStyle w:val="BodyText"/>
        <w:spacing w:before="0" w:line="276" w:lineRule="auto"/>
        <w:rPr>
          <w:sz w:val="22"/>
          <w:szCs w:val="22"/>
        </w:rPr>
      </w:pPr>
    </w:p>
    <w:p w14:paraId="2F36DC56" w14:textId="78F66C4C" w:rsidR="0055127A" w:rsidRDefault="0055127A" w:rsidP="00DC1D9A">
      <w:pPr>
        <w:pStyle w:val="BodyText"/>
        <w:spacing w:before="0" w:line="276" w:lineRule="auto"/>
        <w:rPr>
          <w:sz w:val="22"/>
          <w:szCs w:val="22"/>
        </w:rPr>
      </w:pPr>
      <w:r>
        <w:rPr>
          <w:sz w:val="22"/>
          <w:szCs w:val="22"/>
        </w:rPr>
        <w:t>The Data Exchange will validate the XML file.</w:t>
      </w:r>
    </w:p>
    <w:p w14:paraId="63B5CBD4" w14:textId="58090E1F" w:rsidR="000A7425" w:rsidRPr="00CE4C6E" w:rsidRDefault="000A7425" w:rsidP="006C6B4E">
      <w:pPr>
        <w:pStyle w:val="Heading3"/>
        <w:numPr>
          <w:ilvl w:val="1"/>
          <w:numId w:val="14"/>
        </w:numPr>
        <w:rPr>
          <w:rFonts w:ascii="Georgia" w:hAnsi="Georgia"/>
          <w:color w:val="31849B" w:themeColor="accent5" w:themeShade="BF"/>
          <w:sz w:val="28"/>
          <w:szCs w:val="28"/>
        </w:rPr>
      </w:pPr>
      <w:bookmarkStart w:id="13" w:name="_Toc210836183"/>
      <w:bookmarkEnd w:id="12"/>
      <w:r w:rsidRPr="00CE4C6E">
        <w:rPr>
          <w:rFonts w:ascii="Georgia" w:hAnsi="Georgia"/>
          <w:color w:val="31849B" w:themeColor="accent5" w:themeShade="BF"/>
          <w:sz w:val="28"/>
          <w:szCs w:val="28"/>
        </w:rPr>
        <w:t xml:space="preserve">Business </w:t>
      </w:r>
      <w:r w:rsidR="00130561" w:rsidRPr="00CE4C6E">
        <w:rPr>
          <w:rFonts w:ascii="Georgia" w:hAnsi="Georgia"/>
          <w:color w:val="31849B" w:themeColor="accent5" w:themeShade="BF"/>
          <w:sz w:val="28"/>
          <w:szCs w:val="28"/>
        </w:rPr>
        <w:t>process summary</w:t>
      </w:r>
      <w:bookmarkEnd w:id="13"/>
    </w:p>
    <w:p w14:paraId="63B5CBD5" w14:textId="06D29BE2" w:rsidR="000A7425" w:rsidRPr="00594993" w:rsidRDefault="0007396B" w:rsidP="006C6B4E">
      <w:pPr>
        <w:pStyle w:val="BodyText"/>
        <w:numPr>
          <w:ilvl w:val="0"/>
          <w:numId w:val="3"/>
        </w:numPr>
        <w:spacing w:before="0" w:line="276" w:lineRule="auto"/>
        <w:ind w:left="431" w:hanging="431"/>
        <w:jc w:val="both"/>
        <w:rPr>
          <w:sz w:val="22"/>
          <w:szCs w:val="20"/>
        </w:rPr>
      </w:pPr>
      <w:r w:rsidRPr="00594993">
        <w:rPr>
          <w:sz w:val="22"/>
          <w:szCs w:val="20"/>
        </w:rPr>
        <w:t>Organisations</w:t>
      </w:r>
      <w:r w:rsidR="000A7425" w:rsidRPr="00594993">
        <w:rPr>
          <w:sz w:val="22"/>
          <w:szCs w:val="20"/>
        </w:rPr>
        <w:t xml:space="preserve"> enter </w:t>
      </w:r>
      <w:r w:rsidR="00522B60" w:rsidRPr="00594993">
        <w:rPr>
          <w:sz w:val="22"/>
          <w:szCs w:val="20"/>
        </w:rPr>
        <w:t xml:space="preserve">client, </w:t>
      </w:r>
      <w:r w:rsidR="00BD3DCF" w:rsidRPr="00594993">
        <w:rPr>
          <w:sz w:val="22"/>
          <w:szCs w:val="20"/>
        </w:rPr>
        <w:t xml:space="preserve">outlet, </w:t>
      </w:r>
      <w:r w:rsidR="00522B60" w:rsidRPr="00594993">
        <w:rPr>
          <w:sz w:val="22"/>
          <w:szCs w:val="20"/>
        </w:rPr>
        <w:t xml:space="preserve">case, session, client assessment and session </w:t>
      </w:r>
      <w:r w:rsidR="005418B1" w:rsidRPr="00594993">
        <w:rPr>
          <w:sz w:val="22"/>
          <w:szCs w:val="20"/>
        </w:rPr>
        <w:t>assessment details</w:t>
      </w:r>
      <w:r w:rsidR="000A7425" w:rsidRPr="00594993">
        <w:rPr>
          <w:sz w:val="22"/>
          <w:szCs w:val="20"/>
        </w:rPr>
        <w:t xml:space="preserve"> in their in-house systems.</w:t>
      </w:r>
    </w:p>
    <w:p w14:paraId="63B5CBD6" w14:textId="2E7A2455"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export a</w:t>
      </w:r>
      <w:r w:rsidR="007744E9" w:rsidRPr="00594993">
        <w:rPr>
          <w:sz w:val="22"/>
          <w:szCs w:val="20"/>
        </w:rPr>
        <w:t>n xml</w:t>
      </w:r>
      <w:r w:rsidR="000A7425" w:rsidRPr="00594993">
        <w:rPr>
          <w:sz w:val="22"/>
          <w:szCs w:val="20"/>
        </w:rPr>
        <w:t xml:space="preserve"> file with </w:t>
      </w:r>
      <w:r w:rsidR="005418B1" w:rsidRPr="00594993">
        <w:rPr>
          <w:sz w:val="22"/>
          <w:szCs w:val="20"/>
        </w:rPr>
        <w:t xml:space="preserve">client, </w:t>
      </w:r>
      <w:r w:rsidR="00BD3DCF" w:rsidRPr="00594993">
        <w:rPr>
          <w:sz w:val="22"/>
          <w:szCs w:val="20"/>
        </w:rPr>
        <w:t xml:space="preserve">outlet, </w:t>
      </w:r>
      <w:r w:rsidR="005418B1" w:rsidRPr="00594993">
        <w:rPr>
          <w:sz w:val="22"/>
          <w:szCs w:val="20"/>
        </w:rPr>
        <w:t>case, session, client assessment and session assessment requests</w:t>
      </w:r>
      <w:r w:rsidR="000A7425" w:rsidRPr="00594993">
        <w:rPr>
          <w:sz w:val="22"/>
          <w:szCs w:val="20"/>
        </w:rPr>
        <w:t xml:space="preserve"> from their in-house system</w:t>
      </w:r>
      <w:r w:rsidR="005418B1" w:rsidRPr="00594993">
        <w:rPr>
          <w:sz w:val="22"/>
          <w:szCs w:val="20"/>
        </w:rPr>
        <w:t xml:space="preserve">. </w:t>
      </w:r>
      <w:r w:rsidR="000A7425" w:rsidRPr="00594993">
        <w:rPr>
          <w:sz w:val="22"/>
          <w:szCs w:val="20"/>
        </w:rPr>
        <w:t xml:space="preserve"> (in a known format – see later for definitions)</w:t>
      </w:r>
    </w:p>
    <w:p w14:paraId="6159B127" w14:textId="59BCB002" w:rsidR="0048664A" w:rsidRPr="00594993" w:rsidRDefault="00145DA4" w:rsidP="006C6B4E">
      <w:pPr>
        <w:pStyle w:val="BodyText"/>
        <w:numPr>
          <w:ilvl w:val="0"/>
          <w:numId w:val="3"/>
        </w:numPr>
        <w:spacing w:line="276" w:lineRule="auto"/>
        <w:jc w:val="both"/>
        <w:rPr>
          <w:sz w:val="22"/>
          <w:szCs w:val="20"/>
        </w:rPr>
      </w:pPr>
      <w:r w:rsidRPr="00594993">
        <w:rPr>
          <w:sz w:val="22"/>
          <w:szCs w:val="20"/>
        </w:rPr>
        <w:t xml:space="preserve">There are </w:t>
      </w:r>
      <w:r w:rsidR="00FE3F12" w:rsidRPr="00594993">
        <w:rPr>
          <w:sz w:val="22"/>
          <w:szCs w:val="20"/>
        </w:rPr>
        <w:t xml:space="preserve">six </w:t>
      </w:r>
      <w:r w:rsidRPr="00594993">
        <w:rPr>
          <w:sz w:val="22"/>
          <w:szCs w:val="20"/>
        </w:rPr>
        <w:t xml:space="preserve">different types of entities in </w:t>
      </w:r>
      <w:r w:rsidR="00701550" w:rsidRPr="00594993">
        <w:rPr>
          <w:sz w:val="22"/>
          <w:szCs w:val="20"/>
        </w:rPr>
        <w:t>the Data Exchange</w:t>
      </w:r>
      <w:r w:rsidRPr="00594993">
        <w:rPr>
          <w:sz w:val="22"/>
          <w:szCs w:val="20"/>
        </w:rPr>
        <w:t>. They are</w:t>
      </w:r>
      <w:r w:rsidR="0048664A" w:rsidRPr="00594993">
        <w:rPr>
          <w:sz w:val="22"/>
          <w:szCs w:val="20"/>
        </w:rPr>
        <w:t>:</w:t>
      </w:r>
    </w:p>
    <w:p w14:paraId="00A49708" w14:textId="36B91EA9"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lastRenderedPageBreak/>
        <w:t>Client</w:t>
      </w:r>
    </w:p>
    <w:p w14:paraId="17FB0056" w14:textId="76D9FC61" w:rsidR="0048664A" w:rsidRPr="00594993" w:rsidRDefault="00BD3DCF" w:rsidP="006C6B4E">
      <w:pPr>
        <w:pStyle w:val="BodyText"/>
        <w:numPr>
          <w:ilvl w:val="0"/>
          <w:numId w:val="11"/>
        </w:numPr>
        <w:spacing w:before="0" w:line="276" w:lineRule="auto"/>
        <w:ind w:left="788" w:hanging="357"/>
        <w:jc w:val="both"/>
        <w:rPr>
          <w:sz w:val="22"/>
          <w:szCs w:val="20"/>
        </w:rPr>
      </w:pPr>
      <w:r w:rsidRPr="00594993">
        <w:rPr>
          <w:sz w:val="22"/>
          <w:szCs w:val="20"/>
        </w:rPr>
        <w:t>Outlet</w:t>
      </w:r>
    </w:p>
    <w:p w14:paraId="4F6716B3" w14:textId="77777777"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Case</w:t>
      </w:r>
    </w:p>
    <w:p w14:paraId="7E1FF7B2" w14:textId="4B20CA68"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Session</w:t>
      </w:r>
    </w:p>
    <w:p w14:paraId="246499B0" w14:textId="4E89E8BC"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Client </w:t>
      </w:r>
      <w:r w:rsidR="00465851" w:rsidRPr="00594993">
        <w:rPr>
          <w:sz w:val="22"/>
          <w:szCs w:val="20"/>
        </w:rPr>
        <w:t>assessment</w:t>
      </w:r>
      <w:r w:rsidR="0048664A" w:rsidRPr="00594993">
        <w:rPr>
          <w:sz w:val="22"/>
          <w:szCs w:val="20"/>
        </w:rPr>
        <w:t xml:space="preserve">, </w:t>
      </w:r>
      <w:r w:rsidRPr="00594993">
        <w:rPr>
          <w:sz w:val="22"/>
          <w:szCs w:val="20"/>
        </w:rPr>
        <w:t>and</w:t>
      </w:r>
    </w:p>
    <w:p w14:paraId="5A50BB14" w14:textId="1BB2594E"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Session </w:t>
      </w:r>
      <w:r w:rsidR="00465851" w:rsidRPr="00594993">
        <w:rPr>
          <w:sz w:val="22"/>
          <w:szCs w:val="20"/>
        </w:rPr>
        <w:t>assessment</w:t>
      </w:r>
    </w:p>
    <w:p w14:paraId="57AC782D" w14:textId="7A7C82AF" w:rsidR="00347502" w:rsidRPr="00594993" w:rsidRDefault="00347502" w:rsidP="00594993">
      <w:pPr>
        <w:pStyle w:val="BodyText"/>
        <w:keepNext/>
        <w:keepLines/>
        <w:spacing w:after="120" w:line="276" w:lineRule="auto"/>
        <w:ind w:left="431"/>
        <w:jc w:val="both"/>
        <w:rPr>
          <w:sz w:val="22"/>
          <w:szCs w:val="20"/>
        </w:rPr>
      </w:pPr>
      <w:r w:rsidRPr="00594993">
        <w:rPr>
          <w:sz w:val="22"/>
          <w:szCs w:val="20"/>
        </w:rPr>
        <w:t>There are 3 different ways you can incorporate entities into an XML upload file:</w:t>
      </w:r>
    </w:p>
    <w:p w14:paraId="37DB30C7" w14:textId="522A4E1B"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w:t>
      </w:r>
      <w:r w:rsidR="0048664A" w:rsidRPr="00594993">
        <w:rPr>
          <w:sz w:val="22"/>
          <w:szCs w:val="20"/>
        </w:rPr>
        <w:t xml:space="preserve"> can upload an </w:t>
      </w:r>
      <w:r w:rsidR="00701550" w:rsidRPr="00594993">
        <w:rPr>
          <w:sz w:val="22"/>
          <w:szCs w:val="20"/>
        </w:rPr>
        <w:t>XML file for each of the entities</w:t>
      </w:r>
      <w:r w:rsidR="00145DA4" w:rsidRPr="00594993">
        <w:rPr>
          <w:sz w:val="22"/>
          <w:szCs w:val="20"/>
        </w:rPr>
        <w:t xml:space="preserve"> </w:t>
      </w:r>
      <w:r w:rsidR="0048664A" w:rsidRPr="00594993">
        <w:rPr>
          <w:sz w:val="22"/>
          <w:szCs w:val="20"/>
        </w:rPr>
        <w:t>as</w:t>
      </w:r>
      <w:r w:rsidR="00145DA4" w:rsidRPr="00594993">
        <w:rPr>
          <w:sz w:val="22"/>
          <w:szCs w:val="20"/>
        </w:rPr>
        <w:t xml:space="preserve"> a single XML file</w:t>
      </w:r>
      <w:r w:rsidR="00701550" w:rsidRPr="00594993">
        <w:rPr>
          <w:sz w:val="22"/>
          <w:szCs w:val="20"/>
        </w:rPr>
        <w:t>,</w:t>
      </w:r>
      <w:r w:rsidRPr="00594993">
        <w:rPr>
          <w:sz w:val="22"/>
          <w:szCs w:val="20"/>
        </w:rPr>
        <w:t xml:space="preserve"> </w:t>
      </w:r>
      <w:r w:rsidR="00145DA4" w:rsidRPr="00594993">
        <w:rPr>
          <w:sz w:val="22"/>
          <w:szCs w:val="20"/>
        </w:rPr>
        <w:t>or</w:t>
      </w:r>
    </w:p>
    <w:p w14:paraId="69E02DF2" w14:textId="3C034C22"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E</w:t>
      </w:r>
      <w:r w:rsidR="00145DA4" w:rsidRPr="00594993">
        <w:rPr>
          <w:sz w:val="22"/>
          <w:szCs w:val="20"/>
        </w:rPr>
        <w:t xml:space="preserve">ach entity can </w:t>
      </w:r>
      <w:r w:rsidR="00701550" w:rsidRPr="00594993">
        <w:rPr>
          <w:sz w:val="22"/>
          <w:szCs w:val="20"/>
        </w:rPr>
        <w:t>have their own XML file uploaded</w:t>
      </w:r>
      <w:r w:rsidR="00145DA4" w:rsidRPr="00594993">
        <w:rPr>
          <w:sz w:val="22"/>
          <w:szCs w:val="20"/>
        </w:rPr>
        <w:t>, or</w:t>
      </w:r>
    </w:p>
    <w:p w14:paraId="6ACEB8A3" w14:textId="67CE4BC8" w:rsidR="00D20DCE"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 can upload a</w:t>
      </w:r>
      <w:r w:rsidR="00145DA4" w:rsidRPr="00594993">
        <w:rPr>
          <w:sz w:val="22"/>
          <w:szCs w:val="20"/>
        </w:rPr>
        <w:t>n XML file with combination of any entity</w:t>
      </w:r>
      <w:r w:rsidR="00465851" w:rsidRPr="00594993">
        <w:rPr>
          <w:sz w:val="22"/>
          <w:szCs w:val="20"/>
        </w:rPr>
        <w:t xml:space="preserve"> </w:t>
      </w:r>
      <w:r w:rsidRPr="00594993">
        <w:rPr>
          <w:sz w:val="22"/>
          <w:szCs w:val="20"/>
        </w:rPr>
        <w:t>type</w:t>
      </w:r>
      <w:r w:rsidR="00145DA4" w:rsidRPr="00594993">
        <w:rPr>
          <w:sz w:val="22"/>
          <w:szCs w:val="20"/>
        </w:rPr>
        <w:t xml:space="preserve">. The only constraint is that an </w:t>
      </w:r>
      <w:r w:rsidR="001F1217" w:rsidRPr="00594993">
        <w:rPr>
          <w:sz w:val="22"/>
          <w:szCs w:val="20"/>
        </w:rPr>
        <w:t>XML</w:t>
      </w:r>
      <w:r w:rsidR="00145DA4" w:rsidRPr="00594993">
        <w:rPr>
          <w:sz w:val="22"/>
          <w:szCs w:val="20"/>
        </w:rPr>
        <w:t xml:space="preserve"> file should at least contain one entity</w:t>
      </w:r>
      <w:r w:rsidR="00F50A0E" w:rsidRPr="00594993">
        <w:rPr>
          <w:sz w:val="22"/>
          <w:szCs w:val="20"/>
        </w:rPr>
        <w:t xml:space="preserve"> type</w:t>
      </w:r>
      <w:r w:rsidR="00145DA4" w:rsidRPr="00594993">
        <w:rPr>
          <w:sz w:val="22"/>
          <w:szCs w:val="20"/>
        </w:rPr>
        <w:t>.</w:t>
      </w:r>
    </w:p>
    <w:p w14:paraId="4F353838" w14:textId="6857B680" w:rsidR="00D20DCE" w:rsidRPr="00594993" w:rsidRDefault="00D20DCE" w:rsidP="007C5DF0">
      <w:pPr>
        <w:pStyle w:val="BodyText"/>
        <w:keepNext/>
        <w:keepLines/>
        <w:spacing w:after="120" w:line="276" w:lineRule="auto"/>
        <w:ind w:left="431"/>
        <w:jc w:val="both"/>
        <w:rPr>
          <w:sz w:val="22"/>
          <w:szCs w:val="20"/>
        </w:rPr>
      </w:pPr>
      <w:r w:rsidRPr="00594993">
        <w:rPr>
          <w:b/>
          <w:sz w:val="22"/>
          <w:szCs w:val="20"/>
        </w:rPr>
        <w:t>NOTE:</w:t>
      </w:r>
      <w:r w:rsidRPr="00594993">
        <w:rPr>
          <w:sz w:val="22"/>
          <w:szCs w:val="20"/>
        </w:rPr>
        <w:t xml:space="preserve"> Outlets and </w:t>
      </w:r>
      <w:r w:rsidR="00465851" w:rsidRPr="00594993">
        <w:rPr>
          <w:sz w:val="22"/>
          <w:szCs w:val="20"/>
        </w:rPr>
        <w:t xml:space="preserve">outlet activities </w:t>
      </w:r>
      <w:r w:rsidRPr="00594993">
        <w:rPr>
          <w:sz w:val="22"/>
          <w:szCs w:val="20"/>
        </w:rPr>
        <w:t xml:space="preserve">need to be approved, and be within the specified </w:t>
      </w:r>
      <w:r w:rsidR="00465851" w:rsidRPr="00594993">
        <w:rPr>
          <w:sz w:val="22"/>
          <w:szCs w:val="20"/>
        </w:rPr>
        <w:t xml:space="preserve">outlet activities </w:t>
      </w:r>
      <w:r w:rsidRPr="00594993">
        <w:rPr>
          <w:sz w:val="22"/>
          <w:szCs w:val="20"/>
        </w:rPr>
        <w:t>date range, before a case is associated with it.</w:t>
      </w:r>
    </w:p>
    <w:p w14:paraId="63B5CBD8" w14:textId="3431940F" w:rsidR="008922A8"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login to the </w:t>
      </w:r>
      <w:r w:rsidR="00701550" w:rsidRPr="00594993">
        <w:rPr>
          <w:sz w:val="22"/>
          <w:szCs w:val="20"/>
        </w:rPr>
        <w:t>Data Exchange</w:t>
      </w:r>
      <w:r w:rsidR="00576929" w:rsidRPr="00594993">
        <w:rPr>
          <w:sz w:val="22"/>
          <w:szCs w:val="20"/>
        </w:rPr>
        <w:t xml:space="preserve"> </w:t>
      </w:r>
      <w:r w:rsidR="00465851" w:rsidRPr="00594993">
        <w:rPr>
          <w:sz w:val="22"/>
          <w:szCs w:val="20"/>
        </w:rPr>
        <w:t xml:space="preserve">web portal </w:t>
      </w:r>
      <w:r w:rsidR="000A7425" w:rsidRPr="00594993">
        <w:rPr>
          <w:sz w:val="22"/>
          <w:szCs w:val="20"/>
        </w:rPr>
        <w:t xml:space="preserve">and go </w:t>
      </w:r>
      <w:r w:rsidR="006E61B7" w:rsidRPr="00594993">
        <w:rPr>
          <w:sz w:val="22"/>
          <w:szCs w:val="20"/>
        </w:rPr>
        <w:t xml:space="preserve">to </w:t>
      </w:r>
      <w:r w:rsidR="000A7425" w:rsidRPr="00594993">
        <w:rPr>
          <w:sz w:val="22"/>
          <w:szCs w:val="20"/>
        </w:rPr>
        <w:t xml:space="preserve">the </w:t>
      </w:r>
      <w:r w:rsidR="00D93FB1">
        <w:rPr>
          <w:sz w:val="22"/>
          <w:szCs w:val="20"/>
        </w:rPr>
        <w:t>‘</w:t>
      </w:r>
      <w:r w:rsidR="006E61B7" w:rsidRPr="00594993">
        <w:rPr>
          <w:sz w:val="22"/>
          <w:szCs w:val="20"/>
        </w:rPr>
        <w:t xml:space="preserve">Uploaded </w:t>
      </w:r>
      <w:r w:rsidR="0041267E" w:rsidRPr="00594993">
        <w:rPr>
          <w:sz w:val="22"/>
          <w:szCs w:val="20"/>
        </w:rPr>
        <w:t>files</w:t>
      </w:r>
      <w:r w:rsidR="00D93FB1">
        <w:rPr>
          <w:sz w:val="22"/>
          <w:szCs w:val="20"/>
        </w:rPr>
        <w:t>’</w:t>
      </w:r>
      <w:r w:rsidR="0041267E" w:rsidRPr="00594993">
        <w:rPr>
          <w:sz w:val="22"/>
          <w:szCs w:val="20"/>
        </w:rPr>
        <w:t xml:space="preserve"> </w:t>
      </w:r>
      <w:r w:rsidR="000A7425" w:rsidRPr="00594993">
        <w:rPr>
          <w:sz w:val="22"/>
          <w:szCs w:val="20"/>
        </w:rPr>
        <w:t>menu</w:t>
      </w:r>
      <w:r w:rsidR="008922A8" w:rsidRPr="00594993">
        <w:rPr>
          <w:sz w:val="22"/>
          <w:szCs w:val="20"/>
        </w:rPr>
        <w:t xml:space="preserve">.  </w:t>
      </w:r>
    </w:p>
    <w:p w14:paraId="63B5CBD9" w14:textId="3D35837E" w:rsidR="000A7425" w:rsidRPr="00594993" w:rsidRDefault="008922A8" w:rsidP="006C6B4E">
      <w:pPr>
        <w:pStyle w:val="BodyText"/>
        <w:numPr>
          <w:ilvl w:val="0"/>
          <w:numId w:val="3"/>
        </w:numPr>
        <w:spacing w:line="276" w:lineRule="auto"/>
        <w:jc w:val="both"/>
        <w:rPr>
          <w:sz w:val="22"/>
          <w:szCs w:val="20"/>
        </w:rPr>
      </w:pPr>
      <w:r w:rsidRPr="00594993">
        <w:rPr>
          <w:sz w:val="22"/>
          <w:szCs w:val="20"/>
        </w:rPr>
        <w:t xml:space="preserve">On </w:t>
      </w:r>
      <w:r w:rsidR="001F5DA7">
        <w:rPr>
          <w:sz w:val="22"/>
          <w:szCs w:val="20"/>
        </w:rPr>
        <w:t>‘</w:t>
      </w:r>
      <w:r w:rsidRPr="00594993">
        <w:rPr>
          <w:sz w:val="22"/>
          <w:szCs w:val="20"/>
        </w:rPr>
        <w:t>View uploaded files</w:t>
      </w:r>
      <w:r w:rsidR="001F5DA7">
        <w:rPr>
          <w:sz w:val="22"/>
          <w:szCs w:val="20"/>
        </w:rPr>
        <w:t>’</w:t>
      </w:r>
      <w:r w:rsidRPr="00594993">
        <w:rPr>
          <w:sz w:val="22"/>
          <w:szCs w:val="20"/>
        </w:rPr>
        <w:t xml:space="preserve"> page, they click on the button </w:t>
      </w:r>
      <w:r w:rsidR="00D93FB1">
        <w:rPr>
          <w:sz w:val="22"/>
          <w:szCs w:val="20"/>
        </w:rPr>
        <w:t>‘</w:t>
      </w:r>
      <w:r w:rsidRPr="00594993">
        <w:rPr>
          <w:sz w:val="22"/>
          <w:szCs w:val="20"/>
        </w:rPr>
        <w:t>Upload new file</w:t>
      </w:r>
      <w:r w:rsidR="00D93FB1">
        <w:rPr>
          <w:sz w:val="22"/>
          <w:szCs w:val="20"/>
        </w:rPr>
        <w:t>’</w:t>
      </w:r>
      <w:r w:rsidRPr="00594993">
        <w:rPr>
          <w:sz w:val="22"/>
          <w:szCs w:val="20"/>
        </w:rPr>
        <w:t>.</w:t>
      </w:r>
    </w:p>
    <w:p w14:paraId="63B5CBDA" w14:textId="6D09D891"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upload the file exported in step (2) into the </w:t>
      </w:r>
      <w:r w:rsidR="00701550" w:rsidRPr="00594993">
        <w:rPr>
          <w:sz w:val="22"/>
          <w:szCs w:val="20"/>
        </w:rPr>
        <w:t>Data Exchange</w:t>
      </w:r>
      <w:r w:rsidR="008922A8" w:rsidRPr="00594993">
        <w:rPr>
          <w:sz w:val="22"/>
          <w:szCs w:val="20"/>
        </w:rPr>
        <w:t xml:space="preserve"> </w:t>
      </w:r>
      <w:r w:rsidR="0041267E" w:rsidRPr="00594993">
        <w:rPr>
          <w:sz w:val="22"/>
          <w:szCs w:val="20"/>
        </w:rPr>
        <w:t>system</w:t>
      </w:r>
      <w:r w:rsidR="000A7425" w:rsidRPr="00594993">
        <w:rPr>
          <w:sz w:val="22"/>
          <w:szCs w:val="20"/>
        </w:rPr>
        <w:t>.</w:t>
      </w:r>
    </w:p>
    <w:p w14:paraId="63B5CBDB" w14:textId="726E039B"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The </w:t>
      </w:r>
      <w:r w:rsidR="00701550" w:rsidRPr="00594993">
        <w:rPr>
          <w:sz w:val="22"/>
          <w:szCs w:val="20"/>
        </w:rPr>
        <w:t>Data Exchange</w:t>
      </w:r>
      <w:r w:rsidR="00AD506E" w:rsidRPr="00594993">
        <w:rPr>
          <w:sz w:val="22"/>
          <w:szCs w:val="20"/>
        </w:rPr>
        <w:t xml:space="preserve"> </w:t>
      </w:r>
      <w:r w:rsidR="0041267E" w:rsidRPr="00594993">
        <w:rPr>
          <w:sz w:val="22"/>
          <w:szCs w:val="20"/>
        </w:rPr>
        <w:t xml:space="preserve">web portal </w:t>
      </w:r>
      <w:r w:rsidRPr="00594993">
        <w:rPr>
          <w:sz w:val="22"/>
          <w:szCs w:val="20"/>
        </w:rPr>
        <w:t xml:space="preserve">will apply format validation checks to verify that the input </w:t>
      </w:r>
      <w:r w:rsidR="00F00591" w:rsidRPr="00594993">
        <w:rPr>
          <w:sz w:val="22"/>
          <w:szCs w:val="20"/>
        </w:rPr>
        <w:t xml:space="preserve">xml </w:t>
      </w:r>
      <w:r w:rsidRPr="00594993">
        <w:rPr>
          <w:sz w:val="22"/>
          <w:szCs w:val="20"/>
        </w:rPr>
        <w:t xml:space="preserve">file is correctly formed and if not, </w:t>
      </w:r>
      <w:r w:rsidR="00D73DE6" w:rsidRPr="00594993">
        <w:rPr>
          <w:sz w:val="22"/>
          <w:szCs w:val="20"/>
        </w:rPr>
        <w:t xml:space="preserve">the </w:t>
      </w:r>
      <w:r w:rsidR="0007396B" w:rsidRPr="00594993">
        <w:rPr>
          <w:sz w:val="22"/>
          <w:szCs w:val="20"/>
        </w:rPr>
        <w:t>organisation</w:t>
      </w:r>
      <w:r w:rsidR="00F93CC8" w:rsidRPr="00594993">
        <w:rPr>
          <w:sz w:val="22"/>
          <w:szCs w:val="20"/>
        </w:rPr>
        <w:t xml:space="preserve"> </w:t>
      </w:r>
      <w:r w:rsidRPr="00594993">
        <w:rPr>
          <w:sz w:val="22"/>
          <w:szCs w:val="20"/>
        </w:rPr>
        <w:t xml:space="preserve">will get validation errors, and the file </w:t>
      </w:r>
      <w:r w:rsidR="00A860F2" w:rsidRPr="00594993">
        <w:rPr>
          <w:sz w:val="22"/>
          <w:szCs w:val="20"/>
        </w:rPr>
        <w:t xml:space="preserve">will be </w:t>
      </w:r>
      <w:r w:rsidRPr="00594993">
        <w:rPr>
          <w:sz w:val="22"/>
          <w:szCs w:val="20"/>
        </w:rPr>
        <w:t>rejected.</w:t>
      </w:r>
    </w:p>
    <w:p w14:paraId="63B5CBDC" w14:textId="2593DF4E"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If the file passes format validations, the </w:t>
      </w:r>
      <w:r w:rsidR="00701550" w:rsidRPr="00594993">
        <w:rPr>
          <w:sz w:val="22"/>
          <w:szCs w:val="20"/>
        </w:rPr>
        <w:t>Data Exchange</w:t>
      </w:r>
      <w:r w:rsidR="00A77099" w:rsidRPr="00594993">
        <w:rPr>
          <w:sz w:val="22"/>
          <w:szCs w:val="20"/>
        </w:rPr>
        <w:t xml:space="preserve"> </w:t>
      </w:r>
      <w:r w:rsidR="005F0673" w:rsidRPr="00594993">
        <w:rPr>
          <w:sz w:val="22"/>
          <w:szCs w:val="20"/>
        </w:rPr>
        <w:t xml:space="preserve">web portal </w:t>
      </w:r>
      <w:r w:rsidRPr="00594993">
        <w:rPr>
          <w:sz w:val="22"/>
          <w:szCs w:val="20"/>
        </w:rPr>
        <w:t xml:space="preserve">will accept the input file and </w:t>
      </w:r>
      <w:r w:rsidR="00303FE6" w:rsidRPr="00594993">
        <w:rPr>
          <w:sz w:val="22"/>
          <w:szCs w:val="20"/>
        </w:rPr>
        <w:t xml:space="preserve">will be </w:t>
      </w:r>
      <w:r w:rsidRPr="00594993">
        <w:rPr>
          <w:sz w:val="22"/>
          <w:szCs w:val="20"/>
        </w:rPr>
        <w:t>queue</w:t>
      </w:r>
      <w:r w:rsidR="00397CA5" w:rsidRPr="00594993">
        <w:rPr>
          <w:sz w:val="22"/>
          <w:szCs w:val="20"/>
        </w:rPr>
        <w:t>d</w:t>
      </w:r>
      <w:r w:rsidRPr="00594993">
        <w:rPr>
          <w:sz w:val="22"/>
          <w:szCs w:val="20"/>
        </w:rPr>
        <w:t xml:space="preserve"> for processing.</w:t>
      </w:r>
    </w:p>
    <w:p w14:paraId="63B5CBDD" w14:textId="41298A37" w:rsidR="000A7425" w:rsidRPr="00594993" w:rsidRDefault="00446BF1" w:rsidP="006C6B4E">
      <w:pPr>
        <w:pStyle w:val="BodyText"/>
        <w:numPr>
          <w:ilvl w:val="0"/>
          <w:numId w:val="3"/>
        </w:numPr>
        <w:spacing w:line="276" w:lineRule="auto"/>
        <w:jc w:val="both"/>
        <w:rPr>
          <w:sz w:val="22"/>
          <w:szCs w:val="20"/>
        </w:rPr>
      </w:pPr>
      <w:r w:rsidRPr="00594993">
        <w:rPr>
          <w:sz w:val="22"/>
          <w:szCs w:val="20"/>
        </w:rPr>
        <w:t xml:space="preserve">Using the </w:t>
      </w:r>
      <w:r w:rsidR="00701550" w:rsidRPr="00594993">
        <w:rPr>
          <w:sz w:val="22"/>
          <w:szCs w:val="20"/>
        </w:rPr>
        <w:t>Data Exchange</w:t>
      </w:r>
      <w:r w:rsidR="00620AD1" w:rsidRPr="00594993">
        <w:rPr>
          <w:sz w:val="22"/>
          <w:szCs w:val="20"/>
        </w:rPr>
        <w:t xml:space="preserve"> </w:t>
      </w:r>
      <w:r w:rsidR="005F0673" w:rsidRPr="00594993">
        <w:rPr>
          <w:sz w:val="22"/>
          <w:szCs w:val="20"/>
        </w:rPr>
        <w:t>w</w:t>
      </w:r>
      <w:r w:rsidR="00620AD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w:t>
      </w:r>
      <w:r w:rsidRPr="00594993">
        <w:rPr>
          <w:sz w:val="22"/>
          <w:szCs w:val="20"/>
        </w:rPr>
        <w:t xml:space="preserve">s </w:t>
      </w:r>
      <w:r w:rsidR="000A7425" w:rsidRPr="00594993">
        <w:rPr>
          <w:sz w:val="22"/>
          <w:szCs w:val="20"/>
        </w:rPr>
        <w:t xml:space="preserve">can do other tasks while the </w:t>
      </w:r>
      <w:r w:rsidR="00940A91" w:rsidRPr="00594993">
        <w:rPr>
          <w:sz w:val="22"/>
          <w:szCs w:val="20"/>
        </w:rPr>
        <w:t xml:space="preserve">processing </w:t>
      </w:r>
      <w:r w:rsidR="00B23DD1" w:rsidRPr="00594993">
        <w:rPr>
          <w:sz w:val="22"/>
          <w:szCs w:val="20"/>
        </w:rPr>
        <w:t xml:space="preserve">task </w:t>
      </w:r>
      <w:r w:rsidR="00C87888" w:rsidRPr="00594993">
        <w:rPr>
          <w:sz w:val="22"/>
          <w:szCs w:val="20"/>
        </w:rPr>
        <w:t>completes and</w:t>
      </w:r>
      <w:r w:rsidR="000A7425" w:rsidRPr="00594993">
        <w:rPr>
          <w:sz w:val="22"/>
          <w:szCs w:val="20"/>
        </w:rPr>
        <w:t xml:space="preserve"> can come back when notified that processing has completed.</w:t>
      </w:r>
    </w:p>
    <w:p w14:paraId="63B5CBDE" w14:textId="4BE6364E" w:rsidR="000A7425" w:rsidRPr="00594993" w:rsidRDefault="005761B0" w:rsidP="006C6B4E">
      <w:pPr>
        <w:pStyle w:val="BodyText"/>
        <w:numPr>
          <w:ilvl w:val="0"/>
          <w:numId w:val="3"/>
        </w:numPr>
        <w:spacing w:line="276" w:lineRule="auto"/>
        <w:jc w:val="both"/>
        <w:rPr>
          <w:sz w:val="22"/>
          <w:szCs w:val="20"/>
        </w:rPr>
      </w:pPr>
      <w:r w:rsidRPr="00594993">
        <w:rPr>
          <w:sz w:val="22"/>
          <w:szCs w:val="20"/>
        </w:rPr>
        <w:t>Using</w:t>
      </w:r>
      <w:r w:rsidR="00E8498E" w:rsidRPr="00594993">
        <w:rPr>
          <w:sz w:val="22"/>
          <w:szCs w:val="20"/>
        </w:rPr>
        <w:t xml:space="preserve"> the D</w:t>
      </w:r>
      <w:r w:rsidR="00701550" w:rsidRPr="00594993">
        <w:rPr>
          <w:sz w:val="22"/>
          <w:szCs w:val="20"/>
        </w:rPr>
        <w:t>ata Exchange</w:t>
      </w:r>
      <w:r w:rsidR="00940A91" w:rsidRPr="00594993">
        <w:rPr>
          <w:sz w:val="22"/>
          <w:szCs w:val="20"/>
        </w:rPr>
        <w:t xml:space="preserve"> </w:t>
      </w:r>
      <w:r w:rsidR="005F0673" w:rsidRPr="00594993">
        <w:rPr>
          <w:sz w:val="22"/>
          <w:szCs w:val="20"/>
        </w:rPr>
        <w:t>w</w:t>
      </w:r>
      <w:r w:rsidR="00940A9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organisations</w:t>
      </w:r>
      <w:r w:rsidRPr="00594993">
        <w:rPr>
          <w:sz w:val="22"/>
          <w:szCs w:val="20"/>
        </w:rPr>
        <w:t xml:space="preserve"> can </w:t>
      </w:r>
      <w:r w:rsidR="000A7425" w:rsidRPr="00594993">
        <w:rPr>
          <w:sz w:val="22"/>
          <w:szCs w:val="20"/>
        </w:rPr>
        <w:t xml:space="preserve">verify that all </w:t>
      </w:r>
      <w:r w:rsidR="00CB5E12" w:rsidRPr="00594993">
        <w:rPr>
          <w:sz w:val="22"/>
          <w:szCs w:val="20"/>
        </w:rPr>
        <w:t>entities</w:t>
      </w:r>
      <w:r w:rsidR="000A7425" w:rsidRPr="00594993">
        <w:rPr>
          <w:sz w:val="22"/>
          <w:szCs w:val="20"/>
        </w:rPr>
        <w:t xml:space="preserve"> in their uploaded file have been successfully imported (For error processing please refer to error processing section later in this document).</w:t>
      </w:r>
    </w:p>
    <w:p w14:paraId="1FAC96E2" w14:textId="3246CBF5" w:rsidR="0048664A" w:rsidRPr="00594993" w:rsidRDefault="00643527" w:rsidP="006C6B4E">
      <w:pPr>
        <w:pStyle w:val="BodyText"/>
        <w:numPr>
          <w:ilvl w:val="0"/>
          <w:numId w:val="3"/>
        </w:numPr>
        <w:spacing w:line="276" w:lineRule="auto"/>
        <w:jc w:val="both"/>
        <w:rPr>
          <w:sz w:val="22"/>
          <w:szCs w:val="20"/>
        </w:rPr>
      </w:pPr>
      <w:r w:rsidRPr="00594993">
        <w:rPr>
          <w:sz w:val="22"/>
          <w:szCs w:val="20"/>
        </w:rPr>
        <w:t>If the entity data is not present in</w:t>
      </w:r>
      <w:r w:rsidR="00E8498E" w:rsidRPr="00594993">
        <w:rPr>
          <w:sz w:val="22"/>
          <w:szCs w:val="20"/>
        </w:rPr>
        <w:t xml:space="preserve"> the</w:t>
      </w:r>
      <w:r w:rsidRPr="00594993">
        <w:rPr>
          <w:sz w:val="22"/>
          <w:szCs w:val="20"/>
        </w:rPr>
        <w:t xml:space="preserve"> </w:t>
      </w:r>
      <w:r w:rsidR="00701550" w:rsidRPr="00594993">
        <w:rPr>
          <w:sz w:val="22"/>
          <w:szCs w:val="20"/>
        </w:rPr>
        <w:t>Data Exchange</w:t>
      </w:r>
      <w:r w:rsidRPr="00594993">
        <w:rPr>
          <w:sz w:val="22"/>
          <w:szCs w:val="20"/>
        </w:rPr>
        <w:t xml:space="preserve"> system, then </w:t>
      </w:r>
      <w:r w:rsidR="00E8498E" w:rsidRPr="00594993">
        <w:rPr>
          <w:sz w:val="22"/>
          <w:szCs w:val="20"/>
        </w:rPr>
        <w:t xml:space="preserve">a </w:t>
      </w:r>
      <w:r w:rsidRPr="00594993">
        <w:rPr>
          <w:sz w:val="22"/>
          <w:szCs w:val="20"/>
        </w:rPr>
        <w:t>new entity will be created</w:t>
      </w:r>
      <w:r w:rsidR="0048664A" w:rsidRPr="00594993">
        <w:rPr>
          <w:sz w:val="22"/>
          <w:szCs w:val="20"/>
        </w:rPr>
        <w:t>.</w:t>
      </w:r>
      <w:r w:rsidRPr="00594993">
        <w:rPr>
          <w:sz w:val="22"/>
          <w:szCs w:val="20"/>
        </w:rPr>
        <w:t xml:space="preserve"> </w:t>
      </w:r>
      <w:r w:rsidR="0048664A" w:rsidRPr="00594993">
        <w:rPr>
          <w:sz w:val="22"/>
          <w:szCs w:val="20"/>
        </w:rPr>
        <w:t xml:space="preserve">Otherwise, </w:t>
      </w:r>
      <w:r w:rsidR="00B33BCE" w:rsidRPr="00594993">
        <w:rPr>
          <w:sz w:val="22"/>
          <w:szCs w:val="20"/>
        </w:rPr>
        <w:t>for an existing e</w:t>
      </w:r>
      <w:r w:rsidRPr="00594993">
        <w:rPr>
          <w:sz w:val="22"/>
          <w:szCs w:val="20"/>
        </w:rPr>
        <w:t xml:space="preserve">ntity </w:t>
      </w:r>
      <w:r w:rsidR="00B33BCE" w:rsidRPr="00594993">
        <w:rPr>
          <w:sz w:val="22"/>
          <w:szCs w:val="20"/>
        </w:rPr>
        <w:t xml:space="preserve">the information </w:t>
      </w:r>
      <w:r w:rsidRPr="00594993">
        <w:rPr>
          <w:sz w:val="22"/>
          <w:szCs w:val="20"/>
        </w:rPr>
        <w:t>will be updated.</w:t>
      </w:r>
    </w:p>
    <w:p w14:paraId="63B5CBDF" w14:textId="3D37C94E" w:rsidR="008F1A76" w:rsidRPr="00594993" w:rsidRDefault="0048664A" w:rsidP="007C5DF0">
      <w:pPr>
        <w:pStyle w:val="BodyText"/>
        <w:spacing w:line="276" w:lineRule="auto"/>
        <w:ind w:left="432"/>
        <w:jc w:val="both"/>
        <w:rPr>
          <w:sz w:val="22"/>
          <w:szCs w:val="20"/>
        </w:rPr>
      </w:pPr>
      <w:r w:rsidRPr="00594993">
        <w:rPr>
          <w:b/>
          <w:sz w:val="22"/>
          <w:szCs w:val="20"/>
        </w:rPr>
        <w:t>Example:</w:t>
      </w:r>
      <w:r w:rsidRPr="00594993">
        <w:rPr>
          <w:sz w:val="22"/>
          <w:szCs w:val="20"/>
        </w:rPr>
        <w:t xml:space="preserve"> </w:t>
      </w:r>
      <w:r w:rsidR="00123F02" w:rsidRPr="00594993">
        <w:rPr>
          <w:sz w:val="22"/>
          <w:szCs w:val="20"/>
        </w:rPr>
        <w:t>a</w:t>
      </w:r>
      <w:r w:rsidR="0007396B" w:rsidRPr="00594993">
        <w:rPr>
          <w:sz w:val="22"/>
          <w:szCs w:val="20"/>
        </w:rPr>
        <w:t>n</w:t>
      </w:r>
      <w:r w:rsidR="00643527" w:rsidRPr="00594993">
        <w:rPr>
          <w:sz w:val="22"/>
          <w:szCs w:val="20"/>
        </w:rPr>
        <w:t xml:space="preserve"> </w:t>
      </w:r>
      <w:r w:rsidR="0007396B" w:rsidRPr="00594993">
        <w:rPr>
          <w:sz w:val="22"/>
          <w:szCs w:val="20"/>
        </w:rPr>
        <w:t>organisation</w:t>
      </w:r>
      <w:r w:rsidR="00643527" w:rsidRPr="00594993">
        <w:rPr>
          <w:sz w:val="22"/>
          <w:szCs w:val="20"/>
        </w:rPr>
        <w:t xml:space="preserve"> upload</w:t>
      </w:r>
      <w:r w:rsidR="00B33BCE" w:rsidRPr="00594993">
        <w:rPr>
          <w:sz w:val="22"/>
          <w:szCs w:val="20"/>
        </w:rPr>
        <w:t>s</w:t>
      </w:r>
      <w:r w:rsidR="00643527" w:rsidRPr="00594993">
        <w:rPr>
          <w:sz w:val="22"/>
          <w:szCs w:val="20"/>
        </w:rPr>
        <w:t xml:space="preserve"> an xml file for</w:t>
      </w:r>
      <w:r w:rsidR="00B33BCE" w:rsidRPr="00594993">
        <w:rPr>
          <w:sz w:val="22"/>
          <w:szCs w:val="20"/>
        </w:rPr>
        <w:t xml:space="preserve"> </w:t>
      </w:r>
      <w:r w:rsidR="005E64F5">
        <w:rPr>
          <w:sz w:val="22"/>
          <w:szCs w:val="20"/>
        </w:rPr>
        <w:t xml:space="preserve">a </w:t>
      </w:r>
      <w:r w:rsidR="005F0673" w:rsidRPr="00594993">
        <w:rPr>
          <w:sz w:val="22"/>
          <w:szCs w:val="20"/>
        </w:rPr>
        <w:t>c</w:t>
      </w:r>
      <w:r w:rsidR="00B33BCE" w:rsidRPr="00594993">
        <w:rPr>
          <w:sz w:val="22"/>
          <w:szCs w:val="20"/>
        </w:rPr>
        <w:t xml:space="preserve">lient with </w:t>
      </w:r>
      <w:proofErr w:type="spellStart"/>
      <w:r w:rsidR="00CE0D54" w:rsidRPr="00594993">
        <w:rPr>
          <w:b/>
          <w:sz w:val="22"/>
          <w:szCs w:val="20"/>
        </w:rPr>
        <w:t>ClientId</w:t>
      </w:r>
      <w:proofErr w:type="spellEnd"/>
      <w:r w:rsidR="00B33BCE" w:rsidRPr="00594993">
        <w:rPr>
          <w:sz w:val="22"/>
          <w:szCs w:val="20"/>
        </w:rPr>
        <w:t xml:space="preserve"> of CL001. </w:t>
      </w:r>
      <w:r w:rsidR="00643527" w:rsidRPr="00594993">
        <w:rPr>
          <w:sz w:val="22"/>
          <w:szCs w:val="20"/>
        </w:rPr>
        <w:t xml:space="preserve">If </w:t>
      </w:r>
      <w:r w:rsidR="00B33BCE" w:rsidRPr="00594993">
        <w:rPr>
          <w:sz w:val="22"/>
          <w:szCs w:val="20"/>
        </w:rPr>
        <w:t xml:space="preserve">this </w:t>
      </w:r>
      <w:proofErr w:type="spellStart"/>
      <w:r w:rsidR="00CE0D54" w:rsidRPr="00594993">
        <w:rPr>
          <w:b/>
          <w:sz w:val="22"/>
          <w:szCs w:val="20"/>
        </w:rPr>
        <w:t>ClientId</w:t>
      </w:r>
      <w:proofErr w:type="spellEnd"/>
      <w:r w:rsidR="00B33BCE" w:rsidRPr="00594993">
        <w:rPr>
          <w:sz w:val="22"/>
          <w:szCs w:val="20"/>
        </w:rPr>
        <w:t xml:space="preserve"> CL001 is an existing record in </w:t>
      </w:r>
      <w:r w:rsidR="00701550" w:rsidRPr="00594993">
        <w:rPr>
          <w:sz w:val="22"/>
          <w:szCs w:val="20"/>
        </w:rPr>
        <w:t>Data Exchange</w:t>
      </w:r>
      <w:r w:rsidR="00B33BCE" w:rsidRPr="00594993">
        <w:rPr>
          <w:sz w:val="22"/>
          <w:szCs w:val="20"/>
        </w:rPr>
        <w:t xml:space="preserve"> </w:t>
      </w:r>
      <w:r w:rsidR="00643527" w:rsidRPr="00594993">
        <w:rPr>
          <w:sz w:val="22"/>
          <w:szCs w:val="20"/>
        </w:rPr>
        <w:t>syst</w:t>
      </w:r>
      <w:r w:rsidR="00B33BCE" w:rsidRPr="00594993">
        <w:rPr>
          <w:sz w:val="22"/>
          <w:szCs w:val="20"/>
        </w:rPr>
        <w:t xml:space="preserve">em for that organisation, then the client details </w:t>
      </w:r>
      <w:r w:rsidR="00643527" w:rsidRPr="00594993">
        <w:rPr>
          <w:sz w:val="22"/>
          <w:szCs w:val="20"/>
        </w:rPr>
        <w:t xml:space="preserve">will be updated, </w:t>
      </w:r>
      <w:r w:rsidR="00B33BCE" w:rsidRPr="00594993">
        <w:rPr>
          <w:sz w:val="22"/>
          <w:szCs w:val="20"/>
        </w:rPr>
        <w:t xml:space="preserve">otherwise a new </w:t>
      </w:r>
      <w:r w:rsidR="00643527" w:rsidRPr="00594993">
        <w:rPr>
          <w:sz w:val="22"/>
          <w:szCs w:val="20"/>
        </w:rPr>
        <w:t xml:space="preserve">client with </w:t>
      </w:r>
      <w:proofErr w:type="spellStart"/>
      <w:r w:rsidR="00CE0D54" w:rsidRPr="00594993">
        <w:rPr>
          <w:b/>
          <w:sz w:val="22"/>
          <w:szCs w:val="20"/>
        </w:rPr>
        <w:t>ClientId</w:t>
      </w:r>
      <w:proofErr w:type="spellEnd"/>
      <w:r w:rsidR="00643527" w:rsidRPr="00594993">
        <w:rPr>
          <w:sz w:val="22"/>
          <w:szCs w:val="20"/>
        </w:rPr>
        <w:t xml:space="preserve"> of CL001 will be created in </w:t>
      </w:r>
      <w:r w:rsidR="00701550" w:rsidRPr="00594993">
        <w:rPr>
          <w:sz w:val="22"/>
          <w:szCs w:val="20"/>
        </w:rPr>
        <w:t>Data Exchange</w:t>
      </w:r>
      <w:r w:rsidR="00643527" w:rsidRPr="00594993">
        <w:rPr>
          <w:sz w:val="22"/>
          <w:szCs w:val="20"/>
        </w:rPr>
        <w:t xml:space="preserve"> system.</w:t>
      </w:r>
    </w:p>
    <w:p w14:paraId="60495AC5" w14:textId="2B6BF9E6" w:rsidR="00C26EEB" w:rsidRPr="00594993" w:rsidRDefault="004262D2" w:rsidP="006C6B4E">
      <w:pPr>
        <w:pStyle w:val="BodyText"/>
        <w:numPr>
          <w:ilvl w:val="0"/>
          <w:numId w:val="3"/>
        </w:numPr>
        <w:spacing w:line="276" w:lineRule="auto"/>
        <w:jc w:val="both"/>
        <w:rPr>
          <w:sz w:val="22"/>
          <w:szCs w:val="20"/>
        </w:rPr>
      </w:pPr>
      <w:r w:rsidRPr="00594993">
        <w:rPr>
          <w:sz w:val="22"/>
          <w:szCs w:val="20"/>
        </w:rPr>
        <w:t xml:space="preserve">Within an upload </w:t>
      </w:r>
      <w:r w:rsidR="000E517D" w:rsidRPr="00594993">
        <w:rPr>
          <w:sz w:val="22"/>
          <w:szCs w:val="20"/>
        </w:rPr>
        <w:t>file,</w:t>
      </w:r>
      <w:r w:rsidRPr="00594993">
        <w:rPr>
          <w:sz w:val="22"/>
          <w:szCs w:val="20"/>
        </w:rPr>
        <w:t xml:space="preserve"> each entity </w:t>
      </w:r>
      <w:r w:rsidR="004F0ED6" w:rsidRPr="00594993">
        <w:rPr>
          <w:sz w:val="22"/>
          <w:szCs w:val="20"/>
        </w:rPr>
        <w:t>type i.e</w:t>
      </w:r>
      <w:r w:rsidRPr="00594993">
        <w:rPr>
          <w:sz w:val="22"/>
          <w:szCs w:val="20"/>
        </w:rPr>
        <w:t xml:space="preserve">. </w:t>
      </w:r>
      <w:r w:rsidR="005F0673" w:rsidRPr="00594993">
        <w:rPr>
          <w:sz w:val="22"/>
          <w:szCs w:val="20"/>
        </w:rPr>
        <w:t>c</w:t>
      </w:r>
      <w:r w:rsidRPr="00594993">
        <w:rPr>
          <w:sz w:val="22"/>
          <w:szCs w:val="20"/>
        </w:rPr>
        <w:t xml:space="preserve">ase, </w:t>
      </w:r>
      <w:r w:rsidR="005F0673" w:rsidRPr="00594993">
        <w:rPr>
          <w:sz w:val="22"/>
          <w:szCs w:val="20"/>
        </w:rPr>
        <w:t>s</w:t>
      </w:r>
      <w:r w:rsidRPr="00594993">
        <w:rPr>
          <w:sz w:val="22"/>
          <w:szCs w:val="20"/>
        </w:rPr>
        <w:t xml:space="preserve">ession and </w:t>
      </w:r>
      <w:r w:rsidR="005F0673" w:rsidRPr="00594993">
        <w:rPr>
          <w:sz w:val="22"/>
          <w:szCs w:val="20"/>
        </w:rPr>
        <w:t>c</w:t>
      </w:r>
      <w:r w:rsidRPr="00594993">
        <w:rPr>
          <w:sz w:val="22"/>
          <w:szCs w:val="20"/>
        </w:rPr>
        <w:t>lient I</w:t>
      </w:r>
      <w:r w:rsidR="005E64F5">
        <w:rPr>
          <w:sz w:val="22"/>
          <w:szCs w:val="20"/>
        </w:rPr>
        <w:t>d</w:t>
      </w:r>
      <w:r w:rsidRPr="00594993">
        <w:rPr>
          <w:sz w:val="22"/>
          <w:szCs w:val="20"/>
        </w:rPr>
        <w:t xml:space="preserve"> must be unique. The file must not contain multiple entity types with the same I</w:t>
      </w:r>
      <w:r w:rsidR="005E64F5">
        <w:rPr>
          <w:sz w:val="22"/>
          <w:szCs w:val="20"/>
        </w:rPr>
        <w:t>d</w:t>
      </w:r>
      <w:r w:rsidRPr="00594993">
        <w:rPr>
          <w:sz w:val="22"/>
          <w:szCs w:val="20"/>
        </w:rPr>
        <w:t>.</w:t>
      </w:r>
    </w:p>
    <w:p w14:paraId="63B5CBE0" w14:textId="685EB4C9" w:rsidR="004262D2" w:rsidRPr="00594993" w:rsidRDefault="00C26EEB" w:rsidP="007C5DF0">
      <w:pPr>
        <w:pStyle w:val="BodyText"/>
        <w:spacing w:line="276" w:lineRule="auto"/>
        <w:ind w:left="432"/>
        <w:jc w:val="both"/>
        <w:rPr>
          <w:sz w:val="22"/>
          <w:szCs w:val="20"/>
        </w:rPr>
      </w:pPr>
      <w:r w:rsidRPr="00594993">
        <w:rPr>
          <w:b/>
          <w:sz w:val="22"/>
          <w:szCs w:val="20"/>
        </w:rPr>
        <w:t>IMPORTANT:</w:t>
      </w:r>
      <w:r w:rsidRPr="00594993">
        <w:rPr>
          <w:sz w:val="22"/>
          <w:szCs w:val="20"/>
        </w:rPr>
        <w:t xml:space="preserve"> I</w:t>
      </w:r>
      <w:r w:rsidR="005E64F5">
        <w:rPr>
          <w:sz w:val="22"/>
          <w:szCs w:val="20"/>
        </w:rPr>
        <w:t>d</w:t>
      </w:r>
      <w:r w:rsidRPr="00594993">
        <w:rPr>
          <w:sz w:val="22"/>
          <w:szCs w:val="20"/>
        </w:rPr>
        <w:t xml:space="preserve">s are </w:t>
      </w:r>
      <w:r w:rsidRPr="00594993">
        <w:rPr>
          <w:b/>
          <w:sz w:val="22"/>
          <w:szCs w:val="20"/>
        </w:rPr>
        <w:t>not</w:t>
      </w:r>
      <w:r w:rsidRPr="00594993">
        <w:rPr>
          <w:sz w:val="22"/>
          <w:szCs w:val="20"/>
        </w:rPr>
        <w:t xml:space="preserve"> case sensitive.</w:t>
      </w:r>
    </w:p>
    <w:p w14:paraId="63B5CBE1" w14:textId="4CFC8372" w:rsidR="008F1A76" w:rsidRDefault="008F1A76">
      <w:pPr>
        <w:rPr>
          <w:rFonts w:eastAsia="Times New Roman" w:cs="Times New Roman"/>
          <w:lang w:eastAsia="en-AU"/>
        </w:rPr>
      </w:pPr>
      <w:r>
        <w:br w:type="page"/>
      </w:r>
    </w:p>
    <w:p w14:paraId="63B5CBE2" w14:textId="046EAEDF" w:rsidR="00B73A10" w:rsidRPr="00CE4C6E" w:rsidRDefault="009E5CDF" w:rsidP="006C6B4E">
      <w:pPr>
        <w:pStyle w:val="Heading3"/>
        <w:numPr>
          <w:ilvl w:val="1"/>
          <w:numId w:val="14"/>
        </w:numPr>
        <w:rPr>
          <w:rFonts w:ascii="Georgia" w:hAnsi="Georgia"/>
          <w:color w:val="31849B" w:themeColor="accent5" w:themeShade="BF"/>
          <w:sz w:val="28"/>
          <w:szCs w:val="28"/>
        </w:rPr>
      </w:pPr>
      <w:bookmarkStart w:id="14" w:name="_Toc210836184"/>
      <w:r w:rsidRPr="00CE4C6E">
        <w:rPr>
          <w:rFonts w:ascii="Georgia" w:hAnsi="Georgia"/>
          <w:color w:val="31849B" w:themeColor="accent5" w:themeShade="BF"/>
          <w:sz w:val="28"/>
          <w:szCs w:val="28"/>
        </w:rPr>
        <w:lastRenderedPageBreak/>
        <w:t xml:space="preserve">Business </w:t>
      </w:r>
      <w:r w:rsidR="00130561" w:rsidRPr="00CE4C6E">
        <w:rPr>
          <w:rFonts w:ascii="Georgia" w:hAnsi="Georgia"/>
          <w:color w:val="31849B" w:themeColor="accent5" w:themeShade="BF"/>
          <w:sz w:val="28"/>
          <w:szCs w:val="28"/>
        </w:rPr>
        <w:t>process diagram</w:t>
      </w:r>
      <w:bookmarkEnd w:id="14"/>
    </w:p>
    <w:p w14:paraId="63B5CBE3" w14:textId="561AAD84" w:rsidR="00B73A10" w:rsidRPr="00594993" w:rsidRDefault="00AB6717" w:rsidP="007C5DF0">
      <w:pPr>
        <w:spacing w:after="240"/>
        <w:jc w:val="both"/>
        <w:rPr>
          <w:i/>
          <w:szCs w:val="20"/>
        </w:rPr>
      </w:pPr>
      <w:r w:rsidRPr="00594993">
        <w:rPr>
          <w:szCs w:val="20"/>
        </w:rPr>
        <w:t xml:space="preserve">The following diagram illustrates the file validation process when a file is uploaded </w:t>
      </w:r>
      <w:r w:rsidR="00A841F1" w:rsidRPr="00594993">
        <w:rPr>
          <w:szCs w:val="20"/>
        </w:rPr>
        <w:t>into</w:t>
      </w:r>
      <w:r w:rsidRPr="00594993">
        <w:rPr>
          <w:szCs w:val="20"/>
        </w:rPr>
        <w:t xml:space="preserve"> the </w:t>
      </w:r>
      <w:r w:rsidR="000F4342" w:rsidRPr="00594993">
        <w:rPr>
          <w:szCs w:val="20"/>
        </w:rPr>
        <w:t xml:space="preserve">Data Exchange </w:t>
      </w:r>
      <w:r w:rsidR="00130561">
        <w:rPr>
          <w:szCs w:val="20"/>
        </w:rPr>
        <w:t>s</w:t>
      </w:r>
      <w:r w:rsidR="00130561" w:rsidRPr="00594993">
        <w:rPr>
          <w:szCs w:val="20"/>
        </w:rPr>
        <w:t xml:space="preserve">ystem </w:t>
      </w:r>
      <w:r w:rsidR="005F0673" w:rsidRPr="00594993">
        <w:rPr>
          <w:szCs w:val="20"/>
        </w:rPr>
        <w:t xml:space="preserve">web </w:t>
      </w:r>
      <w:r w:rsidR="000F4342" w:rsidRPr="00594993">
        <w:rPr>
          <w:szCs w:val="20"/>
        </w:rPr>
        <w:t>portal:</w:t>
      </w:r>
    </w:p>
    <w:p w14:paraId="63B5CBE4" w14:textId="43DAFB65" w:rsidR="00B73A10" w:rsidRDefault="00114DED" w:rsidP="00B73A10">
      <w:pPr>
        <w:jc w:val="center"/>
      </w:pPr>
      <w:r>
        <w:rPr>
          <w:noProof/>
          <w:lang w:eastAsia="en-AU"/>
        </w:rPr>
        <w:drawing>
          <wp:inline distT="0" distB="0" distL="0" distR="0" wp14:anchorId="63B5D476" wp14:editId="1FC8B87D">
            <wp:extent cx="5568466" cy="7873341"/>
            <wp:effectExtent l="19050" t="19050" r="17145" b="19685"/>
            <wp:docPr id="7" name="Picture 7" descr="This diagram illustrates the file validation process when a file is uploaded in to the Data Exchange System Web portal.&#10;Detail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diagram illustrates the file validation process when a file is uploaded in to the Data Exchange System Web portal.&#10;Details described below."/>
                    <pic:cNvPicPr/>
                  </pic:nvPicPr>
                  <pic:blipFill>
                    <a:blip r:embed="rId14">
                      <a:extLst>
                        <a:ext uri="{28A0092B-C50C-407E-A947-70E740481C1C}">
                          <a14:useLocalDpi xmlns:a14="http://schemas.microsoft.com/office/drawing/2010/main" val="0"/>
                        </a:ext>
                      </a:extLst>
                    </a:blip>
                    <a:stretch>
                      <a:fillRect/>
                    </a:stretch>
                  </pic:blipFill>
                  <pic:spPr>
                    <a:xfrm>
                      <a:off x="0" y="0"/>
                      <a:ext cx="5568466" cy="7873341"/>
                    </a:xfrm>
                    <a:prstGeom prst="rect">
                      <a:avLst/>
                    </a:prstGeom>
                    <a:ln w="6350">
                      <a:solidFill>
                        <a:schemeClr val="tx1"/>
                      </a:solidFill>
                    </a:ln>
                  </pic:spPr>
                </pic:pic>
              </a:graphicData>
            </a:graphic>
          </wp:inline>
        </w:drawing>
      </w:r>
    </w:p>
    <w:p w14:paraId="4AB993EF" w14:textId="50BA904A" w:rsidR="0055127A" w:rsidRDefault="0055127A" w:rsidP="00DC1D9A">
      <w:pPr>
        <w:spacing w:after="120"/>
      </w:pPr>
      <w:bookmarkStart w:id="15" w:name="_Hlk212011725"/>
      <w:r>
        <w:lastRenderedPageBreak/>
        <w:t>Business process description:</w:t>
      </w:r>
    </w:p>
    <w:p w14:paraId="02133008" w14:textId="77777777" w:rsidR="00C87888" w:rsidRDefault="00C87888" w:rsidP="00DC1D9A">
      <w:pPr>
        <w:spacing w:after="120"/>
      </w:pPr>
      <w:r w:rsidRPr="00C87888">
        <w:t>The Data Exchange checks the file for viruses and if found, notifies the user of an unsuccessful upload.</w:t>
      </w:r>
    </w:p>
    <w:p w14:paraId="743AF199" w14:textId="48586478" w:rsidR="0055127A" w:rsidRDefault="0055127A" w:rsidP="00DC1D9A">
      <w:pPr>
        <w:spacing w:after="120"/>
      </w:pPr>
      <w:r>
        <w:t xml:space="preserve">If no viruses are found, the file </w:t>
      </w:r>
      <w:proofErr w:type="gramStart"/>
      <w:r>
        <w:t>format  is</w:t>
      </w:r>
      <w:proofErr w:type="gramEnd"/>
      <w:r>
        <w:t xml:space="preserve"> validated. If invalid, the user is notified of an unsuccessful upload.</w:t>
      </w:r>
    </w:p>
    <w:p w14:paraId="62DDC935" w14:textId="45CF9A40" w:rsidR="0055127A" w:rsidRDefault="0055127A" w:rsidP="00DC1D9A">
      <w:pPr>
        <w:spacing w:after="120"/>
      </w:pPr>
      <w:r>
        <w:t>If the file format is correct, the Data Exchange saves the file, changes the file to pending then processing.</w:t>
      </w:r>
    </w:p>
    <w:p w14:paraId="407E88BC" w14:textId="68AE550E" w:rsidR="0055127A" w:rsidRDefault="0055127A" w:rsidP="00DC1D9A">
      <w:pPr>
        <w:spacing w:after="120"/>
      </w:pPr>
      <w:r>
        <w:t xml:space="preserve">If the </w:t>
      </w:r>
      <w:r w:rsidR="0013348C">
        <w:t xml:space="preserve">file upload status is successful, the Data Exchange saves all data. </w:t>
      </w:r>
    </w:p>
    <w:p w14:paraId="7044156E" w14:textId="1DB8A851" w:rsidR="0013348C" w:rsidRPr="00B73A10" w:rsidRDefault="0013348C" w:rsidP="00DC1D9A">
      <w:pPr>
        <w:spacing w:after="120"/>
      </w:pPr>
      <w:r>
        <w:t>If the file is unsuccessful, all valid data is saved, an error report and a status of failed</w:t>
      </w:r>
      <w:r w:rsidRPr="0013348C">
        <w:t xml:space="preserve"> is produced</w:t>
      </w:r>
      <w:r>
        <w:t>.</w:t>
      </w:r>
    </w:p>
    <w:p w14:paraId="2C21665B" w14:textId="6483C39A" w:rsidR="00B7188C" w:rsidRPr="00CE4C6E" w:rsidRDefault="00B7188C" w:rsidP="006C6B4E">
      <w:pPr>
        <w:pStyle w:val="Heading3"/>
        <w:numPr>
          <w:ilvl w:val="1"/>
          <w:numId w:val="14"/>
        </w:numPr>
        <w:rPr>
          <w:rFonts w:ascii="Georgia" w:hAnsi="Georgia"/>
          <w:color w:val="31849B" w:themeColor="accent5" w:themeShade="BF"/>
          <w:sz w:val="28"/>
          <w:szCs w:val="28"/>
        </w:rPr>
      </w:pPr>
      <w:bookmarkStart w:id="16" w:name="_Toc136336644"/>
      <w:bookmarkStart w:id="17" w:name="_Toc136337276"/>
      <w:bookmarkStart w:id="18" w:name="_Toc210836185"/>
      <w:bookmarkEnd w:id="15"/>
      <w:bookmarkEnd w:id="16"/>
      <w:bookmarkEnd w:id="17"/>
      <w:r w:rsidRPr="00CE4C6E">
        <w:rPr>
          <w:rFonts w:ascii="Georgia" w:hAnsi="Georgia"/>
          <w:color w:val="31849B" w:themeColor="accent5" w:themeShade="BF"/>
          <w:sz w:val="28"/>
          <w:szCs w:val="28"/>
        </w:rPr>
        <w:t xml:space="preserve">File </w:t>
      </w:r>
      <w:r w:rsidR="00130561" w:rsidRPr="00CE4C6E">
        <w:rPr>
          <w:rFonts w:ascii="Georgia" w:hAnsi="Georgia"/>
          <w:color w:val="31849B" w:themeColor="accent5" w:themeShade="BF"/>
          <w:sz w:val="28"/>
          <w:szCs w:val="28"/>
        </w:rPr>
        <w:t>f</w:t>
      </w:r>
      <w:r w:rsidRPr="00CE4C6E">
        <w:rPr>
          <w:rFonts w:ascii="Georgia" w:hAnsi="Georgia"/>
          <w:color w:val="31849B" w:themeColor="accent5" w:themeShade="BF"/>
          <w:sz w:val="28"/>
          <w:szCs w:val="28"/>
        </w:rPr>
        <w:t>ormat</w:t>
      </w:r>
      <w:bookmarkEnd w:id="18"/>
    </w:p>
    <w:p w14:paraId="63B5CBE6" w14:textId="36588EE9" w:rsidR="000A7425" w:rsidRPr="00594993" w:rsidRDefault="000A7425" w:rsidP="00594993">
      <w:r w:rsidRPr="00F53802">
        <w:t>The input file format is XML. The</w:t>
      </w:r>
      <w:r w:rsidR="00186B35" w:rsidRPr="00F53802">
        <w:t xml:space="preserve"> </w:t>
      </w:r>
      <w:hyperlink w:anchor="_Bulk_Upload_XML_1" w:history="1">
        <w:r w:rsidR="00AB16EE" w:rsidRPr="00F53802">
          <w:rPr>
            <w:rStyle w:val="Hyperlink"/>
            <w:color w:val="04617B"/>
            <w:sz w:val="20"/>
            <w:szCs w:val="20"/>
          </w:rPr>
          <w:t xml:space="preserve">Bulk </w:t>
        </w:r>
        <w:r w:rsidR="005F0673" w:rsidRPr="00F53802">
          <w:rPr>
            <w:rStyle w:val="Hyperlink"/>
            <w:color w:val="04617B"/>
            <w:sz w:val="20"/>
            <w:szCs w:val="20"/>
          </w:rPr>
          <w:t>u</w:t>
        </w:r>
        <w:r w:rsidR="005F0673" w:rsidRPr="005F0673">
          <w:rPr>
            <w:rStyle w:val="Hyperlink"/>
            <w:color w:val="04617B"/>
            <w:sz w:val="20"/>
            <w:szCs w:val="20"/>
          </w:rPr>
          <w:t xml:space="preserve">pload </w:t>
        </w:r>
        <w:r w:rsidR="00AB16EE" w:rsidRPr="005F0673">
          <w:rPr>
            <w:rStyle w:val="Hyperlink"/>
            <w:color w:val="04617B"/>
            <w:sz w:val="20"/>
            <w:szCs w:val="20"/>
          </w:rPr>
          <w:t xml:space="preserve">XML </w:t>
        </w:r>
        <w:r w:rsidR="005F0673" w:rsidRPr="005F0673">
          <w:rPr>
            <w:rStyle w:val="Hyperlink"/>
            <w:color w:val="04617B"/>
            <w:sz w:val="20"/>
            <w:szCs w:val="20"/>
          </w:rPr>
          <w:t>f</w:t>
        </w:r>
        <w:r w:rsidR="00AB16EE" w:rsidRPr="005F0673">
          <w:rPr>
            <w:rStyle w:val="Hyperlink"/>
            <w:color w:val="04617B"/>
            <w:sz w:val="20"/>
            <w:szCs w:val="20"/>
          </w:rPr>
          <w:t>ile</w:t>
        </w:r>
      </w:hyperlink>
      <w:r w:rsidR="00AB16EE" w:rsidRPr="00594993">
        <w:t xml:space="preserve"> </w:t>
      </w:r>
      <w:r w:rsidR="00186B35" w:rsidRPr="00594993">
        <w:t xml:space="preserve">section </w:t>
      </w:r>
      <w:r w:rsidRPr="00594993">
        <w:t>contains format details and examples.</w:t>
      </w:r>
    </w:p>
    <w:p w14:paraId="63B5CBE7" w14:textId="7E6F4520" w:rsidR="000A7425" w:rsidRPr="00594993" w:rsidRDefault="000A7425" w:rsidP="007C5DF0">
      <w:pPr>
        <w:spacing w:before="120" w:after="120"/>
        <w:jc w:val="both"/>
        <w:rPr>
          <w:szCs w:val="20"/>
        </w:rPr>
      </w:pPr>
      <w:r w:rsidRPr="00594993">
        <w:rPr>
          <w:szCs w:val="20"/>
        </w:rPr>
        <w:t xml:space="preserve">The output error file format is CSV. </w:t>
      </w:r>
      <w:r w:rsidR="00186B35" w:rsidRPr="00594993">
        <w:rPr>
          <w:szCs w:val="20"/>
        </w:rPr>
        <w:t xml:space="preserve">The </w:t>
      </w:r>
      <w:hyperlink w:anchor="_Error_Processing" w:history="1">
        <w:r w:rsidR="00AB16EE" w:rsidRPr="00594993">
          <w:rPr>
            <w:rStyle w:val="Hyperlink"/>
            <w:color w:val="04617B"/>
            <w:szCs w:val="20"/>
          </w:rPr>
          <w:t xml:space="preserve">Error </w:t>
        </w:r>
        <w:r w:rsidR="005F0673" w:rsidRPr="00594993">
          <w:rPr>
            <w:rStyle w:val="Hyperlink"/>
            <w:color w:val="04617B"/>
            <w:szCs w:val="20"/>
          </w:rPr>
          <w:t>p</w:t>
        </w:r>
        <w:r w:rsidR="00AB16EE" w:rsidRPr="00594993">
          <w:rPr>
            <w:rStyle w:val="Hyperlink"/>
            <w:color w:val="04617B"/>
            <w:szCs w:val="20"/>
          </w:rPr>
          <w:t>rocessing</w:t>
        </w:r>
      </w:hyperlink>
      <w:r w:rsidR="00AB16EE" w:rsidRPr="00594993">
        <w:rPr>
          <w:szCs w:val="20"/>
        </w:rPr>
        <w:t xml:space="preserve"> </w:t>
      </w:r>
      <w:r w:rsidR="00186B35" w:rsidRPr="00594993">
        <w:rPr>
          <w:szCs w:val="20"/>
        </w:rPr>
        <w:t xml:space="preserve">section </w:t>
      </w:r>
      <w:r w:rsidRPr="00594993">
        <w:rPr>
          <w:szCs w:val="20"/>
        </w:rPr>
        <w:t>contains format details and examples.</w:t>
      </w:r>
    </w:p>
    <w:p w14:paraId="63B5CBE8" w14:textId="0DBBDD94" w:rsidR="000A7425" w:rsidRPr="00CE4C6E" w:rsidRDefault="000A7425" w:rsidP="006C6B4E">
      <w:pPr>
        <w:pStyle w:val="Heading3"/>
        <w:numPr>
          <w:ilvl w:val="1"/>
          <w:numId w:val="14"/>
        </w:numPr>
        <w:rPr>
          <w:rFonts w:ascii="Georgia" w:hAnsi="Georgia"/>
          <w:color w:val="31849B" w:themeColor="accent5" w:themeShade="BF"/>
          <w:sz w:val="28"/>
          <w:szCs w:val="28"/>
        </w:rPr>
      </w:pPr>
      <w:bookmarkStart w:id="19" w:name="_Toc210836186"/>
      <w:r w:rsidRPr="00CE4C6E">
        <w:rPr>
          <w:rFonts w:ascii="Georgia" w:hAnsi="Georgia"/>
          <w:color w:val="31849B" w:themeColor="accent5" w:themeShade="BF"/>
          <w:sz w:val="28"/>
          <w:szCs w:val="28"/>
        </w:rPr>
        <w:t xml:space="preserve">Security and </w:t>
      </w:r>
      <w:r w:rsidR="00130561" w:rsidRPr="00CE4C6E">
        <w:rPr>
          <w:rFonts w:ascii="Georgia" w:hAnsi="Georgia"/>
          <w:color w:val="31849B" w:themeColor="accent5" w:themeShade="BF"/>
          <w:sz w:val="28"/>
          <w:szCs w:val="28"/>
        </w:rPr>
        <w:t>authentication</w:t>
      </w:r>
      <w:bookmarkEnd w:id="19"/>
    </w:p>
    <w:p w14:paraId="63B5CBE9" w14:textId="313662BD" w:rsidR="000A7425" w:rsidRPr="00594993" w:rsidRDefault="000A7425" w:rsidP="007C5DF0">
      <w:pPr>
        <w:spacing w:before="120" w:after="120"/>
        <w:jc w:val="both"/>
      </w:pPr>
      <w:r w:rsidRPr="00594993">
        <w:t xml:space="preserve">The Security and Authentication function provided </w:t>
      </w:r>
      <w:r w:rsidRPr="00594993">
        <w:rPr>
          <w:color w:val="000000" w:themeColor="text1"/>
        </w:rPr>
        <w:t xml:space="preserve">via </w:t>
      </w:r>
      <w:r w:rsidRPr="00594993">
        <w:t xml:space="preserve">the </w:t>
      </w:r>
      <w:r w:rsidR="00A81840" w:rsidRPr="00594993">
        <w:t>Data Exchange</w:t>
      </w:r>
      <w:r w:rsidR="00D63BB8" w:rsidRPr="00594993">
        <w:t xml:space="preserve"> </w:t>
      </w:r>
      <w:r w:rsidR="005F0673" w:rsidRPr="00594993">
        <w:t>w</w:t>
      </w:r>
      <w:r w:rsidR="00D63BB8" w:rsidRPr="00594993">
        <w:t xml:space="preserve">eb </w:t>
      </w:r>
      <w:r w:rsidR="005F0673" w:rsidRPr="00594993">
        <w:t>p</w:t>
      </w:r>
      <w:r w:rsidR="00D63BB8" w:rsidRPr="00594993">
        <w:t xml:space="preserve">ortal </w:t>
      </w:r>
      <w:r w:rsidRPr="00594993">
        <w:t xml:space="preserve">Web UI Interface </w:t>
      </w:r>
      <w:r w:rsidR="00B64FB9" w:rsidRPr="00594993">
        <w:t xml:space="preserve">uses the </w:t>
      </w:r>
      <w:r w:rsidR="00294E1F" w:rsidRPr="00594993">
        <w:t xml:space="preserve">Australian Government's </w:t>
      </w:r>
      <w:r w:rsidR="00A04C4D">
        <w:t>Digital ID</w:t>
      </w:r>
      <w:r w:rsidR="0048343D" w:rsidRPr="00594993">
        <w:t xml:space="preserve"> </w:t>
      </w:r>
      <w:r w:rsidR="00294E1F" w:rsidRPr="00594993">
        <w:t>authentication mechanism</w:t>
      </w:r>
      <w:r w:rsidRPr="00594993">
        <w:t>.</w:t>
      </w:r>
    </w:p>
    <w:p w14:paraId="63B5CBEA" w14:textId="3B30382F" w:rsidR="00C1645C" w:rsidRPr="00594993" w:rsidRDefault="000A7425" w:rsidP="007C5DF0">
      <w:pPr>
        <w:spacing w:before="120" w:after="120"/>
        <w:jc w:val="both"/>
      </w:pPr>
      <w:r w:rsidRPr="00594993">
        <w:t xml:space="preserve">The bulk </w:t>
      </w:r>
      <w:r w:rsidR="00817402" w:rsidRPr="00594993">
        <w:t xml:space="preserve">upload </w:t>
      </w:r>
      <w:r w:rsidRPr="00594993">
        <w:t xml:space="preserve">function is available only to </w:t>
      </w:r>
      <w:r w:rsidR="00A81840" w:rsidRPr="00594993">
        <w:t>Data Exchange</w:t>
      </w:r>
      <w:r w:rsidR="0096540A" w:rsidRPr="00594993">
        <w:t xml:space="preserve"> </w:t>
      </w:r>
      <w:r w:rsidR="005F0673" w:rsidRPr="00594993">
        <w:t>w</w:t>
      </w:r>
      <w:r w:rsidR="0096540A" w:rsidRPr="00594993">
        <w:t>eb Portal</w:t>
      </w:r>
      <w:r w:rsidRPr="00594993">
        <w:t xml:space="preserve"> user</w:t>
      </w:r>
      <w:r w:rsidR="00E56B04" w:rsidRPr="00594993">
        <w:t>s who have Organisation Administrator role.</w:t>
      </w:r>
    </w:p>
    <w:p w14:paraId="63B5CBEB" w14:textId="77777777" w:rsidR="005035B9" w:rsidRPr="00CE4C6E" w:rsidRDefault="005035B9" w:rsidP="006C6B4E">
      <w:pPr>
        <w:pStyle w:val="Heading3"/>
        <w:numPr>
          <w:ilvl w:val="1"/>
          <w:numId w:val="14"/>
        </w:numPr>
        <w:rPr>
          <w:rFonts w:ascii="Georgia" w:hAnsi="Georgia"/>
          <w:color w:val="31849B" w:themeColor="accent5" w:themeShade="BF"/>
          <w:sz w:val="28"/>
          <w:szCs w:val="28"/>
        </w:rPr>
      </w:pPr>
      <w:bookmarkStart w:id="20" w:name="_Toc210836187"/>
      <w:r w:rsidRPr="00CE4C6E">
        <w:rPr>
          <w:rFonts w:ascii="Georgia" w:hAnsi="Georgia"/>
          <w:color w:val="31849B" w:themeColor="accent5" w:themeShade="BF"/>
          <w:sz w:val="28"/>
          <w:szCs w:val="28"/>
        </w:rPr>
        <w:t>Statistical Linkage Key (SLK)</w:t>
      </w:r>
      <w:bookmarkEnd w:id="20"/>
    </w:p>
    <w:p w14:paraId="63B5CBEC" w14:textId="6FEC785E" w:rsidR="005035B9" w:rsidRPr="00594993" w:rsidRDefault="005035B9" w:rsidP="007C5DF0">
      <w:pPr>
        <w:spacing w:after="120"/>
        <w:jc w:val="both"/>
        <w:rPr>
          <w:color w:val="005167"/>
          <w:szCs w:val="20"/>
        </w:rPr>
      </w:pPr>
      <w:r w:rsidRPr="00594993">
        <w:rPr>
          <w:szCs w:val="20"/>
        </w:rPr>
        <w:t xml:space="preserve">Selected letters of </w:t>
      </w:r>
      <w:r w:rsidR="005F0673" w:rsidRPr="00594993">
        <w:rPr>
          <w:b/>
          <w:szCs w:val="20"/>
        </w:rPr>
        <w:t>fa</w:t>
      </w:r>
      <w:r w:rsidRPr="00594993">
        <w:rPr>
          <w:b/>
          <w:szCs w:val="20"/>
        </w:rPr>
        <w:t>mily name</w:t>
      </w:r>
      <w:r w:rsidRPr="00594993">
        <w:rPr>
          <w:szCs w:val="20"/>
        </w:rPr>
        <w:t xml:space="preserve">, </w:t>
      </w:r>
      <w:r w:rsidR="005F0673" w:rsidRPr="00594993">
        <w:rPr>
          <w:b/>
          <w:szCs w:val="20"/>
        </w:rPr>
        <w:t>gi</w:t>
      </w:r>
      <w:r w:rsidRPr="00594993">
        <w:rPr>
          <w:b/>
          <w:szCs w:val="20"/>
        </w:rPr>
        <w:t>ven name</w:t>
      </w:r>
      <w:r w:rsidRPr="00594993">
        <w:rPr>
          <w:szCs w:val="20"/>
        </w:rPr>
        <w:t xml:space="preserve">, </w:t>
      </w:r>
      <w:r w:rsidR="005F0673" w:rsidRPr="00594993">
        <w:rPr>
          <w:b/>
          <w:szCs w:val="20"/>
        </w:rPr>
        <w:t>d</w:t>
      </w:r>
      <w:r w:rsidRPr="00594993">
        <w:rPr>
          <w:b/>
          <w:szCs w:val="20"/>
        </w:rPr>
        <w:t>ate of birth</w:t>
      </w:r>
      <w:r w:rsidRPr="00594993">
        <w:rPr>
          <w:szCs w:val="20"/>
        </w:rPr>
        <w:t xml:space="preserve"> and </w:t>
      </w:r>
      <w:r w:rsidR="005F0673" w:rsidRPr="00594993">
        <w:rPr>
          <w:b/>
          <w:szCs w:val="20"/>
        </w:rPr>
        <w:t>g</w:t>
      </w:r>
      <w:r w:rsidRPr="00594993">
        <w:rPr>
          <w:b/>
          <w:szCs w:val="20"/>
        </w:rPr>
        <w:t>ender</w:t>
      </w:r>
      <w:r w:rsidRPr="00594993">
        <w:rPr>
          <w:szCs w:val="20"/>
        </w:rPr>
        <w:t xml:space="preserve"> are used to generate a </w:t>
      </w:r>
      <w:r w:rsidR="005F0673" w:rsidRPr="00594993">
        <w:rPr>
          <w:szCs w:val="20"/>
        </w:rPr>
        <w:t>S</w:t>
      </w:r>
      <w:r w:rsidRPr="00594993">
        <w:rPr>
          <w:szCs w:val="20"/>
        </w:rPr>
        <w:t xml:space="preserve">tatistical </w:t>
      </w:r>
      <w:r w:rsidR="005F0673" w:rsidRPr="00594993">
        <w:rPr>
          <w:szCs w:val="20"/>
        </w:rPr>
        <w:t>Li</w:t>
      </w:r>
      <w:r w:rsidRPr="00594993">
        <w:rPr>
          <w:szCs w:val="20"/>
        </w:rPr>
        <w:t xml:space="preserve">nkage </w:t>
      </w:r>
      <w:r w:rsidR="005F0673" w:rsidRPr="00594993">
        <w:rPr>
          <w:szCs w:val="20"/>
        </w:rPr>
        <w:t>K</w:t>
      </w:r>
      <w:r w:rsidRPr="00594993">
        <w:rPr>
          <w:szCs w:val="20"/>
        </w:rPr>
        <w:t>ey</w:t>
      </w:r>
      <w:r w:rsidR="005F0673" w:rsidRPr="00594993">
        <w:rPr>
          <w:szCs w:val="20"/>
        </w:rPr>
        <w:t xml:space="preserve"> (SLK)</w:t>
      </w:r>
      <w:r w:rsidRPr="00594993">
        <w:rPr>
          <w:szCs w:val="20"/>
        </w:rPr>
        <w:t xml:space="preserve"> to facilitate the linkage of records for statistical purposes only. The SLK ensures that individual clients will </w:t>
      </w:r>
      <w:r w:rsidR="006A32FF" w:rsidRPr="00594993">
        <w:rPr>
          <w:szCs w:val="20"/>
        </w:rPr>
        <w:t>not</w:t>
      </w:r>
      <w:r w:rsidRPr="00594993">
        <w:rPr>
          <w:szCs w:val="20"/>
        </w:rPr>
        <w:t xml:space="preserve"> be identified from data in the collection</w:t>
      </w:r>
      <w:r w:rsidR="004B3C71" w:rsidRPr="00594993">
        <w:rPr>
          <w:szCs w:val="20"/>
        </w:rPr>
        <w:t xml:space="preserve">, </w:t>
      </w:r>
      <w:r w:rsidRPr="00594993">
        <w:rPr>
          <w:szCs w:val="20"/>
        </w:rPr>
        <w:t xml:space="preserve">and </w:t>
      </w:r>
      <w:r w:rsidRPr="00594993">
        <w:rPr>
          <w:color w:val="000000" w:themeColor="text1"/>
          <w:szCs w:val="20"/>
        </w:rPr>
        <w:t xml:space="preserve">comprises the alpha code derived from a client’s name, their </w:t>
      </w:r>
      <w:r w:rsidR="00B62C85" w:rsidRPr="00594993">
        <w:rPr>
          <w:color w:val="000000" w:themeColor="text1"/>
          <w:szCs w:val="20"/>
        </w:rPr>
        <w:t>gender</w:t>
      </w:r>
      <w:r w:rsidRPr="00594993">
        <w:rPr>
          <w:color w:val="000000" w:themeColor="text1"/>
          <w:szCs w:val="20"/>
        </w:rPr>
        <w:t>, and full date of birth.</w:t>
      </w:r>
    </w:p>
    <w:p w14:paraId="63B5CBED" w14:textId="0C1FDE61" w:rsidR="005035B9" w:rsidRPr="00CE4C6E" w:rsidRDefault="00CE4C6E" w:rsidP="00CE4C6E">
      <w:pPr>
        <w:pStyle w:val="Heading4"/>
        <w:rPr>
          <w:rFonts w:ascii="Georgia" w:hAnsi="Georgia"/>
          <w:i w:val="0"/>
          <w:iCs w:val="0"/>
          <w:color w:val="31849B" w:themeColor="accent5" w:themeShade="BF"/>
          <w:sz w:val="24"/>
          <w:szCs w:val="24"/>
        </w:rPr>
      </w:pPr>
      <w:bookmarkStart w:id="21" w:name="_Toc351995723"/>
      <w:bookmarkStart w:id="22" w:name="_Toc18322576"/>
      <w:bookmarkStart w:id="23" w:name="_Toc210836188"/>
      <w:r w:rsidRPr="00CE4C6E">
        <w:rPr>
          <w:rFonts w:ascii="Georgia" w:hAnsi="Georgia"/>
          <w:i w:val="0"/>
          <w:iCs w:val="0"/>
          <w:color w:val="31849B" w:themeColor="accent5" w:themeShade="BF"/>
          <w:sz w:val="24"/>
          <w:szCs w:val="24"/>
        </w:rPr>
        <w:t xml:space="preserve">2.6.1 </w:t>
      </w:r>
      <w:r w:rsidR="005035B9" w:rsidRPr="00CE4C6E">
        <w:rPr>
          <w:rFonts w:ascii="Georgia" w:hAnsi="Georgia"/>
          <w:i w:val="0"/>
          <w:iCs w:val="0"/>
          <w:color w:val="31849B" w:themeColor="accent5" w:themeShade="BF"/>
          <w:sz w:val="24"/>
          <w:szCs w:val="24"/>
        </w:rPr>
        <w:t>SLK Algorithm</w:t>
      </w:r>
      <w:bookmarkEnd w:id="21"/>
      <w:bookmarkEnd w:id="22"/>
      <w:bookmarkEnd w:id="23"/>
    </w:p>
    <w:p w14:paraId="63B5CBEE" w14:textId="77777777" w:rsidR="005035B9" w:rsidRPr="00594993" w:rsidRDefault="005035B9" w:rsidP="007C5DF0">
      <w:pPr>
        <w:spacing w:before="120" w:after="120"/>
        <w:jc w:val="both"/>
      </w:pPr>
      <w:r w:rsidRPr="00594993">
        <w:t>The following algorithm is used to generate an SLK for use with the Data Exchange system.</w:t>
      </w:r>
    </w:p>
    <w:p w14:paraId="63B5CBEF" w14:textId="77777777" w:rsidR="005035B9" w:rsidRPr="00594993" w:rsidRDefault="005035B9" w:rsidP="006C6B4E">
      <w:pPr>
        <w:numPr>
          <w:ilvl w:val="0"/>
          <w:numId w:val="9"/>
        </w:numPr>
        <w:spacing w:before="120" w:after="120"/>
        <w:jc w:val="both"/>
      </w:pPr>
      <w:r w:rsidRPr="00594993">
        <w:t>Record 2nd, 3rd and 5th letters of last name (family name).</w:t>
      </w:r>
    </w:p>
    <w:p w14:paraId="63B5CBF0" w14:textId="77777777" w:rsidR="005035B9" w:rsidRPr="00594993" w:rsidRDefault="005035B9" w:rsidP="006C6B4E">
      <w:pPr>
        <w:numPr>
          <w:ilvl w:val="0"/>
          <w:numId w:val="9"/>
        </w:numPr>
        <w:spacing w:before="120" w:after="120"/>
        <w:jc w:val="both"/>
      </w:pPr>
      <w:r w:rsidRPr="00594993">
        <w:t>Record 2nd and 3rd letters of first (given) name.</w:t>
      </w:r>
    </w:p>
    <w:p w14:paraId="63B5CBF1" w14:textId="77777777" w:rsidR="005035B9" w:rsidRPr="00594993" w:rsidRDefault="005035B9" w:rsidP="006C6B4E">
      <w:pPr>
        <w:numPr>
          <w:ilvl w:val="0"/>
          <w:numId w:val="9"/>
        </w:numPr>
        <w:spacing w:before="120" w:after="120"/>
        <w:jc w:val="both"/>
      </w:pPr>
      <w:r w:rsidRPr="00594993">
        <w:t xml:space="preserve">Record the date of birth as a character string of the form </w:t>
      </w:r>
      <w:proofErr w:type="spellStart"/>
      <w:r w:rsidRPr="00594993">
        <w:t>ddmmyyyy</w:t>
      </w:r>
      <w:proofErr w:type="spellEnd"/>
      <w:r w:rsidRPr="00594993">
        <w:t>.</w:t>
      </w:r>
    </w:p>
    <w:p w14:paraId="63B5CBF2" w14:textId="7DA7DACE" w:rsidR="005035B9" w:rsidRPr="00594993" w:rsidRDefault="005035B9" w:rsidP="006C6B4E">
      <w:pPr>
        <w:numPr>
          <w:ilvl w:val="0"/>
          <w:numId w:val="9"/>
        </w:numPr>
        <w:spacing w:before="120" w:after="120"/>
        <w:jc w:val="both"/>
      </w:pPr>
      <w:r w:rsidRPr="00594993">
        <w:t xml:space="preserve">Record the </w:t>
      </w:r>
      <w:r w:rsidR="00DF5425" w:rsidRPr="00594993">
        <w:t xml:space="preserve">gender </w:t>
      </w:r>
      <w:r w:rsidRPr="00594993">
        <w:t xml:space="preserve">of the client </w:t>
      </w:r>
      <w:proofErr w:type="gramStart"/>
      <w:r w:rsidRPr="00594993">
        <w:t>as :</w:t>
      </w:r>
      <w:proofErr w:type="gramEnd"/>
    </w:p>
    <w:p w14:paraId="63B5CBF3" w14:textId="60B42FA1" w:rsidR="005035B9" w:rsidRPr="00594993" w:rsidRDefault="005035B9" w:rsidP="006C6B4E">
      <w:pPr>
        <w:numPr>
          <w:ilvl w:val="1"/>
          <w:numId w:val="9"/>
        </w:numPr>
        <w:shd w:val="clear" w:color="auto" w:fill="FFFFFF"/>
        <w:spacing w:before="120" w:after="120"/>
        <w:ind w:left="1434" w:hanging="357"/>
        <w:jc w:val="both"/>
      </w:pPr>
      <w:r w:rsidRPr="00594993">
        <w:t xml:space="preserve">Code 1 for </w:t>
      </w:r>
      <w:r w:rsidR="00452E8A" w:rsidRPr="00594993">
        <w:t>M</w:t>
      </w:r>
      <w:r w:rsidR="00452E8A">
        <w:t>an or male</w:t>
      </w:r>
    </w:p>
    <w:p w14:paraId="63B5CBF4" w14:textId="7B9413C5" w:rsidR="005035B9" w:rsidRPr="00594993" w:rsidRDefault="005035B9" w:rsidP="006C6B4E">
      <w:pPr>
        <w:numPr>
          <w:ilvl w:val="1"/>
          <w:numId w:val="9"/>
        </w:numPr>
        <w:shd w:val="clear" w:color="auto" w:fill="FFFFFF"/>
        <w:spacing w:before="120" w:after="120"/>
        <w:jc w:val="both"/>
      </w:pPr>
      <w:r w:rsidRPr="00594993">
        <w:t xml:space="preserve">Code 2 for </w:t>
      </w:r>
      <w:r w:rsidR="00452E8A">
        <w:t>Woman or female</w:t>
      </w:r>
    </w:p>
    <w:p w14:paraId="63B5CBF5" w14:textId="7AC75610" w:rsidR="005035B9" w:rsidRDefault="005035B9" w:rsidP="006C6B4E">
      <w:pPr>
        <w:numPr>
          <w:ilvl w:val="1"/>
          <w:numId w:val="9"/>
        </w:numPr>
        <w:shd w:val="clear" w:color="auto" w:fill="FFFFFF"/>
        <w:spacing w:before="120" w:after="120"/>
        <w:jc w:val="both"/>
      </w:pPr>
      <w:r w:rsidRPr="00594993">
        <w:t xml:space="preserve">Code 3 for </w:t>
      </w:r>
      <w:proofErr w:type="gramStart"/>
      <w:r w:rsidR="00FF05D0">
        <w:t>Non-binary</w:t>
      </w:r>
      <w:proofErr w:type="gramEnd"/>
    </w:p>
    <w:p w14:paraId="06B989C2" w14:textId="72F67084" w:rsidR="00FF05D0" w:rsidRPr="00594993" w:rsidRDefault="00FF05D0" w:rsidP="006C6B4E">
      <w:pPr>
        <w:numPr>
          <w:ilvl w:val="1"/>
          <w:numId w:val="9"/>
        </w:numPr>
        <w:shd w:val="clear" w:color="auto" w:fill="FFFFFF"/>
        <w:spacing w:before="120" w:after="120"/>
        <w:jc w:val="both"/>
      </w:pPr>
      <w:r>
        <w:lastRenderedPageBreak/>
        <w:t>Code 3 for [I/They] use a different term</w:t>
      </w:r>
    </w:p>
    <w:p w14:paraId="26BF2710" w14:textId="4C3D9A6C" w:rsidR="00DF5425" w:rsidRPr="00594993" w:rsidRDefault="005035B9" w:rsidP="006C6B4E">
      <w:pPr>
        <w:numPr>
          <w:ilvl w:val="1"/>
          <w:numId w:val="9"/>
        </w:numPr>
        <w:shd w:val="clear" w:color="auto" w:fill="FFFFFF"/>
        <w:spacing w:before="120" w:after="120"/>
        <w:jc w:val="both"/>
      </w:pPr>
      <w:r w:rsidRPr="00594993">
        <w:t>Code 9 for Not stated</w:t>
      </w:r>
    </w:p>
    <w:p w14:paraId="63B5CBF7" w14:textId="77777777" w:rsidR="005035B9" w:rsidRPr="00594993" w:rsidRDefault="005035B9" w:rsidP="006C6B4E">
      <w:pPr>
        <w:numPr>
          <w:ilvl w:val="0"/>
          <w:numId w:val="9"/>
        </w:numPr>
        <w:spacing w:before="120" w:after="120"/>
        <w:jc w:val="both"/>
      </w:pPr>
      <w:r w:rsidRPr="00594993">
        <w:t>Do not count hyphens, apostrophes, blank spaces, or any other character that may appear in a name that is not a letter of the alphabet.</w:t>
      </w:r>
    </w:p>
    <w:p w14:paraId="63B5CBF8" w14:textId="0C8A972C" w:rsidR="005035B9" w:rsidRPr="00594993" w:rsidRDefault="005035B9" w:rsidP="006C6B4E">
      <w:pPr>
        <w:numPr>
          <w:ilvl w:val="0"/>
          <w:numId w:val="9"/>
        </w:numPr>
        <w:spacing w:before="120" w:after="120"/>
        <w:jc w:val="both"/>
      </w:pPr>
      <w:r w:rsidRPr="00594993">
        <w:t>Where the name is not long enough to supply all the requested letters, fill the remaining squares with a 2 to indicate that a letter does not exist. This will occur if the first name is less than 3 characters and if the last name is less than 5 characters. If a name is too short, complete with 2’s</w:t>
      </w:r>
      <w:r w:rsidR="003430BA">
        <w:t>, however a 2 should always be proceeded by a letter of the alphabet in both given and family name</w:t>
      </w:r>
      <w:r w:rsidRPr="00594993">
        <w:t>.</w:t>
      </w:r>
    </w:p>
    <w:p w14:paraId="63B5CBF9" w14:textId="77777777" w:rsidR="005035B9" w:rsidRPr="00594993" w:rsidRDefault="005035B9" w:rsidP="006C6B4E">
      <w:pPr>
        <w:numPr>
          <w:ilvl w:val="0"/>
          <w:numId w:val="9"/>
        </w:numPr>
        <w:spacing w:before="120" w:after="120"/>
        <w:jc w:val="both"/>
      </w:pPr>
      <w:r w:rsidRPr="00594993">
        <w:t>Where a name or part of a name is missing, substitute a 9 to indicate that the letter is not known.</w:t>
      </w:r>
    </w:p>
    <w:p w14:paraId="63B5CBFA" w14:textId="77777777" w:rsidR="005035B9" w:rsidRPr="00594993" w:rsidRDefault="005035B9" w:rsidP="006C6B4E">
      <w:pPr>
        <w:numPr>
          <w:ilvl w:val="0"/>
          <w:numId w:val="9"/>
        </w:numPr>
        <w:spacing w:before="120" w:after="120"/>
        <w:ind w:left="714" w:hanging="357"/>
        <w:jc w:val="both"/>
      </w:pPr>
      <w:r w:rsidRPr="00594993">
        <w:t>Always use block capital letters for SLK.</w:t>
      </w:r>
    </w:p>
    <w:p w14:paraId="63B5CBFB" w14:textId="2BF1A422" w:rsidR="005035B9" w:rsidRPr="00CE4C6E" w:rsidRDefault="00CE4C6E" w:rsidP="00CE4C6E">
      <w:pPr>
        <w:pStyle w:val="Heading4"/>
        <w:rPr>
          <w:rFonts w:ascii="Georgia" w:hAnsi="Georgia"/>
          <w:i w:val="0"/>
          <w:iCs w:val="0"/>
          <w:color w:val="31849B" w:themeColor="accent5" w:themeShade="BF"/>
          <w:sz w:val="24"/>
          <w:szCs w:val="24"/>
        </w:rPr>
      </w:pPr>
      <w:bookmarkStart w:id="24" w:name="_Toc351995724"/>
      <w:bookmarkStart w:id="25" w:name="_Toc18322577"/>
      <w:bookmarkStart w:id="26" w:name="_Toc210836189"/>
      <w:r>
        <w:rPr>
          <w:rFonts w:ascii="Georgia" w:hAnsi="Georgia"/>
          <w:i w:val="0"/>
          <w:iCs w:val="0"/>
          <w:color w:val="31849B" w:themeColor="accent5" w:themeShade="BF"/>
          <w:sz w:val="24"/>
          <w:szCs w:val="24"/>
        </w:rPr>
        <w:t xml:space="preserve">2.6.2 </w:t>
      </w:r>
      <w:r w:rsidR="005035B9" w:rsidRPr="00CE4C6E">
        <w:rPr>
          <w:rFonts w:ascii="Georgia" w:hAnsi="Georgia"/>
          <w:i w:val="0"/>
          <w:iCs w:val="0"/>
          <w:color w:val="31849B" w:themeColor="accent5" w:themeShade="BF"/>
          <w:sz w:val="24"/>
          <w:szCs w:val="24"/>
        </w:rPr>
        <w:t xml:space="preserve">SLK </w:t>
      </w:r>
      <w:r w:rsidR="00130561" w:rsidRPr="00CE4C6E">
        <w:rPr>
          <w:rFonts w:ascii="Georgia" w:hAnsi="Georgia"/>
          <w:i w:val="0"/>
          <w:iCs w:val="0"/>
          <w:color w:val="31849B" w:themeColor="accent5" w:themeShade="BF"/>
          <w:sz w:val="24"/>
          <w:szCs w:val="24"/>
        </w:rPr>
        <w:t xml:space="preserve">regular </w:t>
      </w:r>
      <w:bookmarkEnd w:id="24"/>
      <w:bookmarkEnd w:id="25"/>
      <w:r w:rsidR="00130561" w:rsidRPr="00CE4C6E">
        <w:rPr>
          <w:rFonts w:ascii="Georgia" w:hAnsi="Georgia"/>
          <w:i w:val="0"/>
          <w:iCs w:val="0"/>
          <w:color w:val="31849B" w:themeColor="accent5" w:themeShade="BF"/>
          <w:sz w:val="24"/>
          <w:szCs w:val="24"/>
        </w:rPr>
        <w:t>expression</w:t>
      </w:r>
      <w:bookmarkEnd w:id="26"/>
    </w:p>
    <w:p w14:paraId="63B5CBFC" w14:textId="77777777" w:rsidR="005035B9" w:rsidRPr="00594993" w:rsidRDefault="005035B9" w:rsidP="006C6B4E">
      <w:pPr>
        <w:keepNext/>
        <w:numPr>
          <w:ilvl w:val="0"/>
          <w:numId w:val="9"/>
        </w:numPr>
        <w:spacing w:before="120" w:after="120"/>
        <w:jc w:val="both"/>
      </w:pPr>
      <w:r w:rsidRPr="00594993">
        <w:t xml:space="preserve">The following regular expression may be useful for validation of your generated SLK.  </w:t>
      </w:r>
    </w:p>
    <w:p w14:paraId="63B5CBFD" w14:textId="3BDC49BA" w:rsidR="005035B9" w:rsidRPr="00594993" w:rsidRDefault="00690C4A" w:rsidP="007C5DF0">
      <w:pPr>
        <w:keepNext/>
        <w:spacing w:before="120" w:after="120"/>
        <w:ind w:left="720"/>
        <w:jc w:val="both"/>
      </w:pPr>
      <w:r>
        <w:rPr>
          <w:b/>
        </w:rPr>
        <w:t>NOTE:</w:t>
      </w:r>
      <w:r w:rsidR="005035B9" w:rsidRPr="00594993">
        <w:t xml:space="preserve"> The regular expression allows 29 days in any February, it does not check for leap years.</w:t>
      </w:r>
    </w:p>
    <w:p w14:paraId="63B5CBFE" w14:textId="77777777" w:rsidR="005035B9" w:rsidRPr="00594993" w:rsidRDefault="005035B9" w:rsidP="006C6B4E">
      <w:pPr>
        <w:keepNext/>
        <w:numPr>
          <w:ilvl w:val="0"/>
          <w:numId w:val="9"/>
        </w:numPr>
        <w:spacing w:before="120" w:after="120"/>
        <w:jc w:val="both"/>
      </w:pPr>
      <w:r w:rsidRPr="00594993">
        <w:t>([9]{3}|[A-Z]([2]{2}|[A-Z][A-Z,2]))([9]{2}|[A-Z][A-Z,2])(((((0[1-9]|[1-2][0-9]))|(3[01]))((0[13578])|(1[02])))|((((0[1-9]|[1-2][0-9]))|(30))((0[469])|(11)))|((0[1-9]|[1-2][0-9])02))(19|2[0-9])[0-9]{2}[1 2 3 9]</w:t>
      </w:r>
    </w:p>
    <w:p w14:paraId="63B5CBFF" w14:textId="3CF9A2E0" w:rsidR="005035B9" w:rsidRPr="00CE4C6E" w:rsidRDefault="00CE4C6E" w:rsidP="00CE4C6E">
      <w:pPr>
        <w:pStyle w:val="Heading4"/>
        <w:rPr>
          <w:rFonts w:ascii="Georgia" w:hAnsi="Georgia"/>
          <w:i w:val="0"/>
          <w:iCs w:val="0"/>
          <w:color w:val="31849B" w:themeColor="accent5" w:themeShade="BF"/>
          <w:sz w:val="24"/>
          <w:szCs w:val="24"/>
        </w:rPr>
      </w:pPr>
      <w:bookmarkStart w:id="27" w:name="_Toc351995725"/>
      <w:bookmarkStart w:id="28" w:name="_Toc18322578"/>
      <w:bookmarkStart w:id="29" w:name="_Toc210836190"/>
      <w:r>
        <w:rPr>
          <w:rFonts w:ascii="Georgia" w:hAnsi="Georgia"/>
          <w:i w:val="0"/>
          <w:iCs w:val="0"/>
          <w:color w:val="31849B" w:themeColor="accent5" w:themeShade="BF"/>
          <w:sz w:val="24"/>
          <w:szCs w:val="24"/>
        </w:rPr>
        <w:t xml:space="preserve">2.6.3 </w:t>
      </w:r>
      <w:r w:rsidR="005035B9" w:rsidRPr="00CE4C6E">
        <w:rPr>
          <w:rFonts w:ascii="Georgia" w:hAnsi="Georgia"/>
          <w:i w:val="0"/>
          <w:iCs w:val="0"/>
          <w:color w:val="31849B" w:themeColor="accent5" w:themeShade="BF"/>
          <w:sz w:val="24"/>
          <w:szCs w:val="24"/>
        </w:rPr>
        <w:t xml:space="preserve">SLK </w:t>
      </w:r>
      <w:bookmarkEnd w:id="27"/>
      <w:bookmarkEnd w:id="28"/>
      <w:r w:rsidR="00130561" w:rsidRPr="00CE4C6E">
        <w:rPr>
          <w:rFonts w:ascii="Georgia" w:hAnsi="Georgia"/>
          <w:i w:val="0"/>
          <w:iCs w:val="0"/>
          <w:color w:val="31849B" w:themeColor="accent5" w:themeShade="BF"/>
          <w:sz w:val="24"/>
          <w:szCs w:val="24"/>
        </w:rPr>
        <w:t>examples</w:t>
      </w:r>
      <w:bookmarkEnd w:id="29"/>
    </w:p>
    <w:tbl>
      <w:tblPr>
        <w:tblStyle w:val="TableGrid"/>
        <w:tblW w:w="8935" w:type="dxa"/>
        <w:tblLook w:val="01E0" w:firstRow="1" w:lastRow="1" w:firstColumn="1" w:lastColumn="1" w:noHBand="0" w:noVBand="0"/>
        <w:tblCaption w:val="SLK Examples"/>
        <w:tblDescription w:val="This table lists SLK examples including First name, Last Name, Gender, Date of Birth and SLK."/>
      </w:tblPr>
      <w:tblGrid>
        <w:gridCol w:w="1245"/>
        <w:gridCol w:w="1292"/>
        <w:gridCol w:w="2427"/>
        <w:gridCol w:w="1871"/>
        <w:gridCol w:w="2100"/>
      </w:tblGrid>
      <w:tr w:rsidR="005035B9" w:rsidRPr="00AE5C44" w14:paraId="63B5CC05" w14:textId="77777777" w:rsidTr="007C5DF0">
        <w:trPr>
          <w:trHeight w:val="287"/>
          <w:tblHeader/>
        </w:trPr>
        <w:tc>
          <w:tcPr>
            <w:tcW w:w="0" w:type="auto"/>
            <w:shd w:val="clear" w:color="auto" w:fill="005167"/>
          </w:tcPr>
          <w:p w14:paraId="63B5CC00"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First Name</w:t>
            </w:r>
          </w:p>
        </w:tc>
        <w:tc>
          <w:tcPr>
            <w:tcW w:w="0" w:type="auto"/>
            <w:shd w:val="clear" w:color="auto" w:fill="005167"/>
          </w:tcPr>
          <w:p w14:paraId="63B5CC01"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Last Name</w:t>
            </w:r>
          </w:p>
        </w:tc>
        <w:tc>
          <w:tcPr>
            <w:tcW w:w="0" w:type="auto"/>
            <w:shd w:val="clear" w:color="auto" w:fill="005167"/>
          </w:tcPr>
          <w:p w14:paraId="63B5CC02"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Gender</w:t>
            </w:r>
          </w:p>
        </w:tc>
        <w:tc>
          <w:tcPr>
            <w:tcW w:w="0" w:type="auto"/>
            <w:shd w:val="clear" w:color="auto" w:fill="005167"/>
          </w:tcPr>
          <w:p w14:paraId="63B5CC03"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Date of Birth</w:t>
            </w:r>
          </w:p>
        </w:tc>
        <w:tc>
          <w:tcPr>
            <w:tcW w:w="0" w:type="auto"/>
            <w:shd w:val="clear" w:color="auto" w:fill="005167"/>
          </w:tcPr>
          <w:p w14:paraId="63B5CC04"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SLK</w:t>
            </w:r>
          </w:p>
        </w:tc>
      </w:tr>
      <w:tr w:rsidR="005035B9" w:rsidRPr="00AE5C44" w14:paraId="63B5CC11" w14:textId="77777777" w:rsidTr="007C5DF0">
        <w:trPr>
          <w:trHeight w:val="46"/>
        </w:trPr>
        <w:tc>
          <w:tcPr>
            <w:tcW w:w="0" w:type="auto"/>
          </w:tcPr>
          <w:p w14:paraId="63B5CC0C" w14:textId="77777777" w:rsidR="005035B9" w:rsidRPr="00594993" w:rsidRDefault="005035B9" w:rsidP="00BD1C85">
            <w:pPr>
              <w:spacing w:before="60" w:after="60"/>
              <w:rPr>
                <w:rFonts w:cs="Arial"/>
              </w:rPr>
            </w:pPr>
            <w:r w:rsidRPr="00594993">
              <w:rPr>
                <w:rFonts w:cs="Arial"/>
              </w:rPr>
              <w:t>Joseph</w:t>
            </w:r>
          </w:p>
        </w:tc>
        <w:tc>
          <w:tcPr>
            <w:tcW w:w="0" w:type="auto"/>
          </w:tcPr>
          <w:p w14:paraId="63B5CC0D" w14:textId="77777777" w:rsidR="005035B9" w:rsidRPr="00594993" w:rsidRDefault="005035B9" w:rsidP="00BD1C85">
            <w:pPr>
              <w:spacing w:before="60" w:after="60"/>
              <w:rPr>
                <w:rFonts w:cs="Arial"/>
              </w:rPr>
            </w:pPr>
            <w:r w:rsidRPr="00594993">
              <w:rPr>
                <w:rFonts w:cs="Arial"/>
              </w:rPr>
              <w:t>Bloggs</w:t>
            </w:r>
          </w:p>
        </w:tc>
        <w:tc>
          <w:tcPr>
            <w:tcW w:w="0" w:type="auto"/>
          </w:tcPr>
          <w:p w14:paraId="63B5CC0E" w14:textId="77777777" w:rsidR="005035B9" w:rsidRPr="00594993" w:rsidRDefault="005035B9" w:rsidP="00BD1C85">
            <w:pPr>
              <w:spacing w:before="60" w:after="60"/>
              <w:rPr>
                <w:rFonts w:cs="Arial"/>
              </w:rPr>
            </w:pPr>
            <w:r w:rsidRPr="00594993">
              <w:rPr>
                <w:rFonts w:cs="Arial"/>
              </w:rPr>
              <w:t>Male</w:t>
            </w:r>
          </w:p>
        </w:tc>
        <w:tc>
          <w:tcPr>
            <w:tcW w:w="0" w:type="auto"/>
          </w:tcPr>
          <w:p w14:paraId="63B5CC0F"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10" w14:textId="77777777" w:rsidR="005035B9" w:rsidRPr="00594993" w:rsidRDefault="005035B9" w:rsidP="00BD1C85">
            <w:pPr>
              <w:spacing w:before="60" w:after="60"/>
              <w:rPr>
                <w:rFonts w:cs="Arial"/>
              </w:rPr>
            </w:pPr>
            <w:r w:rsidRPr="00594993">
              <w:rPr>
                <w:rFonts w:cs="Arial"/>
              </w:rPr>
              <w:t>LOGOS311219591</w:t>
            </w:r>
          </w:p>
        </w:tc>
      </w:tr>
      <w:tr w:rsidR="005035B9" w:rsidRPr="00AE5C44" w14:paraId="63B5CC17" w14:textId="77777777" w:rsidTr="007C5DF0">
        <w:trPr>
          <w:trHeight w:val="46"/>
        </w:trPr>
        <w:tc>
          <w:tcPr>
            <w:tcW w:w="0" w:type="auto"/>
          </w:tcPr>
          <w:p w14:paraId="63B5CC12" w14:textId="77777777" w:rsidR="005035B9" w:rsidRPr="00594993" w:rsidRDefault="005035B9" w:rsidP="00BD1C85">
            <w:pPr>
              <w:spacing w:before="60" w:after="60"/>
              <w:rPr>
                <w:rFonts w:cs="Arial"/>
              </w:rPr>
            </w:pPr>
            <w:r w:rsidRPr="00594993">
              <w:rPr>
                <w:rFonts w:cs="Arial"/>
              </w:rPr>
              <w:t>Jane</w:t>
            </w:r>
          </w:p>
        </w:tc>
        <w:tc>
          <w:tcPr>
            <w:tcW w:w="0" w:type="auto"/>
          </w:tcPr>
          <w:p w14:paraId="63B5CC13" w14:textId="77777777" w:rsidR="005035B9" w:rsidRPr="00594993" w:rsidRDefault="005035B9" w:rsidP="00BD1C85">
            <w:pPr>
              <w:spacing w:before="60" w:after="60"/>
              <w:rPr>
                <w:rFonts w:cs="Arial"/>
              </w:rPr>
            </w:pPr>
            <w:r w:rsidRPr="00594993">
              <w:rPr>
                <w:rFonts w:cs="Arial"/>
              </w:rPr>
              <w:t>Luca</w:t>
            </w:r>
          </w:p>
        </w:tc>
        <w:tc>
          <w:tcPr>
            <w:tcW w:w="0" w:type="auto"/>
          </w:tcPr>
          <w:p w14:paraId="63B5CC14" w14:textId="77777777" w:rsidR="005035B9" w:rsidRPr="00594993" w:rsidRDefault="005035B9" w:rsidP="00BD1C85">
            <w:pPr>
              <w:spacing w:before="60" w:after="60"/>
              <w:rPr>
                <w:rFonts w:cs="Arial"/>
              </w:rPr>
            </w:pPr>
            <w:r w:rsidRPr="00594993">
              <w:rPr>
                <w:rFonts w:cs="Arial"/>
              </w:rPr>
              <w:t>Female</w:t>
            </w:r>
          </w:p>
        </w:tc>
        <w:tc>
          <w:tcPr>
            <w:tcW w:w="0" w:type="auto"/>
          </w:tcPr>
          <w:p w14:paraId="63B5CC15"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6" w14:textId="77777777" w:rsidR="005035B9" w:rsidRPr="00594993" w:rsidRDefault="005035B9" w:rsidP="00BD1C85">
            <w:pPr>
              <w:spacing w:before="60" w:after="60"/>
              <w:rPr>
                <w:rFonts w:cs="Arial"/>
              </w:rPr>
            </w:pPr>
            <w:r w:rsidRPr="00594993">
              <w:rPr>
                <w:rFonts w:cs="Arial"/>
              </w:rPr>
              <w:t>UC2AN270519632</w:t>
            </w:r>
          </w:p>
        </w:tc>
      </w:tr>
      <w:tr w:rsidR="005035B9" w:rsidRPr="00AE5C44" w14:paraId="63B5CC1D" w14:textId="77777777" w:rsidTr="007C5DF0">
        <w:trPr>
          <w:trHeight w:val="46"/>
        </w:trPr>
        <w:tc>
          <w:tcPr>
            <w:tcW w:w="0" w:type="auto"/>
          </w:tcPr>
          <w:p w14:paraId="63B5CC18" w14:textId="77777777" w:rsidR="005035B9" w:rsidRPr="00594993" w:rsidRDefault="005035B9" w:rsidP="00BD1C85">
            <w:pPr>
              <w:spacing w:before="60" w:after="60"/>
              <w:rPr>
                <w:rFonts w:cs="Arial"/>
              </w:rPr>
            </w:pPr>
            <w:r w:rsidRPr="00594993">
              <w:rPr>
                <w:rFonts w:cs="Arial"/>
              </w:rPr>
              <w:t>Jo</w:t>
            </w:r>
          </w:p>
        </w:tc>
        <w:tc>
          <w:tcPr>
            <w:tcW w:w="0" w:type="auto"/>
          </w:tcPr>
          <w:p w14:paraId="63B5CC19" w14:textId="77777777" w:rsidR="005035B9" w:rsidRPr="00594993" w:rsidRDefault="005035B9" w:rsidP="00BD1C85">
            <w:pPr>
              <w:spacing w:before="60" w:after="60"/>
              <w:rPr>
                <w:rFonts w:cs="Arial"/>
              </w:rPr>
            </w:pPr>
            <w:r w:rsidRPr="00594993">
              <w:rPr>
                <w:rFonts w:cs="Arial"/>
              </w:rPr>
              <w:t>O’Donnell</w:t>
            </w:r>
          </w:p>
        </w:tc>
        <w:tc>
          <w:tcPr>
            <w:tcW w:w="0" w:type="auto"/>
          </w:tcPr>
          <w:p w14:paraId="63B5CC1A" w14:textId="77777777" w:rsidR="005035B9" w:rsidRPr="00594993" w:rsidRDefault="005035B9" w:rsidP="00BD1C85">
            <w:pPr>
              <w:spacing w:before="60" w:after="60"/>
              <w:rPr>
                <w:rFonts w:cs="Arial"/>
              </w:rPr>
            </w:pPr>
            <w:r w:rsidRPr="00594993">
              <w:rPr>
                <w:rFonts w:cs="Arial"/>
              </w:rPr>
              <w:t>Female</w:t>
            </w:r>
          </w:p>
        </w:tc>
        <w:tc>
          <w:tcPr>
            <w:tcW w:w="0" w:type="auto"/>
          </w:tcPr>
          <w:p w14:paraId="63B5CC1B"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C" w14:textId="77777777" w:rsidR="005035B9" w:rsidRPr="00594993" w:rsidRDefault="005035B9" w:rsidP="00BD1C85">
            <w:pPr>
              <w:spacing w:before="60" w:after="60"/>
              <w:rPr>
                <w:rFonts w:cs="Arial"/>
              </w:rPr>
            </w:pPr>
            <w:r w:rsidRPr="00594993">
              <w:rPr>
                <w:rFonts w:cs="Arial"/>
              </w:rPr>
              <w:t>DONO2270519632</w:t>
            </w:r>
          </w:p>
        </w:tc>
      </w:tr>
      <w:tr w:rsidR="005035B9" w:rsidRPr="00AE5C44" w14:paraId="63B5CC23" w14:textId="77777777" w:rsidTr="007C5DF0">
        <w:trPr>
          <w:trHeight w:val="46"/>
        </w:trPr>
        <w:tc>
          <w:tcPr>
            <w:tcW w:w="0" w:type="auto"/>
          </w:tcPr>
          <w:p w14:paraId="63B5CC1E" w14:textId="77777777" w:rsidR="005035B9" w:rsidRPr="00594993" w:rsidRDefault="005035B9" w:rsidP="00BD1C85">
            <w:pPr>
              <w:spacing w:before="60" w:after="60"/>
              <w:rPr>
                <w:rFonts w:cs="Arial"/>
              </w:rPr>
            </w:pPr>
            <w:r w:rsidRPr="00594993">
              <w:rPr>
                <w:rFonts w:cs="Arial"/>
              </w:rPr>
              <w:t>J</w:t>
            </w:r>
          </w:p>
        </w:tc>
        <w:tc>
          <w:tcPr>
            <w:tcW w:w="0" w:type="auto"/>
          </w:tcPr>
          <w:p w14:paraId="63B5CC1F" w14:textId="77777777" w:rsidR="005035B9" w:rsidRPr="00594993" w:rsidRDefault="005035B9" w:rsidP="00BD1C85">
            <w:pPr>
              <w:spacing w:before="60" w:after="60"/>
              <w:rPr>
                <w:rFonts w:cs="Arial"/>
              </w:rPr>
            </w:pPr>
            <w:r w:rsidRPr="00594993">
              <w:rPr>
                <w:rFonts w:cs="Arial"/>
              </w:rPr>
              <w:t>Bloggs</w:t>
            </w:r>
          </w:p>
        </w:tc>
        <w:tc>
          <w:tcPr>
            <w:tcW w:w="0" w:type="auto"/>
          </w:tcPr>
          <w:p w14:paraId="63B5CC20" w14:textId="77777777" w:rsidR="005035B9" w:rsidRPr="00594993" w:rsidRDefault="005035B9" w:rsidP="00BD1C85">
            <w:pPr>
              <w:spacing w:before="60" w:after="60"/>
              <w:rPr>
                <w:rFonts w:cs="Arial"/>
              </w:rPr>
            </w:pPr>
            <w:r w:rsidRPr="00594993">
              <w:rPr>
                <w:rFonts w:cs="Arial"/>
              </w:rPr>
              <w:t>Female</w:t>
            </w:r>
          </w:p>
        </w:tc>
        <w:tc>
          <w:tcPr>
            <w:tcW w:w="0" w:type="auto"/>
          </w:tcPr>
          <w:p w14:paraId="63B5CC21"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2" w14:textId="77777777" w:rsidR="005035B9" w:rsidRPr="00594993" w:rsidRDefault="005035B9" w:rsidP="00BD1C85">
            <w:pPr>
              <w:spacing w:before="60" w:after="60"/>
              <w:rPr>
                <w:rFonts w:cs="Arial"/>
              </w:rPr>
            </w:pPr>
            <w:r w:rsidRPr="00594993">
              <w:rPr>
                <w:rFonts w:cs="Arial"/>
              </w:rPr>
              <w:t>LOG99270519632</w:t>
            </w:r>
          </w:p>
        </w:tc>
      </w:tr>
      <w:tr w:rsidR="005035B9" w:rsidRPr="00AE5C44" w14:paraId="63B5CC29" w14:textId="77777777" w:rsidTr="007C5DF0">
        <w:trPr>
          <w:trHeight w:val="46"/>
        </w:trPr>
        <w:tc>
          <w:tcPr>
            <w:tcW w:w="0" w:type="auto"/>
          </w:tcPr>
          <w:p w14:paraId="63B5CC24" w14:textId="77777777" w:rsidR="005035B9" w:rsidRPr="00594993" w:rsidRDefault="005035B9" w:rsidP="00BD1C85">
            <w:pPr>
              <w:spacing w:before="60" w:after="60"/>
              <w:rPr>
                <w:rFonts w:cs="Arial"/>
              </w:rPr>
            </w:pPr>
            <w:r w:rsidRPr="00594993">
              <w:rPr>
                <w:rFonts w:cs="Arial"/>
              </w:rPr>
              <w:t>J</w:t>
            </w:r>
          </w:p>
        </w:tc>
        <w:tc>
          <w:tcPr>
            <w:tcW w:w="0" w:type="auto"/>
          </w:tcPr>
          <w:p w14:paraId="63B5CC25" w14:textId="77777777" w:rsidR="005035B9" w:rsidRPr="00594993" w:rsidRDefault="005035B9" w:rsidP="00BD1C85">
            <w:pPr>
              <w:spacing w:before="60" w:after="60"/>
              <w:rPr>
                <w:rFonts w:cs="Arial"/>
              </w:rPr>
            </w:pPr>
            <w:r w:rsidRPr="00594993">
              <w:rPr>
                <w:rFonts w:cs="Arial"/>
              </w:rPr>
              <w:t>Blog</w:t>
            </w:r>
          </w:p>
        </w:tc>
        <w:tc>
          <w:tcPr>
            <w:tcW w:w="0" w:type="auto"/>
          </w:tcPr>
          <w:p w14:paraId="63B5CC26" w14:textId="77777777" w:rsidR="005035B9" w:rsidRPr="00594993" w:rsidRDefault="005035B9" w:rsidP="00BD1C85">
            <w:pPr>
              <w:spacing w:before="60" w:after="60"/>
              <w:rPr>
                <w:rFonts w:cs="Arial"/>
              </w:rPr>
            </w:pPr>
            <w:r w:rsidRPr="00594993">
              <w:rPr>
                <w:rFonts w:cs="Arial"/>
              </w:rPr>
              <w:t>Female</w:t>
            </w:r>
          </w:p>
        </w:tc>
        <w:tc>
          <w:tcPr>
            <w:tcW w:w="0" w:type="auto"/>
          </w:tcPr>
          <w:p w14:paraId="63B5CC27"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8" w14:textId="77777777" w:rsidR="005035B9" w:rsidRPr="00594993" w:rsidRDefault="005035B9" w:rsidP="00BD1C85">
            <w:pPr>
              <w:spacing w:before="60" w:after="60"/>
              <w:rPr>
                <w:rFonts w:cs="Arial"/>
              </w:rPr>
            </w:pPr>
            <w:r w:rsidRPr="00594993">
              <w:rPr>
                <w:rFonts w:cs="Arial"/>
              </w:rPr>
              <w:t>LO299270519632</w:t>
            </w:r>
          </w:p>
        </w:tc>
      </w:tr>
      <w:tr w:rsidR="005035B9" w:rsidRPr="00AE5C44" w14:paraId="63B5CC2F" w14:textId="77777777" w:rsidTr="007C5DF0">
        <w:trPr>
          <w:trHeight w:val="46"/>
        </w:trPr>
        <w:tc>
          <w:tcPr>
            <w:tcW w:w="0" w:type="auto"/>
          </w:tcPr>
          <w:p w14:paraId="63B5CC2A" w14:textId="77777777" w:rsidR="005035B9" w:rsidRPr="00594993" w:rsidRDefault="005035B9" w:rsidP="00BD1C85">
            <w:pPr>
              <w:spacing w:before="60" w:after="60"/>
              <w:rPr>
                <w:rFonts w:cs="Arial"/>
              </w:rPr>
            </w:pPr>
            <w:r w:rsidRPr="00594993">
              <w:rPr>
                <w:rFonts w:cs="Arial"/>
              </w:rPr>
              <w:t>J</w:t>
            </w:r>
          </w:p>
        </w:tc>
        <w:tc>
          <w:tcPr>
            <w:tcW w:w="0" w:type="auto"/>
          </w:tcPr>
          <w:p w14:paraId="63B5CC2B" w14:textId="77777777" w:rsidR="005035B9" w:rsidRPr="00594993" w:rsidRDefault="005035B9" w:rsidP="00BD1C85">
            <w:pPr>
              <w:spacing w:before="60" w:after="60"/>
              <w:rPr>
                <w:rFonts w:cs="Arial"/>
              </w:rPr>
            </w:pPr>
            <w:r w:rsidRPr="00594993">
              <w:rPr>
                <w:rFonts w:cs="Arial"/>
              </w:rPr>
              <w:t>O</w:t>
            </w:r>
          </w:p>
        </w:tc>
        <w:tc>
          <w:tcPr>
            <w:tcW w:w="0" w:type="auto"/>
          </w:tcPr>
          <w:p w14:paraId="63B5CC2C" w14:textId="77777777" w:rsidR="005035B9" w:rsidRPr="00594993" w:rsidRDefault="005035B9" w:rsidP="00BD1C85">
            <w:pPr>
              <w:spacing w:before="60" w:after="60"/>
              <w:rPr>
                <w:rFonts w:cs="Arial"/>
              </w:rPr>
            </w:pPr>
            <w:r w:rsidRPr="00594993">
              <w:rPr>
                <w:rFonts w:cs="Arial"/>
              </w:rPr>
              <w:t>Male</w:t>
            </w:r>
          </w:p>
        </w:tc>
        <w:tc>
          <w:tcPr>
            <w:tcW w:w="0" w:type="auto"/>
          </w:tcPr>
          <w:p w14:paraId="63B5CC2D"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2E" w14:textId="77777777" w:rsidR="005035B9" w:rsidRPr="00594993" w:rsidRDefault="005035B9" w:rsidP="00BD1C85">
            <w:pPr>
              <w:spacing w:before="60" w:after="60"/>
              <w:rPr>
                <w:rFonts w:cs="Arial"/>
              </w:rPr>
            </w:pPr>
            <w:r w:rsidRPr="00594993">
              <w:rPr>
                <w:rFonts w:cs="Arial"/>
              </w:rPr>
              <w:t>99999311219591</w:t>
            </w:r>
          </w:p>
        </w:tc>
      </w:tr>
      <w:tr w:rsidR="005035B9" w:rsidRPr="00AE5C44" w14:paraId="63B5CC35" w14:textId="77777777" w:rsidTr="007C5DF0">
        <w:trPr>
          <w:trHeight w:val="46"/>
        </w:trPr>
        <w:tc>
          <w:tcPr>
            <w:tcW w:w="0" w:type="auto"/>
            <w:tcBorders>
              <w:bottom w:val="single" w:sz="4" w:space="0" w:color="auto"/>
            </w:tcBorders>
          </w:tcPr>
          <w:p w14:paraId="63B5CC30" w14:textId="77777777" w:rsidR="005035B9" w:rsidRPr="00594993" w:rsidRDefault="005035B9" w:rsidP="00BD1C85">
            <w:pPr>
              <w:spacing w:before="60" w:after="60"/>
              <w:rPr>
                <w:rFonts w:cs="Arial"/>
              </w:rPr>
            </w:pPr>
            <w:r w:rsidRPr="00594993">
              <w:rPr>
                <w:rFonts w:cs="Arial"/>
              </w:rPr>
              <w:t>J</w:t>
            </w:r>
          </w:p>
        </w:tc>
        <w:tc>
          <w:tcPr>
            <w:tcW w:w="0" w:type="auto"/>
            <w:tcBorders>
              <w:bottom w:val="single" w:sz="4" w:space="0" w:color="auto"/>
            </w:tcBorders>
          </w:tcPr>
          <w:p w14:paraId="63B5CC31" w14:textId="77777777" w:rsidR="005035B9" w:rsidRPr="00594993" w:rsidRDefault="005035B9" w:rsidP="00BD1C85">
            <w:pPr>
              <w:spacing w:before="60" w:after="60"/>
              <w:rPr>
                <w:rFonts w:cs="Arial"/>
              </w:rPr>
            </w:pPr>
            <w:r w:rsidRPr="00594993">
              <w:rPr>
                <w:rFonts w:cs="Arial"/>
              </w:rPr>
              <w:t>Blog</w:t>
            </w:r>
          </w:p>
        </w:tc>
        <w:tc>
          <w:tcPr>
            <w:tcW w:w="0" w:type="auto"/>
            <w:tcBorders>
              <w:bottom w:val="single" w:sz="4" w:space="0" w:color="auto"/>
            </w:tcBorders>
          </w:tcPr>
          <w:p w14:paraId="63B5CC32" w14:textId="77777777" w:rsidR="005035B9" w:rsidRPr="00594993" w:rsidRDefault="005035B9" w:rsidP="00BD1C85">
            <w:pPr>
              <w:spacing w:before="60" w:after="60"/>
              <w:rPr>
                <w:rFonts w:cs="Arial"/>
              </w:rPr>
            </w:pPr>
            <w:r w:rsidRPr="00594993">
              <w:rPr>
                <w:rFonts w:cs="Arial"/>
              </w:rPr>
              <w:t>Not stated</w:t>
            </w:r>
          </w:p>
        </w:tc>
        <w:tc>
          <w:tcPr>
            <w:tcW w:w="0" w:type="auto"/>
            <w:tcBorders>
              <w:bottom w:val="single" w:sz="4" w:space="0" w:color="auto"/>
            </w:tcBorders>
          </w:tcPr>
          <w:p w14:paraId="63B5CC33" w14:textId="77777777" w:rsidR="005035B9" w:rsidRPr="00594993" w:rsidRDefault="005035B9" w:rsidP="00BD1C85">
            <w:pPr>
              <w:spacing w:before="60" w:after="60"/>
              <w:rPr>
                <w:rFonts w:cs="Arial"/>
              </w:rPr>
            </w:pPr>
            <w:r w:rsidRPr="00594993">
              <w:rPr>
                <w:rFonts w:cs="Arial"/>
              </w:rPr>
              <w:t>20 June 1967</w:t>
            </w:r>
          </w:p>
        </w:tc>
        <w:tc>
          <w:tcPr>
            <w:tcW w:w="0" w:type="auto"/>
            <w:tcBorders>
              <w:bottom w:val="single" w:sz="4" w:space="0" w:color="auto"/>
            </w:tcBorders>
          </w:tcPr>
          <w:p w14:paraId="63B5CC34" w14:textId="77777777" w:rsidR="005035B9" w:rsidRPr="00594993" w:rsidRDefault="005035B9" w:rsidP="00BD1C85">
            <w:pPr>
              <w:spacing w:before="60" w:after="60"/>
              <w:rPr>
                <w:rFonts w:cs="Arial"/>
              </w:rPr>
            </w:pPr>
            <w:r w:rsidRPr="00594993">
              <w:rPr>
                <w:rFonts w:cs="Arial"/>
              </w:rPr>
              <w:t>LO299200619679</w:t>
            </w:r>
          </w:p>
        </w:tc>
      </w:tr>
      <w:tr w:rsidR="005035B9" w:rsidRPr="00AE5C44" w14:paraId="63B5CC3B"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63B5CC36" w14:textId="77777777" w:rsidR="005035B9" w:rsidRPr="00594993" w:rsidRDefault="005035B9" w:rsidP="00BD1C85">
            <w:pPr>
              <w:spacing w:before="60" w:after="60"/>
              <w:rPr>
                <w:rFonts w:cs="Arial"/>
              </w:rPr>
            </w:pPr>
            <w:r w:rsidRPr="00594993">
              <w:rPr>
                <w:rFonts w:cs="Arial"/>
              </w:rPr>
              <w:t>Joseph</w:t>
            </w:r>
          </w:p>
        </w:tc>
        <w:tc>
          <w:tcPr>
            <w:tcW w:w="0" w:type="auto"/>
            <w:tcBorders>
              <w:top w:val="single" w:sz="4" w:space="0" w:color="auto"/>
              <w:left w:val="single" w:sz="4" w:space="0" w:color="auto"/>
              <w:bottom w:val="single" w:sz="4" w:space="0" w:color="auto"/>
              <w:right w:val="single" w:sz="4" w:space="0" w:color="auto"/>
            </w:tcBorders>
          </w:tcPr>
          <w:p w14:paraId="63B5CC37" w14:textId="77777777" w:rsidR="005035B9" w:rsidRPr="00594993" w:rsidRDefault="005035B9" w:rsidP="00BD1C85">
            <w:pPr>
              <w:spacing w:before="60" w:after="60"/>
              <w:rPr>
                <w:rFonts w:cs="Arial"/>
              </w:rPr>
            </w:pPr>
            <w:r w:rsidRPr="00594993">
              <w:rPr>
                <w:rFonts w:cs="Arial"/>
              </w:rPr>
              <w:t>Bloggs</w:t>
            </w:r>
          </w:p>
        </w:tc>
        <w:tc>
          <w:tcPr>
            <w:tcW w:w="0" w:type="auto"/>
            <w:tcBorders>
              <w:top w:val="single" w:sz="4" w:space="0" w:color="auto"/>
              <w:left w:val="single" w:sz="4" w:space="0" w:color="auto"/>
              <w:bottom w:val="single" w:sz="4" w:space="0" w:color="auto"/>
              <w:right w:val="single" w:sz="4" w:space="0" w:color="auto"/>
            </w:tcBorders>
          </w:tcPr>
          <w:p w14:paraId="63B5CC38" w14:textId="725A0FC0" w:rsidR="005035B9" w:rsidRPr="00594993" w:rsidRDefault="007508B3" w:rsidP="00BD1C85">
            <w:pPr>
              <w:spacing w:before="60" w:after="60"/>
              <w:rPr>
                <w:rFonts w:cs="Arial"/>
              </w:rPr>
            </w:pPr>
            <w:r>
              <w:rPr>
                <w:rFonts w:cs="Arial"/>
              </w:rPr>
              <w:t>Non-Binary</w:t>
            </w:r>
          </w:p>
        </w:tc>
        <w:tc>
          <w:tcPr>
            <w:tcW w:w="0" w:type="auto"/>
            <w:tcBorders>
              <w:top w:val="single" w:sz="4" w:space="0" w:color="auto"/>
              <w:left w:val="single" w:sz="4" w:space="0" w:color="auto"/>
              <w:bottom w:val="single" w:sz="4" w:space="0" w:color="auto"/>
              <w:right w:val="single" w:sz="4" w:space="0" w:color="auto"/>
            </w:tcBorders>
          </w:tcPr>
          <w:p w14:paraId="63B5CC39" w14:textId="77777777" w:rsidR="005035B9" w:rsidRPr="00594993" w:rsidRDefault="005035B9" w:rsidP="00BD1C85">
            <w:pPr>
              <w:spacing w:before="60" w:after="60"/>
              <w:rPr>
                <w:rFonts w:cs="Arial"/>
              </w:rPr>
            </w:pPr>
            <w:r w:rsidRPr="00594993">
              <w:rPr>
                <w:rFonts w:cs="Arial"/>
              </w:rPr>
              <w:t>31 December 1959</w:t>
            </w:r>
          </w:p>
        </w:tc>
        <w:tc>
          <w:tcPr>
            <w:tcW w:w="0" w:type="auto"/>
            <w:tcBorders>
              <w:top w:val="single" w:sz="4" w:space="0" w:color="auto"/>
              <w:left w:val="single" w:sz="4" w:space="0" w:color="auto"/>
              <w:bottom w:val="single" w:sz="4" w:space="0" w:color="auto"/>
              <w:right w:val="single" w:sz="4" w:space="0" w:color="auto"/>
            </w:tcBorders>
          </w:tcPr>
          <w:p w14:paraId="63B5CC3A" w14:textId="77777777" w:rsidR="005035B9" w:rsidRPr="00594993" w:rsidRDefault="005035B9" w:rsidP="00BD1C85">
            <w:pPr>
              <w:spacing w:before="60" w:after="60"/>
              <w:rPr>
                <w:rFonts w:cs="Arial"/>
              </w:rPr>
            </w:pPr>
            <w:r w:rsidRPr="00594993">
              <w:rPr>
                <w:rFonts w:cs="Arial"/>
              </w:rPr>
              <w:t>LOGOS311219593</w:t>
            </w:r>
          </w:p>
        </w:tc>
      </w:tr>
      <w:tr w:rsidR="007508B3" w:rsidRPr="00AE5C44" w14:paraId="03EEC7C8"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3CDE25A5" w14:textId="1B1D45F2" w:rsidR="007508B3" w:rsidRPr="00594993" w:rsidRDefault="007508B3" w:rsidP="00BD1C85">
            <w:pPr>
              <w:spacing w:before="60" w:after="60"/>
              <w:rPr>
                <w:rFonts w:cs="Arial"/>
              </w:rPr>
            </w:pPr>
            <w:r>
              <w:rPr>
                <w:rFonts w:cs="Arial"/>
              </w:rPr>
              <w:t>Joan</w:t>
            </w:r>
          </w:p>
        </w:tc>
        <w:tc>
          <w:tcPr>
            <w:tcW w:w="0" w:type="auto"/>
            <w:tcBorders>
              <w:top w:val="single" w:sz="4" w:space="0" w:color="auto"/>
              <w:left w:val="single" w:sz="4" w:space="0" w:color="auto"/>
              <w:bottom w:val="single" w:sz="4" w:space="0" w:color="auto"/>
              <w:right w:val="single" w:sz="4" w:space="0" w:color="auto"/>
            </w:tcBorders>
          </w:tcPr>
          <w:p w14:paraId="31570FF2" w14:textId="71FFAFA9" w:rsidR="007508B3" w:rsidRPr="00594993" w:rsidRDefault="007508B3" w:rsidP="00BD1C85">
            <w:pPr>
              <w:spacing w:before="60" w:after="60"/>
              <w:rPr>
                <w:rFonts w:cs="Arial"/>
              </w:rPr>
            </w:pPr>
            <w:r>
              <w:rPr>
                <w:rFonts w:cs="Arial"/>
              </w:rPr>
              <w:t>Citizen</w:t>
            </w:r>
          </w:p>
        </w:tc>
        <w:tc>
          <w:tcPr>
            <w:tcW w:w="0" w:type="auto"/>
            <w:tcBorders>
              <w:top w:val="single" w:sz="4" w:space="0" w:color="auto"/>
              <w:left w:val="single" w:sz="4" w:space="0" w:color="auto"/>
              <w:bottom w:val="single" w:sz="4" w:space="0" w:color="auto"/>
              <w:right w:val="single" w:sz="4" w:space="0" w:color="auto"/>
            </w:tcBorders>
          </w:tcPr>
          <w:p w14:paraId="740B8B0E" w14:textId="51DD0534" w:rsidR="007508B3" w:rsidRPr="00594993" w:rsidRDefault="007508B3" w:rsidP="00BD1C85">
            <w:pPr>
              <w:spacing w:before="60" w:after="60"/>
              <w:rPr>
                <w:rFonts w:cs="Arial"/>
              </w:rPr>
            </w:pPr>
            <w:r>
              <w:rPr>
                <w:rFonts w:cs="Arial"/>
              </w:rPr>
              <w:t>[I/They] use a different term</w:t>
            </w:r>
          </w:p>
        </w:tc>
        <w:tc>
          <w:tcPr>
            <w:tcW w:w="0" w:type="auto"/>
            <w:tcBorders>
              <w:top w:val="single" w:sz="4" w:space="0" w:color="auto"/>
              <w:left w:val="single" w:sz="4" w:space="0" w:color="auto"/>
              <w:bottom w:val="single" w:sz="4" w:space="0" w:color="auto"/>
              <w:right w:val="single" w:sz="4" w:space="0" w:color="auto"/>
            </w:tcBorders>
          </w:tcPr>
          <w:p w14:paraId="79E2979C" w14:textId="1AA81734" w:rsidR="007508B3" w:rsidRPr="00594993" w:rsidRDefault="007508B3" w:rsidP="007508B3">
            <w:pPr>
              <w:spacing w:before="60" w:after="60"/>
              <w:rPr>
                <w:rFonts w:cs="Arial"/>
              </w:rPr>
            </w:pPr>
            <w:r>
              <w:rPr>
                <w:rFonts w:cs="Arial"/>
              </w:rPr>
              <w:t>15 January 2003</w:t>
            </w:r>
          </w:p>
        </w:tc>
        <w:tc>
          <w:tcPr>
            <w:tcW w:w="0" w:type="auto"/>
            <w:tcBorders>
              <w:top w:val="single" w:sz="4" w:space="0" w:color="auto"/>
              <w:left w:val="single" w:sz="4" w:space="0" w:color="auto"/>
              <w:bottom w:val="single" w:sz="4" w:space="0" w:color="auto"/>
              <w:right w:val="single" w:sz="4" w:space="0" w:color="auto"/>
            </w:tcBorders>
          </w:tcPr>
          <w:p w14:paraId="04DF41DF" w14:textId="2EFD12D7" w:rsidR="007508B3" w:rsidRPr="00594993" w:rsidRDefault="007508B3" w:rsidP="00BD1C85">
            <w:pPr>
              <w:spacing w:before="60" w:after="60"/>
              <w:rPr>
                <w:rFonts w:cs="Arial"/>
              </w:rPr>
            </w:pPr>
            <w:r>
              <w:rPr>
                <w:rFonts w:cs="Arial"/>
              </w:rPr>
              <w:t>ITZOA150120033</w:t>
            </w:r>
          </w:p>
        </w:tc>
      </w:tr>
    </w:tbl>
    <w:p w14:paraId="63B5CC3C" w14:textId="77777777" w:rsidR="005035B9" w:rsidRPr="00E96A2C" w:rsidRDefault="005035B9" w:rsidP="00BD1C85"/>
    <w:p w14:paraId="63B5CC3D" w14:textId="4531BC9D" w:rsidR="00333EC8" w:rsidRPr="001A7143" w:rsidRDefault="00333EC8" w:rsidP="006C6B4E">
      <w:pPr>
        <w:pStyle w:val="Heading2"/>
        <w:numPr>
          <w:ilvl w:val="0"/>
          <w:numId w:val="14"/>
        </w:numPr>
        <w:spacing w:before="120" w:after="120"/>
        <w:rPr>
          <w:rFonts w:ascii="Georgia" w:hAnsi="Georgia"/>
          <w:color w:val="215868" w:themeColor="accent5" w:themeShade="80"/>
          <w:sz w:val="32"/>
          <w:szCs w:val="32"/>
          <w:lang w:eastAsia="en-AU"/>
        </w:rPr>
      </w:pPr>
      <w:bookmarkStart w:id="30" w:name="_Toc210836191"/>
      <w:r w:rsidRPr="001A7143">
        <w:rPr>
          <w:rFonts w:ascii="Georgia" w:hAnsi="Georgia"/>
          <w:color w:val="215868" w:themeColor="accent5" w:themeShade="80"/>
          <w:sz w:val="32"/>
          <w:szCs w:val="32"/>
          <w:lang w:eastAsia="en-AU"/>
        </w:rPr>
        <w:t xml:space="preserve">Reference </w:t>
      </w:r>
      <w:r w:rsidR="00130561" w:rsidRPr="001A7143">
        <w:rPr>
          <w:rFonts w:ascii="Georgia" w:hAnsi="Georgia"/>
          <w:color w:val="215868" w:themeColor="accent5" w:themeShade="80"/>
          <w:sz w:val="32"/>
          <w:szCs w:val="32"/>
          <w:lang w:eastAsia="en-AU"/>
        </w:rPr>
        <w:t>data</w:t>
      </w:r>
      <w:bookmarkEnd w:id="30"/>
      <w:r w:rsidR="00130561" w:rsidRPr="001A7143">
        <w:rPr>
          <w:rFonts w:ascii="Georgia" w:hAnsi="Georgia"/>
          <w:color w:val="215868" w:themeColor="accent5" w:themeShade="80"/>
          <w:sz w:val="32"/>
          <w:szCs w:val="32"/>
          <w:lang w:eastAsia="en-AU"/>
        </w:rPr>
        <w:t xml:space="preserve"> </w:t>
      </w:r>
    </w:p>
    <w:p w14:paraId="63B5CC3E" w14:textId="0747E3C0" w:rsidR="00333EC8" w:rsidRPr="00594993" w:rsidRDefault="009659F9" w:rsidP="007C5DF0">
      <w:pPr>
        <w:spacing w:before="120" w:after="120"/>
        <w:jc w:val="both"/>
      </w:pPr>
      <w:r w:rsidRPr="00594993">
        <w:lastRenderedPageBreak/>
        <w:t>Reference c</w:t>
      </w:r>
      <w:r w:rsidR="00333EC8" w:rsidRPr="00594993">
        <w:t xml:space="preserve">ode values are needed to prepare the XML file. </w:t>
      </w:r>
      <w:r w:rsidR="00390544" w:rsidRPr="00594993">
        <w:t>Organisations</w:t>
      </w:r>
      <w:r w:rsidR="00333EC8" w:rsidRPr="00594993">
        <w:t xml:space="preserve"> are responsible for downloading th</w:t>
      </w:r>
      <w:r w:rsidRPr="00594993">
        <w:t>e</w:t>
      </w:r>
      <w:r w:rsidR="00333EC8" w:rsidRPr="00594993">
        <w:t>s</w:t>
      </w:r>
      <w:r w:rsidRPr="00594993">
        <w:t>e</w:t>
      </w:r>
      <w:r w:rsidR="00333EC8" w:rsidRPr="00594993">
        <w:t xml:space="preserve"> reference data </w:t>
      </w:r>
      <w:r w:rsidRPr="00594993">
        <w:t xml:space="preserve">and using </w:t>
      </w:r>
      <w:r w:rsidR="0060169D" w:rsidRPr="00594993">
        <w:t>them</w:t>
      </w:r>
      <w:r w:rsidRPr="00594993">
        <w:t xml:space="preserve"> in the </w:t>
      </w:r>
      <w:r w:rsidR="00333EC8" w:rsidRPr="00594993">
        <w:t xml:space="preserve">XML file </w:t>
      </w:r>
      <w:r w:rsidRPr="00594993">
        <w:t xml:space="preserve">that is uploaded to </w:t>
      </w:r>
      <w:r w:rsidR="00A81840" w:rsidRPr="00594993">
        <w:t>the Data Exchange</w:t>
      </w:r>
      <w:r w:rsidR="00333EC8" w:rsidRPr="00594993">
        <w:t>.</w:t>
      </w:r>
    </w:p>
    <w:p w14:paraId="63B5CC3F" w14:textId="77777777" w:rsidR="00C21C66" w:rsidRPr="00594993" w:rsidRDefault="00333EC8" w:rsidP="007C5DF0">
      <w:pPr>
        <w:spacing w:before="120" w:after="120"/>
        <w:jc w:val="both"/>
      </w:pPr>
      <w:r w:rsidRPr="00594993">
        <w:t xml:space="preserve">There are </w:t>
      </w:r>
      <w:r w:rsidR="00A81840" w:rsidRPr="00594993">
        <w:t>two</w:t>
      </w:r>
      <w:r w:rsidRPr="00594993">
        <w:t xml:space="preserve"> reference data files provided:  </w:t>
      </w:r>
    </w:p>
    <w:p w14:paraId="63B5CC40" w14:textId="77777777" w:rsidR="00C21C66" w:rsidRPr="00594993" w:rsidRDefault="00C21C66" w:rsidP="006C6B4E">
      <w:pPr>
        <w:pStyle w:val="ListParagraph"/>
        <w:numPr>
          <w:ilvl w:val="0"/>
          <w:numId w:val="6"/>
        </w:numPr>
        <w:spacing w:before="120" w:after="120"/>
        <w:jc w:val="both"/>
      </w:pPr>
      <w:r w:rsidRPr="00594993">
        <w:t>Reference data</w:t>
      </w:r>
      <w:r w:rsidR="007A65D5" w:rsidRPr="00594993">
        <w:t>.</w:t>
      </w:r>
    </w:p>
    <w:p w14:paraId="63B5CC41" w14:textId="74B8F5A9" w:rsidR="00E666B5" w:rsidRPr="00594993" w:rsidRDefault="00E666B5" w:rsidP="006C6B4E">
      <w:pPr>
        <w:pStyle w:val="ListParagraph"/>
        <w:numPr>
          <w:ilvl w:val="0"/>
          <w:numId w:val="6"/>
        </w:numPr>
        <w:spacing w:before="120" w:after="120"/>
        <w:jc w:val="both"/>
      </w:pPr>
      <w:r w:rsidRPr="00594993">
        <w:t xml:space="preserve">Organisation </w:t>
      </w:r>
      <w:r w:rsidR="005F0673" w:rsidRPr="00594993">
        <w:t xml:space="preserve">activity </w:t>
      </w:r>
      <w:r w:rsidR="00A81840" w:rsidRPr="00594993">
        <w:t xml:space="preserve">and </w:t>
      </w:r>
      <w:r w:rsidR="005F0673" w:rsidRPr="00594993">
        <w:t xml:space="preserve">outlet </w:t>
      </w:r>
      <w:r w:rsidRPr="00594993">
        <w:t>data.</w:t>
      </w:r>
    </w:p>
    <w:p w14:paraId="63B5CC42" w14:textId="76B5502C" w:rsidR="00333EC8" w:rsidRPr="00594993" w:rsidRDefault="00A5518D" w:rsidP="007C5DF0">
      <w:pPr>
        <w:spacing w:before="120" w:after="120"/>
        <w:jc w:val="both"/>
      </w:pPr>
      <w:r w:rsidRPr="00594993">
        <w:t xml:space="preserve">Additional to the </w:t>
      </w:r>
      <w:r w:rsidR="00333EC8" w:rsidRPr="00594993">
        <w:t xml:space="preserve">reference data files, </w:t>
      </w:r>
      <w:r w:rsidR="00390544" w:rsidRPr="00594993">
        <w:t>organisations</w:t>
      </w:r>
      <w:r w:rsidR="00333EC8" w:rsidRPr="00594993">
        <w:t xml:space="preserve"> can also download</w:t>
      </w:r>
      <w:r w:rsidR="00B62C85" w:rsidRPr="00594993">
        <w:t xml:space="preserve"> an</w:t>
      </w:r>
      <w:r w:rsidR="00333EC8" w:rsidRPr="00594993">
        <w:t xml:space="preserve"> </w:t>
      </w:r>
      <w:r w:rsidR="00333EC8" w:rsidRPr="00594993">
        <w:rPr>
          <w:b/>
        </w:rPr>
        <w:t xml:space="preserve">XML </w:t>
      </w:r>
      <w:r w:rsidR="005F0673" w:rsidRPr="00594993">
        <w:rPr>
          <w:b/>
        </w:rPr>
        <w:t xml:space="preserve">schema </w:t>
      </w:r>
      <w:r w:rsidR="00CB0C02" w:rsidRPr="00594993">
        <w:t>file that</w:t>
      </w:r>
      <w:r w:rsidR="00333EC8" w:rsidRPr="00594993">
        <w:t xml:space="preserve"> can be used to validate the XML file</w:t>
      </w:r>
      <w:r w:rsidRPr="00594993">
        <w:t xml:space="preserve"> uploaded</w:t>
      </w:r>
      <w:r w:rsidR="00333EC8" w:rsidRPr="00594993">
        <w:t>.</w:t>
      </w:r>
    </w:p>
    <w:p w14:paraId="63B5CC43" w14:textId="1A958688" w:rsidR="00333EC8" w:rsidRPr="00594993" w:rsidRDefault="00333EC8" w:rsidP="007C5DF0">
      <w:pPr>
        <w:spacing w:before="120" w:after="240"/>
        <w:jc w:val="both"/>
      </w:pPr>
      <w:r w:rsidRPr="00594993">
        <w:t xml:space="preserve">All the above files can be downloaded by accessing the </w:t>
      </w:r>
      <w:r w:rsidR="001F5DA7">
        <w:t>‘</w:t>
      </w:r>
      <w:r w:rsidR="004C7BBB" w:rsidRPr="00594993">
        <w:t>R</w:t>
      </w:r>
      <w:r w:rsidRPr="00594993">
        <w:t>eference</w:t>
      </w:r>
      <w:r w:rsidR="001F5DA7">
        <w:t>’</w:t>
      </w:r>
      <w:r w:rsidRPr="00594993">
        <w:t xml:space="preserve"> data page </w:t>
      </w:r>
      <w:r w:rsidR="00453D26" w:rsidRPr="00594993">
        <w:t xml:space="preserve">via the </w:t>
      </w:r>
      <w:r w:rsidRPr="00594993">
        <w:rPr>
          <w:b/>
        </w:rPr>
        <w:t>Home</w:t>
      </w:r>
      <w:r w:rsidRPr="00594993">
        <w:t xml:space="preserve"> page </w:t>
      </w:r>
      <w:r w:rsidR="00453D26" w:rsidRPr="00594993">
        <w:t xml:space="preserve">in the </w:t>
      </w:r>
      <w:r w:rsidR="000206E1" w:rsidRPr="00594993">
        <w:t>Data Exchange</w:t>
      </w:r>
      <w:r w:rsidR="00453D26" w:rsidRPr="00594993">
        <w:t xml:space="preserve"> </w:t>
      </w:r>
      <w:r w:rsidR="005F0673" w:rsidRPr="00594993">
        <w:t>web p</w:t>
      </w:r>
      <w:r w:rsidRPr="00594993">
        <w:t>ortal.</w:t>
      </w:r>
    </w:p>
    <w:p w14:paraId="63B5CC45" w14:textId="1A92ADA9" w:rsidR="0094554B" w:rsidRDefault="000F0E87" w:rsidP="00333EC8">
      <w:pPr>
        <w:pStyle w:val="BodyText"/>
      </w:pPr>
      <w:r w:rsidRPr="000F0E87">
        <w:rPr>
          <w:noProof/>
        </w:rPr>
        <w:t xml:space="preserve"> </w:t>
      </w:r>
      <w:r>
        <w:rPr>
          <w:noProof/>
        </w:rPr>
        <w:drawing>
          <wp:inline distT="0" distB="0" distL="0" distR="0" wp14:anchorId="63B5D478" wp14:editId="77787756">
            <wp:extent cx="3696356" cy="3689497"/>
            <wp:effectExtent l="19050" t="19050" r="18415" b="25400"/>
            <wp:docPr id="10" name="Picture 10" descr="Screenshot of Reference Data files on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Reference Data files on Data Exchange web portal"/>
                    <pic:cNvPicPr/>
                  </pic:nvPicPr>
                  <pic:blipFill>
                    <a:blip r:embed="rId15"/>
                    <a:stretch>
                      <a:fillRect/>
                    </a:stretch>
                  </pic:blipFill>
                  <pic:spPr>
                    <a:xfrm>
                      <a:off x="0" y="0"/>
                      <a:ext cx="3736889" cy="3729955"/>
                    </a:xfrm>
                    <a:prstGeom prst="rect">
                      <a:avLst/>
                    </a:prstGeom>
                    <a:ln w="6350">
                      <a:solidFill>
                        <a:schemeClr val="tx1"/>
                      </a:solidFill>
                    </a:ln>
                  </pic:spPr>
                </pic:pic>
              </a:graphicData>
            </a:graphic>
          </wp:inline>
        </w:drawing>
      </w:r>
    </w:p>
    <w:p w14:paraId="63B5CC46" w14:textId="080FEC8D"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31" w:name="_XML_schema_file"/>
      <w:bookmarkStart w:id="32" w:name="_Ref399309442"/>
      <w:bookmarkStart w:id="33" w:name="_Toc210836192"/>
      <w:bookmarkEnd w:id="31"/>
      <w:r w:rsidRPr="00CE4C6E">
        <w:rPr>
          <w:rFonts w:ascii="Georgia" w:hAnsi="Georgia"/>
          <w:color w:val="31849B" w:themeColor="accent5" w:themeShade="BF"/>
          <w:sz w:val="28"/>
          <w:szCs w:val="28"/>
        </w:rPr>
        <w:t>XML schema file</w:t>
      </w:r>
      <w:bookmarkEnd w:id="32"/>
      <w:bookmarkEnd w:id="33"/>
    </w:p>
    <w:p w14:paraId="63B5CC47" w14:textId="77777777" w:rsidR="00333EC8" w:rsidRPr="00594993" w:rsidRDefault="00333EC8" w:rsidP="007C5DF0">
      <w:pPr>
        <w:spacing w:before="120" w:after="120"/>
        <w:jc w:val="both"/>
      </w:pPr>
      <w:r w:rsidRPr="00594993">
        <w:t xml:space="preserve">The uploaded XML file is validated against the rules defined in the XML schema file. </w:t>
      </w:r>
      <w:r w:rsidR="00E26C3B" w:rsidRPr="00594993">
        <w:t>If the XML file contains in</w:t>
      </w:r>
      <w:r w:rsidRPr="00594993">
        <w:t>valid</w:t>
      </w:r>
      <w:r w:rsidR="00E26C3B" w:rsidRPr="00594993">
        <w:t xml:space="preserve"> reference codes, the XML </w:t>
      </w:r>
      <w:r w:rsidRPr="00594993">
        <w:t xml:space="preserve">file </w:t>
      </w:r>
      <w:r w:rsidR="00E26C3B" w:rsidRPr="00594993">
        <w:t xml:space="preserve">is </w:t>
      </w:r>
      <w:proofErr w:type="gramStart"/>
      <w:r w:rsidRPr="00594993">
        <w:t>rejected</w:t>
      </w:r>
      <w:proofErr w:type="gramEnd"/>
      <w:r w:rsidRPr="00594993">
        <w:t xml:space="preserve"> and</w:t>
      </w:r>
      <w:r w:rsidR="006E1201" w:rsidRPr="00594993">
        <w:t xml:space="preserve"> the process of file</w:t>
      </w:r>
      <w:r w:rsidRPr="00594993">
        <w:t xml:space="preserve"> </w:t>
      </w:r>
      <w:r w:rsidR="006E1201" w:rsidRPr="00594993">
        <w:t>upload fails.</w:t>
      </w:r>
    </w:p>
    <w:p w14:paraId="63B5CC48" w14:textId="669F2AEE" w:rsidR="003A2B81" w:rsidRPr="00594993" w:rsidRDefault="00CA2304" w:rsidP="007C5DF0">
      <w:pPr>
        <w:spacing w:before="120" w:after="240"/>
        <w:jc w:val="both"/>
        <w:rPr>
          <w:rFonts w:eastAsiaTheme="majorEastAsia" w:cstheme="majorBidi"/>
          <w:b/>
          <w:bCs/>
        </w:rPr>
      </w:pPr>
      <w:r>
        <w:t>It is recommended o</w:t>
      </w:r>
      <w:r w:rsidR="00390544" w:rsidRPr="00594993">
        <w:t>rganisations</w:t>
      </w:r>
      <w:r w:rsidR="00333EC8" w:rsidRPr="00594993">
        <w:t xml:space="preserve"> validate their XML files against the provided XML Schema file before uploading bulk data.</w:t>
      </w:r>
    </w:p>
    <w:p w14:paraId="63B5CC49" w14:textId="77777777" w:rsidR="00333EC8" w:rsidRPr="00CE4C6E" w:rsidRDefault="00333EC8" w:rsidP="00823CC7">
      <w:pPr>
        <w:pStyle w:val="Heading3"/>
        <w:keepNext/>
        <w:numPr>
          <w:ilvl w:val="1"/>
          <w:numId w:val="14"/>
        </w:numPr>
        <w:ind w:left="357" w:hanging="357"/>
        <w:rPr>
          <w:rFonts w:ascii="Georgia" w:hAnsi="Georgia"/>
          <w:color w:val="31849B" w:themeColor="accent5" w:themeShade="BF"/>
          <w:sz w:val="28"/>
          <w:szCs w:val="28"/>
        </w:rPr>
      </w:pPr>
      <w:bookmarkStart w:id="34" w:name="_Toc210836193"/>
      <w:r w:rsidRPr="00CE4C6E">
        <w:rPr>
          <w:rFonts w:ascii="Georgia" w:hAnsi="Georgia"/>
          <w:color w:val="31849B" w:themeColor="accent5" w:themeShade="BF"/>
          <w:sz w:val="28"/>
          <w:szCs w:val="28"/>
        </w:rPr>
        <w:t>Reference data</w:t>
      </w:r>
      <w:bookmarkEnd w:id="34"/>
    </w:p>
    <w:p w14:paraId="63B5CC4A" w14:textId="4DFFF5B5" w:rsidR="00333EC8" w:rsidRPr="00594993" w:rsidRDefault="00333EC8" w:rsidP="007C5DF0">
      <w:pPr>
        <w:spacing w:before="120" w:after="120"/>
        <w:jc w:val="both"/>
      </w:pPr>
      <w:r w:rsidRPr="00594993">
        <w:t>Reference data file is a</w:t>
      </w:r>
      <w:r w:rsidR="00E26DC8" w:rsidRPr="00594993">
        <w:t>n</w:t>
      </w:r>
      <w:r w:rsidRPr="00594993">
        <w:t xml:space="preserve"> XML </w:t>
      </w:r>
      <w:r w:rsidR="0088069B" w:rsidRPr="00594993">
        <w:t>file that</w:t>
      </w:r>
      <w:r w:rsidRPr="00594993">
        <w:t xml:space="preserve"> contains the reference data codes used by </w:t>
      </w:r>
      <w:r w:rsidR="00224D92" w:rsidRPr="00594993">
        <w:t>the Data Exchange.</w:t>
      </w:r>
      <w:r w:rsidRPr="00594993">
        <w:t xml:space="preserve"> </w:t>
      </w:r>
      <w:r w:rsidR="00390544" w:rsidRPr="00594993">
        <w:t>Organisations</w:t>
      </w:r>
      <w:r w:rsidR="005B678C" w:rsidRPr="00594993">
        <w:t xml:space="preserve"> are responsible for downloading these reference data and using it in the XML file that is uploaded to </w:t>
      </w:r>
      <w:r w:rsidR="00224D92" w:rsidRPr="00594993">
        <w:t>the Data Exchange</w:t>
      </w:r>
      <w:r w:rsidRPr="00594993">
        <w:t>.</w:t>
      </w:r>
    </w:p>
    <w:p w14:paraId="63B5CC4B" w14:textId="1CE2A46C" w:rsidR="00333EC8" w:rsidRPr="00CE4C6E" w:rsidRDefault="00CE4C6E" w:rsidP="00823CC7">
      <w:pPr>
        <w:pStyle w:val="Heading4"/>
        <w:keepNext/>
        <w:rPr>
          <w:rFonts w:ascii="Georgia" w:hAnsi="Georgia"/>
          <w:i w:val="0"/>
          <w:iCs w:val="0"/>
          <w:color w:val="31849B" w:themeColor="accent5" w:themeShade="BF"/>
          <w:sz w:val="24"/>
          <w:szCs w:val="24"/>
        </w:rPr>
      </w:pPr>
      <w:bookmarkStart w:id="35" w:name="_Toc210836194"/>
      <w:r w:rsidRPr="00CE4C6E">
        <w:rPr>
          <w:rFonts w:ascii="Georgia" w:hAnsi="Georgia"/>
          <w:i w:val="0"/>
          <w:iCs w:val="0"/>
          <w:color w:val="31849B" w:themeColor="accent5" w:themeShade="BF"/>
          <w:sz w:val="24"/>
          <w:szCs w:val="24"/>
        </w:rPr>
        <w:lastRenderedPageBreak/>
        <w:t xml:space="preserve">3.2.1 </w:t>
      </w:r>
      <w:r w:rsidR="00333EC8" w:rsidRPr="00CE4C6E">
        <w:rPr>
          <w:rFonts w:ascii="Georgia" w:hAnsi="Georgia"/>
          <w:i w:val="0"/>
          <w:iCs w:val="0"/>
          <w:color w:val="31849B" w:themeColor="accent5" w:themeShade="BF"/>
          <w:sz w:val="24"/>
          <w:szCs w:val="24"/>
        </w:rPr>
        <w:t>Reference data file format</w:t>
      </w:r>
      <w:bookmarkEnd w:id="35"/>
    </w:p>
    <w:p w14:paraId="63B5CC4C" w14:textId="77777777" w:rsidR="00333EC8" w:rsidRPr="00594993" w:rsidRDefault="00333EC8" w:rsidP="007C5DF0">
      <w:pPr>
        <w:keepNext/>
        <w:spacing w:after="240"/>
        <w:jc w:val="both"/>
      </w:pPr>
      <w:r w:rsidRPr="00594993">
        <w:t>Reference data file contain</w:t>
      </w:r>
      <w:r w:rsidR="00144129" w:rsidRPr="00594993">
        <w:t>s</w:t>
      </w:r>
      <w:r w:rsidRPr="00594993">
        <w:t xml:space="preserve"> the code data for the following reference data items:</w:t>
      </w:r>
    </w:p>
    <w:p w14:paraId="63B5CC4D"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AboriginalOrTorresStraitIslanderOrigin</w:t>
      </w:r>
      <w:proofErr w:type="spellEnd"/>
    </w:p>
    <w:p w14:paraId="63B5CC4E"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AccommodationType</w:t>
      </w:r>
      <w:proofErr w:type="spellEnd"/>
    </w:p>
    <w:p w14:paraId="63B5CC4F"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AgBusinessType</w:t>
      </w:r>
      <w:proofErr w:type="spellEnd"/>
    </w:p>
    <w:p w14:paraId="63B5CC50" w14:textId="77777777" w:rsidR="00333EC8" w:rsidRPr="00594993" w:rsidRDefault="00333EC8" w:rsidP="00823CC7">
      <w:pPr>
        <w:pStyle w:val="ListParagraph"/>
        <w:numPr>
          <w:ilvl w:val="0"/>
          <w:numId w:val="2"/>
        </w:numPr>
        <w:spacing w:after="240" w:line="324" w:lineRule="auto"/>
        <w:ind w:left="431" w:hanging="431"/>
        <w:jc w:val="both"/>
      </w:pPr>
      <w:r w:rsidRPr="00594993">
        <w:t>Ancestry</w:t>
      </w:r>
    </w:p>
    <w:p w14:paraId="63B5CC51" w14:textId="77777777" w:rsidR="006E4A70" w:rsidRPr="00594993" w:rsidRDefault="006E4A70" w:rsidP="00823CC7">
      <w:pPr>
        <w:pStyle w:val="ListParagraph"/>
        <w:numPr>
          <w:ilvl w:val="0"/>
          <w:numId w:val="2"/>
        </w:numPr>
        <w:tabs>
          <w:tab w:val="left" w:pos="1735"/>
        </w:tabs>
        <w:spacing w:before="60" w:after="240" w:line="324" w:lineRule="auto"/>
        <w:ind w:left="431" w:hanging="431"/>
        <w:jc w:val="both"/>
        <w:rPr>
          <w:rFonts w:cs="Arial"/>
        </w:rPr>
      </w:pPr>
      <w:proofErr w:type="spellStart"/>
      <w:r w:rsidRPr="00594993">
        <w:rPr>
          <w:rFonts w:cs="Arial"/>
        </w:rPr>
        <w:t>AssessedBy</w:t>
      </w:r>
      <w:proofErr w:type="spellEnd"/>
    </w:p>
    <w:p w14:paraId="63B5CC52"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AssessmentPhase</w:t>
      </w:r>
      <w:proofErr w:type="spellEnd"/>
    </w:p>
    <w:p w14:paraId="63B5CC53" w14:textId="77777777" w:rsidR="00692787" w:rsidRPr="00594993" w:rsidRDefault="00692787" w:rsidP="00823CC7">
      <w:pPr>
        <w:pStyle w:val="ListParagraph"/>
        <w:numPr>
          <w:ilvl w:val="0"/>
          <w:numId w:val="2"/>
        </w:numPr>
        <w:tabs>
          <w:tab w:val="left" w:pos="1735"/>
        </w:tabs>
        <w:spacing w:before="60" w:after="240" w:line="324" w:lineRule="auto"/>
        <w:ind w:left="431" w:hanging="431"/>
        <w:jc w:val="both"/>
        <w:rPr>
          <w:rFonts w:cs="Arial"/>
        </w:rPr>
      </w:pPr>
      <w:proofErr w:type="spellStart"/>
      <w:r w:rsidRPr="00594993">
        <w:rPr>
          <w:rFonts w:cs="Arial"/>
        </w:rPr>
        <w:t>AttendanceProfile</w:t>
      </w:r>
      <w:proofErr w:type="spellEnd"/>
    </w:p>
    <w:p w14:paraId="63B5CC54" w14:textId="77777777" w:rsidR="00333EC8" w:rsidRPr="00594993" w:rsidRDefault="00333EC8" w:rsidP="00823CC7">
      <w:pPr>
        <w:pStyle w:val="ListParagraph"/>
        <w:numPr>
          <w:ilvl w:val="0"/>
          <w:numId w:val="2"/>
        </w:numPr>
        <w:spacing w:after="240" w:line="324" w:lineRule="auto"/>
        <w:ind w:left="431" w:hanging="431"/>
        <w:jc w:val="both"/>
      </w:pPr>
      <w:r w:rsidRPr="00594993">
        <w:t>Country</w:t>
      </w:r>
    </w:p>
    <w:p w14:paraId="63B5CC55" w14:textId="77777777" w:rsidR="00333EC8" w:rsidRPr="00594993" w:rsidRDefault="00333EC8" w:rsidP="00823CC7">
      <w:pPr>
        <w:pStyle w:val="ListParagraph"/>
        <w:numPr>
          <w:ilvl w:val="0"/>
          <w:numId w:val="2"/>
        </w:numPr>
        <w:spacing w:after="240" w:line="324" w:lineRule="auto"/>
        <w:ind w:left="431" w:hanging="431"/>
        <w:jc w:val="both"/>
      </w:pPr>
      <w:r w:rsidRPr="00594993">
        <w:t>Disability</w:t>
      </w:r>
    </w:p>
    <w:p w14:paraId="63B5CC56"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DVACardStatus</w:t>
      </w:r>
      <w:proofErr w:type="spellEnd"/>
    </w:p>
    <w:p w14:paraId="63B5CC57"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EducationLevel</w:t>
      </w:r>
      <w:proofErr w:type="spellEnd"/>
    </w:p>
    <w:p w14:paraId="63B5CC58"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EmploymentStatus</w:t>
      </w:r>
      <w:proofErr w:type="spellEnd"/>
    </w:p>
    <w:p w14:paraId="63B5CC59"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ExternalReferralDestination</w:t>
      </w:r>
      <w:proofErr w:type="spellEnd"/>
    </w:p>
    <w:p w14:paraId="63B5CC5A"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ExitReason</w:t>
      </w:r>
      <w:proofErr w:type="spellEnd"/>
    </w:p>
    <w:p w14:paraId="63B5CC5B"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Extra</w:t>
      </w:r>
      <w:r w:rsidR="00CA64C5" w:rsidRPr="00594993">
        <w:t>Item</w:t>
      </w:r>
      <w:proofErr w:type="spellEnd"/>
    </w:p>
    <w:p w14:paraId="63B5CC5C" w14:textId="77777777" w:rsidR="00333EC8" w:rsidRPr="00594993" w:rsidRDefault="00333EC8" w:rsidP="00823CC7">
      <w:pPr>
        <w:pStyle w:val="ListParagraph"/>
        <w:numPr>
          <w:ilvl w:val="0"/>
          <w:numId w:val="2"/>
        </w:numPr>
        <w:spacing w:after="240" w:line="324" w:lineRule="auto"/>
        <w:ind w:left="431" w:hanging="431"/>
        <w:jc w:val="both"/>
      </w:pPr>
      <w:r w:rsidRPr="00594993">
        <w:t>Gender</w:t>
      </w:r>
    </w:p>
    <w:p w14:paraId="63B5CC5D"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HardshipType</w:t>
      </w:r>
      <w:proofErr w:type="spellEnd"/>
    </w:p>
    <w:p w14:paraId="63B5CC5E"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HomelessIndicator</w:t>
      </w:r>
      <w:proofErr w:type="spellEnd"/>
    </w:p>
    <w:p w14:paraId="63B5CC5F"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HouseholdComposition</w:t>
      </w:r>
      <w:proofErr w:type="spellEnd"/>
    </w:p>
    <w:p w14:paraId="63B5CC60"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IncomeFrequency</w:t>
      </w:r>
      <w:proofErr w:type="spellEnd"/>
    </w:p>
    <w:p w14:paraId="63B5CC61" w14:textId="77777777" w:rsidR="00333EC8" w:rsidRPr="00594993" w:rsidRDefault="00333EC8" w:rsidP="00823CC7">
      <w:pPr>
        <w:pStyle w:val="ListParagraph"/>
        <w:numPr>
          <w:ilvl w:val="0"/>
          <w:numId w:val="2"/>
        </w:numPr>
        <w:spacing w:after="240" w:line="324" w:lineRule="auto"/>
        <w:ind w:left="431" w:hanging="431"/>
        <w:jc w:val="both"/>
      </w:pPr>
      <w:r w:rsidRPr="00594993">
        <w:t>Language</w:t>
      </w:r>
    </w:p>
    <w:p w14:paraId="63B5CC62"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MainSourceOfIncome</w:t>
      </w:r>
      <w:proofErr w:type="spellEnd"/>
    </w:p>
    <w:p w14:paraId="63B5CC63"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MigrationVisaCategory</w:t>
      </w:r>
      <w:proofErr w:type="spellEnd"/>
    </w:p>
    <w:p w14:paraId="63B5CC64"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MoneyBusinessCommunityEducationWorkshop</w:t>
      </w:r>
      <w:proofErr w:type="spellEnd"/>
    </w:p>
    <w:p w14:paraId="63B5CC65"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rPr>
          <w:rFonts w:cs="Arial"/>
        </w:rPr>
        <w:t>NDISEligibility</w:t>
      </w:r>
      <w:proofErr w:type="spellEnd"/>
    </w:p>
    <w:p w14:paraId="63B5CC66"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ParentingAgreement</w:t>
      </w:r>
      <w:proofErr w:type="spellEnd"/>
    </w:p>
    <w:p w14:paraId="63B5CC67"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ParticipationType</w:t>
      </w:r>
      <w:proofErr w:type="spellEnd"/>
    </w:p>
    <w:p w14:paraId="63B5CC68" w14:textId="77777777" w:rsidR="00152623" w:rsidRPr="00594993" w:rsidRDefault="00152623" w:rsidP="00823CC7">
      <w:pPr>
        <w:pStyle w:val="ListParagraph"/>
        <w:numPr>
          <w:ilvl w:val="0"/>
          <w:numId w:val="2"/>
        </w:numPr>
        <w:spacing w:after="240" w:line="324" w:lineRule="auto"/>
        <w:ind w:left="431" w:hanging="431"/>
        <w:jc w:val="both"/>
      </w:pPr>
      <w:proofErr w:type="spellStart"/>
      <w:r w:rsidRPr="00594993">
        <w:t>PropertyAgreement</w:t>
      </w:r>
      <w:proofErr w:type="spellEnd"/>
    </w:p>
    <w:p w14:paraId="63B5CC69"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ReasonForAssistance</w:t>
      </w:r>
      <w:proofErr w:type="spellEnd"/>
    </w:p>
    <w:p w14:paraId="63B5CC6A"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ReferralPurpose</w:t>
      </w:r>
      <w:proofErr w:type="spellEnd"/>
    </w:p>
    <w:p w14:paraId="63B5CC6B" w14:textId="77777777" w:rsidR="008642A0" w:rsidRPr="00594993" w:rsidRDefault="00333EC8" w:rsidP="00823CC7">
      <w:pPr>
        <w:pStyle w:val="ListParagraph"/>
        <w:numPr>
          <w:ilvl w:val="0"/>
          <w:numId w:val="2"/>
        </w:numPr>
        <w:spacing w:after="240" w:line="324" w:lineRule="auto"/>
        <w:ind w:left="431" w:hanging="431"/>
        <w:jc w:val="both"/>
      </w:pPr>
      <w:proofErr w:type="spellStart"/>
      <w:r w:rsidRPr="00594993">
        <w:t>ReferralSource</w:t>
      </w:r>
      <w:proofErr w:type="spellEnd"/>
    </w:p>
    <w:p w14:paraId="63B5CC6C"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ReferralType</w:t>
      </w:r>
      <w:proofErr w:type="spellEnd"/>
    </w:p>
    <w:p w14:paraId="63B5CC6D"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ScoreType</w:t>
      </w:r>
      <w:proofErr w:type="spellEnd"/>
    </w:p>
    <w:p w14:paraId="2B3379BA" w14:textId="77777777" w:rsidR="003B384B" w:rsidRDefault="003B384B" w:rsidP="003B384B">
      <w:pPr>
        <w:pStyle w:val="ListParagraph"/>
        <w:keepNext/>
        <w:numPr>
          <w:ilvl w:val="0"/>
          <w:numId w:val="2"/>
        </w:numPr>
        <w:spacing w:after="240" w:line="324" w:lineRule="auto"/>
        <w:ind w:left="431" w:hanging="431"/>
        <w:jc w:val="both"/>
      </w:pPr>
      <w:r w:rsidRPr="00594993">
        <w:lastRenderedPageBreak/>
        <w:t>Section60ICertificateType</w:t>
      </w:r>
    </w:p>
    <w:p w14:paraId="70D1A950" w14:textId="77777777" w:rsidR="003B384B" w:rsidRPr="00594993" w:rsidRDefault="003B384B" w:rsidP="003B384B">
      <w:pPr>
        <w:pStyle w:val="ListParagraph"/>
        <w:keepNext/>
        <w:numPr>
          <w:ilvl w:val="0"/>
          <w:numId w:val="2"/>
        </w:numPr>
        <w:spacing w:after="240" w:line="324" w:lineRule="auto"/>
        <w:ind w:left="431" w:hanging="431"/>
        <w:jc w:val="both"/>
      </w:pPr>
      <w:proofErr w:type="spellStart"/>
      <w:r>
        <w:t>ServiceLocationSetting</w:t>
      </w:r>
      <w:proofErr w:type="spellEnd"/>
    </w:p>
    <w:p w14:paraId="36594C9D" w14:textId="77777777" w:rsidR="003B384B" w:rsidRPr="00594993" w:rsidRDefault="003B384B" w:rsidP="003B384B">
      <w:pPr>
        <w:pStyle w:val="ListParagraph"/>
        <w:keepNext/>
        <w:numPr>
          <w:ilvl w:val="0"/>
          <w:numId w:val="2"/>
        </w:numPr>
        <w:spacing w:after="240" w:line="324" w:lineRule="auto"/>
        <w:ind w:left="431" w:hanging="431"/>
        <w:jc w:val="both"/>
      </w:pPr>
      <w:proofErr w:type="spellStart"/>
      <w:r w:rsidRPr="00594993">
        <w:rPr>
          <w:rFonts w:cs="Arial"/>
        </w:rPr>
        <w:t>ServiceSetting</w:t>
      </w:r>
      <w:proofErr w:type="spellEnd"/>
    </w:p>
    <w:p w14:paraId="05665998" w14:textId="77777777" w:rsidR="003B384B" w:rsidRDefault="003B384B" w:rsidP="003B384B">
      <w:pPr>
        <w:pStyle w:val="ListParagraph"/>
        <w:keepNext/>
        <w:numPr>
          <w:ilvl w:val="0"/>
          <w:numId w:val="2"/>
        </w:numPr>
        <w:spacing w:after="240" w:line="324" w:lineRule="auto"/>
        <w:ind w:left="431" w:hanging="431"/>
        <w:jc w:val="both"/>
      </w:pPr>
      <w:r w:rsidRPr="00594993">
        <w:t>State</w:t>
      </w:r>
    </w:p>
    <w:p w14:paraId="70880234" w14:textId="77777777" w:rsidR="003B384B" w:rsidRPr="003B384B" w:rsidRDefault="003B384B" w:rsidP="003B384B">
      <w:pPr>
        <w:pStyle w:val="ListParagraph"/>
        <w:keepNext/>
        <w:numPr>
          <w:ilvl w:val="0"/>
          <w:numId w:val="2"/>
        </w:numPr>
        <w:spacing w:after="240" w:line="324" w:lineRule="auto"/>
        <w:ind w:left="431" w:hanging="431"/>
        <w:jc w:val="both"/>
      </w:pPr>
      <w:r w:rsidRPr="00594993">
        <w:t>Topic</w:t>
      </w:r>
      <w:r w:rsidRPr="003B384B">
        <w:rPr>
          <w:szCs w:val="20"/>
        </w:rPr>
        <w:t xml:space="preserve"> </w:t>
      </w:r>
    </w:p>
    <w:p w14:paraId="63B5CC72" w14:textId="2CC96ED7" w:rsidR="00D74480" w:rsidRPr="003B384B" w:rsidRDefault="00497F84" w:rsidP="003B384B">
      <w:pPr>
        <w:keepNext/>
        <w:spacing w:after="240" w:line="324" w:lineRule="auto"/>
        <w:jc w:val="both"/>
      </w:pPr>
      <w:r w:rsidRPr="003B384B">
        <w:rPr>
          <w:szCs w:val="20"/>
        </w:rPr>
        <w:t>The reference data is</w:t>
      </w:r>
      <w:r w:rsidR="00333EC8" w:rsidRPr="003B384B">
        <w:rPr>
          <w:szCs w:val="20"/>
        </w:rPr>
        <w:t xml:space="preserve"> an XML</w:t>
      </w:r>
      <w:r w:rsidRPr="003B384B">
        <w:rPr>
          <w:szCs w:val="20"/>
        </w:rPr>
        <w:t xml:space="preserve"> file</w:t>
      </w:r>
      <w:r w:rsidR="00333EC8" w:rsidRPr="003B384B">
        <w:rPr>
          <w:szCs w:val="20"/>
        </w:rPr>
        <w:t xml:space="preserve"> in the following format:</w:t>
      </w:r>
    </w:p>
    <w:p w14:paraId="63B5CC73"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ReferenceDataItems</w:t>
      </w:r>
      <w:proofErr w:type="spellEnd"/>
      <w:r w:rsidRPr="006216E0">
        <w:rPr>
          <w:rFonts w:ascii="Consolas" w:hAnsi="Consolas" w:cs="Consolas"/>
          <w:color w:val="0000FF"/>
          <w:sz w:val="14"/>
          <w:szCs w:val="14"/>
        </w:rPr>
        <w:t xml:space="preserve"> </w:t>
      </w:r>
      <w:proofErr w:type="spellStart"/>
      <w:r w:rsidRPr="006216E0">
        <w:rPr>
          <w:rFonts w:ascii="Consolas" w:hAnsi="Consolas" w:cs="Consolas"/>
          <w:color w:val="FF0000"/>
          <w:sz w:val="14"/>
          <w:szCs w:val="14"/>
        </w:rPr>
        <w:t>CodeType</w:t>
      </w:r>
      <w:proofErr w:type="spellEnd"/>
      <w:r w:rsidRPr="006216E0">
        <w:rPr>
          <w:rFonts w:ascii="Consolas" w:hAnsi="Consolas" w:cs="Consolas"/>
          <w:color w:val="0000FF"/>
          <w:sz w:val="14"/>
          <w:szCs w:val="14"/>
        </w:rPr>
        <w:t>=</w:t>
      </w:r>
      <w:r w:rsidRPr="006216E0">
        <w:rPr>
          <w:rFonts w:ascii="Consolas" w:hAnsi="Consolas" w:cs="Consolas"/>
          <w:color w:val="000000"/>
          <w:sz w:val="14"/>
          <w:szCs w:val="14"/>
        </w:rPr>
        <w:t>"</w:t>
      </w:r>
      <w:proofErr w:type="spellStart"/>
      <w:r w:rsidRPr="006216E0">
        <w:rPr>
          <w:rFonts w:ascii="Consolas" w:hAnsi="Consolas" w:cs="Consolas"/>
          <w:color w:val="0000FF"/>
          <w:sz w:val="14"/>
          <w:szCs w:val="14"/>
        </w:rPr>
        <w:t>AboriginalOrTorresStraitIslanderOrigin</w:t>
      </w:r>
      <w:proofErr w:type="spellEnd"/>
      <w:r w:rsidRPr="006216E0">
        <w:rPr>
          <w:rFonts w:ascii="Consolas" w:hAnsi="Consolas" w:cs="Consolas"/>
          <w:color w:val="000000"/>
          <w:sz w:val="14"/>
          <w:szCs w:val="14"/>
        </w:rPr>
        <w:t>"</w:t>
      </w:r>
      <w:r w:rsidRPr="006216E0">
        <w:rPr>
          <w:rFonts w:ascii="Consolas" w:hAnsi="Consolas" w:cs="Consolas"/>
          <w:color w:val="0000FF"/>
          <w:sz w:val="14"/>
          <w:szCs w:val="14"/>
        </w:rPr>
        <w:t>&gt;</w:t>
      </w:r>
    </w:p>
    <w:p w14:paraId="63B5CC74" w14:textId="77777777" w:rsidR="00972992"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5"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76"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77"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1</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78" w14:textId="77777777" w:rsidR="003106F1"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9"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A" w14:textId="77777777" w:rsidR="005E5E0F" w:rsidRDefault="00817D9D" w:rsidP="005E5E0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7B"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7C"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2</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7D"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E"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F"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TSI</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0"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Torres Strait Islander</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1"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3</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2"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3"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4"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BOTH</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5"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 and Torres Strait Islander</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6"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4</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7"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8"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9"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NOTSTATED</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A" w14:textId="77777777" w:rsidR="00972992"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Not stated/Inadequately described</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B"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5</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C" w14:textId="77777777" w:rsidR="00817D9D" w:rsidRPr="006216E0"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D" w14:textId="77777777" w:rsidR="00817D9D" w:rsidRDefault="00817D9D" w:rsidP="00B068D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rsidRPr="006216E0">
        <w:rPr>
          <w:rFonts w:ascii="Consolas" w:hAnsi="Consolas" w:cs="Consolas"/>
          <w:color w:val="0000FF"/>
          <w:sz w:val="14"/>
          <w:szCs w:val="14"/>
        </w:rPr>
        <w:t xml:space="preserve">  &lt;/</w:t>
      </w:r>
      <w:proofErr w:type="spellStart"/>
      <w:r w:rsidRPr="006216E0">
        <w:rPr>
          <w:rFonts w:ascii="Consolas" w:hAnsi="Consolas" w:cs="Consolas"/>
          <w:color w:val="A31515"/>
          <w:sz w:val="14"/>
          <w:szCs w:val="14"/>
        </w:rPr>
        <w:t>ReferenceDataItems</w:t>
      </w:r>
      <w:proofErr w:type="spellEnd"/>
      <w:r w:rsidRPr="006216E0">
        <w:rPr>
          <w:rFonts w:ascii="Consolas" w:hAnsi="Consolas" w:cs="Consolas"/>
          <w:color w:val="0000FF"/>
          <w:sz w:val="14"/>
          <w:szCs w:val="14"/>
        </w:rPr>
        <w:t>&gt;</w:t>
      </w:r>
    </w:p>
    <w:p w14:paraId="63B5CC8E" w14:textId="77777777" w:rsidR="00333EC8" w:rsidRPr="00594993" w:rsidRDefault="00C031A9" w:rsidP="00594993">
      <w:pPr>
        <w:spacing w:before="240" w:after="120"/>
        <w:jc w:val="both"/>
      </w:pPr>
      <w:r w:rsidRPr="00594993">
        <w:t>The r</w:t>
      </w:r>
      <w:r w:rsidR="00333EC8" w:rsidRPr="00594993">
        <w:t>eference data file also contains the code data for assessments in the following format:</w:t>
      </w:r>
    </w:p>
    <w:p w14:paraId="63B5CC8F" w14:textId="77777777" w:rsidR="00DC6B16" w:rsidRDefault="005C3FB6" w:rsidP="00DC6B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AssessmentReferenceDataItems</w:t>
      </w:r>
      <w:proofErr w:type="spellEnd"/>
      <w:r w:rsidRPr="006E7EEB">
        <w:rPr>
          <w:rFonts w:ascii="Consolas" w:hAnsi="Consolas" w:cs="Consolas"/>
          <w:color w:val="0000FF"/>
          <w:sz w:val="14"/>
          <w:szCs w:val="14"/>
        </w:rPr>
        <w:t>&gt;</w:t>
      </w:r>
    </w:p>
    <w:p w14:paraId="63B5CC90"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w:t>
      </w:r>
      <w:proofErr w:type="spellEnd"/>
      <w:r w:rsidRPr="006E7EEB">
        <w:rPr>
          <w:rFonts w:ascii="Consolas" w:hAnsi="Consolas" w:cs="Consolas"/>
          <w:color w:val="0000FF"/>
          <w:sz w:val="14"/>
          <w:szCs w:val="14"/>
        </w:rPr>
        <w:t>&gt;</w:t>
      </w:r>
    </w:p>
    <w:p w14:paraId="63B5CC91"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ScoreType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SATISFACTION</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ScoreType</w:t>
      </w:r>
      <w:proofErr w:type="spellEnd"/>
      <w:r w:rsidRPr="006E7EEB">
        <w:rPr>
          <w:rFonts w:ascii="Consolas" w:hAnsi="Consolas" w:cs="Consolas"/>
          <w:color w:val="0000FF"/>
          <w:sz w:val="14"/>
          <w:szCs w:val="14"/>
        </w:rPr>
        <w:t>&gt;</w:t>
      </w:r>
    </w:p>
    <w:p w14:paraId="63B5CC92"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ApplicableFor</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Client</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ApplicableFor</w:t>
      </w:r>
      <w:proofErr w:type="spellEnd"/>
      <w:r w:rsidRPr="006E7EEB">
        <w:rPr>
          <w:rFonts w:ascii="Consolas" w:hAnsi="Consolas" w:cs="Consolas"/>
          <w:color w:val="0000FF"/>
          <w:sz w:val="14"/>
          <w:szCs w:val="14"/>
        </w:rPr>
        <w:t>&gt;</w:t>
      </w:r>
    </w:p>
    <w:p w14:paraId="63B5CC93"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94"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95"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96"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The service listened to me and understood my issues</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97"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98"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9"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9A" w14:textId="77777777" w:rsidR="007A6AC1" w:rsidRDefault="005C3FB6" w:rsidP="0080420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B"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C"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D"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9E"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F"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0"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1"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2"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3"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4"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5"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6"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7"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8"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9"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A"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B"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C"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lastRenderedPageBreak/>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AD"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E" w14:textId="77777777" w:rsidR="00D34F07" w:rsidRDefault="005C3FB6" w:rsidP="00D34F0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F"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B0"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I am satisfied with the services I have received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B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B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7"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8"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9"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A"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B"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C"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D"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E"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F"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0"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C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I am better able to deal with issues that I sought help with</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C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3"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4"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5"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6"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E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E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E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426"/>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E3" w14:textId="77777777" w:rsidR="005C3FB6" w:rsidRPr="006E7EEB"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142"/>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w:t>
      </w:r>
      <w:proofErr w:type="spellEnd"/>
      <w:r w:rsidRPr="006E7EEB">
        <w:rPr>
          <w:rFonts w:ascii="Consolas" w:hAnsi="Consolas" w:cs="Consolas"/>
          <w:color w:val="0000FF"/>
          <w:sz w:val="14"/>
          <w:szCs w:val="14"/>
        </w:rPr>
        <w:t>&gt;</w:t>
      </w:r>
    </w:p>
    <w:p w14:paraId="63B5CCE4" w14:textId="77777777" w:rsidR="005C3FB6" w:rsidRDefault="005C3FB6" w:rsidP="00B068D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AssessmentReferenceDataItems</w:t>
      </w:r>
      <w:proofErr w:type="spellEnd"/>
      <w:r w:rsidRPr="006E7EEB">
        <w:rPr>
          <w:rFonts w:ascii="Consolas" w:hAnsi="Consolas" w:cs="Consolas"/>
          <w:color w:val="0000FF"/>
          <w:sz w:val="14"/>
          <w:szCs w:val="14"/>
        </w:rPr>
        <w:t>&gt;</w:t>
      </w:r>
    </w:p>
    <w:p w14:paraId="63B5CCE5" w14:textId="62F49895" w:rsidR="00333EC8" w:rsidRPr="00CE4C6E" w:rsidRDefault="00132F9C" w:rsidP="006C6B4E">
      <w:pPr>
        <w:pStyle w:val="Heading3"/>
        <w:numPr>
          <w:ilvl w:val="1"/>
          <w:numId w:val="14"/>
        </w:numPr>
        <w:rPr>
          <w:rFonts w:ascii="Georgia" w:hAnsi="Georgia"/>
          <w:color w:val="31849B" w:themeColor="accent5" w:themeShade="BF"/>
          <w:sz w:val="28"/>
          <w:szCs w:val="28"/>
        </w:rPr>
      </w:pPr>
      <w:bookmarkStart w:id="36" w:name="_Toc210836195"/>
      <w:r w:rsidRPr="00CE4C6E">
        <w:rPr>
          <w:rFonts w:ascii="Georgia" w:hAnsi="Georgia"/>
          <w:color w:val="31849B" w:themeColor="accent5" w:themeShade="BF"/>
          <w:sz w:val="28"/>
          <w:szCs w:val="28"/>
        </w:rPr>
        <w:t xml:space="preserve">Organisation </w:t>
      </w:r>
      <w:r w:rsidR="00913501" w:rsidRPr="00CE4C6E">
        <w:rPr>
          <w:rFonts w:ascii="Georgia" w:hAnsi="Georgia"/>
          <w:color w:val="31849B" w:themeColor="accent5" w:themeShade="BF"/>
          <w:sz w:val="28"/>
          <w:szCs w:val="28"/>
        </w:rPr>
        <w:t xml:space="preserve">activity </w:t>
      </w:r>
      <w:r w:rsidRPr="00CE4C6E">
        <w:rPr>
          <w:rFonts w:ascii="Georgia" w:hAnsi="Georgia"/>
          <w:color w:val="31849B" w:themeColor="accent5" w:themeShade="BF"/>
          <w:sz w:val="28"/>
          <w:szCs w:val="28"/>
        </w:rPr>
        <w:t xml:space="preserve">and </w:t>
      </w:r>
      <w:r w:rsidR="00913501" w:rsidRPr="00CE4C6E">
        <w:rPr>
          <w:rFonts w:ascii="Georgia" w:hAnsi="Georgia"/>
          <w:color w:val="31849B" w:themeColor="accent5" w:themeShade="BF"/>
          <w:sz w:val="28"/>
          <w:szCs w:val="28"/>
        </w:rPr>
        <w:t xml:space="preserve">outlets </w:t>
      </w:r>
      <w:r w:rsidR="00333EC8" w:rsidRPr="00CE4C6E">
        <w:rPr>
          <w:rFonts w:ascii="Georgia" w:hAnsi="Georgia"/>
          <w:color w:val="31849B" w:themeColor="accent5" w:themeShade="BF"/>
          <w:sz w:val="28"/>
          <w:szCs w:val="28"/>
        </w:rPr>
        <w:t>data</w:t>
      </w:r>
      <w:bookmarkEnd w:id="36"/>
      <w:r w:rsidR="00333EC8" w:rsidRPr="00CE4C6E">
        <w:rPr>
          <w:rFonts w:ascii="Georgia" w:hAnsi="Georgia"/>
          <w:color w:val="31849B" w:themeColor="accent5" w:themeShade="BF"/>
          <w:sz w:val="28"/>
          <w:szCs w:val="28"/>
        </w:rPr>
        <w:t xml:space="preserve"> </w:t>
      </w:r>
    </w:p>
    <w:p w14:paraId="63B5CCE6" w14:textId="605D5C3C" w:rsidR="00333EC8" w:rsidRPr="00594993" w:rsidRDefault="00B26978" w:rsidP="00594993">
      <w:pPr>
        <w:spacing w:after="240"/>
        <w:jc w:val="both"/>
      </w:pPr>
      <w:r w:rsidRPr="00594993">
        <w:t xml:space="preserve">The </w:t>
      </w:r>
      <w:r w:rsidR="00597180" w:rsidRPr="00594993">
        <w:rPr>
          <w:b/>
        </w:rPr>
        <w:t xml:space="preserve">Organisation </w:t>
      </w:r>
      <w:r w:rsidR="00845B3E" w:rsidRPr="00594993">
        <w:rPr>
          <w:b/>
        </w:rPr>
        <w:t>a</w:t>
      </w:r>
      <w:r w:rsidR="00597180" w:rsidRPr="00594993">
        <w:rPr>
          <w:b/>
        </w:rPr>
        <w:t>ctivity and</w:t>
      </w:r>
      <w:r w:rsidRPr="00594993">
        <w:rPr>
          <w:b/>
        </w:rPr>
        <w:t xml:space="preserve"> </w:t>
      </w:r>
      <w:r w:rsidR="00845B3E" w:rsidRPr="00594993">
        <w:rPr>
          <w:b/>
        </w:rPr>
        <w:t>o</w:t>
      </w:r>
      <w:r w:rsidR="002968B8" w:rsidRPr="00594993">
        <w:rPr>
          <w:b/>
        </w:rPr>
        <w:t xml:space="preserve">utlets </w:t>
      </w:r>
      <w:r w:rsidR="00333EC8" w:rsidRPr="00594993">
        <w:rPr>
          <w:b/>
        </w:rPr>
        <w:t>data</w:t>
      </w:r>
      <w:r w:rsidR="00333EC8" w:rsidRPr="00594993">
        <w:t xml:space="preserve"> file </w:t>
      </w:r>
      <w:r w:rsidR="00497F84" w:rsidRPr="00594993">
        <w:t>is an</w:t>
      </w:r>
      <w:r w:rsidRPr="00594993">
        <w:t xml:space="preserve"> </w:t>
      </w:r>
      <w:r w:rsidR="00333EC8" w:rsidRPr="00594993">
        <w:t xml:space="preserve">XML </w:t>
      </w:r>
      <w:r w:rsidR="0088069B" w:rsidRPr="00594993">
        <w:t>file that</w:t>
      </w:r>
      <w:r w:rsidR="00333EC8" w:rsidRPr="00594993">
        <w:t xml:space="preserve"> contains the information about the </w:t>
      </w:r>
      <w:r w:rsidR="00597180" w:rsidRPr="00594993">
        <w:t xml:space="preserve">program activities and </w:t>
      </w:r>
      <w:r w:rsidR="002968B8" w:rsidRPr="00594993">
        <w:t xml:space="preserve">outlets </w:t>
      </w:r>
      <w:r w:rsidR="00333EC8" w:rsidRPr="00594993">
        <w:t>for</w:t>
      </w:r>
      <w:r w:rsidR="005C413D" w:rsidRPr="00594993">
        <w:t xml:space="preserve"> the</w:t>
      </w:r>
      <w:r w:rsidR="00333EC8" w:rsidRPr="00594993">
        <w:t xml:space="preserve"> organisation</w:t>
      </w:r>
      <w:r w:rsidR="008D194E" w:rsidRPr="00594993">
        <w:t xml:space="preserve">. </w:t>
      </w:r>
      <w:r w:rsidR="00390544" w:rsidRPr="00594993">
        <w:t>Organisations</w:t>
      </w:r>
      <w:r w:rsidR="00333EC8" w:rsidRPr="00594993">
        <w:t xml:space="preserve"> are responsible for downloading this file and using it in the XML file in the appropriate fields.</w:t>
      </w:r>
    </w:p>
    <w:p w14:paraId="63B5CCE7" w14:textId="7C4B38E4" w:rsidR="00333EC8" w:rsidRPr="007E556D" w:rsidRDefault="007E556D" w:rsidP="00823CC7">
      <w:pPr>
        <w:pStyle w:val="Heading4"/>
        <w:pageBreakBefore/>
        <w:rPr>
          <w:rFonts w:ascii="Georgia" w:hAnsi="Georgia"/>
          <w:i w:val="0"/>
          <w:iCs w:val="0"/>
          <w:color w:val="31849B" w:themeColor="accent5" w:themeShade="BF"/>
          <w:sz w:val="24"/>
          <w:szCs w:val="24"/>
        </w:rPr>
      </w:pPr>
      <w:bookmarkStart w:id="37" w:name="_Toc210836196"/>
      <w:r w:rsidRPr="007E556D">
        <w:rPr>
          <w:rFonts w:ascii="Georgia" w:hAnsi="Georgia"/>
          <w:i w:val="0"/>
          <w:iCs w:val="0"/>
          <w:color w:val="31849B" w:themeColor="accent5" w:themeShade="BF"/>
          <w:sz w:val="24"/>
          <w:szCs w:val="24"/>
        </w:rPr>
        <w:lastRenderedPageBreak/>
        <w:t xml:space="preserve">3.3.1 </w:t>
      </w:r>
      <w:r w:rsidR="00D12443" w:rsidRPr="007E556D">
        <w:rPr>
          <w:rFonts w:ascii="Georgia" w:hAnsi="Georgia"/>
          <w:i w:val="0"/>
          <w:iCs w:val="0"/>
          <w:color w:val="31849B" w:themeColor="accent5" w:themeShade="BF"/>
          <w:sz w:val="24"/>
          <w:szCs w:val="24"/>
        </w:rPr>
        <w:t xml:space="preserve">Organisation </w:t>
      </w:r>
      <w:r w:rsidR="00250456" w:rsidRPr="007E556D">
        <w:rPr>
          <w:rFonts w:ascii="Georgia" w:hAnsi="Georgia"/>
          <w:i w:val="0"/>
          <w:iCs w:val="0"/>
          <w:color w:val="31849B" w:themeColor="accent5" w:themeShade="BF"/>
          <w:sz w:val="24"/>
          <w:szCs w:val="24"/>
        </w:rPr>
        <w:t>a</w:t>
      </w:r>
      <w:r w:rsidR="00D12443" w:rsidRPr="007E556D">
        <w:rPr>
          <w:rFonts w:ascii="Georgia" w:hAnsi="Georgia"/>
          <w:i w:val="0"/>
          <w:iCs w:val="0"/>
          <w:color w:val="31849B" w:themeColor="accent5" w:themeShade="BF"/>
          <w:sz w:val="24"/>
          <w:szCs w:val="24"/>
        </w:rPr>
        <w:t>ctivity</w:t>
      </w:r>
      <w:r w:rsidR="00333EC8" w:rsidRPr="007E556D">
        <w:rPr>
          <w:rFonts w:ascii="Georgia" w:hAnsi="Georgia"/>
          <w:i w:val="0"/>
          <w:iCs w:val="0"/>
          <w:color w:val="31849B" w:themeColor="accent5" w:themeShade="BF"/>
          <w:sz w:val="24"/>
          <w:szCs w:val="24"/>
        </w:rPr>
        <w:t xml:space="preserve"> data</w:t>
      </w:r>
      <w:bookmarkEnd w:id="37"/>
      <w:r w:rsidR="00333EC8" w:rsidRPr="007E556D">
        <w:rPr>
          <w:rFonts w:ascii="Georgia" w:hAnsi="Georgia"/>
          <w:i w:val="0"/>
          <w:iCs w:val="0"/>
          <w:color w:val="31849B" w:themeColor="accent5" w:themeShade="BF"/>
          <w:sz w:val="24"/>
          <w:szCs w:val="24"/>
        </w:rPr>
        <w:t xml:space="preserve"> </w:t>
      </w:r>
    </w:p>
    <w:p w14:paraId="63B5CCE8" w14:textId="4CF9AE8E" w:rsidR="00333EC8" w:rsidRPr="00594993" w:rsidRDefault="00394A2F" w:rsidP="00594993">
      <w:pPr>
        <w:keepNext/>
        <w:spacing w:after="120"/>
        <w:jc w:val="both"/>
      </w:pPr>
      <w:r w:rsidRPr="00594993">
        <w:t xml:space="preserve">The </w:t>
      </w:r>
      <w:r w:rsidR="00913501">
        <w:t>o</w:t>
      </w:r>
      <w:r w:rsidR="00913501" w:rsidRPr="00594993">
        <w:t xml:space="preserve">rganisation </w:t>
      </w:r>
      <w:r w:rsidR="00913501">
        <w:t>a</w:t>
      </w:r>
      <w:r w:rsidR="00913501" w:rsidRPr="00594993">
        <w:t xml:space="preserve">ctivity </w:t>
      </w:r>
      <w:r w:rsidR="00845B3E" w:rsidRPr="00594993">
        <w:t>(</w:t>
      </w:r>
      <w:proofErr w:type="spellStart"/>
      <w:r w:rsidR="00845B3E" w:rsidRPr="00594993">
        <w:rPr>
          <w:b/>
        </w:rPr>
        <w:t>OrganisationActivity</w:t>
      </w:r>
      <w:proofErr w:type="spellEnd"/>
      <w:r w:rsidR="00845B3E" w:rsidRPr="00594993">
        <w:t>)</w:t>
      </w:r>
      <w:r w:rsidR="00333EC8" w:rsidRPr="00594993">
        <w:t xml:space="preserve"> data </w:t>
      </w:r>
      <w:r w:rsidR="00A80B56" w:rsidRPr="00594993">
        <w:t xml:space="preserve">section within the </w:t>
      </w:r>
      <w:r w:rsidR="00333EC8" w:rsidRPr="00594993">
        <w:t>file is in the following format:</w:t>
      </w:r>
    </w:p>
    <w:p w14:paraId="63B5CCE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w:t>
      </w:r>
      <w:proofErr w:type="spellEnd"/>
      <w:r w:rsidRPr="0033023B">
        <w:rPr>
          <w:rFonts w:ascii="Consolas" w:hAnsi="Consolas" w:cs="Consolas"/>
          <w:color w:val="0000FF"/>
          <w:sz w:val="14"/>
          <w:szCs w:val="14"/>
        </w:rPr>
        <w:t>&gt;</w:t>
      </w:r>
    </w:p>
    <w:p w14:paraId="63B5CCE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OrganisationActivityId</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1</w:t>
      </w:r>
      <w:r>
        <w:rPr>
          <w:rFonts w:ascii="Consolas" w:hAnsi="Consolas" w:cs="Consolas"/>
          <w:color w:val="000000"/>
          <w:sz w:val="14"/>
          <w:szCs w:val="14"/>
        </w:rPr>
        <w:t>234</w:t>
      </w: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OrganisationActivityId</w:t>
      </w:r>
      <w:proofErr w:type="spellEnd"/>
      <w:r w:rsidRPr="0033023B">
        <w:rPr>
          <w:rFonts w:ascii="Consolas" w:hAnsi="Consolas" w:cs="Consolas"/>
          <w:color w:val="0000FF"/>
          <w:sz w:val="14"/>
          <w:szCs w:val="14"/>
        </w:rPr>
        <w:t>&gt;</w:t>
      </w:r>
    </w:p>
    <w:p w14:paraId="63B5CCE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6A6C">
        <w:rPr>
          <w:rFonts w:ascii="Consolas" w:hAnsi="Consolas" w:cs="Consolas"/>
          <w:color w:val="A31515"/>
          <w:sz w:val="14"/>
          <w:szCs w:val="14"/>
        </w:rPr>
        <w:t>ProgramActivityName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proofErr w:type="spellStart"/>
      <w:r w:rsidRPr="00956A6C">
        <w:rPr>
          <w:rFonts w:ascii="Consolas" w:hAnsi="Consolas" w:cs="Consolas"/>
          <w:color w:val="A31515"/>
          <w:sz w:val="14"/>
          <w:szCs w:val="14"/>
        </w:rPr>
        <w:t>ProgramActivityName</w:t>
      </w:r>
      <w:proofErr w:type="spellEnd"/>
      <w:r w:rsidRPr="0033023B">
        <w:rPr>
          <w:rFonts w:ascii="Consolas" w:hAnsi="Consolas" w:cs="Consolas"/>
          <w:color w:val="0000FF"/>
          <w:sz w:val="14"/>
          <w:szCs w:val="14"/>
        </w:rPr>
        <w:t>&gt;</w:t>
      </w:r>
    </w:p>
    <w:p w14:paraId="63B5CCE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r w:rsidRPr="0033023B">
        <w:rPr>
          <w:rFonts w:ascii="Consolas" w:hAnsi="Consolas" w:cs="Consolas"/>
          <w:color w:val="000000"/>
          <w:sz w:val="14"/>
          <w:szCs w:val="14"/>
        </w:rPr>
        <w:t>2014-07-01T00:00:00</w:t>
      </w: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B47C5">
        <w:rPr>
          <w:rFonts w:ascii="Consolas" w:hAnsi="Consolas" w:cs="Consolas"/>
          <w:color w:val="0000FF"/>
          <w:sz w:val="14"/>
          <w:szCs w:val="14"/>
        </w:rPr>
        <w:t>&gt;</w:t>
      </w:r>
    </w:p>
    <w:p w14:paraId="63B5CCE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w:t>
      </w:r>
      <w:r w:rsidRPr="003B47C5">
        <w:rPr>
          <w:rFonts w:ascii="Consolas" w:hAnsi="Consolas" w:cs="Consolas"/>
          <w:color w:val="A31515"/>
          <w:sz w:val="14"/>
          <w:szCs w:val="14"/>
        </w:rPr>
        <w:t>Da</w:t>
      </w:r>
      <w:r w:rsidRPr="0033023B">
        <w:rPr>
          <w:rFonts w:ascii="Consolas" w:hAnsi="Consolas" w:cs="Consolas"/>
          <w:color w:val="A31515"/>
          <w:sz w:val="14"/>
          <w:szCs w:val="14"/>
        </w:rPr>
        <w:t>te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20</w:t>
      </w:r>
      <w:r>
        <w:rPr>
          <w:rFonts w:ascii="Consolas" w:hAnsi="Consolas" w:cs="Consolas"/>
          <w:color w:val="000000"/>
          <w:sz w:val="14"/>
          <w:szCs w:val="14"/>
        </w:rPr>
        <w:t>20</w:t>
      </w:r>
      <w:r w:rsidRPr="0033023B">
        <w:rPr>
          <w:rFonts w:ascii="Consolas" w:hAnsi="Consolas" w:cs="Consolas"/>
          <w:color w:val="000000"/>
          <w:sz w:val="14"/>
          <w:szCs w:val="14"/>
        </w:rPr>
        <w:t>-07-31T00:00:00</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EndDate</w:t>
      </w:r>
      <w:proofErr w:type="spellEnd"/>
      <w:r w:rsidRPr="0033023B">
        <w:rPr>
          <w:rFonts w:ascii="Consolas" w:hAnsi="Consolas" w:cs="Consolas"/>
          <w:color w:val="0000FF"/>
          <w:sz w:val="14"/>
          <w:szCs w:val="14"/>
        </w:rPr>
        <w:t>&gt;</w:t>
      </w:r>
    </w:p>
    <w:p w14:paraId="63B5CCE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sidRPr="003B47C5">
        <w:rPr>
          <w:rFonts w:ascii="Consolas" w:hAnsi="Consolas" w:cs="Consolas"/>
          <w:color w:val="0000FF"/>
          <w:sz w:val="14"/>
          <w:szCs w:val="14"/>
        </w:rPr>
        <w:t>&gt;</w:t>
      </w:r>
      <w:r w:rsidRPr="003B47C5">
        <w:rPr>
          <w:rFonts w:ascii="Consolas" w:hAnsi="Consolas" w:cs="Consolas"/>
          <w:sz w:val="14"/>
          <w:szCs w:val="14"/>
        </w:rPr>
        <w:t>false</w:t>
      </w: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Pr>
          <w:rFonts w:ascii="Consolas" w:hAnsi="Consolas" w:cs="Consolas"/>
          <w:color w:val="0000FF"/>
          <w:sz w:val="14"/>
          <w:szCs w:val="14"/>
        </w:rPr>
        <w:t>&gt;</w:t>
      </w:r>
    </w:p>
    <w:p w14:paraId="63B5CCE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ServiceTypes</w:t>
      </w:r>
      <w:proofErr w:type="spellEnd"/>
      <w:r w:rsidRPr="0033023B">
        <w:rPr>
          <w:rFonts w:ascii="Consolas" w:hAnsi="Consolas" w:cs="Consolas"/>
          <w:color w:val="0000FF"/>
          <w:sz w:val="14"/>
          <w:szCs w:val="14"/>
        </w:rPr>
        <w:t>&gt;</w:t>
      </w:r>
    </w:p>
    <w:p w14:paraId="63B5CCF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w:t>
      </w:r>
      <w:proofErr w:type="spellEnd"/>
      <w:r w:rsidRPr="0033023B">
        <w:rPr>
          <w:rFonts w:ascii="Consolas" w:hAnsi="Consolas" w:cs="Consolas"/>
          <w:color w:val="0000FF"/>
          <w:sz w:val="14"/>
          <w:szCs w:val="14"/>
        </w:rPr>
        <w:t>&gt;</w:t>
      </w:r>
    </w:p>
    <w:p w14:paraId="63B5CCF1"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ServiceTypeId</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5</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ServiceTypeId</w:t>
      </w:r>
      <w:proofErr w:type="spellEnd"/>
      <w:r w:rsidRPr="0033023B">
        <w:rPr>
          <w:rFonts w:ascii="Consolas" w:hAnsi="Consolas" w:cs="Consolas"/>
          <w:color w:val="0000FF"/>
          <w:sz w:val="14"/>
          <w:szCs w:val="14"/>
        </w:rPr>
        <w:t>&gt;</w:t>
      </w:r>
    </w:p>
    <w:p w14:paraId="63B5CCF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r w:rsidRPr="0033023B">
        <w:rPr>
          <w:rFonts w:ascii="Consolas" w:hAnsi="Consolas" w:cs="Consolas"/>
          <w:color w:val="000000"/>
          <w:sz w:val="14"/>
          <w:szCs w:val="14"/>
        </w:rPr>
        <w:t>Education and Skills training</w:t>
      </w: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p>
    <w:p w14:paraId="63B5CCF3" w14:textId="77777777" w:rsidR="002A09B5" w:rsidRDefault="002A09B5"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A09B5">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r>
        <w:rPr>
          <w:rFonts w:ascii="Consolas" w:hAnsi="Consolas" w:cs="Consolas"/>
          <w:color w:val="000000"/>
          <w:sz w:val="14"/>
          <w:szCs w:val="14"/>
        </w:rPr>
        <w:t>2014</w:t>
      </w:r>
      <w:r w:rsidRPr="002A09B5">
        <w:rPr>
          <w:rFonts w:ascii="Consolas" w:hAnsi="Consolas" w:cs="Consolas"/>
          <w:color w:val="000000"/>
          <w:sz w:val="14"/>
          <w:szCs w:val="14"/>
        </w:rPr>
        <w:t>-01-01T00:00:00</w:t>
      </w:r>
      <w:r w:rsidRPr="00575117">
        <w:rPr>
          <w:rFonts w:ascii="Consolas" w:hAnsi="Consolas" w:cs="Consolas"/>
          <w:color w:val="0000FF"/>
          <w:sz w:val="14"/>
          <w:szCs w:val="14"/>
        </w:rPr>
        <w:t>&lt;/</w:t>
      </w:r>
      <w:proofErr w:type="spellStart"/>
      <w:r w:rsidRPr="002A09B5">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p>
    <w:p w14:paraId="63B5CCF4"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ServiceTypeSpecificRequirements</w:t>
      </w:r>
      <w:proofErr w:type="spellEnd"/>
      <w:r w:rsidRPr="00575117">
        <w:rPr>
          <w:rFonts w:ascii="Consolas" w:hAnsi="Consolas" w:cs="Consolas"/>
          <w:color w:val="0000FF"/>
          <w:sz w:val="14"/>
          <w:szCs w:val="14"/>
        </w:rPr>
        <w:t>&gt;</w:t>
      </w:r>
    </w:p>
    <w:p w14:paraId="63B5CCF5"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r w:rsidRPr="00200A2D">
        <w:rPr>
          <w:rFonts w:ascii="Consolas" w:hAnsi="Consolas" w:cs="Consolas"/>
          <w:color w:val="000000"/>
          <w:sz w:val="14"/>
          <w:szCs w:val="14"/>
        </w:rPr>
        <w:t>ASSISTANCEMINUTES</w:t>
      </w: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p>
    <w:p w14:paraId="63B5CCF6"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r w:rsidRPr="00200A2D">
        <w:rPr>
          <w:rFonts w:ascii="Consolas" w:hAnsi="Consolas" w:cs="Consolas"/>
          <w:color w:val="000000"/>
          <w:sz w:val="14"/>
          <w:szCs w:val="14"/>
        </w:rPr>
        <w:t xml:space="preserve">When applied to a service type “Time” property on session is required and must be supplied with a valid value to record a new session or update an existing </w:t>
      </w:r>
      <w:proofErr w:type="gramStart"/>
      <w:r w:rsidRPr="00200A2D">
        <w:rPr>
          <w:rFonts w:ascii="Consolas" w:hAnsi="Consolas" w:cs="Consolas"/>
          <w:color w:val="000000"/>
          <w:sz w:val="14"/>
          <w:szCs w:val="14"/>
        </w:rPr>
        <w:t>session.</w:t>
      </w:r>
      <w:r w:rsidRPr="00575117">
        <w:rPr>
          <w:rFonts w:ascii="Consolas" w:hAnsi="Consolas" w:cs="Consolas"/>
          <w:color w:val="0000FF"/>
          <w:sz w:val="14"/>
          <w:szCs w:val="14"/>
        </w:rPr>
        <w:t>&lt;</w:t>
      </w:r>
      <w:proofErr w:type="gramEnd"/>
      <w:r w:rsidRPr="00575117">
        <w:rPr>
          <w:rFonts w:ascii="Consolas" w:hAnsi="Consolas" w:cs="Consolas"/>
          <w:color w:val="0000FF"/>
          <w:sz w:val="14"/>
          <w:szCs w:val="14"/>
        </w:rPr>
        <w: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p>
    <w:p w14:paraId="63B5CCF7"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AffiliateWith</w:t>
      </w:r>
      <w:proofErr w:type="spellEnd"/>
      <w:r w:rsidRPr="00575117">
        <w:rPr>
          <w:rFonts w:ascii="Consolas" w:hAnsi="Consolas" w:cs="Consolas"/>
          <w:color w:val="0000FF"/>
          <w:sz w:val="14"/>
          <w:szCs w:val="14"/>
        </w:rPr>
        <w:t>&gt;</w:t>
      </w:r>
      <w:r w:rsidRPr="00200A2D">
        <w:rPr>
          <w:rFonts w:ascii="Consolas" w:hAnsi="Consolas" w:cs="Consolas"/>
          <w:color w:val="000000"/>
          <w:sz w:val="14"/>
          <w:szCs w:val="14"/>
        </w:rPr>
        <w:t>Session</w:t>
      </w: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AffiliateWith</w:t>
      </w:r>
      <w:proofErr w:type="spellEnd"/>
      <w:r w:rsidRPr="00575117">
        <w:rPr>
          <w:rFonts w:ascii="Consolas" w:hAnsi="Consolas" w:cs="Consolas"/>
          <w:color w:val="0000FF"/>
          <w:sz w:val="14"/>
          <w:szCs w:val="14"/>
        </w:rPr>
        <w:t>&gt;</w:t>
      </w:r>
    </w:p>
    <w:p w14:paraId="63B5CCF8"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AvailableFrom</w:t>
      </w:r>
      <w:proofErr w:type="spellEnd"/>
      <w:r w:rsidR="00FB432D" w:rsidRPr="00575117">
        <w:rPr>
          <w:rFonts w:ascii="Consolas" w:hAnsi="Consolas" w:cs="Consolas"/>
          <w:color w:val="0000FF"/>
          <w:sz w:val="14"/>
          <w:szCs w:val="14"/>
        </w:rPr>
        <w:t>&gt;</w:t>
      </w:r>
      <w:r w:rsidR="00FB432D" w:rsidRPr="009C5840">
        <w:rPr>
          <w:rFonts w:ascii="Consolas" w:hAnsi="Consolas" w:cs="Consolas"/>
          <w:color w:val="000000"/>
          <w:sz w:val="14"/>
          <w:szCs w:val="14"/>
        </w:rPr>
        <w:t>2017</w:t>
      </w:r>
      <w:r w:rsidR="00FB432D">
        <w:rPr>
          <w:rFonts w:ascii="Consolas" w:hAnsi="Consolas" w:cs="Consolas"/>
          <w:color w:val="000000"/>
          <w:sz w:val="14"/>
          <w:szCs w:val="14"/>
        </w:rPr>
        <w:t>-01</w:t>
      </w:r>
      <w:r w:rsidRPr="00200A2D">
        <w:rPr>
          <w:rFonts w:ascii="Consolas" w:hAnsi="Consolas" w:cs="Consolas"/>
          <w:color w:val="000000"/>
          <w:sz w:val="14"/>
          <w:szCs w:val="14"/>
        </w:rPr>
        <w:t>-01T00:00:00</w:t>
      </w: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p>
    <w:p w14:paraId="63B5CCF9" w14:textId="77777777" w:rsidR="00FB432D" w:rsidRPr="00200A2D" w:rsidRDefault="00FB432D" w:rsidP="00FB43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w:t>
      </w:r>
      <w:r>
        <w:rPr>
          <w:rFonts w:ascii="Consolas" w:hAnsi="Consolas" w:cs="Consolas"/>
          <w:color w:val="A31515"/>
          <w:sz w:val="14"/>
          <w:szCs w:val="14"/>
        </w:rPr>
        <w:t>To</w:t>
      </w:r>
      <w:proofErr w:type="spellEnd"/>
      <w:r w:rsidRPr="00575117">
        <w:rPr>
          <w:rFonts w:ascii="Consolas" w:hAnsi="Consolas" w:cs="Consolas"/>
          <w:color w:val="0000FF"/>
          <w:sz w:val="14"/>
          <w:szCs w:val="14"/>
        </w:rPr>
        <w:t>&gt;</w:t>
      </w:r>
      <w:r w:rsidRPr="00200A2D">
        <w:rPr>
          <w:rFonts w:ascii="Consolas" w:hAnsi="Consolas" w:cs="Consolas"/>
          <w:color w:val="000000"/>
          <w:sz w:val="14"/>
          <w:szCs w:val="14"/>
        </w:rPr>
        <w:t>201</w:t>
      </w:r>
      <w:r>
        <w:rPr>
          <w:rFonts w:ascii="Consolas" w:hAnsi="Consolas" w:cs="Consolas"/>
          <w:color w:val="000000"/>
          <w:sz w:val="14"/>
          <w:szCs w:val="14"/>
        </w:rPr>
        <w:t>8-1</w:t>
      </w:r>
      <w:r w:rsidRPr="00200A2D">
        <w:rPr>
          <w:rFonts w:ascii="Consolas" w:hAnsi="Consolas" w:cs="Consolas"/>
          <w:color w:val="000000"/>
          <w:sz w:val="14"/>
          <w:szCs w:val="14"/>
        </w:rPr>
        <w:t>2-</w:t>
      </w:r>
      <w:r>
        <w:rPr>
          <w:rFonts w:ascii="Consolas" w:hAnsi="Consolas" w:cs="Consolas"/>
          <w:color w:val="000000"/>
          <w:sz w:val="14"/>
          <w:szCs w:val="14"/>
        </w:rPr>
        <w:t>31</w:t>
      </w:r>
      <w:r w:rsidRPr="00200A2D">
        <w:rPr>
          <w:rFonts w:ascii="Consolas" w:hAnsi="Consolas" w:cs="Consolas"/>
          <w:color w:val="000000"/>
          <w:sz w:val="14"/>
          <w:szCs w:val="14"/>
        </w:rPr>
        <w:t>T00:00:00</w:t>
      </w:r>
      <w:r w:rsidRPr="00575117">
        <w:rPr>
          <w:rFonts w:ascii="Consolas" w:hAnsi="Consolas" w:cs="Consolas"/>
          <w:color w:val="0000FF"/>
          <w:sz w:val="14"/>
          <w:szCs w:val="14"/>
        </w:rPr>
        <w:t>&lt;/</w:t>
      </w:r>
      <w:proofErr w:type="spellStart"/>
      <w:r w:rsidR="00016AB7" w:rsidRPr="00200A2D">
        <w:rPr>
          <w:rFonts w:ascii="Consolas" w:hAnsi="Consolas" w:cs="Consolas"/>
          <w:color w:val="A31515"/>
          <w:sz w:val="14"/>
          <w:szCs w:val="14"/>
        </w:rPr>
        <w:t>Available</w:t>
      </w:r>
      <w:r w:rsidR="00016AB7">
        <w:rPr>
          <w:rFonts w:ascii="Consolas" w:hAnsi="Consolas" w:cs="Consolas"/>
          <w:color w:val="A31515"/>
          <w:sz w:val="14"/>
          <w:szCs w:val="14"/>
        </w:rPr>
        <w:t>To</w:t>
      </w:r>
      <w:proofErr w:type="spellEnd"/>
      <w:r w:rsidRPr="00575117">
        <w:rPr>
          <w:rFonts w:ascii="Consolas" w:hAnsi="Consolas" w:cs="Consolas"/>
          <w:color w:val="0000FF"/>
          <w:sz w:val="14"/>
          <w:szCs w:val="14"/>
        </w:rPr>
        <w:t>&gt;</w:t>
      </w:r>
    </w:p>
    <w:p w14:paraId="63B5CCFA"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ServiceTypeSpecificRequirements</w:t>
      </w:r>
      <w:proofErr w:type="spellEnd"/>
      <w:r w:rsidRPr="00575117">
        <w:rPr>
          <w:rFonts w:ascii="Consolas" w:hAnsi="Consolas" w:cs="Consolas"/>
          <w:color w:val="0000FF"/>
          <w:sz w:val="14"/>
          <w:szCs w:val="14"/>
        </w:rPr>
        <w:t>&gt;</w:t>
      </w:r>
    </w:p>
    <w:p w14:paraId="63B5CCF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w:t>
      </w:r>
      <w:proofErr w:type="spellEnd"/>
      <w:r w:rsidRPr="0033023B">
        <w:rPr>
          <w:rFonts w:ascii="Consolas" w:hAnsi="Consolas" w:cs="Consolas"/>
          <w:color w:val="0000FF"/>
          <w:sz w:val="14"/>
          <w:szCs w:val="14"/>
        </w:rPr>
        <w:t>&gt;</w:t>
      </w:r>
    </w:p>
    <w:p w14:paraId="63B5CCF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ServiceTypes</w:t>
      </w:r>
      <w:proofErr w:type="spellEnd"/>
      <w:r w:rsidRPr="0033023B">
        <w:rPr>
          <w:rFonts w:ascii="Consolas" w:hAnsi="Consolas" w:cs="Consolas"/>
          <w:color w:val="0000FF"/>
          <w:sz w:val="14"/>
          <w:szCs w:val="14"/>
        </w:rPr>
        <w:t>&gt;</w:t>
      </w:r>
    </w:p>
    <w:p w14:paraId="63B5CCF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s="Consolas"/>
          <w:sz w:val="14"/>
          <w:szCs w:val="14"/>
          <w:u w:val="none"/>
        </w:rPr>
      </w:pPr>
      <w:hyperlink r:id="rId16" w:history="1">
        <w:r w:rsidRPr="00E36158">
          <w:rPr>
            <w:rStyle w:val="Hyperlink"/>
            <w:rFonts w:ascii="Consolas" w:hAnsi="Consolas" w:cs="Consolas"/>
            <w:sz w:val="14"/>
            <w:szCs w:val="14"/>
            <w:u w:val="none"/>
          </w:rPr>
          <w:t>&lt;</w:t>
        </w:r>
        <w:proofErr w:type="spellStart"/>
        <w:r w:rsidRPr="00E36158">
          <w:rPr>
            <w:rStyle w:val="Hyperlink"/>
            <w:rFonts w:ascii="Consolas" w:hAnsi="Consolas" w:cs="Consolas"/>
            <w:color w:val="990000"/>
            <w:sz w:val="14"/>
            <w:szCs w:val="14"/>
            <w:u w:val="none"/>
          </w:rPr>
          <w:t>ActivitySpecificRequirements</w:t>
        </w:r>
        <w:proofErr w:type="spellEnd"/>
        <w:r w:rsidRPr="00E36158">
          <w:rPr>
            <w:rStyle w:val="Hyperlink"/>
            <w:rFonts w:ascii="Consolas" w:hAnsi="Consolas" w:cs="Consolas"/>
            <w:sz w:val="14"/>
            <w:szCs w:val="14"/>
            <w:u w:val="none"/>
          </w:rPr>
          <w:t>&gt;</w:t>
        </w:r>
      </w:hyperlink>
    </w:p>
    <w:p w14:paraId="63B5CCFE" w14:textId="77777777" w:rsidR="006F06C3" w:rsidRPr="00CF07B7"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r>
        <w:rPr>
          <w:rStyle w:val="Hyperlink"/>
          <w:rFonts w:ascii="Consolas" w:hAnsi="Consolas" w:cs="Consolas"/>
          <w:sz w:val="14"/>
          <w:szCs w:val="14"/>
          <w:u w:val="none"/>
        </w:rPr>
        <w:t xml:space="preserve"> </w:t>
      </w:r>
      <w:hyperlink r:id="rId17" w:history="1">
        <w:r w:rsidRPr="007149F4">
          <w:rPr>
            <w:rStyle w:val="Hyperlink"/>
            <w:rFonts w:ascii="Consolas" w:hAnsi="Consolas" w:cs="Consolas"/>
            <w:sz w:val="14"/>
            <w:szCs w:val="14"/>
            <w:u w:val="none"/>
          </w:rPr>
          <w:t>&lt;</w:t>
        </w:r>
        <w:proofErr w:type="spellStart"/>
        <w:r w:rsidRPr="007149F4">
          <w:rPr>
            <w:rStyle w:val="Hyperlink"/>
            <w:rFonts w:ascii="Consolas" w:hAnsi="Consolas" w:cs="Consolas"/>
            <w:color w:val="990000"/>
            <w:sz w:val="14"/>
            <w:szCs w:val="14"/>
            <w:u w:val="none"/>
          </w:rPr>
          <w:t>ActivitySpecificRequirement</w:t>
        </w:r>
        <w:proofErr w:type="spellEnd"/>
        <w:r w:rsidRPr="007149F4">
          <w:rPr>
            <w:rStyle w:val="Hyperlink"/>
            <w:rFonts w:ascii="Consolas" w:hAnsi="Consolas" w:cs="Consolas"/>
            <w:sz w:val="14"/>
            <w:szCs w:val="14"/>
            <w:u w:val="none"/>
          </w:rPr>
          <w:t>&gt;</w:t>
        </w:r>
      </w:hyperlink>
    </w:p>
    <w:p w14:paraId="63B5CCFF" w14:textId="77777777" w:rsidR="006F06C3" w:rsidRP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yperlink"/>
          <w:rFonts w:ascii="Consolas" w:hAnsi="Consolas" w:cs="Consolas"/>
          <w:color w:val="0000FF"/>
          <w:sz w:val="14"/>
          <w:szCs w:val="14"/>
          <w:u w:val="none"/>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7149F4">
        <w:rPr>
          <w:rStyle w:val="HTMLCode"/>
          <w:rFonts w:ascii="Consolas" w:eastAsiaTheme="minorHAnsi" w:hAnsi="Consolas" w:cs="Consolas"/>
          <w:color w:val="0000FF"/>
          <w:sz w:val="14"/>
          <w:szCs w:val="14"/>
        </w:rPr>
        <w:t>&gt;</w:t>
      </w:r>
      <w:r w:rsidRPr="00C3253C">
        <w:rPr>
          <w:rStyle w:val="HTMLCode"/>
          <w:rFonts w:ascii="Consolas" w:eastAsiaTheme="minorHAnsi" w:hAnsi="Consolas" w:cs="Consolas"/>
          <w:sz w:val="14"/>
          <w:szCs w:val="14"/>
        </w:rPr>
        <w:t>UNIDENTIFIEDCLIENTS</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0"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proofErr w:type="spellStart"/>
      <w:r>
        <w:rPr>
          <w:rFonts w:ascii="Consolas" w:hAnsi="Consolas" w:cs="Consolas"/>
          <w:sz w:val="14"/>
          <w:szCs w:val="14"/>
        </w:rPr>
        <w:t>TotalNumberOfUnidentifiedClients</w:t>
      </w:r>
      <w:proofErr w:type="spellEnd"/>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Case</w:t>
      </w:r>
      <w:r w:rsidRPr="00415ADC">
        <w:rPr>
          <w:rFonts w:ascii="Consolas" w:hAnsi="Consolas" w:cs="Consolas"/>
          <w:sz w:val="14"/>
          <w:szCs w:val="14"/>
        </w:rPr>
        <w:t xml:space="preserve"> </w:t>
      </w:r>
      <w:r>
        <w:rPr>
          <w:rFonts w:ascii="Consolas" w:hAnsi="Consolas" w:cs="Consolas"/>
          <w:sz w:val="14"/>
          <w:szCs w:val="14"/>
        </w:rPr>
        <w:t>must</w:t>
      </w:r>
      <w:r w:rsidR="006F4D02">
        <w:rPr>
          <w:rFonts w:ascii="Consolas" w:hAnsi="Consolas" w:cs="Consolas"/>
          <w:sz w:val="14"/>
          <w:szCs w:val="14"/>
        </w:rPr>
        <w:t xml:space="preserve"> be </w:t>
      </w:r>
      <w:proofErr w:type="gramStart"/>
      <w:r w:rsidR="006F4D02">
        <w:rPr>
          <w:rFonts w:ascii="Consolas" w:hAnsi="Consolas" w:cs="Consolas"/>
          <w:sz w:val="14"/>
          <w:szCs w:val="14"/>
        </w:rPr>
        <w:t>supplied.</w:t>
      </w:r>
      <w:r w:rsidRPr="00B41492">
        <w:rPr>
          <w:rFonts w:ascii="Consolas" w:hAnsi="Consolas" w:cs="Consolas"/>
          <w:color w:val="0000FF"/>
          <w:sz w:val="14"/>
          <w:szCs w:val="14"/>
        </w:rPr>
        <w:t>&lt;</w:t>
      </w:r>
      <w:proofErr w:type="gramEnd"/>
      <w:r w:rsidRPr="00B41492">
        <w:rPr>
          <w:rFonts w:ascii="Consolas" w:hAnsi="Consolas" w:cs="Consolas"/>
          <w:color w:val="0000FF"/>
          <w:sz w:val="14"/>
          <w:szCs w:val="14"/>
        </w:rPr>
        <w: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1"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7149F4">
        <w:rPr>
          <w:rFonts w:ascii="Consolas" w:hAnsi="Consolas" w:cs="Consolas"/>
          <w:color w:val="0000FF"/>
          <w:sz w:val="14"/>
          <w:szCs w:val="14"/>
        </w:rPr>
        <w:t>&gt;</w:t>
      </w:r>
      <w:r>
        <w:rPr>
          <w:rFonts w:ascii="Consolas" w:hAnsi="Consolas" w:cs="Consolas"/>
          <w:sz w:val="14"/>
          <w:szCs w:val="14"/>
        </w:rPr>
        <w:t>Case</w:t>
      </w:r>
      <w:r w:rsidRPr="00B41492">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B41492">
        <w:rPr>
          <w:rFonts w:ascii="Consolas" w:hAnsi="Consolas" w:cs="Consolas"/>
          <w:color w:val="0000FF"/>
          <w:sz w:val="14"/>
          <w:szCs w:val="14"/>
        </w:rPr>
        <w:t>&gt;</w:t>
      </w:r>
    </w:p>
    <w:p w14:paraId="63B5CD02" w14:textId="77777777" w:rsidR="006F06C3" w:rsidRPr="001D3FB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Style w:val="block"/>
          <w:rFonts w:ascii="Consolas" w:hAnsi="Consolas" w:cs="Consolas"/>
          <w:color w:val="0000FF"/>
          <w:sz w:val="14"/>
          <w:szCs w:val="14"/>
        </w:rPr>
      </w:pPr>
      <w:r w:rsidRPr="00575117">
        <w:rPr>
          <w:rFonts w:cs="Consolas"/>
          <w:color w:val="0000FF"/>
        </w:rPr>
        <w:t>&lt;/</w:t>
      </w:r>
      <w:proofErr w:type="spellStart"/>
      <w:r w:rsidRPr="001D3FB3">
        <w:rPr>
          <w:rStyle w:val="Hyperlink"/>
          <w:rFonts w:ascii="Consolas" w:hAnsi="Consolas"/>
          <w:color w:val="990000"/>
          <w:sz w:val="14"/>
          <w:szCs w:val="14"/>
          <w:u w:val="none"/>
        </w:rPr>
        <w:t>ActivitySpecificRequirement</w:t>
      </w:r>
      <w:proofErr w:type="spellEnd"/>
      <w:r w:rsidRPr="00575117">
        <w:rPr>
          <w:rStyle w:val="HTMLCode"/>
          <w:rFonts w:ascii="Consolas" w:eastAsiaTheme="minorHAnsi" w:hAnsi="Consolas" w:cs="Consolas"/>
          <w:color w:val="0000FF"/>
          <w:sz w:val="14"/>
          <w:szCs w:val="14"/>
        </w:rPr>
        <w:t>&gt;</w:t>
      </w:r>
    </w:p>
    <w:p w14:paraId="63B5CD03" w14:textId="77777777" w:rsidR="009B277E" w:rsidRPr="00E36158"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hyperlink r:id="rId18" w:history="1">
        <w:r w:rsidRPr="00575117">
          <w:rPr>
            <w:rFonts w:ascii="Consolas" w:hAnsi="Consolas" w:cs="Consolas"/>
            <w:color w:val="0000FF"/>
            <w:sz w:val="14"/>
            <w:szCs w:val="14"/>
          </w:rPr>
          <w:t>&lt;</w:t>
        </w:r>
        <w:proofErr w:type="spellStart"/>
        <w:r w:rsidRPr="001D3FB3">
          <w:rPr>
            <w:rFonts w:ascii="Consolas" w:hAnsi="Consolas" w:cs="Consolas"/>
            <w:color w:val="A31515"/>
            <w:sz w:val="14"/>
            <w:szCs w:val="14"/>
          </w:rPr>
          <w:t>ActivitySpecificRequirement</w:t>
        </w:r>
        <w:proofErr w:type="spellEnd"/>
        <w:r w:rsidRPr="00575117">
          <w:rPr>
            <w:rStyle w:val="HTMLCode"/>
            <w:rFonts w:ascii="Consolas" w:eastAsiaTheme="minorHAnsi" w:hAnsi="Consolas" w:cs="Consolas"/>
            <w:color w:val="0000FF"/>
            <w:sz w:val="14"/>
            <w:szCs w:val="14"/>
          </w:rPr>
          <w:t>&gt;</w:t>
        </w:r>
      </w:hyperlink>
    </w:p>
    <w:p w14:paraId="63B5CD04" w14:textId="77777777" w:rsidR="009B277E" w:rsidRPr="00B41492"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TMLCode"/>
          <w:rFonts w:ascii="Consolas" w:eastAsiaTheme="minorHAnsi" w:hAnsi="Consolas" w:cs="Consolas"/>
          <w:color w:val="0000FF"/>
          <w:sz w:val="14"/>
          <w:szCs w:val="14"/>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sz w:val="14"/>
          <w:szCs w:val="14"/>
        </w:rPr>
        <w:t>&gt;</w:t>
      </w:r>
      <w:r>
        <w:rPr>
          <w:rStyle w:val="HTMLCode"/>
          <w:rFonts w:ascii="Consolas" w:eastAsiaTheme="minorHAnsi" w:hAnsi="Consolas" w:cs="Consolas"/>
          <w:sz w:val="14"/>
          <w:szCs w:val="14"/>
        </w:rPr>
        <w:t>TOPIC</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r>
        <w:rPr>
          <w:rFonts w:ascii="Consolas" w:hAnsi="Consolas" w:cs="Consolas"/>
          <w:sz w:val="14"/>
          <w:szCs w:val="14"/>
        </w:rPr>
        <w:t>Topic</w:t>
      </w:r>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Session</w:t>
      </w:r>
      <w:r w:rsidRPr="00415ADC">
        <w:rPr>
          <w:rFonts w:ascii="Consolas" w:hAnsi="Consolas" w:cs="Consolas"/>
          <w:sz w:val="14"/>
          <w:szCs w:val="14"/>
        </w:rPr>
        <w:t xml:space="preserve"> </w:t>
      </w:r>
      <w:r>
        <w:rPr>
          <w:rFonts w:ascii="Consolas" w:hAnsi="Consolas" w:cs="Consolas"/>
          <w:sz w:val="14"/>
          <w:szCs w:val="14"/>
        </w:rPr>
        <w:t>must</w:t>
      </w:r>
      <w:r w:rsidRPr="00415ADC">
        <w:rPr>
          <w:rFonts w:ascii="Consolas" w:hAnsi="Consolas" w:cs="Consolas"/>
          <w:sz w:val="14"/>
          <w:szCs w:val="14"/>
        </w:rPr>
        <w:t xml:space="preserve"> be </w:t>
      </w:r>
      <w:proofErr w:type="gramStart"/>
      <w:r w:rsidRPr="00415ADC">
        <w:rPr>
          <w:rFonts w:ascii="Consolas" w:hAnsi="Consolas" w:cs="Consolas"/>
          <w:sz w:val="14"/>
          <w:szCs w:val="14"/>
        </w:rPr>
        <w:t>supplied.</w:t>
      </w:r>
      <w:r w:rsidRPr="00B41492">
        <w:rPr>
          <w:rFonts w:ascii="Consolas" w:hAnsi="Consolas" w:cs="Consolas"/>
          <w:color w:val="0000FF"/>
          <w:sz w:val="14"/>
          <w:szCs w:val="14"/>
        </w:rPr>
        <w:t>&lt;</w:t>
      </w:r>
      <w:proofErr w:type="gramEnd"/>
      <w:r w:rsidRPr="00B41492">
        <w:rPr>
          <w:rFonts w:ascii="Consolas" w:hAnsi="Consolas" w:cs="Consolas"/>
          <w:color w:val="0000FF"/>
          <w:sz w:val="14"/>
          <w:szCs w:val="14"/>
        </w:rPr>
        <w: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7149F4">
        <w:rPr>
          <w:rFonts w:ascii="Consolas" w:hAnsi="Consolas" w:cs="Consolas"/>
          <w:color w:val="0000FF"/>
          <w:sz w:val="14"/>
          <w:szCs w:val="14"/>
        </w:rPr>
        <w:t>&gt;</w:t>
      </w:r>
      <w:r>
        <w:rPr>
          <w:rFonts w:ascii="Consolas" w:hAnsi="Consolas" w:cs="Consolas"/>
          <w:sz w:val="14"/>
          <w:szCs w:val="14"/>
        </w:rPr>
        <w:t>Session</w:t>
      </w:r>
      <w:r w:rsidRPr="00B41492">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B41492">
        <w:rPr>
          <w:rFonts w:ascii="Consolas" w:hAnsi="Consolas" w:cs="Consolas"/>
          <w:color w:val="0000FF"/>
          <w:sz w:val="14"/>
          <w:szCs w:val="14"/>
        </w:rPr>
        <w:t>&gt;</w:t>
      </w:r>
    </w:p>
    <w:p w14:paraId="63B5CD07"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0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olor w:val="A31515"/>
          <w:sz w:val="14"/>
          <w:szCs w:val="14"/>
        </w:rPr>
      </w:pPr>
      <w:r w:rsidRPr="00575117">
        <w:rPr>
          <w:rFonts w:ascii="Consolas" w:hAnsi="Consolas" w:cs="Consolas"/>
          <w:color w:val="0000FF"/>
          <w:sz w:val="14"/>
          <w:szCs w:val="14"/>
        </w:rPr>
        <w:t>&lt;/</w:t>
      </w:r>
      <w:proofErr w:type="spellStart"/>
      <w:r w:rsidRPr="001D3FB3">
        <w:rPr>
          <w:rFonts w:ascii="Consolas" w:hAnsi="Consolas" w:cs="Consolas"/>
          <w:color w:val="A31515"/>
          <w:sz w:val="14"/>
          <w:szCs w:val="14"/>
        </w:rPr>
        <w:t>ActivitySpecificRequirement</w:t>
      </w:r>
      <w:proofErr w:type="spellEnd"/>
      <w:r w:rsidRPr="00575117">
        <w:rPr>
          <w:rFonts w:ascii="Consolas" w:hAnsi="Consolas" w:cs="Consolas"/>
          <w:color w:val="0000FF"/>
          <w:sz w:val="14"/>
          <w:szCs w:val="14"/>
        </w:rPr>
        <w:t>&gt;</w:t>
      </w:r>
    </w:p>
    <w:p w14:paraId="63B5CD0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olor w:val="990000"/>
          <w:sz w:val="14"/>
          <w:szCs w:val="14"/>
          <w:u w:val="none"/>
        </w:rPr>
      </w:pPr>
      <w:r w:rsidRPr="00575117">
        <w:rPr>
          <w:rFonts w:cs="Consolas"/>
          <w:color w:val="0000FF"/>
        </w:rPr>
        <w:t>&lt;/</w:t>
      </w:r>
      <w:proofErr w:type="spellStart"/>
      <w:r w:rsidRPr="001D3FB3">
        <w:rPr>
          <w:rStyle w:val="Hyperlink"/>
          <w:rFonts w:ascii="Consolas" w:hAnsi="Consolas"/>
          <w:color w:val="990000"/>
          <w:sz w:val="14"/>
          <w:szCs w:val="14"/>
          <w:u w:val="none"/>
        </w:rPr>
        <w:t>ActivitySpecificRequirements</w:t>
      </w:r>
      <w:proofErr w:type="spellEnd"/>
      <w:r w:rsidRPr="00575117">
        <w:rPr>
          <w:rFonts w:cs="Consolas"/>
          <w:color w:val="0000FF"/>
        </w:rPr>
        <w:t>&gt;</w:t>
      </w:r>
    </w:p>
    <w:p w14:paraId="63B5CD0A"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DeliveryPartners</w:t>
      </w:r>
      <w:proofErr w:type="spellEnd"/>
      <w:r w:rsidRPr="003B47C5">
        <w:rPr>
          <w:rFonts w:ascii="Consolas" w:hAnsi="Consolas" w:cs="Consolas"/>
          <w:color w:val="0000FF"/>
          <w:sz w:val="14"/>
          <w:szCs w:val="14"/>
        </w:rPr>
        <w:t>&gt;</w:t>
      </w:r>
    </w:p>
    <w:p w14:paraId="63B5CD0B"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w:t>
      </w:r>
      <w:proofErr w:type="spellEnd"/>
      <w:r w:rsidRPr="003B47C5">
        <w:rPr>
          <w:rFonts w:ascii="Consolas" w:hAnsi="Consolas" w:cs="Consolas"/>
          <w:color w:val="0000FF"/>
          <w:sz w:val="14"/>
          <w:szCs w:val="14"/>
        </w:rPr>
        <w:t>&gt;</w:t>
      </w:r>
    </w:p>
    <w:p w14:paraId="63B5CD0C"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PartnerOrganisationName</w:t>
      </w:r>
      <w:proofErr w:type="spellEnd"/>
      <w:r w:rsidRPr="003B47C5">
        <w:rPr>
          <w:rFonts w:ascii="Consolas" w:hAnsi="Consolas" w:cs="Consolas"/>
          <w:color w:val="0000FF"/>
          <w:sz w:val="14"/>
          <w:szCs w:val="14"/>
        </w:rPr>
        <w:t>&gt;</w:t>
      </w:r>
      <w:r w:rsidRPr="003B47C5">
        <w:rPr>
          <w:rFonts w:ascii="Consolas" w:hAnsi="Consolas" w:cs="Consolas"/>
          <w:sz w:val="14"/>
          <w:szCs w:val="14"/>
        </w:rPr>
        <w:t>AAA Australian Support Services</w:t>
      </w: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PartnerOrganisationName</w:t>
      </w:r>
      <w:proofErr w:type="spellEnd"/>
      <w:r w:rsidRPr="003B47C5">
        <w:rPr>
          <w:rFonts w:ascii="Consolas" w:hAnsi="Consolas" w:cs="Consolas"/>
          <w:color w:val="0000FF"/>
          <w:sz w:val="14"/>
          <w:szCs w:val="14"/>
        </w:rPr>
        <w:t>&gt;</w:t>
      </w:r>
    </w:p>
    <w:p w14:paraId="63B5CD0D"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r w:rsidRPr="003B47C5">
        <w:rPr>
          <w:rFonts w:ascii="Consolas" w:hAnsi="Consolas" w:cs="Consolas"/>
          <w:sz w:val="14"/>
          <w:szCs w:val="14"/>
        </w:rPr>
        <w:t>2-4VO7W3</w:t>
      </w: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p>
    <w:p w14:paraId="63B5CD0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PartnerOrganisationABN</w:t>
      </w:r>
      <w:proofErr w:type="spellEnd"/>
      <w:r w:rsidRPr="003B47C5">
        <w:rPr>
          <w:rFonts w:ascii="Consolas" w:hAnsi="Consolas" w:cs="Consolas"/>
          <w:color w:val="0000FF"/>
          <w:sz w:val="14"/>
          <w:szCs w:val="14"/>
        </w:rPr>
        <w:t>&gt;</w:t>
      </w:r>
      <w:r w:rsidRPr="003B47C5">
        <w:rPr>
          <w:rFonts w:ascii="Consolas" w:hAnsi="Consolas" w:cs="Consolas"/>
          <w:sz w:val="14"/>
          <w:szCs w:val="14"/>
        </w:rPr>
        <w:t>11005357522</w:t>
      </w: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PartnerOrganisationABN</w:t>
      </w:r>
      <w:proofErr w:type="spellEnd"/>
      <w:r w:rsidRPr="003B47C5">
        <w:rPr>
          <w:rFonts w:ascii="Consolas" w:hAnsi="Consolas" w:cs="Consolas"/>
          <w:color w:val="0000FF"/>
          <w:sz w:val="14"/>
          <w:szCs w:val="14"/>
        </w:rPr>
        <w:t>&gt;</w:t>
      </w:r>
    </w:p>
    <w:p w14:paraId="63B5CD0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w:t>
      </w:r>
      <w:proofErr w:type="spellEnd"/>
      <w:r w:rsidRPr="003B47C5">
        <w:rPr>
          <w:rFonts w:ascii="Consolas" w:hAnsi="Consolas" w:cs="Consolas"/>
          <w:color w:val="0000FF"/>
          <w:sz w:val="14"/>
          <w:szCs w:val="14"/>
        </w:rPr>
        <w:t>&gt;</w:t>
      </w:r>
    </w:p>
    <w:p w14:paraId="63B5CD1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Pr>
          <w:rFonts w:ascii="Consolas" w:hAnsi="Consolas" w:cs="Consolas"/>
          <w:color w:val="0000FF"/>
          <w:sz w:val="14"/>
          <w:szCs w:val="14"/>
        </w:rPr>
        <w:t>/</w:t>
      </w:r>
      <w:proofErr w:type="spellStart"/>
      <w:r w:rsidRPr="003B47C5">
        <w:rPr>
          <w:rFonts w:ascii="Consolas" w:hAnsi="Consolas" w:cs="Consolas"/>
          <w:color w:val="A31515"/>
          <w:sz w:val="14"/>
          <w:szCs w:val="14"/>
        </w:rPr>
        <w:t>DeliveryPartners</w:t>
      </w:r>
      <w:proofErr w:type="spellEnd"/>
      <w:r>
        <w:rPr>
          <w:rFonts w:ascii="Consolas" w:hAnsi="Consolas" w:cs="Consolas"/>
          <w:color w:val="0000FF"/>
          <w:sz w:val="14"/>
          <w:szCs w:val="14"/>
        </w:rPr>
        <w:t>&gt;</w:t>
      </w:r>
    </w:p>
    <w:p w14:paraId="63B5CD11"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AvailableAssessmentTypes</w:t>
      </w:r>
      <w:proofErr w:type="spellEnd"/>
      <w:r w:rsidRPr="00575117">
        <w:rPr>
          <w:rFonts w:ascii="Consolas" w:hAnsi="Consolas" w:cs="Consolas"/>
          <w:color w:val="0000FF"/>
          <w:sz w:val="14"/>
          <w:szCs w:val="14"/>
        </w:rPr>
        <w:t>&gt;</w:t>
      </w:r>
    </w:p>
    <w:p w14:paraId="63B5CD1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A31515"/>
          <w:sz w:val="14"/>
          <w:szCs w:val="14"/>
        </w:rPr>
      </w:pPr>
      <w:r w:rsidRPr="00575117">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575117">
        <w:rPr>
          <w:rFonts w:ascii="Consolas" w:hAnsi="Consolas" w:cs="Consolas"/>
          <w:color w:val="0000FF"/>
          <w:sz w:val="14"/>
          <w:szCs w:val="14"/>
        </w:rPr>
        <w:t>&gt;</w:t>
      </w:r>
    </w:p>
    <w:p w14:paraId="63B5CD1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p>
    <w:p w14:paraId="63B5CD1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p>
    <w:p w14:paraId="63B5CD16"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1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p>
    <w:p w14:paraId="63B5CD1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p>
    <w:p w14:paraId="63B5CD1C"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1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E"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AvailableAssessmentTypes</w:t>
      </w:r>
      <w:proofErr w:type="spellEnd"/>
      <w:r w:rsidRPr="001D3FB3">
        <w:rPr>
          <w:rFonts w:ascii="Consolas" w:hAnsi="Consolas" w:cs="Consolas"/>
          <w:color w:val="0000FF"/>
          <w:sz w:val="14"/>
          <w:szCs w:val="14"/>
        </w:rPr>
        <w:t>&gt;</w:t>
      </w:r>
    </w:p>
    <w:p w14:paraId="63B5CD1F" w14:textId="77777777" w:rsidR="003264D6" w:rsidRPr="003264D6" w:rsidRDefault="009B277E" w:rsidP="003264D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w:t>
      </w:r>
      <w:proofErr w:type="spellEnd"/>
      <w:r w:rsidRPr="0033023B">
        <w:rPr>
          <w:rFonts w:ascii="Consolas" w:hAnsi="Consolas" w:cs="Consolas"/>
          <w:color w:val="0000FF"/>
          <w:sz w:val="14"/>
          <w:szCs w:val="14"/>
        </w:rPr>
        <w:t>&gt;</w:t>
      </w:r>
    </w:p>
    <w:p w14:paraId="63B5CD20" w14:textId="48C3C532" w:rsidR="008527FB" w:rsidRPr="007E556D" w:rsidRDefault="007E556D" w:rsidP="00823CC7">
      <w:pPr>
        <w:pStyle w:val="Heading4"/>
        <w:pageBreakBefore/>
        <w:rPr>
          <w:rFonts w:ascii="Georgia" w:hAnsi="Georgia"/>
          <w:i w:val="0"/>
          <w:iCs w:val="0"/>
          <w:color w:val="31849B" w:themeColor="accent5" w:themeShade="BF"/>
          <w:sz w:val="24"/>
          <w:szCs w:val="24"/>
        </w:rPr>
      </w:pPr>
      <w:bookmarkStart w:id="38" w:name="_Toc210836197"/>
      <w:r>
        <w:rPr>
          <w:rFonts w:ascii="Georgia" w:hAnsi="Georgia"/>
          <w:i w:val="0"/>
          <w:iCs w:val="0"/>
          <w:color w:val="31849B" w:themeColor="accent5" w:themeShade="BF"/>
          <w:sz w:val="24"/>
          <w:szCs w:val="24"/>
        </w:rPr>
        <w:lastRenderedPageBreak/>
        <w:t xml:space="preserve">3.3.2 </w:t>
      </w:r>
      <w:r w:rsidR="003264D6" w:rsidRPr="007E556D">
        <w:rPr>
          <w:rFonts w:ascii="Georgia" w:hAnsi="Georgia"/>
          <w:i w:val="0"/>
          <w:iCs w:val="0"/>
          <w:color w:val="31849B" w:themeColor="accent5" w:themeShade="BF"/>
          <w:sz w:val="24"/>
          <w:szCs w:val="24"/>
        </w:rPr>
        <w:t>Outlet</w:t>
      </w:r>
      <w:r w:rsidR="00AC2A4C" w:rsidRPr="007E556D">
        <w:rPr>
          <w:rFonts w:ascii="Georgia" w:hAnsi="Georgia"/>
          <w:i w:val="0"/>
          <w:iCs w:val="0"/>
          <w:color w:val="31849B" w:themeColor="accent5" w:themeShade="BF"/>
          <w:sz w:val="24"/>
          <w:szCs w:val="24"/>
        </w:rPr>
        <w:t xml:space="preserve"> data</w:t>
      </w:r>
      <w:bookmarkEnd w:id="38"/>
    </w:p>
    <w:p w14:paraId="63B5CD21" w14:textId="2AA4AEA0" w:rsidR="003264D6" w:rsidRPr="00594993" w:rsidRDefault="003264D6" w:rsidP="00594993">
      <w:pPr>
        <w:spacing w:after="120"/>
        <w:jc w:val="both"/>
      </w:pPr>
      <w:r w:rsidRPr="00594993">
        <w:t xml:space="preserve">The </w:t>
      </w:r>
      <w:r w:rsidR="00110BCC">
        <w:t>o</w:t>
      </w:r>
      <w:r w:rsidR="00110BCC" w:rsidRPr="00594993">
        <w:t xml:space="preserve">utlet </w:t>
      </w:r>
      <w:r w:rsidR="00110BCC">
        <w:t>a</w:t>
      </w:r>
      <w:r w:rsidR="00497F84" w:rsidRPr="00594993">
        <w:t xml:space="preserve">ctivity </w:t>
      </w:r>
      <w:r w:rsidR="00845B3E" w:rsidRPr="00594993">
        <w:t>(</w:t>
      </w:r>
      <w:proofErr w:type="spellStart"/>
      <w:r w:rsidR="00845B3E" w:rsidRPr="00594993">
        <w:rPr>
          <w:b/>
        </w:rPr>
        <w:t>OutletActivity</w:t>
      </w:r>
      <w:proofErr w:type="spellEnd"/>
      <w:r w:rsidR="00845B3E" w:rsidRPr="00594993">
        <w:t xml:space="preserve">) </w:t>
      </w:r>
      <w:r w:rsidRPr="00594993">
        <w:t>data section within the file is in the following format:</w:t>
      </w:r>
    </w:p>
    <w:p w14:paraId="63B5CD2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w:t>
      </w:r>
      <w:proofErr w:type="spellEnd"/>
      <w:r w:rsidRPr="0033023B">
        <w:rPr>
          <w:rFonts w:ascii="Consolas" w:hAnsi="Consolas" w:cs="Consolas"/>
          <w:color w:val="0000FF"/>
          <w:sz w:val="14"/>
          <w:szCs w:val="14"/>
        </w:rPr>
        <w:t>&gt;</w:t>
      </w:r>
    </w:p>
    <w:p w14:paraId="63B5CD2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&lt;</w:t>
      </w:r>
      <w:proofErr w:type="spellStart"/>
      <w:r w:rsidRPr="000F7ECE">
        <w:rPr>
          <w:rFonts w:ascii="Consolas" w:hAnsi="Consolas" w:cs="Consolas"/>
          <w:color w:val="A31515"/>
          <w:sz w:val="14"/>
          <w:szCs w:val="14"/>
        </w:rPr>
        <w:t>OutletId</w:t>
      </w:r>
      <w:proofErr w:type="spellEnd"/>
      <w:r>
        <w:rPr>
          <w:rFonts w:ascii="Consolas" w:hAnsi="Consolas" w:cs="Consolas"/>
          <w:color w:val="0000FF"/>
          <w:sz w:val="14"/>
          <w:szCs w:val="14"/>
        </w:rPr>
        <w:t>&gt;</w:t>
      </w:r>
      <w:r w:rsidRPr="00667A14">
        <w:rPr>
          <w:rFonts w:ascii="Consolas" w:hAnsi="Consolas" w:cs="Consolas"/>
          <w:color w:val="000000"/>
          <w:sz w:val="14"/>
          <w:szCs w:val="14"/>
        </w:rPr>
        <w:t>7</w:t>
      </w:r>
      <w:r w:rsidR="003264D6">
        <w:rPr>
          <w:rFonts w:ascii="Consolas" w:hAnsi="Consolas" w:cs="Consolas"/>
          <w:color w:val="000000"/>
          <w:sz w:val="14"/>
          <w:szCs w:val="14"/>
        </w:rPr>
        <w:t>6</w:t>
      </w:r>
      <w:r>
        <w:rPr>
          <w:rFonts w:ascii="Consolas" w:hAnsi="Consolas" w:cs="Consolas"/>
          <w:color w:val="0000FF"/>
          <w:sz w:val="14"/>
          <w:szCs w:val="14"/>
        </w:rPr>
        <w:t>&lt;/</w:t>
      </w:r>
      <w:proofErr w:type="spellStart"/>
      <w:r w:rsidRPr="000F7ECE">
        <w:rPr>
          <w:rFonts w:ascii="Consolas" w:hAnsi="Consolas" w:cs="Consolas"/>
          <w:color w:val="A31515"/>
          <w:sz w:val="14"/>
          <w:szCs w:val="14"/>
        </w:rPr>
        <w:t>OutletId</w:t>
      </w:r>
      <w:proofErr w:type="spellEnd"/>
      <w:r>
        <w:rPr>
          <w:rFonts w:ascii="Consolas" w:hAnsi="Consolas" w:cs="Consolas"/>
          <w:color w:val="0000FF"/>
          <w:sz w:val="14"/>
          <w:szCs w:val="14"/>
        </w:rPr>
        <w:t>/&gt;</w:t>
      </w:r>
    </w:p>
    <w:p w14:paraId="63B5CD2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OutletActivityId</w:t>
      </w:r>
      <w:proofErr w:type="spellEnd"/>
      <w:r w:rsidRPr="0033023B">
        <w:rPr>
          <w:rFonts w:ascii="Consolas" w:hAnsi="Consolas" w:cs="Consolas"/>
          <w:color w:val="0000FF"/>
          <w:sz w:val="14"/>
          <w:szCs w:val="14"/>
        </w:rPr>
        <w:t>&gt;</w:t>
      </w:r>
      <w:r w:rsidR="003264D6">
        <w:rPr>
          <w:rFonts w:ascii="Consolas" w:hAnsi="Consolas" w:cs="Consolas"/>
          <w:color w:val="000000"/>
          <w:sz w:val="14"/>
          <w:szCs w:val="14"/>
        </w:rPr>
        <w:t>54321</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OutletActivityId</w:t>
      </w:r>
      <w:proofErr w:type="spellEnd"/>
      <w:r w:rsidRPr="0033023B">
        <w:rPr>
          <w:rFonts w:ascii="Consolas" w:hAnsi="Consolas" w:cs="Consolas"/>
          <w:color w:val="0000FF"/>
          <w:sz w:val="14"/>
          <w:szCs w:val="14"/>
        </w:rPr>
        <w:t>&gt;</w:t>
      </w:r>
    </w:p>
    <w:p w14:paraId="63B5CD2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AAA Help</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OutletName</w:t>
      </w:r>
      <w:proofErr w:type="spellEnd"/>
      <w:r w:rsidRPr="0033023B">
        <w:rPr>
          <w:rFonts w:ascii="Consolas" w:hAnsi="Consolas" w:cs="Consolas"/>
          <w:color w:val="0000FF"/>
          <w:sz w:val="14"/>
          <w:szCs w:val="14"/>
        </w:rPr>
        <w:t>&gt;</w:t>
      </w:r>
    </w:p>
    <w:p w14:paraId="63B5CD2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667A14">
        <w:rPr>
          <w:rFonts w:ascii="Consolas" w:hAnsi="Consolas" w:cs="Consolas"/>
          <w:color w:val="0000FF"/>
          <w:sz w:val="14"/>
          <w:szCs w:val="14"/>
        </w:rPr>
        <w:t>&lt;</w:t>
      </w:r>
      <w:proofErr w:type="spellStart"/>
      <w:r w:rsidRPr="00667A14">
        <w:rPr>
          <w:rFonts w:ascii="Consolas" w:hAnsi="Consolas" w:cs="Consolas"/>
          <w:color w:val="A31515"/>
          <w:sz w:val="14"/>
          <w:szCs w:val="14"/>
        </w:rPr>
        <w:t>OutletActivityStatus</w:t>
      </w:r>
      <w:proofErr w:type="spellEnd"/>
      <w:r w:rsidRPr="00667A14">
        <w:rPr>
          <w:rFonts w:ascii="Consolas" w:hAnsi="Consolas" w:cs="Consolas"/>
          <w:color w:val="0000FF"/>
          <w:sz w:val="14"/>
          <w:szCs w:val="14"/>
        </w:rPr>
        <w:t>&gt;</w:t>
      </w:r>
      <w:r w:rsidRPr="00667A14">
        <w:rPr>
          <w:rFonts w:ascii="Consolas" w:hAnsi="Consolas" w:cs="Consolas"/>
          <w:color w:val="000000"/>
          <w:sz w:val="14"/>
          <w:szCs w:val="14"/>
        </w:rPr>
        <w:t>APPROVED</w:t>
      </w:r>
      <w:r w:rsidRPr="00667A14">
        <w:rPr>
          <w:rFonts w:ascii="Consolas" w:hAnsi="Consolas" w:cs="Consolas"/>
          <w:color w:val="0000FF"/>
          <w:sz w:val="14"/>
          <w:szCs w:val="14"/>
        </w:rPr>
        <w:t>&lt;/</w:t>
      </w:r>
      <w:proofErr w:type="spellStart"/>
      <w:r w:rsidRPr="00667A14">
        <w:rPr>
          <w:rFonts w:ascii="Consolas" w:hAnsi="Consolas" w:cs="Consolas"/>
          <w:color w:val="A31515"/>
          <w:sz w:val="14"/>
          <w:szCs w:val="14"/>
        </w:rPr>
        <w:t>OutletActivityStatus</w:t>
      </w:r>
      <w:proofErr w:type="spellEnd"/>
      <w:r w:rsidRPr="00667A14">
        <w:rPr>
          <w:rFonts w:ascii="Consolas" w:hAnsi="Consolas" w:cs="Consolas"/>
          <w:color w:val="0000FF"/>
          <w:sz w:val="14"/>
          <w:szCs w:val="14"/>
        </w:rPr>
        <w:t>&gt;</w:t>
      </w:r>
    </w:p>
    <w:p w14:paraId="63B5CD2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67A14">
        <w:rPr>
          <w:rFonts w:ascii="Consolas" w:hAnsi="Consolas" w:cs="Consolas"/>
          <w:color w:val="000000"/>
          <w:sz w:val="14"/>
          <w:szCs w:val="14"/>
        </w:rPr>
        <w:t>&lt;</w:t>
      </w:r>
      <w:proofErr w:type="spellStart"/>
      <w:r w:rsidRPr="00667A14">
        <w:rPr>
          <w:rFonts w:ascii="Consolas" w:hAnsi="Consolas" w:cs="Consolas"/>
          <w:color w:val="A31515"/>
          <w:sz w:val="14"/>
          <w:szCs w:val="14"/>
        </w:rPr>
        <w:t>OrganisationActivityId</w:t>
      </w:r>
      <w:proofErr w:type="spellEnd"/>
      <w:r w:rsidRPr="00667A14">
        <w:rPr>
          <w:rFonts w:ascii="Consolas" w:hAnsi="Consolas" w:cs="Consolas"/>
          <w:color w:val="000000"/>
          <w:sz w:val="14"/>
          <w:szCs w:val="14"/>
        </w:rPr>
        <w:t>&gt;</w:t>
      </w:r>
      <w:r w:rsidR="003C0819">
        <w:rPr>
          <w:rFonts w:ascii="Consolas" w:hAnsi="Consolas" w:cs="Consolas"/>
          <w:color w:val="000000"/>
          <w:sz w:val="14"/>
          <w:szCs w:val="14"/>
        </w:rPr>
        <w:t>1234</w:t>
      </w:r>
      <w:r w:rsidRPr="00667A14">
        <w:rPr>
          <w:rFonts w:ascii="Consolas" w:hAnsi="Consolas" w:cs="Consolas"/>
          <w:color w:val="000000"/>
          <w:sz w:val="14"/>
          <w:szCs w:val="14"/>
        </w:rPr>
        <w:t>&lt;/</w:t>
      </w:r>
      <w:proofErr w:type="spellStart"/>
      <w:r w:rsidRPr="00667A14">
        <w:rPr>
          <w:rFonts w:ascii="Consolas" w:hAnsi="Consolas" w:cs="Consolas"/>
          <w:color w:val="A31515"/>
          <w:sz w:val="14"/>
          <w:szCs w:val="14"/>
        </w:rPr>
        <w:t>OrganisationActivityId</w:t>
      </w:r>
      <w:proofErr w:type="spellEnd"/>
      <w:r w:rsidRPr="00667A14">
        <w:rPr>
          <w:rFonts w:ascii="Consolas" w:hAnsi="Consolas" w:cs="Consolas"/>
          <w:color w:val="000000"/>
          <w:sz w:val="14"/>
          <w:szCs w:val="14"/>
        </w:rPr>
        <w:t>&gt;</w:t>
      </w:r>
    </w:p>
    <w:p w14:paraId="63B5CD2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ActivityName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ActivityName</w:t>
      </w:r>
      <w:proofErr w:type="spellEnd"/>
      <w:r w:rsidRPr="0033023B">
        <w:rPr>
          <w:rFonts w:ascii="Consolas" w:hAnsi="Consolas" w:cs="Consolas"/>
          <w:color w:val="0000FF"/>
          <w:sz w:val="14"/>
          <w:szCs w:val="14"/>
        </w:rPr>
        <w:t>&gt;</w:t>
      </w:r>
    </w:p>
    <w:p w14:paraId="63B5CD2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ProgramName</w:t>
      </w:r>
      <w:proofErr w:type="spellEnd"/>
      <w:r w:rsidRPr="0033023B">
        <w:rPr>
          <w:rFonts w:ascii="Consolas" w:hAnsi="Consolas" w:cs="Consolas"/>
          <w:color w:val="0000FF"/>
          <w:sz w:val="14"/>
          <w:szCs w:val="14"/>
        </w:rPr>
        <w:t>&gt;</w:t>
      </w:r>
      <w:r w:rsidR="003C0819" w:rsidRPr="003C0819">
        <w:t xml:space="preserve"> </w:t>
      </w:r>
      <w:r w:rsidR="003C0819" w:rsidRPr="003C0819">
        <w:rPr>
          <w:rFonts w:ascii="Consolas" w:hAnsi="Consolas" w:cs="Consolas"/>
          <w:color w:val="000000"/>
          <w:sz w:val="14"/>
          <w:szCs w:val="14"/>
        </w:rPr>
        <w:t>Programme 2.1 - Families and Communities</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ProgramName</w:t>
      </w:r>
      <w:proofErr w:type="spellEnd"/>
      <w:r w:rsidRPr="0033023B">
        <w:rPr>
          <w:rFonts w:ascii="Consolas" w:hAnsi="Consolas" w:cs="Consolas"/>
          <w:color w:val="0000FF"/>
          <w:sz w:val="14"/>
          <w:szCs w:val="14"/>
        </w:rPr>
        <w:t>&gt;</w:t>
      </w:r>
    </w:p>
    <w:p w14:paraId="63B5CD2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r w:rsidRPr="0033023B">
        <w:rPr>
          <w:rFonts w:ascii="Consolas" w:hAnsi="Consolas" w:cs="Consolas"/>
          <w:color w:val="000000"/>
          <w:sz w:val="14"/>
          <w:szCs w:val="14"/>
        </w:rPr>
        <w:t>2014-07-01T00:00:00</w:t>
      </w: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p>
    <w:p w14:paraId="63B5CD2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EndDate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20</w:t>
      </w:r>
      <w:r w:rsidR="003C0819">
        <w:rPr>
          <w:rFonts w:ascii="Consolas" w:hAnsi="Consolas" w:cs="Consolas"/>
          <w:color w:val="000000"/>
          <w:sz w:val="14"/>
          <w:szCs w:val="14"/>
        </w:rPr>
        <w:t>20</w:t>
      </w:r>
      <w:r w:rsidRPr="0033023B">
        <w:rPr>
          <w:rFonts w:ascii="Consolas" w:hAnsi="Consolas" w:cs="Consolas"/>
          <w:color w:val="000000"/>
          <w:sz w:val="14"/>
          <w:szCs w:val="14"/>
        </w:rPr>
        <w:t>-07-31T00:00:00</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EndDate</w:t>
      </w:r>
      <w:proofErr w:type="spellEnd"/>
      <w:r w:rsidRPr="0033023B">
        <w:rPr>
          <w:rFonts w:ascii="Consolas" w:hAnsi="Consolas" w:cs="Consolas"/>
          <w:color w:val="0000FF"/>
          <w:sz w:val="14"/>
          <w:szCs w:val="14"/>
        </w:rPr>
        <w:t>&gt;</w:t>
      </w:r>
    </w:p>
    <w:p w14:paraId="63B5CD2C" w14:textId="77777777" w:rsidR="009B277E" w:rsidRPr="008527FB" w:rsidRDefault="009B277E" w:rsidP="009549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w:t>
      </w:r>
      <w:proofErr w:type="spellEnd"/>
      <w:r w:rsidRPr="0033023B">
        <w:rPr>
          <w:rFonts w:ascii="Consolas" w:hAnsi="Consolas" w:cs="Consolas"/>
          <w:color w:val="0000FF"/>
          <w:sz w:val="14"/>
          <w:szCs w:val="14"/>
        </w:rPr>
        <w:t>&gt;</w:t>
      </w:r>
    </w:p>
    <w:p w14:paraId="63B5CD2D" w14:textId="77777777" w:rsidR="00510DBF" w:rsidRDefault="00510DBF">
      <w:pPr>
        <w:rPr>
          <w:rFonts w:eastAsiaTheme="majorEastAsia" w:cstheme="majorBidi"/>
          <w:b/>
          <w:bCs/>
          <w:sz w:val="32"/>
          <w:szCs w:val="28"/>
        </w:rPr>
      </w:pPr>
      <w:bookmarkStart w:id="39" w:name="_Bulk_Upload_XML"/>
      <w:bookmarkStart w:id="40" w:name="_Ref399309012"/>
      <w:bookmarkEnd w:id="39"/>
      <w:r>
        <w:br w:type="page"/>
      </w:r>
    </w:p>
    <w:p w14:paraId="63B5CD2E" w14:textId="501D209C" w:rsidR="00333EC8" w:rsidRPr="001A7143" w:rsidRDefault="00333EC8" w:rsidP="006C6B4E">
      <w:pPr>
        <w:pStyle w:val="Heading2"/>
        <w:numPr>
          <w:ilvl w:val="0"/>
          <w:numId w:val="14"/>
        </w:numPr>
        <w:spacing w:before="120" w:after="120"/>
        <w:ind w:left="578" w:hanging="578"/>
        <w:rPr>
          <w:rFonts w:ascii="Georgia" w:hAnsi="Georgia"/>
          <w:color w:val="215868" w:themeColor="accent5" w:themeShade="80"/>
          <w:sz w:val="32"/>
          <w:szCs w:val="32"/>
          <w:lang w:eastAsia="en-AU"/>
        </w:rPr>
      </w:pPr>
      <w:bookmarkStart w:id="41" w:name="_Bulk_Upload_XML_1"/>
      <w:bookmarkStart w:id="42" w:name="_Toc210836198"/>
      <w:bookmarkEnd w:id="41"/>
      <w:r w:rsidRPr="001A7143">
        <w:rPr>
          <w:rFonts w:ascii="Georgia" w:hAnsi="Georgia"/>
          <w:color w:val="215868" w:themeColor="accent5" w:themeShade="80"/>
          <w:sz w:val="32"/>
          <w:szCs w:val="32"/>
          <w:lang w:eastAsia="en-AU"/>
        </w:rPr>
        <w:lastRenderedPageBreak/>
        <w:t xml:space="preserve">Bulk </w:t>
      </w:r>
      <w:r w:rsidR="00130561" w:rsidRPr="001A7143">
        <w:rPr>
          <w:rFonts w:ascii="Georgia" w:hAnsi="Georgia"/>
          <w:color w:val="215868" w:themeColor="accent5" w:themeShade="80"/>
          <w:sz w:val="32"/>
          <w:szCs w:val="32"/>
          <w:lang w:eastAsia="en-AU"/>
        </w:rPr>
        <w:t xml:space="preserve">upload </w:t>
      </w:r>
      <w:r w:rsidRPr="001A7143">
        <w:rPr>
          <w:rFonts w:ascii="Georgia" w:hAnsi="Georgia"/>
          <w:color w:val="215868" w:themeColor="accent5" w:themeShade="80"/>
          <w:sz w:val="32"/>
          <w:szCs w:val="32"/>
          <w:lang w:eastAsia="en-AU"/>
        </w:rPr>
        <w:t xml:space="preserve">XML </w:t>
      </w:r>
      <w:bookmarkStart w:id="43" w:name="_Toc378771440"/>
      <w:bookmarkEnd w:id="40"/>
      <w:r w:rsidR="00130561" w:rsidRPr="001A7143">
        <w:rPr>
          <w:rFonts w:ascii="Georgia" w:hAnsi="Georgia"/>
          <w:color w:val="215868" w:themeColor="accent5" w:themeShade="80"/>
          <w:sz w:val="32"/>
          <w:szCs w:val="32"/>
          <w:lang w:eastAsia="en-AU"/>
        </w:rPr>
        <w:t>file</w:t>
      </w:r>
      <w:bookmarkEnd w:id="42"/>
    </w:p>
    <w:p w14:paraId="63B5CD2F" w14:textId="301B85BD"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44" w:name="_Toc210836199"/>
      <w:r w:rsidRPr="00CE4C6E">
        <w:rPr>
          <w:rFonts w:ascii="Georgia" w:hAnsi="Georgia"/>
          <w:color w:val="31849B" w:themeColor="accent5" w:themeShade="BF"/>
          <w:sz w:val="28"/>
          <w:szCs w:val="28"/>
        </w:rPr>
        <w:t xml:space="preserve">XML </w:t>
      </w:r>
      <w:r w:rsidR="00130561" w:rsidRPr="00CE4C6E">
        <w:rPr>
          <w:rFonts w:ascii="Georgia" w:hAnsi="Georgia"/>
          <w:color w:val="31849B" w:themeColor="accent5" w:themeShade="BF"/>
          <w:sz w:val="28"/>
          <w:szCs w:val="28"/>
        </w:rPr>
        <w:t xml:space="preserve">data </w:t>
      </w:r>
      <w:bookmarkEnd w:id="43"/>
      <w:r w:rsidR="00130561" w:rsidRPr="00CE4C6E">
        <w:rPr>
          <w:rFonts w:ascii="Georgia" w:hAnsi="Georgia"/>
          <w:color w:val="31849B" w:themeColor="accent5" w:themeShade="BF"/>
          <w:sz w:val="28"/>
          <w:szCs w:val="28"/>
        </w:rPr>
        <w:t>types</w:t>
      </w:r>
      <w:bookmarkEnd w:id="44"/>
    </w:p>
    <w:p w14:paraId="63B5CD30" w14:textId="6C97C633" w:rsidR="00BE1A95" w:rsidRPr="00594993" w:rsidRDefault="00333EC8" w:rsidP="007C5DF0">
      <w:pPr>
        <w:spacing w:after="120"/>
        <w:jc w:val="both"/>
        <w:rPr>
          <w:szCs w:val="20"/>
        </w:rPr>
      </w:pPr>
      <w:r w:rsidRPr="00594993">
        <w:rPr>
          <w:szCs w:val="20"/>
        </w:rPr>
        <w:t>Definitions of the data types used in</w:t>
      </w:r>
      <w:r w:rsidR="00B26978" w:rsidRPr="00594993">
        <w:rPr>
          <w:szCs w:val="20"/>
        </w:rPr>
        <w:t xml:space="preserve"> the</w:t>
      </w:r>
      <w:r w:rsidRPr="00594993">
        <w:rPr>
          <w:szCs w:val="20"/>
        </w:rPr>
        <w:t xml:space="preserve"> input file can be found at the World Wide Web Consortium website. The URL for the specifications for the data types is</w:t>
      </w:r>
      <w:r w:rsidR="00DF777E" w:rsidRPr="00594993">
        <w:rPr>
          <w:szCs w:val="20"/>
        </w:rPr>
        <w:t>:</w:t>
      </w:r>
      <w:bookmarkStart w:id="45" w:name="_Toc378771441"/>
    </w:p>
    <w:p w14:paraId="63B5CD31" w14:textId="5EC024C2" w:rsidR="00AC721F" w:rsidRPr="00594993" w:rsidRDefault="00110BCC" w:rsidP="007C5DF0">
      <w:pPr>
        <w:spacing w:after="240"/>
        <w:jc w:val="both"/>
        <w:rPr>
          <w:color w:val="04617B"/>
          <w:szCs w:val="20"/>
        </w:rPr>
      </w:pPr>
      <w:hyperlink r:id="rId19" w:anchor="built-in-datatypes" w:history="1">
        <w:r w:rsidRPr="00594993">
          <w:rPr>
            <w:rStyle w:val="Hyperlink"/>
            <w:color w:val="04617B"/>
          </w:rPr>
          <w:t>http://www.w3.org/TR/xmlschema-2/#built-in-datatypes</w:t>
        </w:r>
      </w:hyperlink>
    </w:p>
    <w:p w14:paraId="63B5CD32" w14:textId="46508376"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46" w:name="_Toc136336660"/>
      <w:bookmarkStart w:id="47" w:name="_Toc136337292"/>
      <w:bookmarkStart w:id="48" w:name="_Toc210836200"/>
      <w:bookmarkEnd w:id="46"/>
      <w:bookmarkEnd w:id="47"/>
      <w:r w:rsidRPr="00CE4C6E">
        <w:rPr>
          <w:rFonts w:ascii="Georgia" w:hAnsi="Georgia"/>
          <w:color w:val="31849B" w:themeColor="accent5" w:themeShade="BF"/>
          <w:sz w:val="28"/>
          <w:szCs w:val="28"/>
        </w:rPr>
        <w:t xml:space="preserve">XML </w:t>
      </w:r>
      <w:r w:rsidR="00130561" w:rsidRPr="00CE4C6E">
        <w:rPr>
          <w:rFonts w:ascii="Georgia" w:hAnsi="Georgia"/>
          <w:color w:val="31849B" w:themeColor="accent5" w:themeShade="BF"/>
          <w:sz w:val="28"/>
          <w:szCs w:val="28"/>
        </w:rPr>
        <w:t xml:space="preserve">validation </w:t>
      </w:r>
      <w:bookmarkEnd w:id="45"/>
      <w:r w:rsidR="00130561" w:rsidRPr="00CE4C6E">
        <w:rPr>
          <w:rFonts w:ascii="Georgia" w:hAnsi="Georgia"/>
          <w:color w:val="31849B" w:themeColor="accent5" w:themeShade="BF"/>
          <w:sz w:val="28"/>
          <w:szCs w:val="28"/>
        </w:rPr>
        <w:t>rules</w:t>
      </w:r>
      <w:bookmarkEnd w:id="48"/>
    </w:p>
    <w:p w14:paraId="6F5D02C6" w14:textId="145105F3" w:rsidR="00F2762F" w:rsidRPr="00594993" w:rsidRDefault="00333EC8" w:rsidP="007C5DF0">
      <w:pPr>
        <w:spacing w:before="120" w:after="120"/>
        <w:jc w:val="both"/>
        <w:rPr>
          <w:szCs w:val="20"/>
        </w:rPr>
      </w:pPr>
      <w:r w:rsidRPr="00594993">
        <w:rPr>
          <w:szCs w:val="20"/>
        </w:rPr>
        <w:t xml:space="preserve">The </w:t>
      </w:r>
      <w:r w:rsidR="002502C4" w:rsidRPr="00594993">
        <w:rPr>
          <w:szCs w:val="20"/>
        </w:rPr>
        <w:t>m</w:t>
      </w:r>
      <w:r w:rsidRPr="00594993">
        <w:rPr>
          <w:szCs w:val="20"/>
        </w:rPr>
        <w:t xml:space="preserve">essage </w:t>
      </w:r>
      <w:r w:rsidR="002502C4" w:rsidRPr="00594993">
        <w:rPr>
          <w:szCs w:val="20"/>
        </w:rPr>
        <w:t>d</w:t>
      </w:r>
      <w:r w:rsidRPr="00594993">
        <w:rPr>
          <w:szCs w:val="20"/>
        </w:rPr>
        <w:t xml:space="preserve">efinition tables in the following sections contain a column with </w:t>
      </w:r>
      <w:r w:rsidR="002502C4" w:rsidRPr="00594993">
        <w:rPr>
          <w:szCs w:val="20"/>
        </w:rPr>
        <w:t>v</w:t>
      </w:r>
      <w:r w:rsidRPr="00594993">
        <w:rPr>
          <w:szCs w:val="20"/>
        </w:rPr>
        <w:t xml:space="preserve">alidation </w:t>
      </w:r>
      <w:r w:rsidR="002502C4" w:rsidRPr="00594993">
        <w:rPr>
          <w:szCs w:val="20"/>
        </w:rPr>
        <w:t>r</w:t>
      </w:r>
      <w:r w:rsidRPr="00594993">
        <w:rPr>
          <w:szCs w:val="20"/>
        </w:rPr>
        <w:t xml:space="preserve">ules. These rules along with the other business rules are applied to </w:t>
      </w:r>
      <w:r w:rsidR="002D5B4B" w:rsidRPr="00594993">
        <w:rPr>
          <w:szCs w:val="20"/>
        </w:rPr>
        <w:t>the data as it is processed.</w:t>
      </w:r>
    </w:p>
    <w:p w14:paraId="63B5CD34" w14:textId="77777777" w:rsidR="00333EC8" w:rsidRPr="00594993" w:rsidRDefault="00333EC8" w:rsidP="007C5DF0">
      <w:pPr>
        <w:spacing w:before="120" w:after="120"/>
        <w:jc w:val="both"/>
        <w:rPr>
          <w:szCs w:val="20"/>
        </w:rPr>
      </w:pPr>
      <w:r w:rsidRPr="00594993">
        <w:rPr>
          <w:szCs w:val="20"/>
        </w:rPr>
        <w:t>All rules that apply in the online system apply to bulk uploads.</w:t>
      </w:r>
    </w:p>
    <w:p w14:paraId="63B5CD35" w14:textId="2290715D"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49" w:name="_Toc210836201"/>
      <w:r w:rsidRPr="00CE4C6E">
        <w:rPr>
          <w:rFonts w:ascii="Georgia" w:hAnsi="Georgia"/>
          <w:color w:val="31849B" w:themeColor="accent5" w:themeShade="BF"/>
          <w:sz w:val="28"/>
          <w:szCs w:val="28"/>
        </w:rPr>
        <w:t xml:space="preserve">XML </w:t>
      </w:r>
      <w:r w:rsidR="00130561" w:rsidRPr="00CE4C6E">
        <w:rPr>
          <w:rFonts w:ascii="Georgia" w:hAnsi="Georgia"/>
          <w:color w:val="31849B" w:themeColor="accent5" w:themeShade="BF"/>
          <w:sz w:val="28"/>
          <w:szCs w:val="28"/>
        </w:rPr>
        <w:t>input file details</w:t>
      </w:r>
      <w:bookmarkEnd w:id="49"/>
    </w:p>
    <w:p w14:paraId="63B5CD36" w14:textId="77777777" w:rsidR="00333EC8" w:rsidRPr="00594993" w:rsidRDefault="00333EC8" w:rsidP="007C5DF0">
      <w:pPr>
        <w:spacing w:before="120" w:after="120"/>
        <w:jc w:val="both"/>
        <w:rPr>
          <w:szCs w:val="20"/>
        </w:rPr>
      </w:pPr>
      <w:r w:rsidRPr="00594993">
        <w:rPr>
          <w:szCs w:val="20"/>
        </w:rPr>
        <w:t xml:space="preserve">The XML file can contain any number and combination of clients, cases, sessions, client assessments and session assessments. The maximum file size allowed is </w:t>
      </w:r>
      <w:r w:rsidR="006B139D" w:rsidRPr="00594993">
        <w:rPr>
          <w:b/>
          <w:szCs w:val="20"/>
        </w:rPr>
        <w:t>10</w:t>
      </w:r>
      <w:r w:rsidRPr="00594993">
        <w:rPr>
          <w:b/>
          <w:szCs w:val="20"/>
        </w:rPr>
        <w:t>MB</w:t>
      </w:r>
      <w:r w:rsidRPr="00594993">
        <w:rPr>
          <w:szCs w:val="20"/>
        </w:rPr>
        <w:t>.</w:t>
      </w:r>
    </w:p>
    <w:p w14:paraId="63B5CD37" w14:textId="18C8E13B" w:rsidR="000728B2" w:rsidRPr="00594993" w:rsidRDefault="00333EC8" w:rsidP="007C5DF0">
      <w:pPr>
        <w:spacing w:before="120" w:after="120"/>
        <w:jc w:val="both"/>
        <w:rPr>
          <w:szCs w:val="20"/>
        </w:rPr>
      </w:pPr>
      <w:r w:rsidRPr="00594993">
        <w:rPr>
          <w:szCs w:val="20"/>
        </w:rPr>
        <w:t xml:space="preserve">The XML file is validated against the </w:t>
      </w:r>
      <w:r w:rsidR="002041AB" w:rsidRPr="00594993">
        <w:rPr>
          <w:color w:val="0000FF"/>
          <w:szCs w:val="20"/>
          <w:u w:val="single"/>
        </w:rPr>
        <w:fldChar w:fldCharType="begin"/>
      </w:r>
      <w:r w:rsidR="002041AB" w:rsidRPr="00594993">
        <w:rPr>
          <w:color w:val="0000FF"/>
          <w:szCs w:val="20"/>
          <w:u w:val="single"/>
        </w:rPr>
        <w:instrText xml:space="preserve"> REF _Ref399309442 \h </w:instrText>
      </w:r>
      <w:r w:rsidR="00F91E23" w:rsidRPr="00594993">
        <w:rPr>
          <w:color w:val="0000FF"/>
          <w:szCs w:val="20"/>
          <w:u w:val="single"/>
        </w:rPr>
        <w:instrText xml:space="preserve"> \* MERGEFORMAT </w:instrText>
      </w:r>
      <w:r w:rsidR="002041AB" w:rsidRPr="00594993">
        <w:rPr>
          <w:color w:val="0000FF"/>
          <w:szCs w:val="20"/>
          <w:u w:val="single"/>
        </w:rPr>
      </w:r>
      <w:r w:rsidR="002041AB" w:rsidRPr="00594993">
        <w:rPr>
          <w:color w:val="0000FF"/>
          <w:szCs w:val="20"/>
          <w:u w:val="single"/>
        </w:rPr>
        <w:fldChar w:fldCharType="separate"/>
      </w:r>
      <w:r w:rsidR="004D08CC" w:rsidRPr="004D08CC">
        <w:rPr>
          <w:szCs w:val="20"/>
        </w:rPr>
        <w:t>XML schema file</w:t>
      </w:r>
      <w:r w:rsidR="002041AB" w:rsidRPr="00594993">
        <w:rPr>
          <w:color w:val="0000FF"/>
          <w:szCs w:val="20"/>
          <w:u w:val="single"/>
        </w:rPr>
        <w:fldChar w:fldCharType="end"/>
      </w:r>
      <w:r w:rsidR="002041AB" w:rsidRPr="00594993">
        <w:rPr>
          <w:szCs w:val="20"/>
        </w:rPr>
        <w:t xml:space="preserve"> </w:t>
      </w:r>
      <w:r w:rsidRPr="00594993">
        <w:rPr>
          <w:szCs w:val="20"/>
        </w:rPr>
        <w:t xml:space="preserve">at the time of upload. If XML structure is found valid, it is queued for processing. </w:t>
      </w:r>
    </w:p>
    <w:p w14:paraId="6662B939" w14:textId="0FC168A8" w:rsidR="004566EA" w:rsidRPr="007E556D" w:rsidRDefault="007E556D" w:rsidP="007E556D">
      <w:pPr>
        <w:pStyle w:val="Heading4"/>
        <w:rPr>
          <w:rFonts w:ascii="Georgia" w:hAnsi="Georgia"/>
          <w:i w:val="0"/>
          <w:iCs w:val="0"/>
          <w:color w:val="31849B" w:themeColor="accent5" w:themeShade="BF"/>
          <w:sz w:val="24"/>
          <w:szCs w:val="24"/>
        </w:rPr>
      </w:pPr>
      <w:bookmarkStart w:id="50" w:name="_Toc70001804"/>
      <w:bookmarkStart w:id="51" w:name="_Toc210836202"/>
      <w:r w:rsidRPr="007E556D">
        <w:rPr>
          <w:rFonts w:ascii="Georgia" w:hAnsi="Georgia"/>
          <w:i w:val="0"/>
          <w:iCs w:val="0"/>
          <w:color w:val="31849B" w:themeColor="accent5" w:themeShade="BF"/>
          <w:sz w:val="24"/>
          <w:szCs w:val="24"/>
        </w:rPr>
        <w:t xml:space="preserve">4.3.1 </w:t>
      </w:r>
      <w:r w:rsidR="004566EA" w:rsidRPr="007E556D">
        <w:rPr>
          <w:rFonts w:ascii="Georgia" w:hAnsi="Georgia"/>
          <w:i w:val="0"/>
          <w:iCs w:val="0"/>
          <w:color w:val="31849B" w:themeColor="accent5" w:themeShade="BF"/>
          <w:sz w:val="24"/>
          <w:szCs w:val="24"/>
        </w:rPr>
        <w:t xml:space="preserve">XML </w:t>
      </w:r>
      <w:r w:rsidR="00130561" w:rsidRPr="007E556D">
        <w:rPr>
          <w:rFonts w:ascii="Georgia" w:hAnsi="Georgia"/>
          <w:i w:val="0"/>
          <w:iCs w:val="0"/>
          <w:color w:val="31849B" w:themeColor="accent5" w:themeShade="BF"/>
          <w:sz w:val="24"/>
          <w:szCs w:val="24"/>
        </w:rPr>
        <w:t xml:space="preserve">input file </w:t>
      </w:r>
      <w:bookmarkEnd w:id="50"/>
      <w:r w:rsidR="00130561" w:rsidRPr="007E556D">
        <w:rPr>
          <w:rFonts w:ascii="Georgia" w:hAnsi="Georgia"/>
          <w:i w:val="0"/>
          <w:iCs w:val="0"/>
          <w:color w:val="31849B" w:themeColor="accent5" w:themeShade="BF"/>
          <w:sz w:val="24"/>
          <w:szCs w:val="24"/>
        </w:rPr>
        <w:t>processing</w:t>
      </w:r>
      <w:bookmarkEnd w:id="51"/>
    </w:p>
    <w:p w14:paraId="74689D84" w14:textId="77777777" w:rsidR="004566EA" w:rsidRPr="00594993" w:rsidRDefault="004566EA" w:rsidP="007C5DF0">
      <w:pPr>
        <w:spacing w:before="120" w:after="120"/>
        <w:jc w:val="both"/>
        <w:rPr>
          <w:szCs w:val="20"/>
        </w:rPr>
      </w:pPr>
      <w:r w:rsidRPr="00594993">
        <w:rPr>
          <w:szCs w:val="20"/>
        </w:rPr>
        <w:t>The file is processed in the following order:</w:t>
      </w:r>
    </w:p>
    <w:p w14:paraId="6C6FBAAD" w14:textId="77777777" w:rsidR="004566EA" w:rsidRPr="00594993" w:rsidRDefault="004566EA" w:rsidP="006C6B4E">
      <w:pPr>
        <w:pStyle w:val="ListParagraph"/>
        <w:numPr>
          <w:ilvl w:val="0"/>
          <w:numId w:val="7"/>
        </w:numPr>
        <w:spacing w:before="120" w:after="120"/>
        <w:jc w:val="both"/>
        <w:rPr>
          <w:szCs w:val="20"/>
        </w:rPr>
      </w:pPr>
      <w:r w:rsidRPr="00594993">
        <w:rPr>
          <w:szCs w:val="20"/>
        </w:rPr>
        <w:t>Clients</w:t>
      </w:r>
    </w:p>
    <w:p w14:paraId="15596414" w14:textId="77777777" w:rsidR="004566EA" w:rsidRPr="00594993" w:rsidRDefault="004566EA" w:rsidP="006C6B4E">
      <w:pPr>
        <w:pStyle w:val="ListParagraph"/>
        <w:numPr>
          <w:ilvl w:val="0"/>
          <w:numId w:val="7"/>
        </w:numPr>
        <w:spacing w:before="120" w:after="120"/>
        <w:jc w:val="both"/>
        <w:rPr>
          <w:szCs w:val="20"/>
        </w:rPr>
      </w:pPr>
      <w:r w:rsidRPr="00594993">
        <w:rPr>
          <w:szCs w:val="20"/>
        </w:rPr>
        <w:t>Cases</w:t>
      </w:r>
    </w:p>
    <w:p w14:paraId="21611607" w14:textId="77777777" w:rsidR="004566EA" w:rsidRPr="00594993" w:rsidRDefault="004566EA" w:rsidP="006C6B4E">
      <w:pPr>
        <w:pStyle w:val="ListParagraph"/>
        <w:numPr>
          <w:ilvl w:val="0"/>
          <w:numId w:val="7"/>
        </w:numPr>
        <w:spacing w:before="120" w:after="120"/>
        <w:jc w:val="both"/>
        <w:rPr>
          <w:szCs w:val="20"/>
        </w:rPr>
      </w:pPr>
      <w:r w:rsidRPr="00594993">
        <w:rPr>
          <w:szCs w:val="20"/>
        </w:rPr>
        <w:t>Sessions</w:t>
      </w:r>
    </w:p>
    <w:p w14:paraId="2496DE51" w14:textId="51CA7564" w:rsidR="004566EA" w:rsidRPr="00594993" w:rsidRDefault="004566EA" w:rsidP="006C6B4E">
      <w:pPr>
        <w:pStyle w:val="ListParagraph"/>
        <w:numPr>
          <w:ilvl w:val="0"/>
          <w:numId w:val="7"/>
        </w:numPr>
        <w:spacing w:before="120" w:after="120"/>
        <w:jc w:val="both"/>
        <w:rPr>
          <w:szCs w:val="20"/>
        </w:rPr>
      </w:pPr>
      <w:r w:rsidRPr="00594993">
        <w:rPr>
          <w:szCs w:val="20"/>
        </w:rPr>
        <w:t xml:space="preserve">Session </w:t>
      </w:r>
      <w:r w:rsidR="002502C4" w:rsidRPr="00594993">
        <w:rPr>
          <w:szCs w:val="20"/>
        </w:rPr>
        <w:t>a</w:t>
      </w:r>
      <w:r w:rsidRPr="00594993">
        <w:rPr>
          <w:szCs w:val="20"/>
        </w:rPr>
        <w:t>ssessments</w:t>
      </w:r>
    </w:p>
    <w:p w14:paraId="4ADB7FC0" w14:textId="5F065F1C" w:rsidR="004566EA" w:rsidRPr="00594993" w:rsidRDefault="004566EA" w:rsidP="006C6B4E">
      <w:pPr>
        <w:pStyle w:val="ListParagraph"/>
        <w:numPr>
          <w:ilvl w:val="0"/>
          <w:numId w:val="7"/>
        </w:numPr>
        <w:spacing w:before="120" w:after="120"/>
        <w:jc w:val="both"/>
        <w:rPr>
          <w:szCs w:val="20"/>
        </w:rPr>
      </w:pPr>
      <w:r w:rsidRPr="00594993">
        <w:rPr>
          <w:szCs w:val="20"/>
        </w:rPr>
        <w:t xml:space="preserve">Client </w:t>
      </w:r>
      <w:r w:rsidR="002502C4" w:rsidRPr="00594993">
        <w:rPr>
          <w:szCs w:val="20"/>
        </w:rPr>
        <w:t>a</w:t>
      </w:r>
      <w:r w:rsidRPr="00594993">
        <w:rPr>
          <w:szCs w:val="20"/>
        </w:rPr>
        <w:t>ssessments</w:t>
      </w:r>
    </w:p>
    <w:p w14:paraId="61C0B6AC" w14:textId="77777777" w:rsidR="004566EA" w:rsidRPr="00594993" w:rsidRDefault="004566EA" w:rsidP="006C6B4E">
      <w:pPr>
        <w:pStyle w:val="ListParagraph"/>
        <w:numPr>
          <w:ilvl w:val="0"/>
          <w:numId w:val="7"/>
        </w:numPr>
        <w:spacing w:before="120" w:after="120"/>
        <w:jc w:val="both"/>
        <w:rPr>
          <w:szCs w:val="20"/>
        </w:rPr>
      </w:pPr>
      <w:r w:rsidRPr="00594993">
        <w:rPr>
          <w:szCs w:val="20"/>
        </w:rPr>
        <w:t>Outlets</w:t>
      </w:r>
    </w:p>
    <w:p w14:paraId="392CE117" w14:textId="77777777" w:rsidR="004566EA" w:rsidRPr="00594993" w:rsidRDefault="004566EA" w:rsidP="007C5DF0">
      <w:pPr>
        <w:spacing w:before="120" w:after="120"/>
        <w:jc w:val="both"/>
        <w:rPr>
          <w:szCs w:val="20"/>
        </w:rPr>
      </w:pPr>
      <w:r w:rsidRPr="00594993">
        <w:rPr>
          <w:szCs w:val="20"/>
        </w:rPr>
        <w:t>The business rules applied in the online system are also applied during the bulk upload process.</w:t>
      </w:r>
    </w:p>
    <w:p w14:paraId="63B5CD41" w14:textId="77777777" w:rsidR="00333EC8" w:rsidRPr="006C6B4E" w:rsidRDefault="00333EC8" w:rsidP="006C6B4E">
      <w:pPr>
        <w:pStyle w:val="Heading3"/>
        <w:numPr>
          <w:ilvl w:val="1"/>
          <w:numId w:val="14"/>
        </w:numPr>
        <w:rPr>
          <w:rFonts w:ascii="Georgia" w:hAnsi="Georgia"/>
          <w:color w:val="31849B" w:themeColor="accent5" w:themeShade="BF"/>
          <w:sz w:val="28"/>
          <w:szCs w:val="28"/>
        </w:rPr>
      </w:pPr>
      <w:bookmarkStart w:id="52" w:name="_Toc136336664"/>
      <w:bookmarkStart w:id="53" w:name="_Toc136337296"/>
      <w:bookmarkStart w:id="54" w:name="_Toc210836203"/>
      <w:bookmarkEnd w:id="52"/>
      <w:bookmarkEnd w:id="53"/>
      <w:r w:rsidRPr="006C6B4E">
        <w:rPr>
          <w:rFonts w:ascii="Georgia" w:hAnsi="Georgia"/>
          <w:color w:val="31849B" w:themeColor="accent5" w:themeShade="BF"/>
          <w:sz w:val="28"/>
          <w:szCs w:val="28"/>
        </w:rPr>
        <w:t>XML Input File Definition</w:t>
      </w:r>
      <w:bookmarkEnd w:id="54"/>
    </w:p>
    <w:tbl>
      <w:tblPr>
        <w:tblStyle w:val="TableGrid"/>
        <w:tblW w:w="7650" w:type="dxa"/>
        <w:tblLayout w:type="fixed"/>
        <w:tblLook w:val="01E0" w:firstRow="1" w:lastRow="1" w:firstColumn="1" w:lastColumn="1" w:noHBand="0" w:noVBand="0"/>
        <w:tblCaption w:val="XML Input File Definition"/>
        <w:tblDescription w:val="This table describes the XML Root and DEX File Upload requirements"/>
      </w:tblPr>
      <w:tblGrid>
        <w:gridCol w:w="3615"/>
        <w:gridCol w:w="4035"/>
      </w:tblGrid>
      <w:tr w:rsidR="00E716BC" w:rsidRPr="00B8114A" w14:paraId="63B5CD45" w14:textId="77777777" w:rsidTr="007C5DF0">
        <w:trPr>
          <w:trHeight w:val="209"/>
          <w:tblHeader/>
        </w:trPr>
        <w:tc>
          <w:tcPr>
            <w:tcW w:w="3615" w:type="dxa"/>
            <w:shd w:val="clear" w:color="auto" w:fill="04617B"/>
          </w:tcPr>
          <w:p w14:paraId="63B5CD43" w14:textId="77777777" w:rsidR="00E716BC" w:rsidRPr="007C5DF0" w:rsidRDefault="00E716BC" w:rsidP="002A6888">
            <w:pPr>
              <w:pStyle w:val="BodyText"/>
              <w:keepNext/>
              <w:spacing w:after="60"/>
              <w:rPr>
                <w:rFonts w:cs="Arial"/>
                <w:b/>
                <w:color w:val="FFFFFF" w:themeColor="background1"/>
                <w:sz w:val="16"/>
                <w:szCs w:val="16"/>
              </w:rPr>
            </w:pPr>
            <w:r w:rsidRPr="007C5DF0">
              <w:rPr>
                <w:b/>
                <w:color w:val="FFFFFF" w:themeColor="background1"/>
                <w:sz w:val="16"/>
                <w:szCs w:val="16"/>
              </w:rPr>
              <w:t>XML Root:</w:t>
            </w:r>
          </w:p>
        </w:tc>
        <w:tc>
          <w:tcPr>
            <w:tcW w:w="4035" w:type="dxa"/>
            <w:shd w:val="clear" w:color="auto" w:fill="04617B"/>
          </w:tcPr>
          <w:p w14:paraId="63B5CD44" w14:textId="77777777" w:rsidR="00E716BC" w:rsidRPr="007C5DF0" w:rsidRDefault="00E716BC" w:rsidP="002A6888">
            <w:pPr>
              <w:pStyle w:val="BodyText"/>
              <w:keepNext/>
              <w:spacing w:after="60"/>
              <w:rPr>
                <w:rFonts w:cs="Arial"/>
                <w:b/>
                <w:color w:val="FFFFFF" w:themeColor="background1"/>
                <w:sz w:val="16"/>
                <w:szCs w:val="16"/>
              </w:rPr>
            </w:pPr>
            <w:proofErr w:type="spellStart"/>
            <w:r w:rsidRPr="007C5DF0">
              <w:rPr>
                <w:b/>
                <w:color w:val="FFFFFF" w:themeColor="background1"/>
                <w:sz w:val="16"/>
                <w:szCs w:val="16"/>
              </w:rPr>
              <w:t>DEXFileUpload</w:t>
            </w:r>
            <w:proofErr w:type="spellEnd"/>
          </w:p>
        </w:tc>
      </w:tr>
      <w:tr w:rsidR="00E716BC" w:rsidRPr="00B8114A" w14:paraId="63B5CD4E" w14:textId="77777777" w:rsidTr="007C5DF0">
        <w:trPr>
          <w:trHeight w:val="994"/>
        </w:trPr>
        <w:tc>
          <w:tcPr>
            <w:tcW w:w="3615" w:type="dxa"/>
          </w:tcPr>
          <w:p w14:paraId="63B5CD46" w14:textId="77777777" w:rsidR="00E716BC" w:rsidRPr="00B8114A" w:rsidRDefault="00E716BC" w:rsidP="002A6888">
            <w:pPr>
              <w:spacing w:before="60" w:after="60"/>
              <w:rPr>
                <w:rFonts w:cs="Arial"/>
                <w:sz w:val="16"/>
                <w:szCs w:val="16"/>
              </w:rPr>
            </w:pPr>
            <w:r w:rsidRPr="00C322A9">
              <w:rPr>
                <w:b/>
                <w:sz w:val="16"/>
                <w:szCs w:val="16"/>
              </w:rPr>
              <w:t>XML Child Nodes:</w:t>
            </w:r>
          </w:p>
        </w:tc>
        <w:tc>
          <w:tcPr>
            <w:tcW w:w="4035" w:type="dxa"/>
          </w:tcPr>
          <w:p w14:paraId="63B5CD47" w14:textId="77777777" w:rsidR="00E716BC" w:rsidRPr="00C322A9" w:rsidRDefault="00E716BC" w:rsidP="00F62B5E">
            <w:pPr>
              <w:pStyle w:val="BodyText"/>
              <w:spacing w:before="60" w:after="80"/>
              <w:rPr>
                <w:sz w:val="16"/>
                <w:szCs w:val="16"/>
              </w:rPr>
            </w:pPr>
            <w:r w:rsidRPr="00C322A9">
              <w:rPr>
                <w:sz w:val="16"/>
                <w:szCs w:val="16"/>
              </w:rPr>
              <w:t>Clients</w:t>
            </w:r>
          </w:p>
          <w:p w14:paraId="63B5CD48" w14:textId="77777777" w:rsidR="00E716BC" w:rsidRPr="00C322A9" w:rsidRDefault="00E716BC" w:rsidP="00F62B5E">
            <w:pPr>
              <w:pStyle w:val="BodyText"/>
              <w:spacing w:before="0" w:after="80"/>
              <w:rPr>
                <w:sz w:val="16"/>
                <w:szCs w:val="16"/>
              </w:rPr>
            </w:pPr>
            <w:r w:rsidRPr="00C322A9">
              <w:rPr>
                <w:sz w:val="16"/>
                <w:szCs w:val="16"/>
              </w:rPr>
              <w:t>Cases</w:t>
            </w:r>
          </w:p>
          <w:p w14:paraId="63B5CD49" w14:textId="77777777" w:rsidR="00E716BC" w:rsidRPr="00C322A9" w:rsidRDefault="00E716BC" w:rsidP="00F62B5E">
            <w:pPr>
              <w:pStyle w:val="BodyText"/>
              <w:spacing w:before="0" w:after="80"/>
              <w:rPr>
                <w:sz w:val="16"/>
                <w:szCs w:val="16"/>
              </w:rPr>
            </w:pPr>
            <w:r w:rsidRPr="00C322A9">
              <w:rPr>
                <w:sz w:val="16"/>
                <w:szCs w:val="16"/>
              </w:rPr>
              <w:t>Sessions</w:t>
            </w:r>
          </w:p>
          <w:p w14:paraId="63B5CD4A" w14:textId="77777777" w:rsidR="00E716BC" w:rsidRPr="00C322A9" w:rsidRDefault="00E716BC" w:rsidP="00F62B5E">
            <w:pPr>
              <w:pStyle w:val="BodyText"/>
              <w:spacing w:before="0" w:after="80"/>
              <w:rPr>
                <w:sz w:val="16"/>
                <w:szCs w:val="16"/>
              </w:rPr>
            </w:pPr>
            <w:proofErr w:type="spellStart"/>
            <w:r w:rsidRPr="00C322A9">
              <w:rPr>
                <w:sz w:val="16"/>
                <w:szCs w:val="16"/>
              </w:rPr>
              <w:t>SessionAssessments</w:t>
            </w:r>
            <w:proofErr w:type="spellEnd"/>
            <w:r w:rsidRPr="00C322A9">
              <w:rPr>
                <w:sz w:val="16"/>
                <w:szCs w:val="16"/>
              </w:rPr>
              <w:t xml:space="preserve"> </w:t>
            </w:r>
          </w:p>
          <w:p w14:paraId="63B5CD4B" w14:textId="77777777" w:rsidR="00E716BC" w:rsidRDefault="00E716BC" w:rsidP="00F62B5E">
            <w:pPr>
              <w:pStyle w:val="BodyText"/>
              <w:spacing w:before="0" w:after="80"/>
              <w:rPr>
                <w:sz w:val="16"/>
                <w:szCs w:val="16"/>
              </w:rPr>
            </w:pPr>
            <w:proofErr w:type="spellStart"/>
            <w:r w:rsidRPr="00C322A9">
              <w:rPr>
                <w:sz w:val="16"/>
                <w:szCs w:val="16"/>
              </w:rPr>
              <w:t>ClientAssessments</w:t>
            </w:r>
            <w:proofErr w:type="spellEnd"/>
          </w:p>
          <w:p w14:paraId="63B5CD4D" w14:textId="1EAC5726" w:rsidR="00A23062" w:rsidRPr="00B8114A" w:rsidRDefault="00115B2F" w:rsidP="00F62B5E">
            <w:pPr>
              <w:pStyle w:val="BodyText"/>
              <w:spacing w:before="0" w:after="80"/>
              <w:rPr>
                <w:rFonts w:cs="Arial"/>
                <w:sz w:val="16"/>
                <w:szCs w:val="16"/>
              </w:rPr>
            </w:pPr>
            <w:r w:rsidRPr="002631B8">
              <w:rPr>
                <w:sz w:val="16"/>
                <w:szCs w:val="16"/>
              </w:rPr>
              <w:t>Outlets</w:t>
            </w:r>
          </w:p>
        </w:tc>
      </w:tr>
    </w:tbl>
    <w:p w14:paraId="63B5CD4F" w14:textId="1A98FE05" w:rsidR="00333EC8" w:rsidRPr="007E556D" w:rsidRDefault="007E556D" w:rsidP="007E556D">
      <w:pPr>
        <w:pStyle w:val="Heading4"/>
        <w:rPr>
          <w:rFonts w:ascii="Georgia" w:hAnsi="Georgia"/>
          <w:i w:val="0"/>
          <w:iCs w:val="0"/>
          <w:color w:val="31849B" w:themeColor="accent5" w:themeShade="BF"/>
          <w:sz w:val="24"/>
          <w:szCs w:val="24"/>
        </w:rPr>
      </w:pPr>
      <w:bookmarkStart w:id="55" w:name="_Toc210836204"/>
      <w:r>
        <w:rPr>
          <w:rFonts w:ascii="Georgia" w:hAnsi="Georgia"/>
          <w:i w:val="0"/>
          <w:iCs w:val="0"/>
          <w:color w:val="31849B" w:themeColor="accent5" w:themeShade="BF"/>
          <w:sz w:val="24"/>
          <w:szCs w:val="24"/>
        </w:rPr>
        <w:t xml:space="preserve">4.3.2 </w:t>
      </w:r>
      <w:r w:rsidR="00333EC8" w:rsidRPr="007E556D">
        <w:rPr>
          <w:rFonts w:ascii="Georgia" w:hAnsi="Georgia"/>
          <w:i w:val="0"/>
          <w:iCs w:val="0"/>
          <w:color w:val="31849B" w:themeColor="accent5" w:themeShade="BF"/>
          <w:sz w:val="24"/>
          <w:szCs w:val="24"/>
        </w:rPr>
        <w:t>Clients</w:t>
      </w:r>
      <w:bookmarkEnd w:id="55"/>
    </w:p>
    <w:p w14:paraId="08D3422E" w14:textId="1B1B151E" w:rsidR="005C5472" w:rsidRPr="00594993" w:rsidRDefault="0002100B" w:rsidP="007C5DF0">
      <w:pPr>
        <w:spacing w:after="240"/>
        <w:jc w:val="both"/>
        <w:rPr>
          <w:szCs w:val="20"/>
        </w:rPr>
      </w:pPr>
      <w:proofErr w:type="gramStart"/>
      <w:r w:rsidRPr="00594993">
        <w:rPr>
          <w:b/>
          <w:szCs w:val="20"/>
        </w:rPr>
        <w:t>Clients</w:t>
      </w:r>
      <w:proofErr w:type="gramEnd"/>
      <w:r w:rsidR="00333EC8" w:rsidRPr="00594993">
        <w:rPr>
          <w:szCs w:val="20"/>
        </w:rPr>
        <w:t xml:space="preserve"> node </w:t>
      </w:r>
      <w:r w:rsidRPr="00594993">
        <w:rPr>
          <w:szCs w:val="20"/>
        </w:rPr>
        <w:t>consists of</w:t>
      </w:r>
      <w:r w:rsidR="00333EC8" w:rsidRPr="00594993">
        <w:rPr>
          <w:szCs w:val="20"/>
        </w:rPr>
        <w:t xml:space="preserve"> </w:t>
      </w:r>
      <w:r w:rsidR="004909D1" w:rsidRPr="00594993">
        <w:rPr>
          <w:szCs w:val="20"/>
        </w:rPr>
        <w:t>one</w:t>
      </w:r>
      <w:r w:rsidR="00333EC8" w:rsidRPr="00594993">
        <w:rPr>
          <w:szCs w:val="20"/>
        </w:rPr>
        <w:t xml:space="preserve"> or more </w:t>
      </w:r>
      <w:r w:rsidR="00913501">
        <w:rPr>
          <w:b/>
          <w:szCs w:val="20"/>
        </w:rPr>
        <w:t>C</w:t>
      </w:r>
      <w:r w:rsidR="002502C4" w:rsidRPr="00594993">
        <w:rPr>
          <w:b/>
          <w:szCs w:val="20"/>
        </w:rPr>
        <w:t>lient</w:t>
      </w:r>
      <w:r w:rsidR="002502C4" w:rsidRPr="00594993">
        <w:rPr>
          <w:szCs w:val="20"/>
        </w:rPr>
        <w:t xml:space="preserve"> </w:t>
      </w:r>
      <w:r w:rsidR="00333EC8" w:rsidRPr="00594993">
        <w:rPr>
          <w:szCs w:val="20"/>
        </w:rPr>
        <w:t xml:space="preserve">nodes. Each </w:t>
      </w:r>
      <w:r w:rsidR="00913501">
        <w:rPr>
          <w:b/>
          <w:szCs w:val="20"/>
        </w:rPr>
        <w:t>Cl</w:t>
      </w:r>
      <w:r w:rsidR="002502C4" w:rsidRPr="00594993">
        <w:rPr>
          <w:b/>
          <w:szCs w:val="20"/>
        </w:rPr>
        <w:t>ient</w:t>
      </w:r>
      <w:r w:rsidR="002502C4" w:rsidRPr="00594993">
        <w:rPr>
          <w:szCs w:val="20"/>
        </w:rPr>
        <w:t xml:space="preserve"> </w:t>
      </w:r>
      <w:r w:rsidR="00333EC8" w:rsidRPr="00594993">
        <w:rPr>
          <w:szCs w:val="20"/>
        </w:rPr>
        <w:t>node represents a client that needs to be added or</w:t>
      </w:r>
      <w:r w:rsidR="00333EC8" w:rsidRPr="00594993">
        <w:rPr>
          <w:color w:val="FF0000"/>
          <w:szCs w:val="20"/>
        </w:rPr>
        <w:t xml:space="preserve"> </w:t>
      </w:r>
      <w:r w:rsidR="00333EC8" w:rsidRPr="00594993">
        <w:rPr>
          <w:szCs w:val="20"/>
        </w:rPr>
        <w:t>updated.</w:t>
      </w:r>
    </w:p>
    <w:p w14:paraId="63B5CD51" w14:textId="018499EB" w:rsidR="00333EC8" w:rsidRPr="007E556D" w:rsidRDefault="007E556D" w:rsidP="007E556D">
      <w:pPr>
        <w:pStyle w:val="Heading5"/>
        <w:rPr>
          <w:i/>
          <w:color w:val="auto"/>
        </w:rPr>
      </w:pPr>
      <w:bookmarkStart w:id="56" w:name="_Toc210836205"/>
      <w:r w:rsidRPr="007E556D">
        <w:rPr>
          <w:color w:val="auto"/>
        </w:rPr>
        <w:lastRenderedPageBreak/>
        <w:t xml:space="preserve">4.4.1.1 </w:t>
      </w:r>
      <w:r w:rsidR="00333EC8" w:rsidRPr="007E556D">
        <w:rPr>
          <w:color w:val="auto"/>
        </w:rPr>
        <w:t xml:space="preserve">Client </w:t>
      </w:r>
      <w:r w:rsidR="00130561" w:rsidRPr="007E556D">
        <w:rPr>
          <w:color w:val="auto"/>
        </w:rPr>
        <w:t>node</w:t>
      </w:r>
      <w:bookmarkEnd w:id="56"/>
    </w:p>
    <w:p w14:paraId="63B5CD52" w14:textId="251F9EEE" w:rsidR="00333EC8" w:rsidRPr="00594993" w:rsidRDefault="00333EC8" w:rsidP="007C5DF0">
      <w:pPr>
        <w:spacing w:after="120"/>
        <w:rPr>
          <w:szCs w:val="20"/>
        </w:rPr>
      </w:pPr>
      <w:r w:rsidRPr="00594993">
        <w:rPr>
          <w:szCs w:val="20"/>
        </w:rPr>
        <w:t xml:space="preserve">Elements within </w:t>
      </w:r>
      <w:r w:rsidR="00DC29EB">
        <w:rPr>
          <w:b/>
          <w:szCs w:val="20"/>
        </w:rPr>
        <w:t>Client</w:t>
      </w:r>
      <w:r w:rsidR="002502C4" w:rsidRPr="00594993">
        <w:rPr>
          <w:szCs w:val="20"/>
        </w:rPr>
        <w:t xml:space="preserve"> </w:t>
      </w:r>
      <w:r w:rsidRPr="00594993">
        <w:rPr>
          <w:szCs w:val="20"/>
        </w:rPr>
        <w:t>node:</w:t>
      </w:r>
    </w:p>
    <w:tbl>
      <w:tblPr>
        <w:tblStyle w:val="TableGrid"/>
        <w:tblW w:w="9242" w:type="dxa"/>
        <w:tblLayout w:type="fixed"/>
        <w:tblLook w:val="01E0" w:firstRow="1" w:lastRow="1" w:firstColumn="1" w:lastColumn="1" w:noHBand="0" w:noVBand="0"/>
        <w:tblCaption w:val="Table for Elements within Client node"/>
        <w:tblDescription w:val="This table describes the elements within the Client node including requirements for mandatory, conditional or optional, data type, length, format and comments for validation rules."/>
      </w:tblPr>
      <w:tblGrid>
        <w:gridCol w:w="3369"/>
        <w:gridCol w:w="1134"/>
        <w:gridCol w:w="850"/>
        <w:gridCol w:w="851"/>
        <w:gridCol w:w="850"/>
        <w:gridCol w:w="2188"/>
      </w:tblGrid>
      <w:tr w:rsidR="00B56EFC" w:rsidRPr="00B8114A" w14:paraId="63B5CD59" w14:textId="77777777" w:rsidTr="0002100B">
        <w:trPr>
          <w:tblHeader/>
        </w:trPr>
        <w:tc>
          <w:tcPr>
            <w:tcW w:w="3369" w:type="dxa"/>
            <w:shd w:val="clear" w:color="auto" w:fill="04617B"/>
          </w:tcPr>
          <w:p w14:paraId="63B5CD53"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4617B"/>
          </w:tcPr>
          <w:p w14:paraId="63B5CD54"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0" w:type="dxa"/>
            <w:shd w:val="clear" w:color="auto" w:fill="04617B"/>
          </w:tcPr>
          <w:p w14:paraId="63B5CD55"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04617B"/>
          </w:tcPr>
          <w:p w14:paraId="63B5CD5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4617B"/>
          </w:tcPr>
          <w:p w14:paraId="63B5CD5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188" w:type="dxa"/>
            <w:shd w:val="clear" w:color="auto" w:fill="04617B"/>
          </w:tcPr>
          <w:p w14:paraId="63B5CD5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B56EFC" w:rsidRPr="00B8114A" w14:paraId="63B5CD62" w14:textId="77777777" w:rsidTr="0002100B">
        <w:tc>
          <w:tcPr>
            <w:tcW w:w="3369" w:type="dxa"/>
          </w:tcPr>
          <w:p w14:paraId="63B5CD5A" w14:textId="77777777" w:rsidR="00333EC8" w:rsidRPr="00B8114A" w:rsidRDefault="00333EC8" w:rsidP="006D14AB">
            <w:pPr>
              <w:spacing w:before="60" w:after="60"/>
              <w:rPr>
                <w:rFonts w:cs="Arial"/>
                <w:sz w:val="16"/>
                <w:szCs w:val="16"/>
              </w:rPr>
            </w:pPr>
            <w:proofErr w:type="spellStart"/>
            <w:r w:rsidRPr="00A427C1">
              <w:rPr>
                <w:rFonts w:cs="Arial"/>
                <w:sz w:val="16"/>
                <w:szCs w:val="16"/>
              </w:rPr>
              <w:t>ClientId</w:t>
            </w:r>
            <w:proofErr w:type="spellEnd"/>
          </w:p>
        </w:tc>
        <w:tc>
          <w:tcPr>
            <w:tcW w:w="1134" w:type="dxa"/>
          </w:tcPr>
          <w:p w14:paraId="63B5CD5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5C"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5D" w14:textId="77777777" w:rsidR="00333EC8" w:rsidRPr="00B8114A" w:rsidRDefault="00F33A90" w:rsidP="006D14AB">
            <w:pPr>
              <w:spacing w:before="60" w:after="60"/>
              <w:rPr>
                <w:rFonts w:cs="Arial"/>
                <w:sz w:val="16"/>
                <w:szCs w:val="16"/>
              </w:rPr>
            </w:pPr>
            <w:r>
              <w:rPr>
                <w:rFonts w:cs="Arial"/>
                <w:sz w:val="16"/>
                <w:szCs w:val="16"/>
              </w:rPr>
              <w:t>50</w:t>
            </w:r>
          </w:p>
        </w:tc>
        <w:tc>
          <w:tcPr>
            <w:tcW w:w="850" w:type="dxa"/>
          </w:tcPr>
          <w:p w14:paraId="63B5CD5E" w14:textId="028E2BCF" w:rsidR="00333EC8" w:rsidRPr="00AD7DC6" w:rsidRDefault="00AD7DC6" w:rsidP="006D14AB">
            <w:pPr>
              <w:tabs>
                <w:tab w:val="left" w:pos="284"/>
              </w:tabs>
              <w:spacing w:before="60" w:after="60"/>
              <w:rPr>
                <w:rFonts w:cs="Arial"/>
                <w:color w:val="757575"/>
                <w:sz w:val="16"/>
                <w:szCs w:val="16"/>
              </w:rPr>
            </w:pPr>
            <w:r>
              <w:rPr>
                <w:rFonts w:cs="Arial"/>
                <w:color w:val="757575"/>
                <w:sz w:val="16"/>
                <w:szCs w:val="16"/>
              </w:rPr>
              <w:t>-</w:t>
            </w:r>
          </w:p>
        </w:tc>
        <w:tc>
          <w:tcPr>
            <w:tcW w:w="2188" w:type="dxa"/>
          </w:tcPr>
          <w:p w14:paraId="63B5CD5F" w14:textId="4920CCB4" w:rsidR="00333EC8"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 xml:space="preserve">’s </w:t>
            </w:r>
            <w:r w:rsidR="002502C4">
              <w:rPr>
                <w:rFonts w:cs="Arial"/>
                <w:sz w:val="16"/>
                <w:szCs w:val="16"/>
              </w:rPr>
              <w:t>c</w:t>
            </w:r>
            <w:r w:rsidR="00333EC8">
              <w:rPr>
                <w:rFonts w:cs="Arial"/>
                <w:sz w:val="16"/>
                <w:szCs w:val="16"/>
              </w:rPr>
              <w:t>lient Id</w:t>
            </w:r>
          </w:p>
          <w:p w14:paraId="63B5CD60" w14:textId="77777777" w:rsidR="00B56EFC" w:rsidRDefault="00AA0953" w:rsidP="006D14AB">
            <w:pPr>
              <w:tabs>
                <w:tab w:val="left" w:pos="284"/>
              </w:tabs>
              <w:spacing w:before="60" w:after="60"/>
              <w:rPr>
                <w:rFonts w:cs="Arial"/>
                <w:sz w:val="16"/>
                <w:szCs w:val="16"/>
              </w:rPr>
            </w:pPr>
            <w:r>
              <w:rPr>
                <w:rFonts w:cs="Arial"/>
                <w:sz w:val="16"/>
                <w:szCs w:val="16"/>
              </w:rPr>
              <w:t>Must be unique within the upload file.</w:t>
            </w:r>
          </w:p>
          <w:p w14:paraId="63B5CD61" w14:textId="0A59F0BB" w:rsidR="00AD3673" w:rsidRPr="00B8114A" w:rsidRDefault="00AD3673" w:rsidP="005E2EBC">
            <w:pPr>
              <w:tabs>
                <w:tab w:val="left" w:pos="284"/>
              </w:tabs>
              <w:spacing w:before="60" w:after="60"/>
              <w:rPr>
                <w:rFonts w:cs="Arial"/>
                <w:sz w:val="16"/>
                <w:szCs w:val="16"/>
              </w:rPr>
            </w:pPr>
            <w:r>
              <w:rPr>
                <w:rFonts w:cs="Arial"/>
                <w:sz w:val="16"/>
                <w:szCs w:val="16"/>
              </w:rPr>
              <w:t>A</w:t>
            </w:r>
            <w:r w:rsidRPr="00AD3673">
              <w:rPr>
                <w:rFonts w:cs="Arial"/>
                <w:sz w:val="16"/>
                <w:szCs w:val="16"/>
              </w:rPr>
              <w:t xml:space="preserve"> client’s name</w:t>
            </w:r>
            <w:r>
              <w:rPr>
                <w:rFonts w:cs="Arial"/>
                <w:sz w:val="16"/>
                <w:szCs w:val="16"/>
              </w:rPr>
              <w:t>, part of a client’s name,</w:t>
            </w:r>
            <w:r w:rsidRPr="00AD3673">
              <w:rPr>
                <w:rFonts w:cs="Arial"/>
                <w:sz w:val="16"/>
                <w:szCs w:val="16"/>
              </w:rPr>
              <w:t xml:space="preserve"> or other identifiable information</w:t>
            </w:r>
            <w:r>
              <w:rPr>
                <w:rFonts w:cs="Arial"/>
                <w:sz w:val="16"/>
                <w:szCs w:val="16"/>
              </w:rPr>
              <w:t xml:space="preserve"> should not be used</w:t>
            </w:r>
            <w:r w:rsidRPr="00AD3673">
              <w:rPr>
                <w:rFonts w:cs="Arial"/>
                <w:sz w:val="16"/>
                <w:szCs w:val="16"/>
              </w:rPr>
              <w:t xml:space="preserve"> as a </w:t>
            </w:r>
            <w:r w:rsidR="002502C4">
              <w:rPr>
                <w:rFonts w:cs="Arial"/>
                <w:sz w:val="16"/>
                <w:szCs w:val="16"/>
              </w:rPr>
              <w:t>c</w:t>
            </w:r>
            <w:r w:rsidR="005E2EBC">
              <w:rPr>
                <w:rFonts w:cs="Arial"/>
                <w:sz w:val="16"/>
                <w:szCs w:val="16"/>
              </w:rPr>
              <w:t>lient Id</w:t>
            </w:r>
            <w:r w:rsidRPr="00AD3673">
              <w:rPr>
                <w:rFonts w:cs="Arial"/>
                <w:sz w:val="16"/>
                <w:szCs w:val="16"/>
              </w:rPr>
              <w:t xml:space="preserve"> under any circumstances.</w:t>
            </w:r>
          </w:p>
        </w:tc>
      </w:tr>
      <w:tr w:rsidR="00B56EFC" w:rsidRPr="00B8114A" w14:paraId="63B5CD69" w14:textId="77777777" w:rsidTr="0002100B">
        <w:tc>
          <w:tcPr>
            <w:tcW w:w="3369" w:type="dxa"/>
          </w:tcPr>
          <w:p w14:paraId="63B5CD63" w14:textId="77777777" w:rsidR="00333EC8" w:rsidRPr="00B8114A" w:rsidRDefault="00333EC8" w:rsidP="006D14AB">
            <w:pPr>
              <w:spacing w:before="60" w:after="60"/>
              <w:rPr>
                <w:rFonts w:cs="Arial"/>
                <w:sz w:val="16"/>
                <w:szCs w:val="16"/>
              </w:rPr>
            </w:pPr>
            <w:proofErr w:type="spellStart"/>
            <w:r w:rsidRPr="00A427C1">
              <w:rPr>
                <w:rFonts w:cs="Arial"/>
                <w:sz w:val="16"/>
                <w:szCs w:val="16"/>
              </w:rPr>
              <w:t>Slk</w:t>
            </w:r>
            <w:proofErr w:type="spellEnd"/>
          </w:p>
        </w:tc>
        <w:tc>
          <w:tcPr>
            <w:tcW w:w="1134" w:type="dxa"/>
          </w:tcPr>
          <w:p w14:paraId="63B5CD64" w14:textId="77777777" w:rsidR="00333EC8" w:rsidRPr="00B8114A" w:rsidRDefault="00333EC8" w:rsidP="006D14AB">
            <w:pPr>
              <w:spacing w:before="60" w:after="60"/>
              <w:rPr>
                <w:rFonts w:cs="Arial"/>
                <w:sz w:val="16"/>
                <w:szCs w:val="16"/>
              </w:rPr>
            </w:pPr>
            <w:r>
              <w:rPr>
                <w:rFonts w:cs="Arial"/>
                <w:sz w:val="16"/>
                <w:szCs w:val="16"/>
              </w:rPr>
              <w:t>Optional</w:t>
            </w:r>
          </w:p>
        </w:tc>
        <w:tc>
          <w:tcPr>
            <w:tcW w:w="850" w:type="dxa"/>
          </w:tcPr>
          <w:p w14:paraId="63B5CD6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66" w14:textId="77777777" w:rsidR="00333EC8" w:rsidRPr="002D3BBF" w:rsidRDefault="00BF1B7C" w:rsidP="006D14AB">
            <w:pPr>
              <w:spacing w:before="60" w:after="60"/>
              <w:rPr>
                <w:rFonts w:cs="Arial"/>
                <w:sz w:val="16"/>
                <w:szCs w:val="16"/>
              </w:rPr>
            </w:pPr>
            <w:r>
              <w:rPr>
                <w:rFonts w:cs="Arial"/>
                <w:sz w:val="16"/>
                <w:szCs w:val="16"/>
              </w:rPr>
              <w:t>14</w:t>
            </w:r>
          </w:p>
        </w:tc>
        <w:tc>
          <w:tcPr>
            <w:tcW w:w="850" w:type="dxa"/>
          </w:tcPr>
          <w:p w14:paraId="63B5CD67" w14:textId="3CAE2342"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8" w14:textId="219D83AA" w:rsidR="00AD3673" w:rsidRPr="001429C8" w:rsidRDefault="00B9744D" w:rsidP="006D14A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r>
      <w:tr w:rsidR="00B56EFC" w:rsidRPr="00B8114A" w14:paraId="63B5CD73" w14:textId="77777777" w:rsidTr="0002100B">
        <w:tc>
          <w:tcPr>
            <w:tcW w:w="3369" w:type="dxa"/>
          </w:tcPr>
          <w:p w14:paraId="63B5CD6A" w14:textId="77777777" w:rsidR="00333EC8" w:rsidRPr="00B8114A" w:rsidRDefault="00333EC8" w:rsidP="006D14AB">
            <w:pPr>
              <w:spacing w:before="60" w:after="60"/>
              <w:rPr>
                <w:rFonts w:cs="Arial"/>
                <w:sz w:val="16"/>
                <w:szCs w:val="16"/>
              </w:rPr>
            </w:pPr>
            <w:proofErr w:type="spellStart"/>
            <w:r w:rsidRPr="00A427C1">
              <w:rPr>
                <w:rFonts w:cs="Arial"/>
                <w:sz w:val="16"/>
                <w:szCs w:val="16"/>
              </w:rPr>
              <w:t>ConsentToProvideDetails</w:t>
            </w:r>
            <w:proofErr w:type="spellEnd"/>
          </w:p>
        </w:tc>
        <w:tc>
          <w:tcPr>
            <w:tcW w:w="1134" w:type="dxa"/>
          </w:tcPr>
          <w:p w14:paraId="63B5CD6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6C"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6D" w14:textId="02082CED"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6E" w14:textId="643EBE19"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F" w14:textId="77777777" w:rsidR="00306628" w:rsidRDefault="00306628" w:rsidP="006D14AB">
            <w:pPr>
              <w:tabs>
                <w:tab w:val="left" w:pos="284"/>
              </w:tabs>
              <w:spacing w:before="60" w:after="60"/>
              <w:rPr>
                <w:rFonts w:cs="Arial"/>
                <w:sz w:val="16"/>
                <w:szCs w:val="16"/>
              </w:rPr>
            </w:pPr>
            <w:r w:rsidRPr="00306628">
              <w:rPr>
                <w:rFonts w:cs="Arial"/>
                <w:sz w:val="16"/>
                <w:szCs w:val="16"/>
              </w:rPr>
              <w:t>Client</w:t>
            </w:r>
            <w:r>
              <w:rPr>
                <w:rFonts w:cs="Arial"/>
                <w:sz w:val="16"/>
                <w:szCs w:val="16"/>
              </w:rPr>
              <w:t xml:space="preserve"> c</w:t>
            </w:r>
            <w:r w:rsidRPr="00306628">
              <w:rPr>
                <w:rFonts w:cs="Arial"/>
                <w:sz w:val="16"/>
                <w:szCs w:val="16"/>
              </w:rPr>
              <w:t>onsent</w:t>
            </w:r>
            <w:r>
              <w:rPr>
                <w:rFonts w:cs="Arial"/>
                <w:sz w:val="16"/>
                <w:szCs w:val="16"/>
              </w:rPr>
              <w:t xml:space="preserve"> f</w:t>
            </w:r>
            <w:r w:rsidRPr="00306628">
              <w:rPr>
                <w:rFonts w:cs="Arial"/>
                <w:sz w:val="16"/>
                <w:szCs w:val="16"/>
              </w:rPr>
              <w:t>or</w:t>
            </w:r>
            <w:r>
              <w:rPr>
                <w:rFonts w:cs="Arial"/>
                <w:sz w:val="16"/>
                <w:szCs w:val="16"/>
              </w:rPr>
              <w:t xml:space="preserve"> </w:t>
            </w:r>
            <w:r w:rsidRPr="00306628">
              <w:rPr>
                <w:rFonts w:cs="Arial"/>
                <w:sz w:val="16"/>
                <w:szCs w:val="16"/>
              </w:rPr>
              <w:t>DSS</w:t>
            </w:r>
            <w:r>
              <w:rPr>
                <w:rFonts w:cs="Arial"/>
                <w:sz w:val="16"/>
                <w:szCs w:val="16"/>
              </w:rPr>
              <w:t xml:space="preserve"> t</w:t>
            </w:r>
            <w:r w:rsidRPr="00306628">
              <w:rPr>
                <w:rFonts w:cs="Arial"/>
                <w:sz w:val="16"/>
                <w:szCs w:val="16"/>
              </w:rPr>
              <w:t>o</w:t>
            </w:r>
            <w:r>
              <w:rPr>
                <w:rFonts w:cs="Arial"/>
                <w:sz w:val="16"/>
                <w:szCs w:val="16"/>
              </w:rPr>
              <w:t xml:space="preserve"> c</w:t>
            </w:r>
            <w:r w:rsidRPr="00306628">
              <w:rPr>
                <w:rFonts w:cs="Arial"/>
                <w:sz w:val="16"/>
                <w:szCs w:val="16"/>
              </w:rPr>
              <w:t>ollect</w:t>
            </w:r>
            <w:r>
              <w:rPr>
                <w:rFonts w:cs="Arial"/>
                <w:sz w:val="16"/>
                <w:szCs w:val="16"/>
              </w:rPr>
              <w:t xml:space="preserve"> p</w:t>
            </w:r>
            <w:r w:rsidRPr="00306628">
              <w:rPr>
                <w:rFonts w:cs="Arial"/>
                <w:sz w:val="16"/>
                <w:szCs w:val="16"/>
              </w:rPr>
              <w:t>ersonal</w:t>
            </w:r>
            <w:r>
              <w:rPr>
                <w:rFonts w:cs="Arial"/>
                <w:sz w:val="16"/>
                <w:szCs w:val="16"/>
              </w:rPr>
              <w:t xml:space="preserve"> i</w:t>
            </w:r>
            <w:r w:rsidRPr="00306628">
              <w:rPr>
                <w:rFonts w:cs="Arial"/>
                <w:sz w:val="16"/>
                <w:szCs w:val="16"/>
              </w:rPr>
              <w:t>nformatio</w:t>
            </w:r>
            <w:r>
              <w:rPr>
                <w:rFonts w:cs="Arial"/>
                <w:sz w:val="16"/>
                <w:szCs w:val="16"/>
              </w:rPr>
              <w:t>n</w:t>
            </w:r>
            <w:r w:rsidRPr="00306628">
              <w:rPr>
                <w:rFonts w:cs="Arial"/>
                <w:sz w:val="16"/>
                <w:szCs w:val="16"/>
              </w:rPr>
              <w:t xml:space="preserve"> </w:t>
            </w:r>
            <w:r w:rsidR="00842E80">
              <w:rPr>
                <w:rFonts w:cs="Arial"/>
                <w:sz w:val="16"/>
                <w:szCs w:val="16"/>
              </w:rPr>
              <w:t xml:space="preserve">from </w:t>
            </w:r>
            <w:r w:rsidR="00390544">
              <w:rPr>
                <w:rFonts w:cs="Arial"/>
                <w:sz w:val="16"/>
                <w:szCs w:val="16"/>
              </w:rPr>
              <w:t>organisations</w:t>
            </w:r>
            <w:r w:rsidR="00842E80">
              <w:rPr>
                <w:rFonts w:cs="Arial"/>
                <w:sz w:val="16"/>
                <w:szCs w:val="16"/>
              </w:rPr>
              <w:t xml:space="preserve"> </w:t>
            </w:r>
            <w:r w:rsidRPr="00306628">
              <w:rPr>
                <w:rFonts w:cs="Arial"/>
                <w:sz w:val="16"/>
                <w:szCs w:val="16"/>
              </w:rPr>
              <w:t>for</w:t>
            </w:r>
            <w:r>
              <w:rPr>
                <w:rFonts w:cs="Arial"/>
                <w:sz w:val="16"/>
                <w:szCs w:val="16"/>
              </w:rPr>
              <w:t xml:space="preserve"> s</w:t>
            </w:r>
            <w:r w:rsidRPr="00306628">
              <w:rPr>
                <w:rFonts w:cs="Arial"/>
                <w:sz w:val="16"/>
                <w:szCs w:val="16"/>
              </w:rPr>
              <w:t>torage</w:t>
            </w:r>
            <w:r>
              <w:rPr>
                <w:rFonts w:cs="Arial"/>
                <w:sz w:val="16"/>
                <w:szCs w:val="16"/>
              </w:rPr>
              <w:t xml:space="preserve"> o</w:t>
            </w:r>
            <w:r w:rsidRPr="00306628">
              <w:rPr>
                <w:rFonts w:cs="Arial"/>
                <w:sz w:val="16"/>
                <w:szCs w:val="16"/>
              </w:rPr>
              <w:t>n</w:t>
            </w:r>
            <w:r>
              <w:rPr>
                <w:rFonts w:cs="Arial"/>
                <w:sz w:val="16"/>
                <w:szCs w:val="16"/>
              </w:rPr>
              <w:t xml:space="preserve"> </w:t>
            </w:r>
            <w:r w:rsidRPr="00306628">
              <w:rPr>
                <w:rFonts w:cs="Arial"/>
                <w:sz w:val="16"/>
                <w:szCs w:val="16"/>
              </w:rPr>
              <w:t>Data</w:t>
            </w:r>
            <w:r>
              <w:rPr>
                <w:rFonts w:cs="Arial"/>
                <w:sz w:val="16"/>
                <w:szCs w:val="16"/>
              </w:rPr>
              <w:t xml:space="preserve"> </w:t>
            </w:r>
            <w:r w:rsidRPr="00306628">
              <w:rPr>
                <w:rFonts w:cs="Arial"/>
                <w:sz w:val="16"/>
                <w:szCs w:val="16"/>
              </w:rPr>
              <w:t>Exchange</w:t>
            </w:r>
            <w:r>
              <w:rPr>
                <w:rFonts w:cs="Arial"/>
                <w:sz w:val="16"/>
                <w:szCs w:val="16"/>
              </w:rPr>
              <w:t>.</w:t>
            </w:r>
          </w:p>
          <w:p w14:paraId="63B5CD70"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71" w14:textId="77777777" w:rsidR="00333EC8"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true</w:t>
            </w:r>
            <w:r>
              <w:rPr>
                <w:rFonts w:cs="Arial"/>
                <w:sz w:val="16"/>
                <w:szCs w:val="16"/>
              </w:rPr>
              <w:t xml:space="preserve">: </w:t>
            </w:r>
            <w:proofErr w:type="spellStart"/>
            <w:r>
              <w:rPr>
                <w:rFonts w:cs="Arial"/>
                <w:sz w:val="16"/>
                <w:szCs w:val="16"/>
              </w:rPr>
              <w:t>GivenName</w:t>
            </w:r>
            <w:proofErr w:type="spellEnd"/>
            <w:r>
              <w:rPr>
                <w:rFonts w:cs="Arial"/>
                <w:sz w:val="16"/>
                <w:szCs w:val="16"/>
              </w:rPr>
              <w:t xml:space="preserve"> and </w:t>
            </w:r>
            <w:proofErr w:type="spellStart"/>
            <w:r>
              <w:rPr>
                <w:rFonts w:cs="Arial"/>
                <w:sz w:val="16"/>
                <w:szCs w:val="16"/>
              </w:rPr>
              <w:t>FamilyName</w:t>
            </w:r>
            <w:proofErr w:type="spellEnd"/>
            <w:r>
              <w:rPr>
                <w:rFonts w:cs="Arial"/>
                <w:sz w:val="16"/>
                <w:szCs w:val="16"/>
              </w:rPr>
              <w:t xml:space="preserve"> are required.</w:t>
            </w:r>
          </w:p>
          <w:p w14:paraId="63B5CD72" w14:textId="77777777" w:rsidR="00333EC8" w:rsidRPr="00B8114A"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false</w:t>
            </w:r>
            <w:r>
              <w:rPr>
                <w:rFonts w:cs="Arial"/>
                <w:b/>
                <w:sz w:val="16"/>
                <w:szCs w:val="16"/>
              </w:rPr>
              <w:t>:</w:t>
            </w:r>
            <w:r>
              <w:rPr>
                <w:rFonts w:cs="Arial"/>
                <w:sz w:val="16"/>
                <w:szCs w:val="16"/>
              </w:rPr>
              <w:t xml:space="preserve"> </w:t>
            </w:r>
            <w:proofErr w:type="spellStart"/>
            <w:r>
              <w:rPr>
                <w:rFonts w:cs="Arial"/>
                <w:sz w:val="16"/>
                <w:szCs w:val="16"/>
              </w:rPr>
              <w:t>Slk</w:t>
            </w:r>
            <w:proofErr w:type="spellEnd"/>
            <w:r w:rsidR="009238FB">
              <w:rPr>
                <w:rFonts w:cs="Arial"/>
                <w:sz w:val="16"/>
                <w:szCs w:val="16"/>
              </w:rPr>
              <w:t xml:space="preserve"> must be provided. If </w:t>
            </w:r>
            <w:proofErr w:type="spellStart"/>
            <w:r w:rsidR="009238FB">
              <w:rPr>
                <w:rFonts w:cs="Arial"/>
                <w:sz w:val="16"/>
                <w:szCs w:val="16"/>
              </w:rPr>
              <w:t>GivenName</w:t>
            </w:r>
            <w:proofErr w:type="spellEnd"/>
            <w:r w:rsidR="009238FB">
              <w:rPr>
                <w:rFonts w:cs="Arial"/>
                <w:sz w:val="16"/>
                <w:szCs w:val="16"/>
              </w:rPr>
              <w:t xml:space="preserve">, </w:t>
            </w:r>
            <w:proofErr w:type="spellStart"/>
            <w:r>
              <w:rPr>
                <w:rFonts w:cs="Arial"/>
                <w:sz w:val="16"/>
                <w:szCs w:val="16"/>
              </w:rPr>
              <w:t>Family</w:t>
            </w:r>
            <w:r w:rsidRPr="000601F1">
              <w:rPr>
                <w:rFonts w:cs="Arial"/>
                <w:sz w:val="16"/>
                <w:szCs w:val="16"/>
              </w:rPr>
              <w:t>Name</w:t>
            </w:r>
            <w:proofErr w:type="spellEnd"/>
            <w:r w:rsidR="009238FB">
              <w:rPr>
                <w:rFonts w:cs="Arial"/>
                <w:sz w:val="16"/>
                <w:szCs w:val="16"/>
              </w:rPr>
              <w:t>, AddressLine1 or AddressLine2</w:t>
            </w:r>
            <w:r w:rsidRPr="000601F1">
              <w:rPr>
                <w:rFonts w:cs="Arial"/>
                <w:sz w:val="16"/>
                <w:szCs w:val="16"/>
              </w:rPr>
              <w:t xml:space="preserve"> </w:t>
            </w:r>
            <w:r>
              <w:rPr>
                <w:rFonts w:cs="Arial"/>
                <w:sz w:val="16"/>
                <w:szCs w:val="16"/>
              </w:rPr>
              <w:t>are provided, then they will be not saved.</w:t>
            </w:r>
          </w:p>
        </w:tc>
      </w:tr>
      <w:tr w:rsidR="00B56EFC" w:rsidRPr="00B8114A" w14:paraId="63B5CD7B" w14:textId="77777777" w:rsidTr="0002100B">
        <w:tc>
          <w:tcPr>
            <w:tcW w:w="3369" w:type="dxa"/>
          </w:tcPr>
          <w:p w14:paraId="63B5CD74" w14:textId="77777777" w:rsidR="00333EC8" w:rsidRPr="00B8114A" w:rsidRDefault="00333EC8" w:rsidP="006D14AB">
            <w:pPr>
              <w:spacing w:before="60" w:after="60"/>
              <w:rPr>
                <w:rFonts w:cs="Arial"/>
                <w:sz w:val="16"/>
                <w:szCs w:val="16"/>
              </w:rPr>
            </w:pPr>
            <w:proofErr w:type="spellStart"/>
            <w:r w:rsidRPr="00A427C1">
              <w:rPr>
                <w:rFonts w:cs="Arial"/>
                <w:sz w:val="16"/>
                <w:szCs w:val="16"/>
              </w:rPr>
              <w:t>ConsentedForFutureContacts</w:t>
            </w:r>
            <w:proofErr w:type="spellEnd"/>
          </w:p>
        </w:tc>
        <w:tc>
          <w:tcPr>
            <w:tcW w:w="1134" w:type="dxa"/>
          </w:tcPr>
          <w:p w14:paraId="63B5CD75"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76"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77" w14:textId="4D73FA47"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78" w14:textId="378EEBDF"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7A" w14:textId="0F10F70B" w:rsidR="00B56EFC" w:rsidRPr="00B8114A" w:rsidRDefault="00333EC8" w:rsidP="006D14A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82" w14:textId="77777777" w:rsidTr="0002100B">
        <w:tc>
          <w:tcPr>
            <w:tcW w:w="3369" w:type="dxa"/>
          </w:tcPr>
          <w:p w14:paraId="63B5CD7C" w14:textId="77777777" w:rsidR="00333EC8" w:rsidRPr="00B8114A" w:rsidRDefault="00333EC8" w:rsidP="006D14AB">
            <w:pPr>
              <w:spacing w:before="60" w:after="60"/>
              <w:rPr>
                <w:rFonts w:cs="Arial"/>
                <w:sz w:val="16"/>
                <w:szCs w:val="16"/>
              </w:rPr>
            </w:pPr>
            <w:proofErr w:type="spellStart"/>
            <w:r w:rsidRPr="00A427C1">
              <w:rPr>
                <w:rFonts w:cs="Arial"/>
                <w:sz w:val="16"/>
                <w:szCs w:val="16"/>
              </w:rPr>
              <w:t>GivenName</w:t>
            </w:r>
            <w:proofErr w:type="spellEnd"/>
          </w:p>
        </w:tc>
        <w:tc>
          <w:tcPr>
            <w:tcW w:w="1134" w:type="dxa"/>
          </w:tcPr>
          <w:p w14:paraId="63B5CD7D"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7E"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7F"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0" w14:textId="093E47AA"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81" w14:textId="585782F1" w:rsidR="00AD3673"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89" w14:textId="77777777" w:rsidTr="0002100B">
        <w:tc>
          <w:tcPr>
            <w:tcW w:w="3369" w:type="dxa"/>
          </w:tcPr>
          <w:p w14:paraId="63B5CD83" w14:textId="77777777" w:rsidR="00333EC8" w:rsidRPr="00B8114A" w:rsidRDefault="00333EC8" w:rsidP="006D14AB">
            <w:pPr>
              <w:spacing w:before="60" w:after="60"/>
              <w:rPr>
                <w:rFonts w:cs="Arial"/>
                <w:sz w:val="16"/>
                <w:szCs w:val="16"/>
              </w:rPr>
            </w:pPr>
            <w:proofErr w:type="spellStart"/>
            <w:r w:rsidRPr="00A427C1">
              <w:rPr>
                <w:rFonts w:cs="Arial"/>
                <w:sz w:val="16"/>
                <w:szCs w:val="16"/>
              </w:rPr>
              <w:t>FamilyName</w:t>
            </w:r>
            <w:proofErr w:type="spellEnd"/>
          </w:p>
        </w:tc>
        <w:tc>
          <w:tcPr>
            <w:tcW w:w="1134" w:type="dxa"/>
          </w:tcPr>
          <w:p w14:paraId="63B5CD84"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8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86"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7" w14:textId="734DA1D2"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8" w14:textId="3DF1C917" w:rsidR="00AD3673" w:rsidRPr="00B8114A" w:rsidRDefault="00B9744D" w:rsidP="006D14AB">
            <w:pPr>
              <w:spacing w:before="60" w:after="60"/>
              <w:rPr>
                <w:rFonts w:cs="Arial"/>
                <w:sz w:val="16"/>
                <w:szCs w:val="16"/>
              </w:rPr>
            </w:pPr>
            <w:r w:rsidRPr="000322CA">
              <w:rPr>
                <w:rFonts w:cs="Arial"/>
                <w:color w:val="FFFFFF" w:themeColor="background1"/>
                <w:sz w:val="16"/>
                <w:szCs w:val="16"/>
              </w:rPr>
              <w:t>-</w:t>
            </w:r>
          </w:p>
        </w:tc>
      </w:tr>
      <w:tr w:rsidR="00B56EFC" w:rsidRPr="00B8114A" w14:paraId="63B5CD90" w14:textId="77777777" w:rsidTr="0002100B">
        <w:tc>
          <w:tcPr>
            <w:tcW w:w="3369" w:type="dxa"/>
          </w:tcPr>
          <w:p w14:paraId="63B5CD8A" w14:textId="77777777" w:rsidR="00333EC8" w:rsidRPr="00B8114A" w:rsidRDefault="00333EC8" w:rsidP="006D14AB">
            <w:pPr>
              <w:spacing w:before="60" w:after="60"/>
              <w:rPr>
                <w:rFonts w:cs="Arial"/>
                <w:sz w:val="16"/>
                <w:szCs w:val="16"/>
              </w:rPr>
            </w:pPr>
            <w:proofErr w:type="spellStart"/>
            <w:r w:rsidRPr="00A427C1">
              <w:rPr>
                <w:rFonts w:cs="Arial"/>
                <w:sz w:val="16"/>
                <w:szCs w:val="16"/>
              </w:rPr>
              <w:t>IsUsingPsuedonym</w:t>
            </w:r>
            <w:proofErr w:type="spellEnd"/>
          </w:p>
        </w:tc>
        <w:tc>
          <w:tcPr>
            <w:tcW w:w="1134" w:type="dxa"/>
          </w:tcPr>
          <w:p w14:paraId="63B5CD8B"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8C"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8D" w14:textId="528FCEB3"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8E" w14:textId="0CF8C67F"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F" w14:textId="0D4C0A33" w:rsidR="00B56EFC" w:rsidRPr="00B8114A" w:rsidRDefault="00333EC8" w:rsidP="00E36158">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97" w14:textId="77777777" w:rsidTr="0002100B">
        <w:tc>
          <w:tcPr>
            <w:tcW w:w="3369" w:type="dxa"/>
          </w:tcPr>
          <w:p w14:paraId="63B5CD91" w14:textId="77777777" w:rsidR="00333EC8" w:rsidRPr="00B8114A" w:rsidRDefault="00333EC8" w:rsidP="006D14AB">
            <w:pPr>
              <w:spacing w:before="60" w:after="60"/>
              <w:rPr>
                <w:rFonts w:cs="Arial"/>
                <w:sz w:val="16"/>
                <w:szCs w:val="16"/>
              </w:rPr>
            </w:pPr>
            <w:proofErr w:type="spellStart"/>
            <w:r w:rsidRPr="00A427C1">
              <w:rPr>
                <w:rFonts w:cs="Arial"/>
                <w:sz w:val="16"/>
                <w:szCs w:val="16"/>
              </w:rPr>
              <w:t>BirthDate</w:t>
            </w:r>
            <w:proofErr w:type="spellEnd"/>
          </w:p>
        </w:tc>
        <w:tc>
          <w:tcPr>
            <w:tcW w:w="1134" w:type="dxa"/>
          </w:tcPr>
          <w:p w14:paraId="63B5CD92"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93" w14:textId="77777777" w:rsidR="00333EC8" w:rsidRPr="00B8114A" w:rsidRDefault="00333EC8" w:rsidP="006D14AB">
            <w:pPr>
              <w:spacing w:before="60" w:after="60"/>
              <w:rPr>
                <w:rFonts w:cs="Arial"/>
                <w:sz w:val="16"/>
                <w:szCs w:val="16"/>
              </w:rPr>
            </w:pPr>
            <w:r>
              <w:rPr>
                <w:rFonts w:cs="Arial"/>
                <w:sz w:val="16"/>
                <w:szCs w:val="16"/>
              </w:rPr>
              <w:t>date</w:t>
            </w:r>
          </w:p>
        </w:tc>
        <w:tc>
          <w:tcPr>
            <w:tcW w:w="851" w:type="dxa"/>
          </w:tcPr>
          <w:p w14:paraId="63B5CD94" w14:textId="278AED76"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5" w14:textId="77777777" w:rsidR="00333EC8" w:rsidRPr="00B8114A" w:rsidRDefault="00333EC8"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188" w:type="dxa"/>
          </w:tcPr>
          <w:p w14:paraId="63B5CD96" w14:textId="6CBBD717" w:rsidR="00333EC8"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9F" w14:textId="77777777" w:rsidTr="0002100B">
        <w:tc>
          <w:tcPr>
            <w:tcW w:w="3369" w:type="dxa"/>
          </w:tcPr>
          <w:p w14:paraId="63B5CD98" w14:textId="77777777" w:rsidR="00333EC8" w:rsidRDefault="00333EC8" w:rsidP="006D14AB">
            <w:pPr>
              <w:spacing w:before="60" w:after="60"/>
              <w:rPr>
                <w:rFonts w:cs="Arial"/>
                <w:sz w:val="16"/>
                <w:szCs w:val="16"/>
              </w:rPr>
            </w:pPr>
            <w:proofErr w:type="spellStart"/>
            <w:r w:rsidRPr="00A427C1">
              <w:rPr>
                <w:rFonts w:cs="Arial"/>
                <w:sz w:val="16"/>
                <w:szCs w:val="16"/>
              </w:rPr>
              <w:t>IsBirthDateAnEstimate</w:t>
            </w:r>
            <w:proofErr w:type="spellEnd"/>
          </w:p>
        </w:tc>
        <w:tc>
          <w:tcPr>
            <w:tcW w:w="1134" w:type="dxa"/>
          </w:tcPr>
          <w:p w14:paraId="63B5CD9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9A"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9B" w14:textId="4C34DA09"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C" w14:textId="0BB28F8B"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9D"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9E" w14:textId="5B6343D3" w:rsidR="00BC277F" w:rsidRPr="00B8114A" w:rsidRDefault="00333EC8" w:rsidP="006D14AB">
            <w:pPr>
              <w:tabs>
                <w:tab w:val="left" w:pos="284"/>
              </w:tabs>
              <w:spacing w:before="60" w:after="60"/>
              <w:rPr>
                <w:rFonts w:cs="Arial"/>
                <w:sz w:val="16"/>
                <w:szCs w:val="16"/>
              </w:rPr>
            </w:pPr>
            <w:r>
              <w:rPr>
                <w:rFonts w:cs="Arial"/>
                <w:sz w:val="16"/>
                <w:szCs w:val="16"/>
              </w:rPr>
              <w:t xml:space="preserve">If </w:t>
            </w:r>
            <w:r w:rsidRPr="00340052">
              <w:rPr>
                <w:rFonts w:cs="Arial"/>
                <w:b/>
                <w:sz w:val="16"/>
                <w:szCs w:val="16"/>
              </w:rPr>
              <w:t>true</w:t>
            </w:r>
            <w:r>
              <w:rPr>
                <w:rFonts w:cs="Arial"/>
                <w:sz w:val="16"/>
                <w:szCs w:val="16"/>
              </w:rPr>
              <w:t xml:space="preserve">: then </w:t>
            </w:r>
            <w:proofErr w:type="spellStart"/>
            <w:r>
              <w:rPr>
                <w:rFonts w:cs="Arial"/>
                <w:sz w:val="16"/>
                <w:szCs w:val="16"/>
              </w:rPr>
              <w:t>BirthDate</w:t>
            </w:r>
            <w:proofErr w:type="spellEnd"/>
            <w:r>
              <w:rPr>
                <w:rFonts w:cs="Arial"/>
                <w:sz w:val="16"/>
                <w:szCs w:val="16"/>
              </w:rPr>
              <w:t xml:space="preserve"> must be yyyy-01-01</w:t>
            </w:r>
            <w:r w:rsidR="00796DE6">
              <w:rPr>
                <w:rFonts w:cs="Arial"/>
                <w:sz w:val="16"/>
                <w:szCs w:val="16"/>
              </w:rPr>
              <w:t>.</w:t>
            </w:r>
          </w:p>
        </w:tc>
      </w:tr>
      <w:tr w:rsidR="00B56EFC" w:rsidRPr="00B8114A" w14:paraId="63B5CDA6" w14:textId="77777777" w:rsidTr="0002100B">
        <w:tc>
          <w:tcPr>
            <w:tcW w:w="3369" w:type="dxa"/>
          </w:tcPr>
          <w:p w14:paraId="63B5CDA0" w14:textId="77777777" w:rsidR="00333EC8" w:rsidRDefault="00333EC8" w:rsidP="006D14AB">
            <w:pPr>
              <w:spacing w:before="60" w:after="60"/>
              <w:rPr>
                <w:rFonts w:cs="Arial"/>
                <w:sz w:val="16"/>
                <w:szCs w:val="16"/>
              </w:rPr>
            </w:pPr>
            <w:proofErr w:type="spellStart"/>
            <w:r w:rsidRPr="00A427C1">
              <w:rPr>
                <w:rFonts w:cs="Arial"/>
                <w:sz w:val="16"/>
                <w:szCs w:val="16"/>
              </w:rPr>
              <w:t>GenderCode</w:t>
            </w:r>
            <w:proofErr w:type="spellEnd"/>
          </w:p>
        </w:tc>
        <w:tc>
          <w:tcPr>
            <w:tcW w:w="1134" w:type="dxa"/>
          </w:tcPr>
          <w:p w14:paraId="63B5CDA1"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3" w14:textId="1C0892E8"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4" w14:textId="6D31766E"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5"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tc>
      </w:tr>
      <w:tr w:rsidR="0006640A" w:rsidRPr="00B8114A" w14:paraId="2FAAB414" w14:textId="77777777" w:rsidTr="0002100B">
        <w:tc>
          <w:tcPr>
            <w:tcW w:w="3369" w:type="dxa"/>
          </w:tcPr>
          <w:p w14:paraId="3E84C283" w14:textId="69B1DB45" w:rsidR="0006640A" w:rsidRPr="00A427C1" w:rsidRDefault="0006640A" w:rsidP="006D14AB">
            <w:pPr>
              <w:spacing w:before="60" w:after="60"/>
              <w:rPr>
                <w:rFonts w:cs="Arial"/>
                <w:sz w:val="16"/>
                <w:szCs w:val="16"/>
              </w:rPr>
            </w:pPr>
            <w:proofErr w:type="spellStart"/>
            <w:r>
              <w:rPr>
                <w:rFonts w:cs="Arial"/>
                <w:sz w:val="16"/>
                <w:szCs w:val="16"/>
              </w:rPr>
              <w:t>GenderDetails</w:t>
            </w:r>
            <w:proofErr w:type="spellEnd"/>
          </w:p>
        </w:tc>
        <w:tc>
          <w:tcPr>
            <w:tcW w:w="1134" w:type="dxa"/>
          </w:tcPr>
          <w:p w14:paraId="0626FBE1" w14:textId="012B7DFE" w:rsidR="0006640A" w:rsidRDefault="0006640A" w:rsidP="006D14AB">
            <w:pPr>
              <w:spacing w:before="60" w:after="60"/>
              <w:rPr>
                <w:rFonts w:cs="Arial"/>
                <w:sz w:val="16"/>
                <w:szCs w:val="16"/>
              </w:rPr>
            </w:pPr>
            <w:r>
              <w:rPr>
                <w:rFonts w:cs="Arial"/>
                <w:sz w:val="16"/>
                <w:szCs w:val="16"/>
              </w:rPr>
              <w:t>Optional</w:t>
            </w:r>
          </w:p>
        </w:tc>
        <w:tc>
          <w:tcPr>
            <w:tcW w:w="850" w:type="dxa"/>
          </w:tcPr>
          <w:p w14:paraId="20999A84" w14:textId="64F6AF12" w:rsidR="0006640A" w:rsidRDefault="0006640A" w:rsidP="006D14AB">
            <w:pPr>
              <w:spacing w:before="60" w:after="60"/>
              <w:rPr>
                <w:rFonts w:cs="Arial"/>
                <w:sz w:val="16"/>
                <w:szCs w:val="16"/>
              </w:rPr>
            </w:pPr>
            <w:r>
              <w:rPr>
                <w:rFonts w:cs="Arial"/>
                <w:sz w:val="16"/>
                <w:szCs w:val="16"/>
              </w:rPr>
              <w:t>string</w:t>
            </w:r>
          </w:p>
        </w:tc>
        <w:tc>
          <w:tcPr>
            <w:tcW w:w="851" w:type="dxa"/>
          </w:tcPr>
          <w:p w14:paraId="3FC98123" w14:textId="1B48DFE1" w:rsidR="0006640A" w:rsidRDefault="0006640A" w:rsidP="006D14AB">
            <w:pPr>
              <w:spacing w:before="60" w:after="60"/>
              <w:rPr>
                <w:rFonts w:cs="Arial"/>
                <w:sz w:val="16"/>
                <w:szCs w:val="16"/>
              </w:rPr>
            </w:pPr>
            <w:r>
              <w:rPr>
                <w:rFonts w:cs="Arial"/>
                <w:sz w:val="16"/>
                <w:szCs w:val="16"/>
              </w:rPr>
              <w:t>100</w:t>
            </w:r>
          </w:p>
        </w:tc>
        <w:tc>
          <w:tcPr>
            <w:tcW w:w="850" w:type="dxa"/>
          </w:tcPr>
          <w:p w14:paraId="306BE49F" w14:textId="3A843F50" w:rsidR="0006640A"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7850526F" w14:textId="77777777" w:rsidR="0006640A" w:rsidRDefault="0006640A" w:rsidP="0006640A">
            <w:pPr>
              <w:tabs>
                <w:tab w:val="left" w:pos="284"/>
              </w:tabs>
              <w:spacing w:before="60" w:after="60"/>
              <w:rPr>
                <w:rFonts w:cs="Arial"/>
                <w:sz w:val="16"/>
                <w:szCs w:val="16"/>
              </w:rPr>
            </w:pPr>
            <w:r>
              <w:rPr>
                <w:rFonts w:cs="Arial"/>
                <w:sz w:val="16"/>
                <w:szCs w:val="16"/>
              </w:rPr>
              <w:t xml:space="preserve">Optional when ‘OTHER’ </w:t>
            </w:r>
            <w:proofErr w:type="spellStart"/>
            <w:r>
              <w:rPr>
                <w:rFonts w:cs="Arial"/>
                <w:sz w:val="16"/>
                <w:szCs w:val="16"/>
              </w:rPr>
              <w:t>GenderCode</w:t>
            </w:r>
            <w:proofErr w:type="spellEnd"/>
            <w:r>
              <w:rPr>
                <w:rFonts w:cs="Arial"/>
                <w:sz w:val="16"/>
                <w:szCs w:val="16"/>
              </w:rPr>
              <w:t xml:space="preserve"> is used. </w:t>
            </w:r>
          </w:p>
          <w:p w14:paraId="362E777D" w14:textId="04A56380" w:rsidR="0006640A" w:rsidRDefault="0006640A" w:rsidP="0006640A">
            <w:pPr>
              <w:tabs>
                <w:tab w:val="left" w:pos="284"/>
              </w:tabs>
              <w:spacing w:before="60" w:after="60"/>
              <w:rPr>
                <w:rFonts w:cs="Arial"/>
                <w:sz w:val="16"/>
                <w:szCs w:val="16"/>
              </w:rPr>
            </w:pPr>
            <w:r>
              <w:rPr>
                <w:rFonts w:cs="Arial"/>
                <w:sz w:val="16"/>
                <w:szCs w:val="16"/>
              </w:rPr>
              <w:t xml:space="preserve">If </w:t>
            </w:r>
            <w:proofErr w:type="spellStart"/>
            <w:r>
              <w:rPr>
                <w:rFonts w:cs="Arial"/>
                <w:sz w:val="16"/>
                <w:szCs w:val="16"/>
              </w:rPr>
              <w:t>GenderDetails</w:t>
            </w:r>
            <w:proofErr w:type="spellEnd"/>
            <w:r>
              <w:rPr>
                <w:rFonts w:cs="Arial"/>
                <w:sz w:val="16"/>
                <w:szCs w:val="16"/>
              </w:rPr>
              <w:t xml:space="preserve"> are provided when another </w:t>
            </w:r>
            <w:proofErr w:type="spellStart"/>
            <w:r w:rsidR="0059721A">
              <w:rPr>
                <w:rFonts w:cs="Arial"/>
                <w:sz w:val="16"/>
                <w:szCs w:val="16"/>
              </w:rPr>
              <w:t>GenderCode</w:t>
            </w:r>
            <w:proofErr w:type="spellEnd"/>
            <w:r w:rsidR="0059721A">
              <w:rPr>
                <w:rFonts w:cs="Arial"/>
                <w:sz w:val="16"/>
                <w:szCs w:val="16"/>
              </w:rPr>
              <w:t xml:space="preserve"> is provided, then field contents will not be </w:t>
            </w:r>
            <w:proofErr w:type="gramStart"/>
            <w:r w:rsidR="0059721A">
              <w:rPr>
                <w:rFonts w:cs="Arial"/>
                <w:sz w:val="16"/>
                <w:szCs w:val="16"/>
              </w:rPr>
              <w:t>saved</w:t>
            </w:r>
            <w:proofErr w:type="gramEnd"/>
            <w:r w:rsidR="0059721A">
              <w:rPr>
                <w:rFonts w:cs="Arial"/>
                <w:sz w:val="16"/>
                <w:szCs w:val="16"/>
              </w:rPr>
              <w:t xml:space="preserve"> and a warning will be generated. </w:t>
            </w:r>
          </w:p>
        </w:tc>
      </w:tr>
      <w:tr w:rsidR="00B56EFC" w:rsidRPr="00B8114A" w14:paraId="63B5CDAD" w14:textId="77777777" w:rsidTr="0002100B">
        <w:tc>
          <w:tcPr>
            <w:tcW w:w="3369" w:type="dxa"/>
          </w:tcPr>
          <w:p w14:paraId="63B5CDA7" w14:textId="77777777" w:rsidR="00333EC8" w:rsidRDefault="00333EC8" w:rsidP="006D14AB">
            <w:pPr>
              <w:spacing w:before="60" w:after="60"/>
              <w:rPr>
                <w:rFonts w:cs="Arial"/>
                <w:sz w:val="16"/>
                <w:szCs w:val="16"/>
              </w:rPr>
            </w:pPr>
            <w:proofErr w:type="spellStart"/>
            <w:r w:rsidRPr="00A427C1">
              <w:rPr>
                <w:rFonts w:cs="Arial"/>
                <w:sz w:val="16"/>
                <w:szCs w:val="16"/>
              </w:rPr>
              <w:t>CountryOfBirthCode</w:t>
            </w:r>
            <w:proofErr w:type="spellEnd"/>
          </w:p>
        </w:tc>
        <w:tc>
          <w:tcPr>
            <w:tcW w:w="1134" w:type="dxa"/>
          </w:tcPr>
          <w:p w14:paraId="63B5CDA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A" w14:textId="7DCFEC4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B" w14:textId="72CD12B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C"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4" w14:textId="77777777" w:rsidTr="0002100B">
        <w:tc>
          <w:tcPr>
            <w:tcW w:w="3369" w:type="dxa"/>
          </w:tcPr>
          <w:p w14:paraId="63B5CDAE" w14:textId="77777777" w:rsidR="00333EC8" w:rsidRPr="00A427C1" w:rsidRDefault="00333EC8" w:rsidP="006D14AB">
            <w:pPr>
              <w:spacing w:before="60" w:after="60"/>
              <w:rPr>
                <w:rFonts w:cs="Arial"/>
                <w:sz w:val="16"/>
                <w:szCs w:val="16"/>
              </w:rPr>
            </w:pPr>
            <w:proofErr w:type="spellStart"/>
            <w:r w:rsidRPr="002650C7">
              <w:rPr>
                <w:rFonts w:cs="Arial"/>
                <w:sz w:val="16"/>
                <w:szCs w:val="16"/>
              </w:rPr>
              <w:t>LanguageSpokenAtHomeCode</w:t>
            </w:r>
            <w:proofErr w:type="spellEnd"/>
          </w:p>
        </w:tc>
        <w:tc>
          <w:tcPr>
            <w:tcW w:w="1134" w:type="dxa"/>
          </w:tcPr>
          <w:p w14:paraId="63B5CDA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1" w14:textId="2EF72BF7"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2" w14:textId="518D6DD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3"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B" w14:textId="77777777" w:rsidTr="0002100B">
        <w:tc>
          <w:tcPr>
            <w:tcW w:w="3369" w:type="dxa"/>
          </w:tcPr>
          <w:p w14:paraId="63B5CDB5" w14:textId="77777777" w:rsidR="00333EC8" w:rsidRPr="00A427C1" w:rsidRDefault="00333EC8" w:rsidP="006D14AB">
            <w:pPr>
              <w:spacing w:before="60" w:after="60"/>
              <w:rPr>
                <w:rFonts w:cs="Arial"/>
                <w:sz w:val="16"/>
                <w:szCs w:val="16"/>
              </w:rPr>
            </w:pPr>
            <w:proofErr w:type="spellStart"/>
            <w:r w:rsidRPr="002650C7">
              <w:rPr>
                <w:rFonts w:cs="Arial"/>
                <w:sz w:val="16"/>
                <w:szCs w:val="16"/>
              </w:rPr>
              <w:t>AboriginalOrTorresStraitIslanderOriginCode</w:t>
            </w:r>
            <w:proofErr w:type="spellEnd"/>
          </w:p>
        </w:tc>
        <w:tc>
          <w:tcPr>
            <w:tcW w:w="1134" w:type="dxa"/>
          </w:tcPr>
          <w:p w14:paraId="63B5CDB6"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7"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8" w14:textId="6DCF838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9" w14:textId="07410D0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A"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C4" w14:textId="77777777" w:rsidTr="0002100B">
        <w:tc>
          <w:tcPr>
            <w:tcW w:w="3369" w:type="dxa"/>
          </w:tcPr>
          <w:p w14:paraId="63B5CDBC" w14:textId="77777777" w:rsidR="00333EC8" w:rsidRPr="00A427C1" w:rsidRDefault="00333EC8" w:rsidP="006D14AB">
            <w:pPr>
              <w:spacing w:before="60" w:after="60"/>
              <w:rPr>
                <w:rFonts w:cs="Arial"/>
                <w:sz w:val="16"/>
                <w:szCs w:val="16"/>
              </w:rPr>
            </w:pPr>
            <w:proofErr w:type="spellStart"/>
            <w:r w:rsidRPr="002650C7">
              <w:rPr>
                <w:rFonts w:cs="Arial"/>
                <w:sz w:val="16"/>
                <w:szCs w:val="16"/>
              </w:rPr>
              <w:t>HasDisabilities</w:t>
            </w:r>
            <w:proofErr w:type="spellEnd"/>
          </w:p>
        </w:tc>
        <w:tc>
          <w:tcPr>
            <w:tcW w:w="1134" w:type="dxa"/>
          </w:tcPr>
          <w:p w14:paraId="63B5CDBD"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E" w14:textId="77777777" w:rsidR="00333EC8" w:rsidRDefault="0088069B" w:rsidP="006D14AB">
            <w:pPr>
              <w:spacing w:before="60" w:after="60"/>
              <w:rPr>
                <w:rFonts w:cs="Arial"/>
                <w:sz w:val="16"/>
                <w:szCs w:val="16"/>
              </w:rPr>
            </w:pPr>
            <w:r>
              <w:rPr>
                <w:rFonts w:cs="Arial"/>
                <w:sz w:val="16"/>
                <w:szCs w:val="16"/>
              </w:rPr>
              <w:t>Boolean</w:t>
            </w:r>
          </w:p>
        </w:tc>
        <w:tc>
          <w:tcPr>
            <w:tcW w:w="851" w:type="dxa"/>
          </w:tcPr>
          <w:p w14:paraId="63B5CDBF" w14:textId="113D7D10"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0" w14:textId="62AB7695"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1" w14:textId="77777777" w:rsidR="00333EC8" w:rsidRDefault="00333EC8" w:rsidP="006D14AB">
            <w:pPr>
              <w:tabs>
                <w:tab w:val="left" w:pos="284"/>
              </w:tabs>
              <w:spacing w:before="60" w:after="60"/>
              <w:rPr>
                <w:rFonts w:cs="Arial"/>
                <w:sz w:val="16"/>
                <w:szCs w:val="16"/>
              </w:rPr>
            </w:pPr>
            <w:r>
              <w:rPr>
                <w:rFonts w:cs="Arial"/>
                <w:sz w:val="16"/>
                <w:szCs w:val="16"/>
              </w:rPr>
              <w:t xml:space="preserve">Valid values: </w:t>
            </w:r>
          </w:p>
          <w:p w14:paraId="63B5CDC2" w14:textId="77777777" w:rsidR="00333EC8" w:rsidRDefault="00333EC8" w:rsidP="006D14AB">
            <w:pPr>
              <w:tabs>
                <w:tab w:val="left" w:pos="284"/>
              </w:tabs>
              <w:spacing w:before="60" w:after="60"/>
              <w:rPr>
                <w:rFonts w:cs="Arial"/>
                <w:sz w:val="16"/>
                <w:szCs w:val="16"/>
              </w:rPr>
            </w:pPr>
            <w:r w:rsidRPr="00284DD2">
              <w:rPr>
                <w:rFonts w:cs="Arial"/>
                <w:b/>
                <w:sz w:val="16"/>
                <w:szCs w:val="16"/>
              </w:rPr>
              <w:t>true</w:t>
            </w:r>
            <w:r>
              <w:rPr>
                <w:rFonts w:cs="Arial"/>
                <w:sz w:val="16"/>
                <w:szCs w:val="16"/>
              </w:rPr>
              <w:t xml:space="preserve"> = must provide Disabilities</w:t>
            </w:r>
          </w:p>
          <w:p w14:paraId="63B5CDC3" w14:textId="77777777" w:rsidR="00AD3673" w:rsidRPr="00F13474" w:rsidRDefault="00333EC8" w:rsidP="006D14AB">
            <w:pPr>
              <w:tabs>
                <w:tab w:val="left" w:pos="284"/>
              </w:tabs>
              <w:spacing w:before="60" w:after="60"/>
              <w:rPr>
                <w:rFonts w:cs="Arial"/>
                <w:sz w:val="16"/>
                <w:szCs w:val="16"/>
              </w:rPr>
            </w:pPr>
            <w:r w:rsidRPr="00284DD2">
              <w:rPr>
                <w:rFonts w:cs="Arial"/>
                <w:b/>
                <w:sz w:val="16"/>
                <w:szCs w:val="16"/>
              </w:rPr>
              <w:t>false</w:t>
            </w:r>
            <w:r>
              <w:rPr>
                <w:rFonts w:cs="Arial"/>
                <w:b/>
                <w:sz w:val="16"/>
                <w:szCs w:val="16"/>
              </w:rPr>
              <w:t xml:space="preserve"> =</w:t>
            </w:r>
            <w:r>
              <w:rPr>
                <w:rFonts w:cs="Arial"/>
                <w:sz w:val="16"/>
                <w:szCs w:val="16"/>
              </w:rPr>
              <w:t xml:space="preserve"> must not provide Disabilities</w:t>
            </w:r>
          </w:p>
        </w:tc>
      </w:tr>
      <w:tr w:rsidR="00B56EFC" w:rsidRPr="00B8114A" w14:paraId="63B5CDCB" w14:textId="77777777" w:rsidTr="0002100B">
        <w:tc>
          <w:tcPr>
            <w:tcW w:w="3369" w:type="dxa"/>
          </w:tcPr>
          <w:p w14:paraId="63B5CDC5" w14:textId="77777777" w:rsidR="00333EC8" w:rsidRPr="00A427C1" w:rsidRDefault="00333EC8" w:rsidP="006D14AB">
            <w:pPr>
              <w:spacing w:before="60" w:after="60"/>
              <w:rPr>
                <w:rFonts w:cs="Arial"/>
                <w:sz w:val="16"/>
                <w:szCs w:val="16"/>
              </w:rPr>
            </w:pPr>
            <w:r w:rsidRPr="002650C7">
              <w:rPr>
                <w:rFonts w:cs="Arial"/>
                <w:sz w:val="16"/>
                <w:szCs w:val="16"/>
              </w:rPr>
              <w:lastRenderedPageBreak/>
              <w:t>Disabilities</w:t>
            </w:r>
          </w:p>
        </w:tc>
        <w:tc>
          <w:tcPr>
            <w:tcW w:w="1134" w:type="dxa"/>
          </w:tcPr>
          <w:p w14:paraId="63B5CDC6"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7"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C8" w14:textId="0E703C5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9" w14:textId="239EF3C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A" w14:textId="684961D5"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D2" w14:textId="77777777" w:rsidTr="0002100B">
        <w:tc>
          <w:tcPr>
            <w:tcW w:w="3369" w:type="dxa"/>
          </w:tcPr>
          <w:p w14:paraId="63B5CDCC" w14:textId="77777777" w:rsidR="00333EC8" w:rsidRPr="00A427C1" w:rsidRDefault="00333EC8" w:rsidP="006D14AB">
            <w:pPr>
              <w:tabs>
                <w:tab w:val="left" w:pos="1002"/>
              </w:tabs>
              <w:spacing w:before="60" w:after="60"/>
              <w:rPr>
                <w:rFonts w:cs="Arial"/>
                <w:sz w:val="16"/>
                <w:szCs w:val="16"/>
              </w:rPr>
            </w:pPr>
            <w:proofErr w:type="spellStart"/>
            <w:r w:rsidRPr="002650C7">
              <w:rPr>
                <w:rFonts w:cs="Arial"/>
                <w:sz w:val="16"/>
                <w:szCs w:val="16"/>
              </w:rPr>
              <w:t>DisabilityCode</w:t>
            </w:r>
            <w:proofErr w:type="spellEnd"/>
          </w:p>
        </w:tc>
        <w:tc>
          <w:tcPr>
            <w:tcW w:w="1134" w:type="dxa"/>
          </w:tcPr>
          <w:p w14:paraId="63B5CDCD"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E"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CF" w14:textId="59AD00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0" w14:textId="70E8586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1"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D9" w14:textId="77777777" w:rsidTr="0002100B">
        <w:tc>
          <w:tcPr>
            <w:tcW w:w="3369" w:type="dxa"/>
          </w:tcPr>
          <w:p w14:paraId="63B5CDD3" w14:textId="77777777" w:rsidR="003422CB" w:rsidRPr="002650C7" w:rsidRDefault="003422CB" w:rsidP="00594993">
            <w:pPr>
              <w:keepLines/>
              <w:tabs>
                <w:tab w:val="left" w:pos="1002"/>
              </w:tabs>
              <w:spacing w:before="60" w:after="60"/>
              <w:rPr>
                <w:rFonts w:cs="Arial"/>
                <w:sz w:val="16"/>
                <w:szCs w:val="16"/>
              </w:rPr>
            </w:pPr>
            <w:proofErr w:type="spellStart"/>
            <w:r w:rsidRPr="003422CB">
              <w:rPr>
                <w:rFonts w:cs="Arial"/>
                <w:sz w:val="16"/>
                <w:szCs w:val="16"/>
              </w:rPr>
              <w:t>Accom</w:t>
            </w:r>
            <w:r w:rsidR="0046429D">
              <w:rPr>
                <w:rFonts w:cs="Arial"/>
                <w:sz w:val="16"/>
                <w:szCs w:val="16"/>
              </w:rPr>
              <w:t>m</w:t>
            </w:r>
            <w:r w:rsidRPr="003422CB">
              <w:rPr>
                <w:rFonts w:cs="Arial"/>
                <w:sz w:val="16"/>
                <w:szCs w:val="16"/>
              </w:rPr>
              <w:t>odationTypeCode</w:t>
            </w:r>
            <w:proofErr w:type="spellEnd"/>
          </w:p>
        </w:tc>
        <w:tc>
          <w:tcPr>
            <w:tcW w:w="1134" w:type="dxa"/>
          </w:tcPr>
          <w:p w14:paraId="63B5CDD4" w14:textId="77777777" w:rsidR="003422CB" w:rsidRDefault="003422CB" w:rsidP="00594993">
            <w:pPr>
              <w:keepLines/>
              <w:spacing w:before="60" w:after="60"/>
              <w:rPr>
                <w:rFonts w:cs="Arial"/>
                <w:sz w:val="16"/>
                <w:szCs w:val="16"/>
              </w:rPr>
            </w:pPr>
            <w:r>
              <w:rPr>
                <w:rFonts w:cs="Arial"/>
                <w:sz w:val="16"/>
                <w:szCs w:val="16"/>
              </w:rPr>
              <w:t>Conditional mandatory</w:t>
            </w:r>
          </w:p>
        </w:tc>
        <w:tc>
          <w:tcPr>
            <w:tcW w:w="850" w:type="dxa"/>
          </w:tcPr>
          <w:p w14:paraId="63B5CDD5" w14:textId="77777777" w:rsidR="003422CB" w:rsidRDefault="003422CB" w:rsidP="00594993">
            <w:pPr>
              <w:keepLines/>
              <w:spacing w:before="60" w:after="60"/>
              <w:rPr>
                <w:rFonts w:cs="Arial"/>
                <w:sz w:val="16"/>
                <w:szCs w:val="16"/>
              </w:rPr>
            </w:pPr>
            <w:r>
              <w:rPr>
                <w:rFonts w:cs="Arial"/>
                <w:sz w:val="16"/>
                <w:szCs w:val="16"/>
              </w:rPr>
              <w:t>string</w:t>
            </w:r>
          </w:p>
        </w:tc>
        <w:tc>
          <w:tcPr>
            <w:tcW w:w="851" w:type="dxa"/>
          </w:tcPr>
          <w:p w14:paraId="63B5CDD6" w14:textId="6F29DE3C" w:rsidR="003422CB"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DD7" w14:textId="05AC268C" w:rsidR="003422CB"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8" w14:textId="30ABD8CE" w:rsidR="003422CB" w:rsidRDefault="003422CB" w:rsidP="00594993">
            <w:pPr>
              <w:keepLines/>
              <w:tabs>
                <w:tab w:val="left" w:pos="284"/>
              </w:tabs>
              <w:spacing w:before="60" w:after="60"/>
              <w:rPr>
                <w:rFonts w:cs="Arial"/>
                <w:sz w:val="16"/>
                <w:szCs w:val="16"/>
              </w:rPr>
            </w:pPr>
            <w:r>
              <w:rPr>
                <w:rFonts w:cs="Arial"/>
                <w:sz w:val="16"/>
                <w:szCs w:val="16"/>
              </w:rPr>
              <w:t xml:space="preserve">If this element is </w:t>
            </w:r>
            <w:proofErr w:type="gramStart"/>
            <w:r>
              <w:rPr>
                <w:rFonts w:cs="Arial"/>
                <w:sz w:val="16"/>
                <w:szCs w:val="16"/>
              </w:rPr>
              <w:t>provided</w:t>
            </w:r>
            <w:proofErr w:type="gramEnd"/>
            <w:r>
              <w:rPr>
                <w:rFonts w:cs="Arial"/>
                <w:sz w:val="16"/>
                <w:szCs w:val="16"/>
              </w:rPr>
              <w:t xml:space="preserve"> then it </w:t>
            </w:r>
            <w:r w:rsidR="00117234">
              <w:rPr>
                <w:rFonts w:cs="Arial"/>
                <w:sz w:val="16"/>
                <w:szCs w:val="16"/>
              </w:rPr>
              <w:t>must have</w:t>
            </w:r>
            <w:r w:rsidR="00E36158">
              <w:rPr>
                <w:rFonts w:cs="Arial"/>
                <w:sz w:val="16"/>
                <w:szCs w:val="16"/>
              </w:rPr>
              <w:t xml:space="preserve"> </w:t>
            </w:r>
            <w:r>
              <w:rPr>
                <w:rFonts w:cs="Arial"/>
                <w:sz w:val="16"/>
                <w:szCs w:val="16"/>
              </w:rPr>
              <w:t>value.</w:t>
            </w:r>
            <w:r w:rsidR="00E36158">
              <w:rPr>
                <w:rFonts w:cs="Arial"/>
                <w:sz w:val="16"/>
                <w:szCs w:val="16"/>
              </w:rPr>
              <w:t xml:space="preserve"> Mandatory based on </w:t>
            </w:r>
            <w:r w:rsidR="00E36158" w:rsidRPr="00E36158">
              <w:rPr>
                <w:rFonts w:cs="Arial"/>
                <w:sz w:val="16"/>
                <w:szCs w:val="16"/>
              </w:rPr>
              <w:t>Activity</w:t>
            </w:r>
            <w:r w:rsidR="00E36158">
              <w:rPr>
                <w:rFonts w:cs="Arial"/>
                <w:sz w:val="16"/>
                <w:szCs w:val="16"/>
              </w:rPr>
              <w:t xml:space="preserve"> </w:t>
            </w:r>
            <w:r w:rsidR="00E36158" w:rsidRPr="00E36158">
              <w:rPr>
                <w:rFonts w:cs="Arial"/>
                <w:sz w:val="16"/>
                <w:szCs w:val="16"/>
              </w:rPr>
              <w:t>Specific</w:t>
            </w:r>
            <w:r w:rsidR="00E36158">
              <w:rPr>
                <w:rFonts w:cs="Arial"/>
                <w:sz w:val="16"/>
                <w:szCs w:val="16"/>
              </w:rPr>
              <w:t xml:space="preserve"> </w:t>
            </w:r>
            <w:r w:rsidR="00E36158" w:rsidRPr="00E36158">
              <w:rPr>
                <w:rFonts w:cs="Arial"/>
                <w:sz w:val="16"/>
                <w:szCs w:val="16"/>
              </w:rPr>
              <w:t>Requirement</w:t>
            </w:r>
            <w:r w:rsidR="00E36158">
              <w:rPr>
                <w:rFonts w:cs="Arial"/>
                <w:sz w:val="16"/>
                <w:szCs w:val="16"/>
              </w:rPr>
              <w:t xml:space="preserve"> with Code as </w:t>
            </w:r>
            <w:r w:rsidR="00D93FB1">
              <w:rPr>
                <w:rFonts w:cs="Arial"/>
                <w:sz w:val="16"/>
                <w:szCs w:val="16"/>
              </w:rPr>
              <w:t>‘</w:t>
            </w:r>
            <w:r w:rsidR="00E36158" w:rsidRPr="00E36158">
              <w:rPr>
                <w:rFonts w:cs="Arial"/>
                <w:sz w:val="16"/>
                <w:szCs w:val="16"/>
              </w:rPr>
              <w:t>ACCOMMODATIONTYPE</w:t>
            </w:r>
            <w:r w:rsidR="00D93FB1">
              <w:rPr>
                <w:rFonts w:cs="Arial"/>
                <w:sz w:val="16"/>
                <w:szCs w:val="16"/>
              </w:rPr>
              <w:t>’.</w:t>
            </w:r>
          </w:p>
        </w:tc>
      </w:tr>
      <w:tr w:rsidR="00B56EFC" w:rsidRPr="00B8114A" w14:paraId="63B5CDE0" w14:textId="77777777" w:rsidTr="0002100B">
        <w:tc>
          <w:tcPr>
            <w:tcW w:w="3369" w:type="dxa"/>
          </w:tcPr>
          <w:p w14:paraId="63B5CDDA" w14:textId="77777777" w:rsidR="00E36158" w:rsidRPr="002650C7" w:rsidRDefault="00E36158" w:rsidP="006D14AB">
            <w:pPr>
              <w:tabs>
                <w:tab w:val="left" w:pos="1002"/>
              </w:tabs>
              <w:spacing w:before="60" w:after="60"/>
              <w:rPr>
                <w:rFonts w:cs="Arial"/>
                <w:sz w:val="16"/>
                <w:szCs w:val="16"/>
              </w:rPr>
            </w:pPr>
            <w:proofErr w:type="spellStart"/>
            <w:r w:rsidRPr="003422CB">
              <w:rPr>
                <w:rFonts w:cs="Arial"/>
                <w:sz w:val="16"/>
                <w:szCs w:val="16"/>
              </w:rPr>
              <w:t>DVACardStatusCode</w:t>
            </w:r>
            <w:proofErr w:type="spellEnd"/>
          </w:p>
        </w:tc>
        <w:tc>
          <w:tcPr>
            <w:tcW w:w="1134" w:type="dxa"/>
          </w:tcPr>
          <w:p w14:paraId="63B5CDDB"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DC"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DDD" w14:textId="6C9CC1B2"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E" w14:textId="58AB09B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F" w14:textId="312B17A5" w:rsidR="00E36158" w:rsidRDefault="00E36158">
            <w:pPr>
              <w:tabs>
                <w:tab w:val="left" w:pos="284"/>
              </w:tabs>
              <w:spacing w:before="60" w:after="60"/>
              <w:rPr>
                <w:rFonts w:cs="Arial"/>
                <w:sz w:val="16"/>
                <w:szCs w:val="16"/>
              </w:rPr>
            </w:pPr>
            <w:r>
              <w:rPr>
                <w:rFonts w:cs="Arial"/>
                <w:sz w:val="16"/>
                <w:szCs w:val="16"/>
              </w:rPr>
              <w:t xml:space="preserve">If this element is </w:t>
            </w:r>
            <w:proofErr w:type="gramStart"/>
            <w:r>
              <w:rPr>
                <w:rFonts w:cs="Arial"/>
                <w:sz w:val="16"/>
                <w:szCs w:val="16"/>
              </w:rPr>
              <w:t>provided</w:t>
            </w:r>
            <w:proofErr w:type="gramEnd"/>
            <w:r>
              <w:rPr>
                <w:rFonts w:cs="Arial"/>
                <w:sz w:val="16"/>
                <w:szCs w:val="16"/>
              </w:rPr>
              <w:t xml:space="preserve">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DVACARDSTATUS</w:t>
            </w:r>
            <w:r w:rsidR="00D93FB1">
              <w:rPr>
                <w:rFonts w:cs="Arial"/>
                <w:sz w:val="16"/>
                <w:szCs w:val="16"/>
              </w:rPr>
              <w:t>’.</w:t>
            </w:r>
          </w:p>
        </w:tc>
      </w:tr>
      <w:tr w:rsidR="00B56EFC" w:rsidRPr="00B8114A" w14:paraId="63B5CDE7" w14:textId="77777777" w:rsidTr="0002100B">
        <w:tc>
          <w:tcPr>
            <w:tcW w:w="3369" w:type="dxa"/>
          </w:tcPr>
          <w:p w14:paraId="63B5CDE1" w14:textId="77777777" w:rsidR="00E36158" w:rsidRPr="002650C7" w:rsidRDefault="00E36158" w:rsidP="006D14AB">
            <w:pPr>
              <w:tabs>
                <w:tab w:val="left" w:pos="1002"/>
              </w:tabs>
              <w:spacing w:before="60" w:after="60"/>
              <w:rPr>
                <w:rFonts w:cs="Arial"/>
                <w:sz w:val="16"/>
                <w:szCs w:val="16"/>
              </w:rPr>
            </w:pPr>
            <w:proofErr w:type="spellStart"/>
            <w:r>
              <w:rPr>
                <w:rFonts w:cs="Arial"/>
                <w:sz w:val="16"/>
                <w:szCs w:val="16"/>
              </w:rPr>
              <w:t>HasCarer</w:t>
            </w:r>
            <w:proofErr w:type="spellEnd"/>
          </w:p>
        </w:tc>
        <w:tc>
          <w:tcPr>
            <w:tcW w:w="1134" w:type="dxa"/>
          </w:tcPr>
          <w:p w14:paraId="63B5CDE2"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E3" w14:textId="77777777" w:rsidR="00E36158" w:rsidRDefault="0088069B" w:rsidP="006D14AB">
            <w:pPr>
              <w:spacing w:before="60" w:after="60"/>
              <w:rPr>
                <w:rFonts w:cs="Arial"/>
                <w:sz w:val="16"/>
                <w:szCs w:val="16"/>
              </w:rPr>
            </w:pPr>
            <w:r>
              <w:rPr>
                <w:rFonts w:cs="Arial"/>
                <w:sz w:val="16"/>
                <w:szCs w:val="16"/>
              </w:rPr>
              <w:t>Boolean</w:t>
            </w:r>
          </w:p>
        </w:tc>
        <w:tc>
          <w:tcPr>
            <w:tcW w:w="851" w:type="dxa"/>
          </w:tcPr>
          <w:p w14:paraId="63B5CDE4" w14:textId="07D7F491"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5" w14:textId="35846063"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6" w14:textId="12DDC10E" w:rsidR="00E36158" w:rsidRDefault="00E36158">
            <w:pPr>
              <w:tabs>
                <w:tab w:val="left" w:pos="284"/>
              </w:tabs>
              <w:spacing w:before="60" w:after="60"/>
              <w:rPr>
                <w:rFonts w:cs="Arial"/>
                <w:sz w:val="16"/>
                <w:szCs w:val="16"/>
              </w:rPr>
            </w:pPr>
            <w:r>
              <w:rPr>
                <w:rFonts w:cs="Arial"/>
                <w:sz w:val="16"/>
                <w:szCs w:val="16"/>
              </w:rPr>
              <w:t xml:space="preserve">If this element is </w:t>
            </w:r>
            <w:proofErr w:type="gramStart"/>
            <w:r>
              <w:rPr>
                <w:rFonts w:cs="Arial"/>
                <w:sz w:val="16"/>
                <w:szCs w:val="16"/>
              </w:rPr>
              <w:t>provided</w:t>
            </w:r>
            <w:proofErr w:type="gramEnd"/>
            <w:r>
              <w:rPr>
                <w:rFonts w:cs="Arial"/>
                <w:sz w:val="16"/>
                <w:szCs w:val="16"/>
              </w:rPr>
              <w:t xml:space="preserve">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HASCARER</w:t>
            </w:r>
            <w:r w:rsidR="00D93FB1">
              <w:rPr>
                <w:rFonts w:cs="Arial"/>
                <w:sz w:val="16"/>
                <w:szCs w:val="16"/>
              </w:rPr>
              <w:t>’.</w:t>
            </w:r>
          </w:p>
        </w:tc>
      </w:tr>
      <w:tr w:rsidR="00B56EFC" w:rsidRPr="00B8114A" w14:paraId="63B5CDEE" w14:textId="77777777" w:rsidTr="0002100B">
        <w:tc>
          <w:tcPr>
            <w:tcW w:w="3369" w:type="dxa"/>
          </w:tcPr>
          <w:p w14:paraId="63B5CDE8" w14:textId="77777777" w:rsidR="00333EC8" w:rsidRPr="00A427C1" w:rsidRDefault="00333EC8" w:rsidP="006D14AB">
            <w:pPr>
              <w:tabs>
                <w:tab w:val="left" w:pos="1002"/>
              </w:tabs>
              <w:spacing w:before="60" w:after="60"/>
              <w:rPr>
                <w:rFonts w:cs="Arial"/>
                <w:sz w:val="16"/>
                <w:szCs w:val="16"/>
              </w:rPr>
            </w:pPr>
            <w:proofErr w:type="spellStart"/>
            <w:r w:rsidRPr="002650C7">
              <w:rPr>
                <w:rFonts w:cs="Arial"/>
                <w:sz w:val="16"/>
                <w:szCs w:val="16"/>
              </w:rPr>
              <w:t>ResidentialAddress</w:t>
            </w:r>
            <w:proofErr w:type="spellEnd"/>
          </w:p>
        </w:tc>
        <w:tc>
          <w:tcPr>
            <w:tcW w:w="1134" w:type="dxa"/>
          </w:tcPr>
          <w:p w14:paraId="63B5CDE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EA"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EB" w14:textId="64005B82"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C" w14:textId="67CB07E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D" w14:textId="3DA87A4E"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6" w14:textId="77777777" w:rsidTr="0002100B">
        <w:tc>
          <w:tcPr>
            <w:tcW w:w="3369" w:type="dxa"/>
          </w:tcPr>
          <w:p w14:paraId="63B5CDEF" w14:textId="77777777" w:rsidR="00333EC8" w:rsidRPr="00A427C1" w:rsidRDefault="00333EC8" w:rsidP="006D14AB">
            <w:pPr>
              <w:spacing w:before="60" w:after="60"/>
              <w:rPr>
                <w:rFonts w:cs="Arial"/>
                <w:sz w:val="16"/>
                <w:szCs w:val="16"/>
              </w:rPr>
            </w:pPr>
            <w:r w:rsidRPr="002650C7">
              <w:rPr>
                <w:rFonts w:cs="Arial"/>
                <w:sz w:val="16"/>
                <w:szCs w:val="16"/>
              </w:rPr>
              <w:t>AddressLine1</w:t>
            </w:r>
          </w:p>
        </w:tc>
        <w:tc>
          <w:tcPr>
            <w:tcW w:w="1134" w:type="dxa"/>
          </w:tcPr>
          <w:p w14:paraId="63B5CDF0"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2"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3" w14:textId="6B896A1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5" w14:textId="11B87117"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E" w14:textId="77777777" w:rsidTr="0002100B">
        <w:tc>
          <w:tcPr>
            <w:tcW w:w="3369" w:type="dxa"/>
          </w:tcPr>
          <w:p w14:paraId="63B5CDF7" w14:textId="77777777" w:rsidR="00333EC8" w:rsidRPr="00A427C1" w:rsidRDefault="00333EC8" w:rsidP="006D14AB">
            <w:pPr>
              <w:spacing w:before="60" w:after="60"/>
              <w:rPr>
                <w:rFonts w:cs="Arial"/>
                <w:sz w:val="16"/>
                <w:szCs w:val="16"/>
              </w:rPr>
            </w:pPr>
            <w:r w:rsidRPr="002650C7">
              <w:rPr>
                <w:rFonts w:cs="Arial"/>
                <w:sz w:val="16"/>
                <w:szCs w:val="16"/>
              </w:rPr>
              <w:t>AddressLine2</w:t>
            </w:r>
          </w:p>
        </w:tc>
        <w:tc>
          <w:tcPr>
            <w:tcW w:w="1134" w:type="dxa"/>
          </w:tcPr>
          <w:p w14:paraId="63B5CDF8"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A"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B" w14:textId="4F4156FE"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D" w14:textId="18B33BAC"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6" w14:textId="77777777" w:rsidTr="0002100B">
        <w:tc>
          <w:tcPr>
            <w:tcW w:w="3369" w:type="dxa"/>
          </w:tcPr>
          <w:p w14:paraId="63B5CDFF" w14:textId="77777777" w:rsidR="00333EC8" w:rsidRPr="00A427C1" w:rsidRDefault="00113E53" w:rsidP="006D14AB">
            <w:pPr>
              <w:spacing w:before="60" w:after="60"/>
              <w:rPr>
                <w:rFonts w:cs="Arial"/>
                <w:sz w:val="16"/>
                <w:szCs w:val="16"/>
              </w:rPr>
            </w:pPr>
            <w:r>
              <w:rPr>
                <w:rFonts w:cs="Arial"/>
                <w:sz w:val="16"/>
                <w:szCs w:val="16"/>
              </w:rPr>
              <w:t>Suburb</w:t>
            </w:r>
          </w:p>
        </w:tc>
        <w:tc>
          <w:tcPr>
            <w:tcW w:w="1134" w:type="dxa"/>
          </w:tcPr>
          <w:p w14:paraId="63B5CE00"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2" w14:textId="77777777" w:rsidR="00333EC8" w:rsidRDefault="00BF1B7C" w:rsidP="006D14AB">
            <w:pPr>
              <w:spacing w:before="60" w:after="60"/>
              <w:rPr>
                <w:rFonts w:cs="Arial"/>
                <w:sz w:val="16"/>
                <w:szCs w:val="16"/>
              </w:rPr>
            </w:pPr>
            <w:r>
              <w:rPr>
                <w:rFonts w:cs="Arial"/>
                <w:sz w:val="16"/>
                <w:szCs w:val="16"/>
              </w:rPr>
              <w:t>50</w:t>
            </w:r>
          </w:p>
        </w:tc>
        <w:tc>
          <w:tcPr>
            <w:tcW w:w="850" w:type="dxa"/>
          </w:tcPr>
          <w:p w14:paraId="63B5CE03" w14:textId="1D1E2C2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5" w14:textId="29911051"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D" w14:textId="77777777" w:rsidTr="0002100B">
        <w:tc>
          <w:tcPr>
            <w:tcW w:w="3369" w:type="dxa"/>
          </w:tcPr>
          <w:p w14:paraId="63B5CE07" w14:textId="77777777" w:rsidR="00333EC8" w:rsidRPr="00A427C1" w:rsidRDefault="00333EC8" w:rsidP="006D14AB">
            <w:pPr>
              <w:spacing w:before="60" w:after="60"/>
              <w:rPr>
                <w:rFonts w:cs="Arial"/>
                <w:sz w:val="16"/>
                <w:szCs w:val="16"/>
              </w:rPr>
            </w:pPr>
            <w:r w:rsidRPr="002650C7">
              <w:rPr>
                <w:rFonts w:cs="Arial"/>
                <w:sz w:val="16"/>
                <w:szCs w:val="16"/>
              </w:rPr>
              <w:t>State</w:t>
            </w:r>
            <w:r w:rsidR="00442982">
              <w:rPr>
                <w:rFonts w:cs="Arial"/>
                <w:sz w:val="16"/>
                <w:szCs w:val="16"/>
              </w:rPr>
              <w:t>Code</w:t>
            </w:r>
          </w:p>
        </w:tc>
        <w:tc>
          <w:tcPr>
            <w:tcW w:w="1134" w:type="dxa"/>
          </w:tcPr>
          <w:p w14:paraId="63B5CE0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A" w14:textId="77777777" w:rsidR="00333EC8" w:rsidRDefault="00BF1B7C" w:rsidP="006D14AB">
            <w:pPr>
              <w:spacing w:before="60" w:after="60"/>
              <w:rPr>
                <w:rFonts w:cs="Arial"/>
                <w:sz w:val="16"/>
                <w:szCs w:val="16"/>
              </w:rPr>
            </w:pPr>
            <w:r>
              <w:rPr>
                <w:rFonts w:cs="Arial"/>
                <w:sz w:val="16"/>
                <w:szCs w:val="16"/>
              </w:rPr>
              <w:t>3</w:t>
            </w:r>
          </w:p>
        </w:tc>
        <w:tc>
          <w:tcPr>
            <w:tcW w:w="850" w:type="dxa"/>
          </w:tcPr>
          <w:p w14:paraId="63B5CE0B" w14:textId="3153611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C" w14:textId="77777777" w:rsidR="00AF1A4F" w:rsidRPr="00F13474" w:rsidRDefault="005C413D" w:rsidP="00AF1A4F">
            <w:pPr>
              <w:tabs>
                <w:tab w:val="left" w:pos="284"/>
              </w:tabs>
              <w:spacing w:before="60" w:after="60"/>
              <w:rPr>
                <w:rFonts w:cs="Arial"/>
                <w:sz w:val="16"/>
                <w:szCs w:val="16"/>
              </w:rPr>
            </w:pPr>
            <w:r>
              <w:rPr>
                <w:rFonts w:cs="Arial"/>
                <w:sz w:val="16"/>
                <w:szCs w:val="16"/>
              </w:rPr>
              <w:t>Code from Reference data file.</w:t>
            </w:r>
          </w:p>
        </w:tc>
      </w:tr>
      <w:tr w:rsidR="00B56EFC" w:rsidRPr="00B8114A" w14:paraId="63B5CE15" w14:textId="77777777" w:rsidTr="0002100B">
        <w:tc>
          <w:tcPr>
            <w:tcW w:w="3369" w:type="dxa"/>
          </w:tcPr>
          <w:p w14:paraId="63B5CE0E" w14:textId="77777777" w:rsidR="00333EC8" w:rsidRPr="00A427C1" w:rsidRDefault="00333EC8" w:rsidP="006D14AB">
            <w:pPr>
              <w:spacing w:before="60" w:after="60"/>
              <w:rPr>
                <w:rFonts w:cs="Arial"/>
                <w:sz w:val="16"/>
                <w:szCs w:val="16"/>
              </w:rPr>
            </w:pPr>
            <w:r w:rsidRPr="002650C7">
              <w:rPr>
                <w:rFonts w:cs="Arial"/>
                <w:sz w:val="16"/>
                <w:szCs w:val="16"/>
              </w:rPr>
              <w:t>Postcode</w:t>
            </w:r>
          </w:p>
        </w:tc>
        <w:tc>
          <w:tcPr>
            <w:tcW w:w="1134" w:type="dxa"/>
          </w:tcPr>
          <w:p w14:paraId="63B5CE0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1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11" w14:textId="77777777" w:rsidR="00333EC8" w:rsidRDefault="00333EC8" w:rsidP="006D14AB">
            <w:pPr>
              <w:spacing w:before="60" w:after="60"/>
              <w:rPr>
                <w:rFonts w:cs="Arial"/>
                <w:sz w:val="16"/>
                <w:szCs w:val="16"/>
              </w:rPr>
            </w:pPr>
            <w:r>
              <w:rPr>
                <w:rFonts w:cs="Arial"/>
                <w:sz w:val="16"/>
                <w:szCs w:val="16"/>
              </w:rPr>
              <w:t>4</w:t>
            </w:r>
          </w:p>
        </w:tc>
        <w:tc>
          <w:tcPr>
            <w:tcW w:w="850" w:type="dxa"/>
          </w:tcPr>
          <w:p w14:paraId="63B5CE12" w14:textId="49874A1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4" w14:textId="18E22D0D" w:rsidR="000A7150" w:rsidRPr="00F13474" w:rsidRDefault="00333EC8" w:rsidP="006D14AB">
            <w:pPr>
              <w:tabs>
                <w:tab w:val="left" w:pos="284"/>
              </w:tabs>
              <w:spacing w:before="60" w:after="60"/>
              <w:rPr>
                <w:rFonts w:cs="Arial"/>
                <w:sz w:val="16"/>
                <w:szCs w:val="16"/>
              </w:rPr>
            </w:pPr>
            <w:r>
              <w:rPr>
                <w:rFonts w:cs="Arial"/>
                <w:sz w:val="16"/>
                <w:szCs w:val="16"/>
              </w:rPr>
              <w:t>Must be 4 digits</w:t>
            </w:r>
            <w:r w:rsidR="00796DE6">
              <w:rPr>
                <w:rFonts w:cs="Arial"/>
                <w:sz w:val="16"/>
                <w:szCs w:val="16"/>
              </w:rPr>
              <w:t>.</w:t>
            </w:r>
          </w:p>
        </w:tc>
      </w:tr>
      <w:tr w:rsidR="00A66BBC" w:rsidRPr="00B8114A" w14:paraId="63B5CE1C" w14:textId="77777777" w:rsidTr="0002100B">
        <w:tc>
          <w:tcPr>
            <w:tcW w:w="3369" w:type="dxa"/>
          </w:tcPr>
          <w:p w14:paraId="63B5CE16" w14:textId="77777777" w:rsidR="00A66BBC" w:rsidRPr="00A427C1" w:rsidRDefault="00A66BBC" w:rsidP="00A66BBC">
            <w:pPr>
              <w:spacing w:before="60" w:after="60"/>
              <w:rPr>
                <w:rFonts w:cs="Arial"/>
                <w:sz w:val="16"/>
                <w:szCs w:val="16"/>
              </w:rPr>
            </w:pPr>
            <w:proofErr w:type="spellStart"/>
            <w:r w:rsidRPr="00A66BBC">
              <w:rPr>
                <w:rFonts w:cs="Arial"/>
                <w:sz w:val="16"/>
                <w:szCs w:val="16"/>
              </w:rPr>
              <w:t>HomelessIndicatorCode</w:t>
            </w:r>
            <w:proofErr w:type="spellEnd"/>
          </w:p>
        </w:tc>
        <w:tc>
          <w:tcPr>
            <w:tcW w:w="1134" w:type="dxa"/>
          </w:tcPr>
          <w:p w14:paraId="63B5CE17"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18"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19" w14:textId="3565CA5B"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1A" w14:textId="28D42B4B"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B"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B56EFC" w:rsidRPr="00B8114A" w14:paraId="63B5CE23" w14:textId="77777777" w:rsidTr="0002100B">
        <w:tc>
          <w:tcPr>
            <w:tcW w:w="3369" w:type="dxa"/>
          </w:tcPr>
          <w:p w14:paraId="63B5CE1D" w14:textId="77777777" w:rsidR="00E36158" w:rsidRPr="00A427C1" w:rsidRDefault="00E36158" w:rsidP="006D14AB">
            <w:pPr>
              <w:spacing w:before="60" w:after="60"/>
              <w:rPr>
                <w:rFonts w:cs="Arial"/>
                <w:sz w:val="16"/>
                <w:szCs w:val="16"/>
              </w:rPr>
            </w:pPr>
            <w:proofErr w:type="spellStart"/>
            <w:r w:rsidRPr="002650C7">
              <w:rPr>
                <w:rFonts w:cs="Arial"/>
                <w:sz w:val="16"/>
                <w:szCs w:val="16"/>
              </w:rPr>
              <w:t>HouseholdCompositionCode</w:t>
            </w:r>
            <w:proofErr w:type="spellEnd"/>
          </w:p>
        </w:tc>
        <w:tc>
          <w:tcPr>
            <w:tcW w:w="1134" w:type="dxa"/>
          </w:tcPr>
          <w:p w14:paraId="63B5CE1E"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E1F"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E20" w14:textId="7836AD25"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1" w14:textId="03B5308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2" w14:textId="27C8D1F8" w:rsidR="00E36158" w:rsidRDefault="00E36158">
            <w:pPr>
              <w:tabs>
                <w:tab w:val="left" w:pos="284"/>
              </w:tabs>
              <w:spacing w:before="60" w:after="60"/>
              <w:rPr>
                <w:rFonts w:cs="Arial"/>
                <w:sz w:val="16"/>
                <w:szCs w:val="16"/>
              </w:rPr>
            </w:pPr>
            <w:r>
              <w:rPr>
                <w:rFonts w:cs="Arial"/>
                <w:sz w:val="16"/>
                <w:szCs w:val="16"/>
              </w:rPr>
              <w:t xml:space="preserve">If this element is </w:t>
            </w:r>
            <w:proofErr w:type="gramStart"/>
            <w:r>
              <w:rPr>
                <w:rFonts w:cs="Arial"/>
                <w:sz w:val="16"/>
                <w:szCs w:val="16"/>
              </w:rPr>
              <w:t>provided</w:t>
            </w:r>
            <w:proofErr w:type="gramEnd"/>
            <w:r>
              <w:rPr>
                <w:rFonts w:cs="Arial"/>
                <w:sz w:val="16"/>
                <w:szCs w:val="16"/>
              </w:rPr>
              <w:t xml:space="preserve">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HOUSEHOLDMANDATORY</w:t>
            </w:r>
            <w:r w:rsidR="00D93FB1">
              <w:rPr>
                <w:rFonts w:cs="Arial"/>
                <w:sz w:val="16"/>
                <w:szCs w:val="16"/>
              </w:rPr>
              <w:t>’.</w:t>
            </w:r>
          </w:p>
        </w:tc>
      </w:tr>
      <w:tr w:rsidR="00B56EFC" w:rsidRPr="00B8114A" w14:paraId="63B5CE2A" w14:textId="77777777" w:rsidTr="0002100B">
        <w:tc>
          <w:tcPr>
            <w:tcW w:w="3369" w:type="dxa"/>
          </w:tcPr>
          <w:p w14:paraId="63B5CE24" w14:textId="77777777" w:rsidR="00333EC8" w:rsidRPr="00A427C1" w:rsidRDefault="00333EC8" w:rsidP="006D14AB">
            <w:pPr>
              <w:spacing w:before="60" w:after="60"/>
              <w:rPr>
                <w:rFonts w:cs="Arial"/>
                <w:sz w:val="16"/>
                <w:szCs w:val="16"/>
              </w:rPr>
            </w:pPr>
            <w:proofErr w:type="spellStart"/>
            <w:r w:rsidRPr="002650C7">
              <w:rPr>
                <w:rFonts w:cs="Arial"/>
                <w:sz w:val="16"/>
                <w:szCs w:val="16"/>
              </w:rPr>
              <w:t>MainSourceOfIncomeCode</w:t>
            </w:r>
            <w:proofErr w:type="spellEnd"/>
          </w:p>
        </w:tc>
        <w:tc>
          <w:tcPr>
            <w:tcW w:w="1134" w:type="dxa"/>
          </w:tcPr>
          <w:p w14:paraId="63B5CE2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7" w14:textId="502B523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8" w14:textId="48F699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1" w14:textId="77777777" w:rsidTr="0002100B">
        <w:tc>
          <w:tcPr>
            <w:tcW w:w="3369" w:type="dxa"/>
          </w:tcPr>
          <w:p w14:paraId="63B5CE2B" w14:textId="77777777" w:rsidR="00333EC8" w:rsidRPr="00A427C1" w:rsidRDefault="00333EC8" w:rsidP="006D14AB">
            <w:pPr>
              <w:spacing w:before="60" w:after="60"/>
              <w:rPr>
                <w:rFonts w:cs="Arial"/>
                <w:sz w:val="16"/>
                <w:szCs w:val="16"/>
              </w:rPr>
            </w:pPr>
            <w:proofErr w:type="spellStart"/>
            <w:r w:rsidRPr="002650C7">
              <w:rPr>
                <w:rFonts w:cs="Arial"/>
                <w:sz w:val="16"/>
                <w:szCs w:val="16"/>
              </w:rPr>
              <w:t>IncomeFrequencyCode</w:t>
            </w:r>
            <w:proofErr w:type="spellEnd"/>
          </w:p>
        </w:tc>
        <w:tc>
          <w:tcPr>
            <w:tcW w:w="1134" w:type="dxa"/>
          </w:tcPr>
          <w:p w14:paraId="63B5CE2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E" w14:textId="44C9B9E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F" w14:textId="22BE196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8" w14:textId="77777777" w:rsidTr="0002100B">
        <w:tc>
          <w:tcPr>
            <w:tcW w:w="3369" w:type="dxa"/>
          </w:tcPr>
          <w:p w14:paraId="63B5CE32" w14:textId="77777777" w:rsidR="00333EC8" w:rsidRPr="00A427C1" w:rsidRDefault="00333EC8" w:rsidP="006D14AB">
            <w:pPr>
              <w:spacing w:before="60" w:after="60"/>
              <w:rPr>
                <w:rFonts w:cs="Arial"/>
                <w:sz w:val="16"/>
                <w:szCs w:val="16"/>
              </w:rPr>
            </w:pPr>
            <w:proofErr w:type="spellStart"/>
            <w:r w:rsidRPr="002650C7">
              <w:rPr>
                <w:rFonts w:cs="Arial"/>
                <w:sz w:val="16"/>
                <w:szCs w:val="16"/>
              </w:rPr>
              <w:t>IncomeAmount</w:t>
            </w:r>
            <w:proofErr w:type="spellEnd"/>
          </w:p>
        </w:tc>
        <w:tc>
          <w:tcPr>
            <w:tcW w:w="1134" w:type="dxa"/>
          </w:tcPr>
          <w:p w14:paraId="63B5CE33"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4" w14:textId="77777777" w:rsidR="00333EC8" w:rsidRDefault="00BE6044" w:rsidP="006D14AB">
            <w:pPr>
              <w:spacing w:before="60" w:after="60"/>
              <w:rPr>
                <w:rFonts w:cs="Arial"/>
                <w:sz w:val="16"/>
                <w:szCs w:val="16"/>
              </w:rPr>
            </w:pPr>
            <w:r>
              <w:rPr>
                <w:rFonts w:cs="Arial"/>
                <w:sz w:val="16"/>
                <w:szCs w:val="16"/>
              </w:rPr>
              <w:t>i</w:t>
            </w:r>
            <w:r w:rsidR="00333EC8">
              <w:rPr>
                <w:rFonts w:cs="Arial"/>
                <w:sz w:val="16"/>
                <w:szCs w:val="16"/>
              </w:rPr>
              <w:t>nt</w:t>
            </w:r>
            <w:r>
              <w:rPr>
                <w:rFonts w:cs="Arial"/>
                <w:sz w:val="16"/>
                <w:szCs w:val="16"/>
              </w:rPr>
              <w:t>eger</w:t>
            </w:r>
          </w:p>
        </w:tc>
        <w:tc>
          <w:tcPr>
            <w:tcW w:w="851" w:type="dxa"/>
          </w:tcPr>
          <w:p w14:paraId="63B5CE35" w14:textId="04D659AE"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6" w14:textId="2E9EC9B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7" w14:textId="77777777" w:rsidR="00333EC8" w:rsidRPr="00F13474" w:rsidRDefault="00F955A0" w:rsidP="006D14AB">
            <w:pPr>
              <w:tabs>
                <w:tab w:val="left" w:pos="284"/>
              </w:tabs>
              <w:spacing w:before="60" w:after="60"/>
              <w:rPr>
                <w:rFonts w:cs="Arial"/>
                <w:sz w:val="16"/>
                <w:szCs w:val="16"/>
              </w:rPr>
            </w:pPr>
            <w:r>
              <w:rPr>
                <w:rFonts w:cs="Arial"/>
                <w:sz w:val="16"/>
                <w:szCs w:val="16"/>
              </w:rPr>
              <w:t>Must be a whole number greater than 0.</w:t>
            </w:r>
          </w:p>
        </w:tc>
      </w:tr>
      <w:tr w:rsidR="00B56EFC" w:rsidRPr="00B8114A" w14:paraId="63B5CE40" w14:textId="77777777" w:rsidTr="0002100B">
        <w:tc>
          <w:tcPr>
            <w:tcW w:w="3369" w:type="dxa"/>
          </w:tcPr>
          <w:p w14:paraId="63B5CE39" w14:textId="77777777" w:rsidR="00333EC8" w:rsidRPr="00A427C1" w:rsidRDefault="00333EC8" w:rsidP="006D14AB">
            <w:pPr>
              <w:spacing w:before="60" w:after="60"/>
              <w:rPr>
                <w:rFonts w:cs="Arial"/>
                <w:sz w:val="16"/>
                <w:szCs w:val="16"/>
              </w:rPr>
            </w:pPr>
            <w:proofErr w:type="spellStart"/>
            <w:r w:rsidRPr="002650C7">
              <w:rPr>
                <w:rFonts w:cs="Arial"/>
                <w:sz w:val="16"/>
                <w:szCs w:val="16"/>
              </w:rPr>
              <w:t>FirstArrivalYear</w:t>
            </w:r>
            <w:proofErr w:type="spellEnd"/>
          </w:p>
        </w:tc>
        <w:tc>
          <w:tcPr>
            <w:tcW w:w="1134" w:type="dxa"/>
          </w:tcPr>
          <w:p w14:paraId="63B5CE3A"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B" w14:textId="77777777" w:rsidR="00333EC8" w:rsidRDefault="00BE6044" w:rsidP="006D14AB">
            <w:pPr>
              <w:spacing w:before="60" w:after="60"/>
              <w:rPr>
                <w:rFonts w:cs="Arial"/>
                <w:sz w:val="16"/>
                <w:szCs w:val="16"/>
              </w:rPr>
            </w:pPr>
            <w:r>
              <w:rPr>
                <w:rFonts w:cs="Arial"/>
                <w:sz w:val="16"/>
                <w:szCs w:val="16"/>
              </w:rPr>
              <w:t>integer</w:t>
            </w:r>
          </w:p>
        </w:tc>
        <w:tc>
          <w:tcPr>
            <w:tcW w:w="851" w:type="dxa"/>
          </w:tcPr>
          <w:p w14:paraId="63B5CE3C" w14:textId="6B028C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D" w14:textId="29943E3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E" w14:textId="77777777" w:rsidR="00333EC8" w:rsidRDefault="00333EC8" w:rsidP="006D14AB">
            <w:pPr>
              <w:tabs>
                <w:tab w:val="left" w:pos="284"/>
              </w:tabs>
              <w:spacing w:before="60" w:after="60"/>
              <w:rPr>
                <w:rFonts w:cs="Arial"/>
                <w:sz w:val="16"/>
                <w:szCs w:val="16"/>
              </w:rPr>
            </w:pPr>
            <w:proofErr w:type="spellStart"/>
            <w:r w:rsidRPr="002650C7">
              <w:rPr>
                <w:rFonts w:cs="Arial"/>
                <w:sz w:val="16"/>
                <w:szCs w:val="16"/>
              </w:rPr>
              <w:t>FirstArrivalMonth</w:t>
            </w:r>
            <w:proofErr w:type="spellEnd"/>
            <w:r>
              <w:rPr>
                <w:rFonts w:cs="Arial"/>
                <w:sz w:val="16"/>
                <w:szCs w:val="16"/>
              </w:rPr>
              <w:t xml:space="preserve"> and </w:t>
            </w:r>
            <w:proofErr w:type="spellStart"/>
            <w:r w:rsidRPr="002650C7">
              <w:rPr>
                <w:rFonts w:cs="Arial"/>
                <w:sz w:val="16"/>
                <w:szCs w:val="16"/>
              </w:rPr>
              <w:t>FirstArrival</w:t>
            </w:r>
            <w:r>
              <w:rPr>
                <w:rFonts w:cs="Arial"/>
                <w:sz w:val="16"/>
                <w:szCs w:val="16"/>
              </w:rPr>
              <w:t>Year</w:t>
            </w:r>
            <w:proofErr w:type="spellEnd"/>
            <w:r>
              <w:rPr>
                <w:rFonts w:cs="Arial"/>
                <w:sz w:val="16"/>
                <w:szCs w:val="16"/>
              </w:rPr>
              <w:t xml:space="preserve"> must be greater than or equal to </w:t>
            </w:r>
            <w:proofErr w:type="spellStart"/>
            <w:r>
              <w:rPr>
                <w:rFonts w:cs="Arial"/>
                <w:sz w:val="16"/>
                <w:szCs w:val="16"/>
              </w:rPr>
              <w:t>DateOfBirth</w:t>
            </w:r>
            <w:proofErr w:type="spellEnd"/>
            <w:r>
              <w:rPr>
                <w:rFonts w:cs="Arial"/>
                <w:sz w:val="16"/>
                <w:szCs w:val="16"/>
              </w:rPr>
              <w:t>.</w:t>
            </w:r>
          </w:p>
          <w:p w14:paraId="63B5CE3F" w14:textId="77777777" w:rsidR="00306628" w:rsidRPr="00F13474" w:rsidRDefault="00333EC8" w:rsidP="006D14AB">
            <w:pPr>
              <w:tabs>
                <w:tab w:val="left" w:pos="284"/>
              </w:tabs>
              <w:spacing w:before="60" w:after="60"/>
              <w:rPr>
                <w:rFonts w:cs="Arial"/>
                <w:sz w:val="16"/>
                <w:szCs w:val="16"/>
              </w:rPr>
            </w:pPr>
            <w:proofErr w:type="spellStart"/>
            <w:r w:rsidRPr="002650C7">
              <w:rPr>
                <w:rFonts w:cs="Arial"/>
                <w:sz w:val="16"/>
                <w:szCs w:val="16"/>
              </w:rPr>
              <w:t>FirstArrivalMonth</w:t>
            </w:r>
            <w:proofErr w:type="spellEnd"/>
            <w:r>
              <w:rPr>
                <w:rFonts w:cs="Arial"/>
                <w:sz w:val="16"/>
                <w:szCs w:val="16"/>
              </w:rPr>
              <w:t xml:space="preserve"> and </w:t>
            </w:r>
            <w:proofErr w:type="spellStart"/>
            <w:r w:rsidRPr="002650C7">
              <w:rPr>
                <w:rFonts w:cs="Arial"/>
                <w:sz w:val="16"/>
                <w:szCs w:val="16"/>
              </w:rPr>
              <w:t>FirstArrival</w:t>
            </w:r>
            <w:r>
              <w:rPr>
                <w:rFonts w:cs="Arial"/>
                <w:sz w:val="16"/>
                <w:szCs w:val="16"/>
              </w:rPr>
              <w:t>Year</w:t>
            </w:r>
            <w:proofErr w:type="spellEnd"/>
            <w:r>
              <w:rPr>
                <w:rFonts w:cs="Arial"/>
                <w:sz w:val="16"/>
                <w:szCs w:val="16"/>
              </w:rPr>
              <w:t xml:space="preserve"> must be less</w:t>
            </w:r>
            <w:r w:rsidR="00521539">
              <w:rPr>
                <w:rFonts w:cs="Arial"/>
                <w:sz w:val="16"/>
                <w:szCs w:val="16"/>
              </w:rPr>
              <w:t xml:space="preserve"> than or equal to today’s date.</w:t>
            </w:r>
          </w:p>
        </w:tc>
      </w:tr>
      <w:tr w:rsidR="00B56EFC" w:rsidRPr="00B8114A" w14:paraId="63B5CE53" w14:textId="77777777" w:rsidTr="0002100B">
        <w:tc>
          <w:tcPr>
            <w:tcW w:w="3369" w:type="dxa"/>
          </w:tcPr>
          <w:p w14:paraId="63B5CE41" w14:textId="77777777" w:rsidR="00333EC8" w:rsidRPr="00A427C1" w:rsidRDefault="00333EC8" w:rsidP="00594993">
            <w:pPr>
              <w:keepLines/>
              <w:spacing w:before="60" w:after="60"/>
              <w:rPr>
                <w:rFonts w:cs="Arial"/>
                <w:sz w:val="16"/>
                <w:szCs w:val="16"/>
              </w:rPr>
            </w:pPr>
            <w:proofErr w:type="spellStart"/>
            <w:r w:rsidRPr="002650C7">
              <w:rPr>
                <w:rFonts w:cs="Arial"/>
                <w:sz w:val="16"/>
                <w:szCs w:val="16"/>
              </w:rPr>
              <w:lastRenderedPageBreak/>
              <w:t>FirstArrivalMonth</w:t>
            </w:r>
            <w:proofErr w:type="spellEnd"/>
          </w:p>
        </w:tc>
        <w:tc>
          <w:tcPr>
            <w:tcW w:w="1134" w:type="dxa"/>
          </w:tcPr>
          <w:p w14:paraId="63B5CE42" w14:textId="77777777" w:rsidR="00333EC8" w:rsidRDefault="00333EC8" w:rsidP="00594993">
            <w:pPr>
              <w:keepLines/>
              <w:spacing w:before="60" w:after="60"/>
              <w:rPr>
                <w:rFonts w:cs="Arial"/>
                <w:sz w:val="16"/>
                <w:szCs w:val="16"/>
              </w:rPr>
            </w:pPr>
            <w:r>
              <w:rPr>
                <w:rFonts w:cs="Arial"/>
                <w:sz w:val="16"/>
                <w:szCs w:val="16"/>
              </w:rPr>
              <w:t>Optional</w:t>
            </w:r>
          </w:p>
        </w:tc>
        <w:tc>
          <w:tcPr>
            <w:tcW w:w="850" w:type="dxa"/>
          </w:tcPr>
          <w:p w14:paraId="63B5CE43" w14:textId="77777777" w:rsidR="00333EC8" w:rsidRDefault="00333EC8" w:rsidP="00594993">
            <w:pPr>
              <w:keepLines/>
              <w:spacing w:before="60" w:after="60"/>
              <w:rPr>
                <w:rFonts w:cs="Arial"/>
                <w:sz w:val="16"/>
                <w:szCs w:val="16"/>
              </w:rPr>
            </w:pPr>
            <w:r>
              <w:rPr>
                <w:rFonts w:cs="Arial"/>
                <w:sz w:val="16"/>
                <w:szCs w:val="16"/>
              </w:rPr>
              <w:t>string</w:t>
            </w:r>
          </w:p>
        </w:tc>
        <w:tc>
          <w:tcPr>
            <w:tcW w:w="851" w:type="dxa"/>
          </w:tcPr>
          <w:p w14:paraId="63B5CE44" w14:textId="133CE682" w:rsidR="00333EC8"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E45" w14:textId="77777777" w:rsidR="00333EC8" w:rsidRDefault="00333EC8" w:rsidP="00594993">
            <w:pPr>
              <w:keepLines/>
              <w:tabs>
                <w:tab w:val="left" w:pos="284"/>
              </w:tabs>
              <w:spacing w:before="60" w:after="60"/>
              <w:rPr>
                <w:rFonts w:cs="Arial"/>
                <w:sz w:val="16"/>
                <w:szCs w:val="16"/>
              </w:rPr>
            </w:pPr>
            <w:r>
              <w:rPr>
                <w:rFonts w:cs="Arial"/>
                <w:sz w:val="16"/>
                <w:szCs w:val="16"/>
              </w:rPr>
              <w:t>enumeration</w:t>
            </w:r>
          </w:p>
        </w:tc>
        <w:tc>
          <w:tcPr>
            <w:tcW w:w="2188" w:type="dxa"/>
          </w:tcPr>
          <w:p w14:paraId="63B5CE46" w14:textId="77777777" w:rsidR="00333EC8" w:rsidRDefault="00AF1A4F" w:rsidP="00594993">
            <w:pPr>
              <w:keepNext/>
              <w:keepLines/>
              <w:tabs>
                <w:tab w:val="left" w:pos="284"/>
              </w:tabs>
              <w:spacing w:before="60" w:after="60"/>
              <w:rPr>
                <w:rFonts w:cs="Arial"/>
                <w:sz w:val="16"/>
                <w:szCs w:val="16"/>
              </w:rPr>
            </w:pPr>
            <w:r>
              <w:rPr>
                <w:rFonts w:cs="Arial"/>
                <w:sz w:val="16"/>
                <w:szCs w:val="16"/>
              </w:rPr>
              <w:t>Valid values:</w:t>
            </w:r>
          </w:p>
          <w:p w14:paraId="63B5CE47"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January</w:t>
            </w:r>
          </w:p>
          <w:p w14:paraId="63B5CE48"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February</w:t>
            </w:r>
          </w:p>
          <w:p w14:paraId="63B5CE49"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March</w:t>
            </w:r>
          </w:p>
          <w:p w14:paraId="63B5CE4A"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April</w:t>
            </w:r>
          </w:p>
          <w:p w14:paraId="63B5CE4B"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May</w:t>
            </w:r>
          </w:p>
          <w:p w14:paraId="63B5CE4C"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June</w:t>
            </w:r>
          </w:p>
          <w:p w14:paraId="63B5CE4D"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July</w:t>
            </w:r>
          </w:p>
          <w:p w14:paraId="63B5CE4E"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August</w:t>
            </w:r>
          </w:p>
          <w:p w14:paraId="63B5CE4F"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September</w:t>
            </w:r>
          </w:p>
          <w:p w14:paraId="63B5CE50"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October</w:t>
            </w:r>
          </w:p>
          <w:p w14:paraId="63B5CE51"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November</w:t>
            </w:r>
          </w:p>
          <w:p w14:paraId="63B5CE52" w14:textId="77777777" w:rsidR="00AF1A4F" w:rsidRPr="00F13474" w:rsidRDefault="00AF1A4F" w:rsidP="00594993">
            <w:pPr>
              <w:keepNext/>
              <w:keepLines/>
              <w:tabs>
                <w:tab w:val="left" w:pos="284"/>
              </w:tabs>
              <w:spacing w:before="60" w:after="60"/>
              <w:rPr>
                <w:rFonts w:cs="Arial"/>
                <w:sz w:val="16"/>
                <w:szCs w:val="16"/>
              </w:rPr>
            </w:pPr>
            <w:r w:rsidRPr="00AF1A4F">
              <w:rPr>
                <w:rFonts w:cs="Arial"/>
                <w:sz w:val="16"/>
                <w:szCs w:val="16"/>
              </w:rPr>
              <w:t>December</w:t>
            </w:r>
          </w:p>
        </w:tc>
      </w:tr>
      <w:tr w:rsidR="00B56EFC" w:rsidRPr="00B8114A" w14:paraId="63B5CE5A" w14:textId="77777777" w:rsidTr="0002100B">
        <w:tc>
          <w:tcPr>
            <w:tcW w:w="3369" w:type="dxa"/>
          </w:tcPr>
          <w:p w14:paraId="63B5CE54" w14:textId="77777777" w:rsidR="00333EC8" w:rsidRPr="00A427C1" w:rsidRDefault="00333EC8" w:rsidP="006D14AB">
            <w:pPr>
              <w:spacing w:before="60" w:after="60"/>
              <w:rPr>
                <w:rFonts w:cs="Arial"/>
                <w:sz w:val="16"/>
                <w:szCs w:val="16"/>
              </w:rPr>
            </w:pPr>
            <w:proofErr w:type="spellStart"/>
            <w:r w:rsidRPr="002650C7">
              <w:rPr>
                <w:rFonts w:cs="Arial"/>
                <w:sz w:val="16"/>
                <w:szCs w:val="16"/>
              </w:rPr>
              <w:t>MigrationVisaCategoryCode</w:t>
            </w:r>
            <w:proofErr w:type="spellEnd"/>
          </w:p>
        </w:tc>
        <w:tc>
          <w:tcPr>
            <w:tcW w:w="1134" w:type="dxa"/>
          </w:tcPr>
          <w:p w14:paraId="63B5CE5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7" w14:textId="5EFC94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8" w14:textId="474B579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5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61" w14:textId="77777777" w:rsidTr="0002100B">
        <w:tc>
          <w:tcPr>
            <w:tcW w:w="3369" w:type="dxa"/>
          </w:tcPr>
          <w:p w14:paraId="63B5CE5B" w14:textId="77777777" w:rsidR="00333EC8" w:rsidRPr="00A427C1" w:rsidRDefault="00333EC8" w:rsidP="006D14AB">
            <w:pPr>
              <w:spacing w:before="60" w:after="60"/>
              <w:rPr>
                <w:rFonts w:cs="Arial"/>
                <w:sz w:val="16"/>
                <w:szCs w:val="16"/>
              </w:rPr>
            </w:pPr>
            <w:proofErr w:type="spellStart"/>
            <w:r w:rsidRPr="002650C7">
              <w:rPr>
                <w:rFonts w:cs="Arial"/>
                <w:sz w:val="16"/>
                <w:szCs w:val="16"/>
              </w:rPr>
              <w:t>AncestryCode</w:t>
            </w:r>
            <w:proofErr w:type="spellEnd"/>
          </w:p>
        </w:tc>
        <w:tc>
          <w:tcPr>
            <w:tcW w:w="1134" w:type="dxa"/>
          </w:tcPr>
          <w:p w14:paraId="63B5CE5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E" w14:textId="636B014F"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F" w14:textId="6FAEA29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A66BBC" w:rsidRPr="00B8114A" w14:paraId="63B5CE68" w14:textId="77777777" w:rsidTr="0002100B">
        <w:tc>
          <w:tcPr>
            <w:tcW w:w="3369" w:type="dxa"/>
          </w:tcPr>
          <w:p w14:paraId="63B5CE62" w14:textId="77777777" w:rsidR="00A66BBC" w:rsidRPr="002650C7" w:rsidRDefault="00A66BBC" w:rsidP="00A66BBC">
            <w:pPr>
              <w:spacing w:before="60" w:after="60"/>
              <w:rPr>
                <w:rFonts w:cs="Arial"/>
                <w:sz w:val="16"/>
                <w:szCs w:val="16"/>
              </w:rPr>
            </w:pPr>
            <w:proofErr w:type="spellStart"/>
            <w:r w:rsidRPr="00A66BBC">
              <w:rPr>
                <w:rFonts w:cs="Arial"/>
                <w:sz w:val="16"/>
                <w:szCs w:val="16"/>
              </w:rPr>
              <w:t>EducationLevelCode</w:t>
            </w:r>
            <w:proofErr w:type="spellEnd"/>
          </w:p>
        </w:tc>
        <w:tc>
          <w:tcPr>
            <w:tcW w:w="1134" w:type="dxa"/>
          </w:tcPr>
          <w:p w14:paraId="63B5CE63"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4"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5" w14:textId="38E175A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6" w14:textId="6AF08B92"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7"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6F" w14:textId="77777777" w:rsidTr="0002100B">
        <w:tc>
          <w:tcPr>
            <w:tcW w:w="3369" w:type="dxa"/>
          </w:tcPr>
          <w:p w14:paraId="63B5CE69" w14:textId="77777777" w:rsidR="00A66BBC" w:rsidRPr="002650C7" w:rsidRDefault="00A66BBC" w:rsidP="00A66BBC">
            <w:pPr>
              <w:spacing w:before="60" w:after="60"/>
              <w:rPr>
                <w:rFonts w:cs="Arial"/>
                <w:sz w:val="16"/>
                <w:szCs w:val="16"/>
              </w:rPr>
            </w:pPr>
            <w:proofErr w:type="spellStart"/>
            <w:r w:rsidRPr="00A66BBC">
              <w:rPr>
                <w:rFonts w:cs="Arial"/>
                <w:sz w:val="16"/>
                <w:szCs w:val="16"/>
              </w:rPr>
              <w:t>EmploymentStatusCode</w:t>
            </w:r>
            <w:proofErr w:type="spellEnd"/>
          </w:p>
        </w:tc>
        <w:tc>
          <w:tcPr>
            <w:tcW w:w="1134" w:type="dxa"/>
          </w:tcPr>
          <w:p w14:paraId="63B5CE6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C" w14:textId="72F39C63"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D" w14:textId="1296DDB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78" w14:textId="77777777" w:rsidTr="0002100B">
        <w:tc>
          <w:tcPr>
            <w:tcW w:w="3369" w:type="dxa"/>
          </w:tcPr>
          <w:p w14:paraId="63B5CE70" w14:textId="77777777" w:rsidR="00A66BBC" w:rsidRPr="002650C7" w:rsidRDefault="00A66BBC" w:rsidP="00A66BBC">
            <w:pPr>
              <w:spacing w:before="60" w:after="60"/>
              <w:rPr>
                <w:rFonts w:cs="Arial"/>
                <w:sz w:val="16"/>
                <w:szCs w:val="16"/>
              </w:rPr>
            </w:pPr>
            <w:proofErr w:type="spellStart"/>
            <w:r w:rsidRPr="00A66BBC">
              <w:rPr>
                <w:rFonts w:cs="Arial"/>
                <w:sz w:val="16"/>
                <w:szCs w:val="16"/>
              </w:rPr>
              <w:t>IsClientACarer</w:t>
            </w:r>
            <w:proofErr w:type="spellEnd"/>
          </w:p>
        </w:tc>
        <w:tc>
          <w:tcPr>
            <w:tcW w:w="1134" w:type="dxa"/>
          </w:tcPr>
          <w:p w14:paraId="63B5CE71"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2" w14:textId="77777777" w:rsidR="00A66BBC" w:rsidRDefault="0088069B" w:rsidP="00A66BBC">
            <w:pPr>
              <w:spacing w:before="60" w:after="60"/>
              <w:rPr>
                <w:rFonts w:cs="Arial"/>
                <w:sz w:val="16"/>
                <w:szCs w:val="16"/>
              </w:rPr>
            </w:pPr>
            <w:r>
              <w:rPr>
                <w:rFonts w:cs="Arial"/>
                <w:sz w:val="16"/>
                <w:szCs w:val="16"/>
              </w:rPr>
              <w:t>Boolean</w:t>
            </w:r>
          </w:p>
        </w:tc>
        <w:tc>
          <w:tcPr>
            <w:tcW w:w="851" w:type="dxa"/>
          </w:tcPr>
          <w:p w14:paraId="63B5CE73" w14:textId="2D21669C"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4" w14:textId="0872868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5" w14:textId="77777777" w:rsidR="00A66BBC" w:rsidRDefault="00A66BBC" w:rsidP="00A66BBC">
            <w:pPr>
              <w:tabs>
                <w:tab w:val="left" w:pos="284"/>
              </w:tabs>
              <w:spacing w:before="60" w:after="60"/>
              <w:rPr>
                <w:rFonts w:cs="Arial"/>
                <w:sz w:val="16"/>
                <w:szCs w:val="16"/>
              </w:rPr>
            </w:pPr>
            <w:r>
              <w:rPr>
                <w:rFonts w:cs="Arial"/>
                <w:sz w:val="16"/>
                <w:szCs w:val="16"/>
              </w:rPr>
              <w:t xml:space="preserve">Valid values: </w:t>
            </w:r>
          </w:p>
          <w:p w14:paraId="63B5CE76" w14:textId="0A49F6FD" w:rsidR="00A66BBC" w:rsidRDefault="00A02BDC" w:rsidP="00A66BBC">
            <w:pPr>
              <w:tabs>
                <w:tab w:val="left" w:pos="284"/>
              </w:tabs>
              <w:spacing w:before="60" w:after="60"/>
              <w:rPr>
                <w:rFonts w:cs="Arial"/>
                <w:sz w:val="16"/>
                <w:szCs w:val="16"/>
              </w:rPr>
            </w:pPr>
            <w:r>
              <w:rPr>
                <w:rFonts w:cs="Arial"/>
                <w:b/>
                <w:sz w:val="16"/>
                <w:szCs w:val="16"/>
              </w:rPr>
              <w:t>t</w:t>
            </w:r>
            <w:r w:rsidR="00A66BBC" w:rsidRPr="00284DD2">
              <w:rPr>
                <w:rFonts w:cs="Arial"/>
                <w:b/>
                <w:sz w:val="16"/>
                <w:szCs w:val="16"/>
              </w:rPr>
              <w:t>rue</w:t>
            </w:r>
            <w:r w:rsidR="00A66BBC">
              <w:rPr>
                <w:rFonts w:cs="Arial"/>
                <w:sz w:val="16"/>
                <w:szCs w:val="16"/>
              </w:rPr>
              <w:t xml:space="preserve"> = If </w:t>
            </w:r>
            <w:r w:rsidR="00223ADA">
              <w:rPr>
                <w:rFonts w:cs="Arial"/>
                <w:sz w:val="16"/>
                <w:szCs w:val="16"/>
              </w:rPr>
              <w:t xml:space="preserve">client </w:t>
            </w:r>
            <w:r w:rsidR="00A66BBC">
              <w:rPr>
                <w:rFonts w:cs="Arial"/>
                <w:sz w:val="16"/>
                <w:szCs w:val="16"/>
              </w:rPr>
              <w:t>is a carer</w:t>
            </w:r>
          </w:p>
          <w:p w14:paraId="63B5CE77" w14:textId="5294F444" w:rsidR="00A66BBC" w:rsidRDefault="00A02BDC" w:rsidP="00A66BBC">
            <w:pPr>
              <w:tabs>
                <w:tab w:val="left" w:pos="284"/>
              </w:tabs>
              <w:spacing w:before="60" w:after="60"/>
              <w:rPr>
                <w:rFonts w:cs="Arial"/>
                <w:sz w:val="16"/>
                <w:szCs w:val="16"/>
              </w:rPr>
            </w:pPr>
            <w:r>
              <w:rPr>
                <w:rFonts w:cs="Arial"/>
                <w:b/>
                <w:sz w:val="16"/>
                <w:szCs w:val="16"/>
              </w:rPr>
              <w:t>f</w:t>
            </w:r>
            <w:r w:rsidR="00A66BBC" w:rsidRPr="00284DD2">
              <w:rPr>
                <w:rFonts w:cs="Arial"/>
                <w:b/>
                <w:sz w:val="16"/>
                <w:szCs w:val="16"/>
              </w:rPr>
              <w:t>alse</w:t>
            </w:r>
            <w:r w:rsidR="00A66BBC">
              <w:rPr>
                <w:rFonts w:cs="Arial"/>
                <w:b/>
                <w:sz w:val="16"/>
                <w:szCs w:val="16"/>
              </w:rPr>
              <w:t xml:space="preserve"> =</w:t>
            </w:r>
            <w:r w:rsidR="00A66BBC">
              <w:rPr>
                <w:rFonts w:cs="Arial"/>
                <w:sz w:val="16"/>
                <w:szCs w:val="16"/>
              </w:rPr>
              <w:t xml:space="preserve"> if client is not a carer</w:t>
            </w:r>
          </w:p>
        </w:tc>
      </w:tr>
      <w:tr w:rsidR="00A66BBC" w:rsidRPr="00B8114A" w14:paraId="63B5CE7F" w14:textId="77777777" w:rsidTr="0002100B">
        <w:tc>
          <w:tcPr>
            <w:tcW w:w="3369" w:type="dxa"/>
          </w:tcPr>
          <w:p w14:paraId="63B5CE79" w14:textId="77777777" w:rsidR="00A66BBC" w:rsidRPr="002650C7" w:rsidRDefault="00A66BBC" w:rsidP="00A66BBC">
            <w:pPr>
              <w:spacing w:before="60" w:after="60"/>
              <w:rPr>
                <w:rFonts w:cs="Arial"/>
                <w:sz w:val="16"/>
                <w:szCs w:val="16"/>
              </w:rPr>
            </w:pPr>
            <w:proofErr w:type="spellStart"/>
            <w:r w:rsidRPr="00A66BBC">
              <w:rPr>
                <w:rFonts w:cs="Arial"/>
                <w:sz w:val="16"/>
                <w:szCs w:val="16"/>
              </w:rPr>
              <w:t>NDISEligibilityCode</w:t>
            </w:r>
            <w:proofErr w:type="spellEnd"/>
          </w:p>
        </w:tc>
        <w:tc>
          <w:tcPr>
            <w:tcW w:w="1134" w:type="dxa"/>
          </w:tcPr>
          <w:p w14:paraId="63B5CE7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7C" w14:textId="11BEEF2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D" w14:textId="5795CD4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152F4" w:rsidRPr="00B8114A" w14:paraId="4472A543" w14:textId="77777777" w:rsidTr="0002100B">
        <w:tc>
          <w:tcPr>
            <w:tcW w:w="3369" w:type="dxa"/>
          </w:tcPr>
          <w:p w14:paraId="27CD31EC" w14:textId="6F1EB48A" w:rsidR="00A152F4" w:rsidRPr="000A149F" w:rsidRDefault="00A152F4" w:rsidP="00A152F4">
            <w:pPr>
              <w:spacing w:before="60" w:after="60"/>
              <w:rPr>
                <w:rFonts w:cs="Arial"/>
                <w:color w:val="000000" w:themeColor="text1"/>
                <w:sz w:val="16"/>
                <w:szCs w:val="16"/>
              </w:rPr>
            </w:pPr>
            <w:proofErr w:type="spellStart"/>
            <w:r w:rsidRPr="000A149F">
              <w:rPr>
                <w:rFonts w:cs="Arial"/>
                <w:color w:val="000000" w:themeColor="text1"/>
                <w:sz w:val="16"/>
                <w:szCs w:val="16"/>
              </w:rPr>
              <w:t>RegisteredForMAC</w:t>
            </w:r>
            <w:proofErr w:type="spellEnd"/>
          </w:p>
        </w:tc>
        <w:tc>
          <w:tcPr>
            <w:tcW w:w="1134" w:type="dxa"/>
          </w:tcPr>
          <w:p w14:paraId="0AFBAB4F" w14:textId="77777777" w:rsidR="00D60175" w:rsidRPr="000A149F" w:rsidRDefault="00865FB3" w:rsidP="00A152F4">
            <w:pPr>
              <w:spacing w:before="60" w:after="60"/>
              <w:rPr>
                <w:rFonts w:cs="Arial"/>
                <w:color w:val="000000" w:themeColor="text1"/>
                <w:sz w:val="16"/>
                <w:szCs w:val="16"/>
              </w:rPr>
            </w:pPr>
            <w:r w:rsidRPr="000A149F">
              <w:rPr>
                <w:rFonts w:cs="Arial"/>
                <w:color w:val="000000" w:themeColor="text1"/>
                <w:sz w:val="16"/>
                <w:szCs w:val="16"/>
              </w:rPr>
              <w:t>Current:</w:t>
            </w:r>
          </w:p>
          <w:p w14:paraId="6ED3F69F" w14:textId="67B44D05"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Conditional</w:t>
            </w:r>
          </w:p>
          <w:p w14:paraId="131E83F6" w14:textId="0C2EBA72" w:rsidR="00A152F4" w:rsidRPr="000A149F" w:rsidRDefault="00D60175" w:rsidP="00A152F4">
            <w:pPr>
              <w:spacing w:before="60" w:after="60"/>
              <w:rPr>
                <w:rFonts w:cs="Arial"/>
                <w:color w:val="000000" w:themeColor="text1"/>
                <w:sz w:val="16"/>
                <w:szCs w:val="16"/>
              </w:rPr>
            </w:pPr>
            <w:r w:rsidRPr="000A149F">
              <w:rPr>
                <w:rFonts w:cs="Arial"/>
                <w:color w:val="000000" w:themeColor="text1"/>
                <w:sz w:val="16"/>
                <w:szCs w:val="16"/>
              </w:rPr>
              <w:t>o</w:t>
            </w:r>
            <w:r w:rsidR="00A152F4" w:rsidRPr="000A149F">
              <w:rPr>
                <w:rFonts w:cs="Arial"/>
                <w:color w:val="000000" w:themeColor="text1"/>
                <w:sz w:val="16"/>
                <w:szCs w:val="16"/>
              </w:rPr>
              <w:t>ptional</w:t>
            </w:r>
          </w:p>
          <w:p w14:paraId="5449F1EB" w14:textId="77777777" w:rsidR="00865FB3" w:rsidRPr="000A149F" w:rsidRDefault="00865FB3" w:rsidP="00A152F4">
            <w:pPr>
              <w:spacing w:before="60" w:after="60"/>
              <w:rPr>
                <w:rFonts w:cs="Arial"/>
                <w:color w:val="000000" w:themeColor="text1"/>
                <w:sz w:val="16"/>
                <w:szCs w:val="16"/>
              </w:rPr>
            </w:pPr>
            <w:r w:rsidRPr="000A149F">
              <w:rPr>
                <w:rFonts w:cs="Arial"/>
                <w:color w:val="000000" w:themeColor="text1"/>
                <w:sz w:val="16"/>
                <w:szCs w:val="16"/>
              </w:rPr>
              <w:t>Future:</w:t>
            </w:r>
          </w:p>
          <w:p w14:paraId="72E66EB0" w14:textId="79E2D4A5" w:rsidR="00D60175" w:rsidRPr="000A149F" w:rsidRDefault="00865FB3" w:rsidP="00A152F4">
            <w:pPr>
              <w:spacing w:before="60" w:after="60"/>
              <w:rPr>
                <w:rFonts w:cs="Arial"/>
                <w:color w:val="000000" w:themeColor="text1"/>
                <w:sz w:val="16"/>
                <w:szCs w:val="16"/>
              </w:rPr>
            </w:pPr>
            <w:r w:rsidRPr="000A149F">
              <w:rPr>
                <w:rFonts w:cs="Arial"/>
                <w:color w:val="000000" w:themeColor="text1"/>
                <w:sz w:val="16"/>
                <w:szCs w:val="16"/>
              </w:rPr>
              <w:t>Conditiona</w:t>
            </w:r>
            <w:r w:rsidR="00D60175" w:rsidRPr="000A149F">
              <w:rPr>
                <w:rFonts w:cs="Arial"/>
                <w:color w:val="000000" w:themeColor="text1"/>
                <w:sz w:val="16"/>
                <w:szCs w:val="16"/>
              </w:rPr>
              <w:t>l</w:t>
            </w:r>
          </w:p>
          <w:p w14:paraId="0600F392" w14:textId="64AF3DD4" w:rsidR="00865FB3" w:rsidRPr="000A149F" w:rsidRDefault="00D60175" w:rsidP="00A152F4">
            <w:pPr>
              <w:spacing w:before="60" w:after="60"/>
              <w:rPr>
                <w:rFonts w:cs="Arial"/>
                <w:color w:val="000000" w:themeColor="text1"/>
                <w:sz w:val="16"/>
                <w:szCs w:val="16"/>
              </w:rPr>
            </w:pPr>
            <w:r w:rsidRPr="000A149F">
              <w:rPr>
                <w:rFonts w:cs="Arial"/>
                <w:color w:val="000000" w:themeColor="text1"/>
                <w:sz w:val="16"/>
                <w:szCs w:val="16"/>
              </w:rPr>
              <w:t>m</w:t>
            </w:r>
            <w:r w:rsidR="00865FB3" w:rsidRPr="000A149F">
              <w:rPr>
                <w:rFonts w:cs="Arial"/>
                <w:color w:val="000000" w:themeColor="text1"/>
                <w:sz w:val="16"/>
                <w:szCs w:val="16"/>
              </w:rPr>
              <w:t xml:space="preserve">andatory </w:t>
            </w:r>
          </w:p>
        </w:tc>
        <w:tc>
          <w:tcPr>
            <w:tcW w:w="850" w:type="dxa"/>
          </w:tcPr>
          <w:p w14:paraId="6D8CCA6E" w14:textId="5E4E1C60"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Boolean</w:t>
            </w:r>
          </w:p>
        </w:tc>
        <w:tc>
          <w:tcPr>
            <w:tcW w:w="851" w:type="dxa"/>
          </w:tcPr>
          <w:p w14:paraId="4D3EC61C" w14:textId="77777777" w:rsidR="00A152F4" w:rsidRPr="00AD7DC6" w:rsidRDefault="00A152F4" w:rsidP="00A152F4">
            <w:pPr>
              <w:spacing w:before="60" w:after="60"/>
              <w:rPr>
                <w:rFonts w:cs="Arial"/>
                <w:color w:val="757575"/>
                <w:sz w:val="16"/>
                <w:szCs w:val="16"/>
              </w:rPr>
            </w:pPr>
          </w:p>
        </w:tc>
        <w:tc>
          <w:tcPr>
            <w:tcW w:w="850" w:type="dxa"/>
          </w:tcPr>
          <w:p w14:paraId="7C430C97" w14:textId="77777777" w:rsidR="00A152F4" w:rsidRPr="00AD7DC6" w:rsidRDefault="00A152F4" w:rsidP="00A152F4">
            <w:pPr>
              <w:tabs>
                <w:tab w:val="left" w:pos="284"/>
              </w:tabs>
              <w:spacing w:before="60" w:after="60"/>
              <w:rPr>
                <w:rFonts w:cs="Arial"/>
                <w:color w:val="757575"/>
                <w:sz w:val="16"/>
                <w:szCs w:val="16"/>
              </w:rPr>
            </w:pPr>
          </w:p>
        </w:tc>
        <w:tc>
          <w:tcPr>
            <w:tcW w:w="2188" w:type="dxa"/>
          </w:tcPr>
          <w:p w14:paraId="69A62FDD" w14:textId="38C371E6" w:rsidR="00801C2C" w:rsidRPr="000A149F" w:rsidRDefault="00865FB3" w:rsidP="00801C2C">
            <w:pPr>
              <w:tabs>
                <w:tab w:val="left" w:pos="284"/>
              </w:tabs>
              <w:spacing w:before="60" w:after="60"/>
              <w:rPr>
                <w:rFonts w:cs="Arial"/>
                <w:color w:val="000000" w:themeColor="text1"/>
                <w:sz w:val="16"/>
                <w:szCs w:val="16"/>
              </w:rPr>
            </w:pPr>
            <w:r w:rsidRPr="000A149F">
              <w:rPr>
                <w:rFonts w:cs="Arial"/>
                <w:color w:val="000000" w:themeColor="text1"/>
                <w:sz w:val="16"/>
                <w:szCs w:val="16"/>
              </w:rPr>
              <w:t>Current v</w:t>
            </w:r>
            <w:r w:rsidR="00801C2C" w:rsidRPr="000A149F">
              <w:rPr>
                <w:rFonts w:cs="Arial"/>
                <w:color w:val="000000" w:themeColor="text1"/>
                <w:sz w:val="16"/>
                <w:szCs w:val="16"/>
              </w:rPr>
              <w:t xml:space="preserve">alid values: </w:t>
            </w:r>
          </w:p>
          <w:p w14:paraId="278713D1" w14:textId="5A782279" w:rsidR="00801C2C" w:rsidRPr="000A149F" w:rsidRDefault="00A02BDC" w:rsidP="00801C2C">
            <w:pPr>
              <w:tabs>
                <w:tab w:val="left" w:pos="284"/>
              </w:tabs>
              <w:spacing w:before="60" w:after="60"/>
              <w:rPr>
                <w:rFonts w:cs="Arial"/>
                <w:color w:val="000000" w:themeColor="text1"/>
                <w:sz w:val="16"/>
                <w:szCs w:val="16"/>
              </w:rPr>
            </w:pPr>
            <w:r w:rsidRPr="000A149F">
              <w:rPr>
                <w:rFonts w:cs="Arial"/>
                <w:b/>
                <w:color w:val="000000" w:themeColor="text1"/>
                <w:sz w:val="16"/>
                <w:szCs w:val="16"/>
              </w:rPr>
              <w:t>true</w:t>
            </w:r>
            <w:r w:rsidR="00801C2C" w:rsidRPr="000A149F">
              <w:rPr>
                <w:rFonts w:cs="Arial"/>
                <w:color w:val="000000" w:themeColor="text1"/>
                <w:sz w:val="16"/>
                <w:szCs w:val="16"/>
              </w:rPr>
              <w:t xml:space="preserve"> </w:t>
            </w:r>
            <w:r w:rsidR="00801C2C" w:rsidRPr="000A149F">
              <w:rPr>
                <w:rFonts w:cs="Arial"/>
                <w:b/>
                <w:bCs/>
                <w:color w:val="000000" w:themeColor="text1"/>
                <w:sz w:val="16"/>
                <w:szCs w:val="16"/>
              </w:rPr>
              <w:t>=</w:t>
            </w:r>
            <w:r w:rsidR="00801C2C" w:rsidRPr="000A149F">
              <w:rPr>
                <w:rFonts w:cs="Arial"/>
                <w:color w:val="000000" w:themeColor="text1"/>
                <w:sz w:val="16"/>
                <w:szCs w:val="16"/>
              </w:rPr>
              <w:t xml:space="preserve"> If client is registered</w:t>
            </w:r>
          </w:p>
          <w:p w14:paraId="2C95FA83" w14:textId="2591B561" w:rsidR="00A152F4" w:rsidRPr="000A149F" w:rsidRDefault="00A02BDC" w:rsidP="00801C2C">
            <w:pPr>
              <w:tabs>
                <w:tab w:val="left" w:pos="284"/>
              </w:tabs>
              <w:spacing w:before="60" w:after="60"/>
              <w:rPr>
                <w:rFonts w:cs="Arial"/>
                <w:color w:val="000000" w:themeColor="text1"/>
                <w:sz w:val="16"/>
                <w:szCs w:val="16"/>
              </w:rPr>
            </w:pPr>
            <w:r w:rsidRPr="000A149F">
              <w:rPr>
                <w:rFonts w:cs="Arial"/>
                <w:b/>
                <w:color w:val="000000" w:themeColor="text1"/>
                <w:sz w:val="16"/>
                <w:szCs w:val="16"/>
              </w:rPr>
              <w:t>false</w:t>
            </w:r>
            <w:r w:rsidR="00801C2C" w:rsidRPr="000A149F">
              <w:rPr>
                <w:rFonts w:cs="Arial"/>
                <w:b/>
                <w:color w:val="000000" w:themeColor="text1"/>
                <w:sz w:val="16"/>
                <w:szCs w:val="16"/>
              </w:rPr>
              <w:t xml:space="preserve"> =</w:t>
            </w:r>
            <w:r w:rsidR="00801C2C" w:rsidRPr="000A149F">
              <w:rPr>
                <w:rFonts w:cs="Arial"/>
                <w:color w:val="000000" w:themeColor="text1"/>
                <w:sz w:val="16"/>
                <w:szCs w:val="16"/>
              </w:rPr>
              <w:t xml:space="preserve"> </w:t>
            </w:r>
            <w:r w:rsidR="00E61826" w:rsidRPr="000A149F">
              <w:rPr>
                <w:rFonts w:cs="Arial"/>
                <w:color w:val="000000" w:themeColor="text1"/>
                <w:sz w:val="16"/>
                <w:szCs w:val="16"/>
              </w:rPr>
              <w:t>I</w:t>
            </w:r>
            <w:r w:rsidR="00801C2C" w:rsidRPr="000A149F">
              <w:rPr>
                <w:rFonts w:cs="Arial"/>
                <w:color w:val="000000" w:themeColor="text1"/>
                <w:sz w:val="16"/>
                <w:szCs w:val="16"/>
              </w:rPr>
              <w:t>f client is not registered</w:t>
            </w:r>
            <w:r w:rsidR="0014606B" w:rsidRPr="000A149F">
              <w:rPr>
                <w:rFonts w:cs="Arial"/>
                <w:color w:val="000000" w:themeColor="text1"/>
                <w:sz w:val="16"/>
                <w:szCs w:val="16"/>
              </w:rPr>
              <w:t xml:space="preserve"> </w:t>
            </w:r>
          </w:p>
          <w:p w14:paraId="0EE6732D" w14:textId="154A6B66" w:rsidR="00865FB3" w:rsidRPr="000A149F" w:rsidRDefault="00865FB3" w:rsidP="00801C2C">
            <w:pPr>
              <w:tabs>
                <w:tab w:val="left" w:pos="284"/>
              </w:tabs>
              <w:spacing w:before="60" w:after="60"/>
              <w:rPr>
                <w:rFonts w:cs="Arial"/>
                <w:color w:val="000000" w:themeColor="text1"/>
                <w:sz w:val="16"/>
                <w:szCs w:val="16"/>
              </w:rPr>
            </w:pPr>
            <w:r w:rsidRPr="000A149F">
              <w:rPr>
                <w:rFonts w:cs="Arial"/>
                <w:color w:val="000000" w:themeColor="text1"/>
                <w:sz w:val="16"/>
                <w:szCs w:val="16"/>
              </w:rPr>
              <w:t xml:space="preserve">Future valid values: </w:t>
            </w:r>
          </w:p>
          <w:p w14:paraId="779F9726" w14:textId="54E85456" w:rsidR="00865FB3" w:rsidRPr="000A149F" w:rsidRDefault="00A02BDC" w:rsidP="00865FB3">
            <w:pPr>
              <w:tabs>
                <w:tab w:val="left" w:pos="284"/>
              </w:tabs>
              <w:spacing w:before="60" w:after="60"/>
              <w:rPr>
                <w:rFonts w:cs="Arial"/>
                <w:color w:val="000000" w:themeColor="text1"/>
                <w:sz w:val="16"/>
                <w:szCs w:val="16"/>
              </w:rPr>
            </w:pPr>
            <w:r w:rsidRPr="000A149F">
              <w:rPr>
                <w:rFonts w:cs="Arial"/>
                <w:b/>
                <w:color w:val="000000" w:themeColor="text1"/>
                <w:sz w:val="16"/>
                <w:szCs w:val="16"/>
              </w:rPr>
              <w:t>true</w:t>
            </w:r>
            <w:r w:rsidR="00865FB3" w:rsidRPr="000A149F">
              <w:rPr>
                <w:rFonts w:cs="Arial"/>
                <w:color w:val="000000" w:themeColor="text1"/>
                <w:sz w:val="16"/>
                <w:szCs w:val="16"/>
              </w:rPr>
              <w:t xml:space="preserve"> </w:t>
            </w:r>
            <w:r w:rsidR="00865FB3" w:rsidRPr="000A149F">
              <w:rPr>
                <w:rFonts w:cs="Arial"/>
                <w:b/>
                <w:bCs/>
                <w:color w:val="000000" w:themeColor="text1"/>
                <w:sz w:val="16"/>
                <w:szCs w:val="16"/>
              </w:rPr>
              <w:t>=</w:t>
            </w:r>
            <w:r w:rsidR="00865FB3" w:rsidRPr="000A149F">
              <w:rPr>
                <w:rFonts w:cs="Arial"/>
                <w:color w:val="000000" w:themeColor="text1"/>
                <w:sz w:val="16"/>
                <w:szCs w:val="16"/>
              </w:rPr>
              <w:t xml:space="preserve"> If client is registered</w:t>
            </w:r>
          </w:p>
          <w:p w14:paraId="3346F6B1" w14:textId="4B7E1EF2" w:rsidR="00865FB3" w:rsidRPr="000A149F" w:rsidRDefault="00A02BDC" w:rsidP="00801C2C">
            <w:pPr>
              <w:tabs>
                <w:tab w:val="left" w:pos="284"/>
              </w:tabs>
              <w:spacing w:before="60" w:after="60"/>
              <w:rPr>
                <w:rFonts w:cs="Arial"/>
                <w:color w:val="000000" w:themeColor="text1"/>
                <w:sz w:val="16"/>
                <w:szCs w:val="16"/>
              </w:rPr>
            </w:pPr>
            <w:r w:rsidRPr="000A149F">
              <w:rPr>
                <w:rFonts w:cs="Arial"/>
                <w:b/>
                <w:color w:val="000000" w:themeColor="text1"/>
                <w:sz w:val="16"/>
                <w:szCs w:val="16"/>
              </w:rPr>
              <w:t>false</w:t>
            </w:r>
            <w:r w:rsidR="00865FB3" w:rsidRPr="000A149F">
              <w:rPr>
                <w:rFonts w:cs="Arial"/>
                <w:b/>
                <w:color w:val="000000" w:themeColor="text1"/>
                <w:sz w:val="16"/>
                <w:szCs w:val="16"/>
              </w:rPr>
              <w:t xml:space="preserve"> =</w:t>
            </w:r>
            <w:r w:rsidR="00865FB3" w:rsidRPr="000A149F">
              <w:rPr>
                <w:rFonts w:cs="Arial"/>
                <w:color w:val="000000" w:themeColor="text1"/>
                <w:sz w:val="16"/>
                <w:szCs w:val="16"/>
              </w:rPr>
              <w:t xml:space="preserve"> If client is not registered</w:t>
            </w:r>
          </w:p>
        </w:tc>
      </w:tr>
      <w:tr w:rsidR="00A152F4" w:rsidRPr="00B8114A" w14:paraId="5F424177" w14:textId="77777777" w:rsidTr="0002100B">
        <w:tc>
          <w:tcPr>
            <w:tcW w:w="3369" w:type="dxa"/>
          </w:tcPr>
          <w:p w14:paraId="584D4D89" w14:textId="7DD14FD6" w:rsidR="00A152F4" w:rsidRPr="000A149F" w:rsidRDefault="00A152F4" w:rsidP="00A152F4">
            <w:pPr>
              <w:spacing w:before="60" w:after="60"/>
              <w:rPr>
                <w:rFonts w:cs="Arial"/>
                <w:color w:val="000000" w:themeColor="text1"/>
                <w:sz w:val="16"/>
                <w:szCs w:val="16"/>
              </w:rPr>
            </w:pPr>
            <w:proofErr w:type="spellStart"/>
            <w:r w:rsidRPr="000A149F">
              <w:rPr>
                <w:rFonts w:cs="Arial"/>
                <w:color w:val="000000" w:themeColor="text1"/>
                <w:sz w:val="16"/>
                <w:szCs w:val="16"/>
              </w:rPr>
              <w:t>MacId</w:t>
            </w:r>
            <w:proofErr w:type="spellEnd"/>
          </w:p>
        </w:tc>
        <w:tc>
          <w:tcPr>
            <w:tcW w:w="1134" w:type="dxa"/>
          </w:tcPr>
          <w:p w14:paraId="0A501F6B" w14:textId="77777777"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Conditional</w:t>
            </w:r>
          </w:p>
          <w:p w14:paraId="28A45E95" w14:textId="38CF27A3"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optional</w:t>
            </w:r>
          </w:p>
        </w:tc>
        <w:tc>
          <w:tcPr>
            <w:tcW w:w="850" w:type="dxa"/>
          </w:tcPr>
          <w:p w14:paraId="44CD3D7D" w14:textId="4560B6DE"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String</w:t>
            </w:r>
          </w:p>
        </w:tc>
        <w:tc>
          <w:tcPr>
            <w:tcW w:w="851" w:type="dxa"/>
          </w:tcPr>
          <w:p w14:paraId="10BCC991" w14:textId="4540E0B5"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10</w:t>
            </w:r>
          </w:p>
        </w:tc>
        <w:tc>
          <w:tcPr>
            <w:tcW w:w="850" w:type="dxa"/>
          </w:tcPr>
          <w:p w14:paraId="358D7B65" w14:textId="352BABFA" w:rsidR="00A152F4" w:rsidRPr="000A149F" w:rsidRDefault="001D32B7" w:rsidP="001D32B7">
            <w:pPr>
              <w:tabs>
                <w:tab w:val="left" w:pos="284"/>
              </w:tabs>
              <w:spacing w:before="60" w:after="60"/>
              <w:rPr>
                <w:rFonts w:cs="Arial"/>
                <w:color w:val="000000" w:themeColor="text1"/>
                <w:sz w:val="16"/>
                <w:szCs w:val="16"/>
              </w:rPr>
            </w:pPr>
            <w:r w:rsidRPr="000A149F">
              <w:rPr>
                <w:rFonts w:cs="Arial"/>
                <w:color w:val="000000" w:themeColor="text1"/>
                <w:sz w:val="16"/>
                <w:szCs w:val="16"/>
              </w:rPr>
              <w:t>A</w:t>
            </w:r>
            <w:r w:rsidR="003C2CAD">
              <w:rPr>
                <w:rFonts w:cs="Arial"/>
                <w:color w:val="000000" w:themeColor="text1"/>
                <w:sz w:val="16"/>
                <w:szCs w:val="16"/>
              </w:rPr>
              <w:t>C</w:t>
            </w:r>
            <w:r w:rsidRPr="000A149F">
              <w:rPr>
                <w:rFonts w:cs="Arial"/>
                <w:color w:val="000000" w:themeColor="text1"/>
                <w:sz w:val="16"/>
                <w:szCs w:val="16"/>
              </w:rPr>
              <w:t>NNNNNNNN</w:t>
            </w:r>
          </w:p>
        </w:tc>
        <w:tc>
          <w:tcPr>
            <w:tcW w:w="2188" w:type="dxa"/>
          </w:tcPr>
          <w:p w14:paraId="0FC3A29E" w14:textId="28ADFDBB" w:rsidR="00A152F4" w:rsidRPr="000A149F" w:rsidRDefault="00801C2C" w:rsidP="00A152F4">
            <w:pPr>
              <w:tabs>
                <w:tab w:val="left" w:pos="284"/>
              </w:tabs>
              <w:spacing w:before="60" w:after="60"/>
              <w:rPr>
                <w:rFonts w:cs="Arial"/>
                <w:color w:val="000000" w:themeColor="text1"/>
                <w:sz w:val="16"/>
                <w:szCs w:val="16"/>
              </w:rPr>
            </w:pPr>
            <w:r w:rsidRPr="000A149F">
              <w:rPr>
                <w:rFonts w:cs="Arial"/>
                <w:color w:val="000000" w:themeColor="text1"/>
                <w:sz w:val="16"/>
                <w:szCs w:val="16"/>
              </w:rPr>
              <w:t>Must contain exactly 10 alphanumeric characters</w:t>
            </w:r>
            <w:r w:rsidR="003C2CAD">
              <w:rPr>
                <w:rFonts w:cs="Arial"/>
                <w:color w:val="000000" w:themeColor="text1"/>
                <w:sz w:val="16"/>
                <w:szCs w:val="16"/>
              </w:rPr>
              <w:t xml:space="preserve"> starting with ‘AC’</w:t>
            </w:r>
            <w:r w:rsidR="00DA7581" w:rsidRPr="000A149F">
              <w:rPr>
                <w:rFonts w:cs="Arial"/>
                <w:color w:val="000000" w:themeColor="text1"/>
                <w:sz w:val="16"/>
                <w:szCs w:val="16"/>
              </w:rPr>
              <w:t xml:space="preserve"> in the valid format.</w:t>
            </w:r>
          </w:p>
        </w:tc>
      </w:tr>
    </w:tbl>
    <w:p w14:paraId="63B5CE80" w14:textId="64A81DEE" w:rsidR="00333EC8" w:rsidRPr="007E556D" w:rsidRDefault="007E556D" w:rsidP="007E556D">
      <w:pPr>
        <w:pStyle w:val="Heading5"/>
        <w:rPr>
          <w:i/>
          <w:color w:val="auto"/>
          <w:szCs w:val="20"/>
        </w:rPr>
      </w:pPr>
      <w:bookmarkStart w:id="57" w:name="_Toc210836206"/>
      <w:r w:rsidRPr="007E556D">
        <w:rPr>
          <w:color w:val="auto"/>
          <w:szCs w:val="20"/>
        </w:rPr>
        <w:t xml:space="preserve">4.4.1.2 </w:t>
      </w:r>
      <w:r w:rsidR="00333EC8" w:rsidRPr="007E556D">
        <w:rPr>
          <w:color w:val="auto"/>
          <w:szCs w:val="20"/>
        </w:rPr>
        <w:t xml:space="preserve">Client </w:t>
      </w:r>
      <w:r w:rsidR="00366875" w:rsidRPr="007E556D">
        <w:rPr>
          <w:color w:val="auto"/>
          <w:szCs w:val="20"/>
        </w:rPr>
        <w:t xml:space="preserve">node </w:t>
      </w:r>
      <w:r w:rsidR="00333EC8" w:rsidRPr="007E556D">
        <w:rPr>
          <w:color w:val="auto"/>
          <w:szCs w:val="20"/>
        </w:rPr>
        <w:t>XML</w:t>
      </w:r>
      <w:bookmarkEnd w:id="57"/>
    </w:p>
    <w:p w14:paraId="63B5CE81" w14:textId="12A94D26" w:rsidR="00333EC8" w:rsidRPr="00594993" w:rsidRDefault="00333EC8" w:rsidP="007C5DF0">
      <w:pPr>
        <w:spacing w:after="120"/>
        <w:rPr>
          <w:szCs w:val="20"/>
        </w:rPr>
      </w:pPr>
      <w:r w:rsidRPr="00594993">
        <w:rPr>
          <w:szCs w:val="20"/>
        </w:rPr>
        <w:t xml:space="preserve">Sample </w:t>
      </w:r>
      <w:r w:rsidR="00DC29EB">
        <w:rPr>
          <w:b/>
          <w:szCs w:val="20"/>
        </w:rPr>
        <w:t>Client</w:t>
      </w:r>
      <w:r w:rsidRPr="00594993">
        <w:rPr>
          <w:szCs w:val="20"/>
        </w:rPr>
        <w:t xml:space="preserve"> node XML with </w:t>
      </w:r>
      <w:r w:rsidR="00223ADA" w:rsidRPr="00594993">
        <w:rPr>
          <w:szCs w:val="20"/>
        </w:rPr>
        <w:t>s</w:t>
      </w:r>
      <w:r w:rsidRPr="00594993">
        <w:rPr>
          <w:szCs w:val="20"/>
        </w:rPr>
        <w:t>chema validation rules:</w:t>
      </w:r>
    </w:p>
    <w:p w14:paraId="7FF528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bookmarkStart w:id="58" w:name="_Hlk212011970"/>
      <w:bookmarkStart w:id="59" w:name="_Hlk212013873"/>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7B23BA5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13348C">
        <w:rPr>
          <w:rFonts w:ascii="Consolas" w:hAnsi="Consolas" w:cs="Consolas"/>
          <w:color w:val="006100"/>
          <w:sz w:val="14"/>
          <w:szCs w:val="14"/>
        </w:rPr>
        <w:t>Mandatory</w:t>
      </w:r>
      <w:r w:rsidRPr="00CF3AB2">
        <w:rPr>
          <w:rFonts w:ascii="Consolas" w:hAnsi="Consolas" w:cs="Consolas"/>
          <w:color w:val="008000"/>
          <w:sz w:val="14"/>
          <w:szCs w:val="14"/>
        </w:rPr>
        <w:t>.</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4B09B8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264AA67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w:t>
      </w:r>
      <w:proofErr w:type="gramStart"/>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8E0EDB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If element is present in the XML, then a value must be </w:t>
      </w:r>
      <w:proofErr w:type="gramStart"/>
      <w:r w:rsidRPr="001619BE">
        <w:rPr>
          <w:rFonts w:ascii="Consolas" w:hAnsi="Consolas" w:cs="Consolas"/>
          <w:color w:val="0061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80C27B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p>
    <w:p w14:paraId="555CBE6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Mandatory. Values allowed true or false in lower </w:t>
      </w:r>
      <w:proofErr w:type="gramStart"/>
      <w:r w:rsidRPr="001619BE">
        <w:rPr>
          <w:rFonts w:ascii="Consolas" w:hAnsi="Consolas" w:cs="Consolas"/>
          <w:color w:val="0061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202036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p>
    <w:p w14:paraId="0248B1C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Mandatory. Values allowed true or false in lower </w:t>
      </w:r>
      <w:proofErr w:type="gramStart"/>
      <w:r w:rsidRPr="001619BE">
        <w:rPr>
          <w:rFonts w:ascii="Consolas" w:hAnsi="Consolas" w:cs="Consolas"/>
          <w:color w:val="0061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9D7E2D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p>
    <w:p w14:paraId="2A267F5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w:t>
      </w:r>
      <w:proofErr w:type="gramStart"/>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1F01BA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If element is present in the XML, then a value must be </w:t>
      </w:r>
      <w:proofErr w:type="gramStart"/>
      <w:r w:rsidRPr="001619BE">
        <w:rPr>
          <w:rFonts w:ascii="Consolas" w:hAnsi="Consolas" w:cs="Consolas"/>
          <w:color w:val="0061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36190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p>
    <w:p w14:paraId="20F0D57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lastRenderedPageBreak/>
        <w:t>&lt;!--</w:t>
      </w:r>
      <w:proofErr w:type="gramEnd"/>
      <w:r w:rsidRPr="001619BE">
        <w:rPr>
          <w:rFonts w:ascii="Consolas" w:hAnsi="Consolas" w:cs="Consolas"/>
          <w:color w:val="006100"/>
          <w:sz w:val="14"/>
          <w:szCs w:val="14"/>
        </w:rPr>
        <w:t xml:space="preserve">Not </w:t>
      </w:r>
      <w:proofErr w:type="gramStart"/>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239153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If element is present in the XML, then a value must be </w:t>
      </w:r>
      <w:proofErr w:type="gramStart"/>
      <w:r w:rsidRPr="001619BE">
        <w:rPr>
          <w:rFonts w:ascii="Consolas" w:hAnsi="Consolas" w:cs="Consolas"/>
          <w:color w:val="0061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2EF853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p>
    <w:p w14:paraId="69D59B1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2AAB52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p>
    <w:p w14:paraId="29F4EBD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Mandatory. Must be in a valid </w:t>
      </w:r>
      <w:proofErr w:type="gramStart"/>
      <w:r w:rsidRPr="001619BE">
        <w:rPr>
          <w:rFonts w:ascii="Consolas" w:hAnsi="Consolas" w:cs="Consolas"/>
          <w:color w:val="006100"/>
          <w:sz w:val="14"/>
          <w:szCs w:val="14"/>
        </w:rPr>
        <w:t>datetime.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40974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p>
    <w:p w14:paraId="69D2851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Mandatory. Values allowed true or false in lower </w:t>
      </w:r>
      <w:proofErr w:type="gramStart"/>
      <w:r w:rsidRPr="001619BE">
        <w:rPr>
          <w:rFonts w:ascii="Consolas" w:hAnsi="Consolas" w:cs="Consolas"/>
          <w:color w:val="0061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C4861B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p>
    <w:p w14:paraId="0FD8FF8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2CF75F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p>
    <w:p w14:paraId="3BEC9C9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D87B81">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mandatory. Element allowed only if </w:t>
      </w:r>
      <w:proofErr w:type="spellStart"/>
      <w:r w:rsidRPr="001619BE">
        <w:rPr>
          <w:rFonts w:ascii="Consolas" w:hAnsi="Consolas" w:cs="Consolas"/>
          <w:color w:val="006100"/>
          <w:sz w:val="14"/>
          <w:szCs w:val="14"/>
        </w:rPr>
        <w:t>GenderCode</w:t>
      </w:r>
      <w:proofErr w:type="spellEnd"/>
      <w:r w:rsidRPr="001619BE">
        <w:rPr>
          <w:rFonts w:ascii="Consolas" w:hAnsi="Consolas" w:cs="Consolas"/>
          <w:color w:val="006100"/>
          <w:sz w:val="14"/>
          <w:szCs w:val="14"/>
        </w:rPr>
        <w:t xml:space="preserve"> of OTHER is </w:t>
      </w:r>
      <w:proofErr w:type="gramStart"/>
      <w:r w:rsidRPr="001619BE">
        <w:rPr>
          <w:rFonts w:ascii="Consolas" w:hAnsi="Consolas" w:cs="Consolas"/>
          <w:color w:val="006100"/>
          <w:sz w:val="14"/>
          <w:szCs w:val="14"/>
        </w:rPr>
        <w:t>used.</w:t>
      </w:r>
      <w:r w:rsidRPr="00D87B81">
        <w:rPr>
          <w:rFonts w:ascii="Consolas" w:hAnsi="Consolas" w:cs="Consolas"/>
          <w:color w:val="0000FF"/>
          <w:sz w:val="14"/>
          <w:szCs w:val="14"/>
        </w:rPr>
        <w:t>--</w:t>
      </w:r>
      <w:proofErr w:type="gramEnd"/>
      <w:r w:rsidRPr="00D87B81">
        <w:rPr>
          <w:rFonts w:ascii="Consolas" w:hAnsi="Consolas" w:cs="Consolas"/>
          <w:color w:val="0000FF"/>
          <w:sz w:val="14"/>
          <w:szCs w:val="14"/>
        </w:rPr>
        <w:t>&gt;</w:t>
      </w:r>
    </w:p>
    <w:p w14:paraId="7F3FC78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823F63">
        <w:rPr>
          <w:rFonts w:ascii="Consolas" w:hAnsi="Consolas" w:cs="Consolas"/>
          <w:color w:val="A31515"/>
          <w:sz w:val="14"/>
          <w:szCs w:val="14"/>
        </w:rPr>
        <w:t>GenderDetails</w:t>
      </w:r>
      <w:proofErr w:type="spellEnd"/>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proofErr w:type="spellStart"/>
      <w:r w:rsidRPr="00823F63">
        <w:rPr>
          <w:rFonts w:ascii="Consolas" w:hAnsi="Consolas" w:cs="Consolas"/>
          <w:color w:val="A31515"/>
          <w:sz w:val="14"/>
          <w:szCs w:val="14"/>
        </w:rPr>
        <w:t>GenderDetails</w:t>
      </w:r>
      <w:proofErr w:type="spellEnd"/>
      <w:r>
        <w:rPr>
          <w:rFonts w:ascii="Consolas" w:hAnsi="Consolas" w:cs="Consolas"/>
          <w:color w:val="0000FF"/>
          <w:sz w:val="14"/>
          <w:szCs w:val="14"/>
        </w:rPr>
        <w:t>&gt;</w:t>
      </w:r>
    </w:p>
    <w:p w14:paraId="4CD6B09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3410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p>
    <w:p w14:paraId="50C92B9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099156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p>
    <w:p w14:paraId="1BD6949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2102B7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11606BA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Mandatory. Values allowed true or false in lower </w:t>
      </w:r>
      <w:proofErr w:type="gramStart"/>
      <w:r w:rsidRPr="001619BE">
        <w:rPr>
          <w:rFonts w:ascii="Consolas" w:hAnsi="Consolas" w:cs="Consolas"/>
          <w:color w:val="0061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B0F472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p>
    <w:p w14:paraId="542885D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w:t>
      </w:r>
      <w:proofErr w:type="gramStart"/>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1A2920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If element is present in the XML, then at least 1 </w:t>
      </w:r>
      <w:proofErr w:type="spellStart"/>
      <w:r w:rsidRPr="001619BE">
        <w:rPr>
          <w:rFonts w:ascii="Consolas" w:hAnsi="Consolas" w:cs="Consolas"/>
          <w:color w:val="006100"/>
          <w:sz w:val="14"/>
          <w:szCs w:val="14"/>
        </w:rPr>
        <w:t>DisabilityCode</w:t>
      </w:r>
      <w:proofErr w:type="spellEnd"/>
      <w:r w:rsidRPr="001619BE">
        <w:rPr>
          <w:rFonts w:ascii="Consolas" w:hAnsi="Consolas" w:cs="Consolas"/>
          <w:color w:val="006100"/>
          <w:sz w:val="14"/>
          <w:szCs w:val="14"/>
        </w:rPr>
        <w:t xml:space="preserve"> must be </w:t>
      </w:r>
      <w:proofErr w:type="gramStart"/>
      <w:r w:rsidRPr="001619BE">
        <w:rPr>
          <w:rFonts w:ascii="Consolas" w:hAnsi="Consolas" w:cs="Consolas"/>
          <w:color w:val="0061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4C9982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04DEAFB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p>
    <w:p w14:paraId="6E07C50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3B1DF38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D87B81">
        <w:rPr>
          <w:rFonts w:ascii="Consolas" w:hAnsi="Consolas" w:cs="Consolas"/>
          <w:color w:val="0000FF"/>
          <w:sz w:val="14"/>
          <w:szCs w:val="14"/>
        </w:rPr>
        <w:t>&lt;!--</w:t>
      </w:r>
      <w:proofErr w:type="gramEnd"/>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7139FF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p>
    <w:p w14:paraId="16EC832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D87B81">
        <w:rPr>
          <w:rFonts w:ascii="Consolas" w:hAnsi="Consolas" w:cs="Consolas"/>
          <w:color w:val="0000FF"/>
          <w:sz w:val="14"/>
          <w:szCs w:val="14"/>
        </w:rPr>
        <w:t>&lt;!--</w:t>
      </w:r>
      <w:proofErr w:type="gramEnd"/>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A6F258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p>
    <w:p w14:paraId="64FFDA7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mandatory, </w:t>
      </w:r>
      <w:proofErr w:type="gramStart"/>
      <w:r w:rsidRPr="001619BE">
        <w:rPr>
          <w:rFonts w:ascii="Consolas" w:hAnsi="Consolas" w:cs="Consolas"/>
          <w:color w:val="006100"/>
          <w:sz w:val="14"/>
          <w:szCs w:val="14"/>
        </w:rPr>
        <w:t>If</w:t>
      </w:r>
      <w:proofErr w:type="gramEnd"/>
      <w:r w:rsidRPr="001619BE">
        <w:rPr>
          <w:rFonts w:ascii="Consolas" w:hAnsi="Consolas" w:cs="Consolas"/>
          <w:color w:val="006100"/>
          <w:sz w:val="14"/>
          <w:szCs w:val="14"/>
        </w:rPr>
        <w:t xml:space="preserve"> element is present in the XML, Values allowed true or false in lower </w:t>
      </w:r>
      <w:proofErr w:type="gramStart"/>
      <w:r w:rsidRPr="001619BE">
        <w:rPr>
          <w:rFonts w:ascii="Consolas" w:hAnsi="Consolas" w:cs="Consolas"/>
          <w:color w:val="006100"/>
          <w:sz w:val="14"/>
          <w:szCs w:val="14"/>
        </w:rPr>
        <w:t>case.</w:t>
      </w:r>
      <w:r w:rsidRPr="00D87B81">
        <w:rPr>
          <w:rFonts w:ascii="Consolas" w:hAnsi="Consolas" w:cs="Consolas"/>
          <w:color w:val="0000FF"/>
          <w:sz w:val="14"/>
          <w:szCs w:val="14"/>
        </w:rPr>
        <w:t>--</w:t>
      </w:r>
      <w:proofErr w:type="gramEnd"/>
      <w:r w:rsidRPr="00D87B81">
        <w:rPr>
          <w:rFonts w:ascii="Consolas" w:hAnsi="Consolas" w:cs="Consolas"/>
          <w:color w:val="0000FF"/>
          <w:sz w:val="14"/>
          <w:szCs w:val="14"/>
        </w:rPr>
        <w:t>&gt;</w:t>
      </w:r>
    </w:p>
    <w:p w14:paraId="466D4EC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p>
    <w:p w14:paraId="6A7383E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6C971DE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w:t>
      </w:r>
      <w:proofErr w:type="gramStart"/>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C6459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If element is present in the XML, then a value must be </w:t>
      </w:r>
      <w:proofErr w:type="gramStart"/>
      <w:r w:rsidRPr="001619BE">
        <w:rPr>
          <w:rFonts w:ascii="Consolas" w:hAnsi="Consolas" w:cs="Consolas"/>
          <w:color w:val="0061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0D5F0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1A7C29C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Not </w:t>
      </w:r>
      <w:proofErr w:type="gramStart"/>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85B650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If element is present in the XML, then a value must be </w:t>
      </w:r>
      <w:proofErr w:type="gramStart"/>
      <w:r w:rsidRPr="001619BE">
        <w:rPr>
          <w:rFonts w:ascii="Consolas" w:hAnsi="Consolas" w:cs="Consolas"/>
          <w:color w:val="0061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53E833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5A3BF8F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9CB19D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0FAAF51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C8A5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p>
    <w:p w14:paraId="529BB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1619BE">
        <w:rPr>
          <w:rFonts w:ascii="Consolas" w:hAnsi="Consolas" w:cs="Consolas"/>
          <w:color w:val="006100"/>
          <w:sz w:val="14"/>
          <w:szCs w:val="14"/>
        </w:rPr>
        <w:t xml:space="preserve">Mandatory and must be 4 numerical </w:t>
      </w:r>
      <w:proofErr w:type="gramStart"/>
      <w:r w:rsidRPr="001619BE">
        <w:rPr>
          <w:rFonts w:ascii="Consolas" w:hAnsi="Consolas" w:cs="Consolas"/>
          <w:color w:val="006100"/>
          <w:sz w:val="14"/>
          <w:szCs w:val="14"/>
        </w:rPr>
        <w:t>characters.</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B2BB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172B03E4" w14:textId="77777777" w:rsidR="00BE0AD4" w:rsidRPr="001619BE"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6100"/>
          <w:sz w:val="14"/>
          <w:szCs w:val="14"/>
        </w:rPr>
      </w:pPr>
      <w:r w:rsidRPr="00CF3AB2">
        <w:rPr>
          <w:rFonts w:ascii="Consolas" w:hAnsi="Consolas" w:cs="Consolas"/>
          <w:color w:val="0000FF"/>
          <w:sz w:val="14"/>
          <w:szCs w:val="14"/>
        </w:rPr>
        <w:t>&lt;/</w:t>
      </w:r>
      <w:proofErr w:type="spellStart"/>
      <w:r w:rsidRPr="001619BE">
        <w:rPr>
          <w:rFonts w:ascii="Consolas" w:hAnsi="Consolas" w:cs="Consolas"/>
          <w:color w:val="006100"/>
          <w:sz w:val="14"/>
          <w:szCs w:val="14"/>
        </w:rPr>
        <w:t>ResidentialAddress</w:t>
      </w:r>
      <w:proofErr w:type="spellEnd"/>
      <w:r w:rsidRPr="001619BE">
        <w:rPr>
          <w:rFonts w:ascii="Consolas" w:hAnsi="Consolas" w:cs="Consolas"/>
          <w:color w:val="006100"/>
          <w:sz w:val="14"/>
          <w:szCs w:val="14"/>
        </w:rPr>
        <w:t>&gt;</w:t>
      </w:r>
    </w:p>
    <w:p w14:paraId="6840EE4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1619BE">
        <w:rPr>
          <w:rFonts w:ascii="Consolas" w:hAnsi="Consolas" w:cs="Consolas"/>
          <w:color w:val="0000FF"/>
          <w:sz w:val="14"/>
          <w:szCs w:val="14"/>
        </w:rPr>
        <w:t>&lt;!--</w:t>
      </w:r>
      <w:proofErr w:type="gramEnd"/>
      <w:r w:rsidRPr="001619BE">
        <w:rPr>
          <w:rFonts w:ascii="Consolas" w:hAnsi="Consolas" w:cs="Consolas"/>
          <w:color w:val="006100"/>
          <w:sz w:val="14"/>
          <w:szCs w:val="14"/>
        </w:rPr>
        <w:t>Not mandatory</w:t>
      </w:r>
      <w:r w:rsidRPr="00D87B81">
        <w:rPr>
          <w:rFonts w:ascii="Consolas" w:hAnsi="Consolas" w:cs="Consolas"/>
          <w:color w:val="0000FF"/>
          <w:sz w:val="14"/>
          <w:szCs w:val="14"/>
        </w:rPr>
        <w:t>--&gt;</w:t>
      </w:r>
    </w:p>
    <w:p w14:paraId="1E014F2B"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1619BE">
        <w:rPr>
          <w:rFonts w:ascii="Consolas" w:hAnsi="Consolas" w:cs="Consolas"/>
          <w:color w:val="006100"/>
          <w:sz w:val="14"/>
          <w:szCs w:val="14"/>
        </w:rPr>
        <w:t>If element is present in the XML, then a value must be provided.</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3346DB6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p>
    <w:p w14:paraId="405B831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FE0B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91BC50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p>
    <w:p w14:paraId="0961CE5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0835E00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5E0797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p>
    <w:p w14:paraId="5FA1571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4B96434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bookmarkStart w:id="60" w:name="_Hlk212011995"/>
      <w:bookmarkEnd w:id="58"/>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5E9ED5C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p>
    <w:p w14:paraId="0E7CF45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AB753E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61B712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p>
    <w:p w14:paraId="35D0DF01"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907EA2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FAF9EC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p>
    <w:p w14:paraId="7F6A4D38"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C2147E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valid value (Month) must be provided</w:t>
      </w:r>
      <w:r w:rsidRPr="00D87B81">
        <w:rPr>
          <w:rFonts w:ascii="Consolas" w:hAnsi="Consolas" w:cs="Consolas"/>
          <w:color w:val="0000FF"/>
          <w:sz w:val="14"/>
          <w:szCs w:val="14"/>
        </w:rPr>
        <w:t>--&gt;</w:t>
      </w:r>
    </w:p>
    <w:p w14:paraId="13CFDB0F"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p>
    <w:p w14:paraId="2813912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3B88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6BA80C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p>
    <w:p w14:paraId="2BEA86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5F328417"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002576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p>
    <w:p w14:paraId="64E0A7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990183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lastRenderedPageBreak/>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47FEAB6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p>
    <w:p w14:paraId="1003A1E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667204A"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6D4E9D0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p>
    <w:p w14:paraId="7BEA45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582792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mandatory, </w:t>
      </w:r>
      <w:proofErr w:type="gramStart"/>
      <w:r w:rsidRPr="00266025">
        <w:rPr>
          <w:rFonts w:ascii="Consolas" w:hAnsi="Consolas" w:cs="Consolas"/>
          <w:color w:val="006100"/>
          <w:sz w:val="14"/>
          <w:szCs w:val="14"/>
        </w:rPr>
        <w:t>If</w:t>
      </w:r>
      <w:proofErr w:type="gramEnd"/>
      <w:r w:rsidRPr="00266025">
        <w:rPr>
          <w:rFonts w:ascii="Consolas" w:hAnsi="Consolas" w:cs="Consolas"/>
          <w:color w:val="006100"/>
          <w:sz w:val="14"/>
          <w:szCs w:val="14"/>
        </w:rPr>
        <w:t xml:space="preserve"> element is present in the XML, Values allowed true or false in lower case</w:t>
      </w:r>
      <w:r w:rsidRPr="00D87B81">
        <w:rPr>
          <w:rFonts w:ascii="Consolas" w:hAnsi="Consolas" w:cs="Consolas"/>
          <w:color w:val="0000FF"/>
          <w:sz w:val="14"/>
          <w:szCs w:val="14"/>
        </w:rPr>
        <w:t>--&gt;</w:t>
      </w:r>
    </w:p>
    <w:p w14:paraId="596E424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p>
    <w:p w14:paraId="75F27736"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1D43A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A19BF92" w14:textId="18D6F0B3" w:rsidR="00F21CB3" w:rsidRDefault="00BE0AD4"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p>
    <w:p w14:paraId="54649F8A" w14:textId="77777777" w:rsidR="00A02BDC" w:rsidRPr="00436BD5" w:rsidRDefault="00A02BDC" w:rsidP="00A02B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436BD5">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6259EE64" w14:textId="48EC1543" w:rsidR="001A70AD" w:rsidRPr="00436BD5" w:rsidRDefault="001A70AD" w:rsidP="001A70AD">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436BD5">
        <w:rPr>
          <w:rFonts w:ascii="Consolas" w:hAnsi="Consolas" w:cs="Consolas"/>
          <w:color w:val="008000"/>
          <w:sz w:val="14"/>
          <w:szCs w:val="14"/>
        </w:rPr>
        <w:t>&lt;!--</w:t>
      </w:r>
      <w:proofErr w:type="gramEnd"/>
      <w:r w:rsidRPr="00266025">
        <w:rPr>
          <w:rFonts w:ascii="Consolas" w:hAnsi="Consolas" w:cs="Consolas"/>
          <w:color w:val="006100"/>
          <w:sz w:val="14"/>
          <w:szCs w:val="14"/>
        </w:rPr>
        <w:t xml:space="preserve">Not mandatory, </w:t>
      </w:r>
      <w:proofErr w:type="gramStart"/>
      <w:r w:rsidRPr="00266025">
        <w:rPr>
          <w:rFonts w:ascii="Consolas" w:hAnsi="Consolas" w:cs="Consolas"/>
          <w:color w:val="006100"/>
          <w:sz w:val="14"/>
          <w:szCs w:val="14"/>
        </w:rPr>
        <w:t>If</w:t>
      </w:r>
      <w:proofErr w:type="gramEnd"/>
      <w:r w:rsidRPr="00266025">
        <w:rPr>
          <w:rFonts w:ascii="Consolas" w:hAnsi="Consolas" w:cs="Consolas"/>
          <w:color w:val="006100"/>
          <w:sz w:val="14"/>
          <w:szCs w:val="14"/>
        </w:rPr>
        <w:t xml:space="preserve"> element is present in the XML, Values allowed true or false in lower case</w:t>
      </w:r>
      <w:r w:rsidRPr="00436BD5">
        <w:rPr>
          <w:rFonts w:ascii="Consolas" w:hAnsi="Consolas" w:cs="Consolas"/>
          <w:color w:val="0000FF"/>
          <w:sz w:val="14"/>
          <w:szCs w:val="14"/>
        </w:rPr>
        <w:t>--&gt;</w:t>
      </w:r>
    </w:p>
    <w:p w14:paraId="766E1918" w14:textId="77777777" w:rsidR="009565C5" w:rsidRPr="002B690A" w:rsidRDefault="00A02BDC"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proofErr w:type="spellStart"/>
      <w:r w:rsidRPr="00DC1D9A">
        <w:rPr>
          <w:rFonts w:ascii="Consolas" w:hAnsi="Consolas" w:cs="Consolas"/>
          <w:color w:val="A31515"/>
          <w:sz w:val="14"/>
          <w:szCs w:val="14"/>
        </w:rPr>
        <w:t>RegisteredForMAC</w:t>
      </w:r>
      <w:proofErr w:type="spellEnd"/>
      <w:r w:rsidRPr="00436BD5">
        <w:rPr>
          <w:rFonts w:ascii="Consolas" w:hAnsi="Consolas" w:cs="Consolas"/>
          <w:color w:val="0000FF"/>
          <w:sz w:val="14"/>
          <w:szCs w:val="14"/>
        </w:rPr>
        <w:t>&gt;</w:t>
      </w:r>
      <w:r w:rsidRPr="00436BD5">
        <w:rPr>
          <w:rFonts w:ascii="Consolas" w:hAnsi="Consolas" w:cs="Consolas"/>
          <w:sz w:val="14"/>
          <w:szCs w:val="14"/>
        </w:rPr>
        <w:t>true</w:t>
      </w:r>
      <w:r w:rsidRPr="00436BD5">
        <w:rPr>
          <w:rFonts w:ascii="Consolas" w:hAnsi="Consolas" w:cs="Consolas"/>
          <w:color w:val="0000FF"/>
          <w:sz w:val="14"/>
          <w:szCs w:val="14"/>
        </w:rPr>
        <w:t>&lt;/</w:t>
      </w:r>
      <w:proofErr w:type="spellStart"/>
      <w:r w:rsidRPr="00DC1D9A">
        <w:rPr>
          <w:rFonts w:ascii="Consolas" w:hAnsi="Consolas" w:cs="Consolas"/>
          <w:color w:val="A31515"/>
          <w:sz w:val="14"/>
          <w:szCs w:val="14"/>
        </w:rPr>
        <w:t>RegisteredForMAC</w:t>
      </w:r>
      <w:proofErr w:type="spellEnd"/>
      <w:r w:rsidRPr="00DC1D9A">
        <w:rPr>
          <w:rFonts w:ascii="Consolas" w:hAnsi="Consolas" w:cs="Consolas"/>
          <w:color w:val="0000FF"/>
          <w:sz w:val="14"/>
          <w:szCs w:val="14"/>
        </w:rPr>
        <w:t>&gt;</w:t>
      </w:r>
    </w:p>
    <w:p w14:paraId="55F8CDA9"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436BD5">
        <w:rPr>
          <w:rFonts w:ascii="Consolas" w:hAnsi="Consolas" w:cs="Consolas"/>
          <w:color w:val="0000FF"/>
          <w:sz w:val="14"/>
          <w:szCs w:val="14"/>
        </w:rPr>
        <w:t>&lt;!--</w:t>
      </w:r>
      <w:proofErr w:type="gramEnd"/>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44F6B272"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436BD5">
        <w:rPr>
          <w:rFonts w:ascii="Consolas" w:hAnsi="Consolas" w:cs="Consolas"/>
          <w:color w:val="0000FF"/>
          <w:sz w:val="14"/>
          <w:szCs w:val="14"/>
        </w:rPr>
        <w:t>&lt;!--</w:t>
      </w:r>
      <w:proofErr w:type="gramEnd"/>
      <w:r w:rsidRPr="00266025">
        <w:rPr>
          <w:rFonts w:ascii="Consolas" w:hAnsi="Consolas" w:cs="Consolas"/>
          <w:color w:val="006100"/>
          <w:sz w:val="14"/>
          <w:szCs w:val="14"/>
        </w:rPr>
        <w:t>If element is present in the XML, then a value must be provided</w:t>
      </w:r>
      <w:r w:rsidRPr="00436BD5">
        <w:rPr>
          <w:rFonts w:ascii="Consolas" w:hAnsi="Consolas" w:cs="Consolas"/>
          <w:color w:val="0000FF"/>
          <w:sz w:val="14"/>
          <w:szCs w:val="14"/>
        </w:rPr>
        <w:t>--&gt;</w:t>
      </w:r>
    </w:p>
    <w:p w14:paraId="481D92AA" w14:textId="2FE1585B" w:rsidR="00A02BDC" w:rsidRPr="002B690A" w:rsidRDefault="009565C5"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proofErr w:type="spellStart"/>
      <w:r w:rsidRPr="00DC1D9A">
        <w:rPr>
          <w:rFonts w:ascii="Consolas" w:hAnsi="Consolas" w:cs="Consolas"/>
          <w:color w:val="A31515"/>
          <w:sz w:val="14"/>
          <w:szCs w:val="14"/>
        </w:rPr>
        <w:t>MacId</w:t>
      </w:r>
      <w:proofErr w:type="spellEnd"/>
      <w:r w:rsidRPr="00436BD5">
        <w:rPr>
          <w:rFonts w:ascii="Consolas" w:hAnsi="Consolas" w:cs="Consolas"/>
          <w:color w:val="0000FF"/>
          <w:sz w:val="14"/>
          <w:szCs w:val="14"/>
        </w:rPr>
        <w:t>&gt;</w:t>
      </w:r>
      <w:r w:rsidRPr="00436BD5">
        <w:rPr>
          <w:rFonts w:ascii="Consolas" w:hAnsi="Consolas" w:cs="Consolas"/>
          <w:sz w:val="14"/>
          <w:szCs w:val="14"/>
        </w:rPr>
        <w:t>A</w:t>
      </w:r>
      <w:r w:rsidR="003C2CAD">
        <w:rPr>
          <w:rFonts w:ascii="Consolas" w:hAnsi="Consolas" w:cs="Consolas"/>
          <w:sz w:val="14"/>
          <w:szCs w:val="14"/>
        </w:rPr>
        <w:t>C</w:t>
      </w:r>
      <w:r w:rsidRPr="00436BD5">
        <w:rPr>
          <w:rFonts w:ascii="Consolas" w:hAnsi="Consolas" w:cs="Consolas"/>
          <w:sz w:val="14"/>
          <w:szCs w:val="14"/>
        </w:rPr>
        <w:t>12345678</w:t>
      </w:r>
      <w:r w:rsidRPr="00436BD5">
        <w:rPr>
          <w:rFonts w:ascii="Consolas" w:hAnsi="Consolas" w:cs="Consolas"/>
          <w:color w:val="0000FF"/>
          <w:sz w:val="14"/>
          <w:szCs w:val="14"/>
        </w:rPr>
        <w:t>&lt;/</w:t>
      </w:r>
      <w:proofErr w:type="spellStart"/>
      <w:r w:rsidRPr="00DC1D9A">
        <w:rPr>
          <w:rFonts w:ascii="Consolas" w:hAnsi="Consolas" w:cs="Consolas"/>
          <w:color w:val="A31515"/>
          <w:sz w:val="14"/>
          <w:szCs w:val="14"/>
        </w:rPr>
        <w:t>MacId</w:t>
      </w:r>
      <w:proofErr w:type="spellEnd"/>
      <w:r w:rsidRPr="00DC1D9A">
        <w:rPr>
          <w:rFonts w:ascii="Consolas" w:hAnsi="Consolas" w:cs="Consolas"/>
          <w:color w:val="0000FF"/>
          <w:sz w:val="14"/>
          <w:szCs w:val="14"/>
        </w:rPr>
        <w:t>&gt;</w:t>
      </w:r>
      <w:r w:rsidR="00A02BDC" w:rsidRPr="002B690A">
        <w:rPr>
          <w:rFonts w:ascii="Consolas" w:hAnsi="Consolas" w:cs="Consolas"/>
          <w:color w:val="FF0000"/>
          <w:sz w:val="14"/>
          <w:szCs w:val="14"/>
        </w:rPr>
        <w:t xml:space="preserve"> </w:t>
      </w:r>
    </w:p>
    <w:p w14:paraId="6DB4A558" w14:textId="77777777" w:rsidR="00BE0AD4" w:rsidRPr="00CF3AB2"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63B5CEE4" w14:textId="02DB6EC2" w:rsidR="00D9175D" w:rsidRPr="007E556D" w:rsidRDefault="007E556D" w:rsidP="007E556D">
      <w:pPr>
        <w:pStyle w:val="Heading4"/>
        <w:rPr>
          <w:rFonts w:ascii="Georgia" w:hAnsi="Georgia"/>
          <w:i w:val="0"/>
          <w:iCs w:val="0"/>
          <w:color w:val="31849B" w:themeColor="accent5" w:themeShade="BF"/>
          <w:sz w:val="24"/>
          <w:szCs w:val="24"/>
        </w:rPr>
      </w:pPr>
      <w:bookmarkStart w:id="61" w:name="_Toc378771442"/>
      <w:bookmarkStart w:id="62" w:name="_Toc210836207"/>
      <w:bookmarkEnd w:id="60"/>
      <w:r w:rsidRPr="007E556D">
        <w:rPr>
          <w:rFonts w:ascii="Georgia" w:hAnsi="Georgia"/>
          <w:i w:val="0"/>
          <w:iCs w:val="0"/>
          <w:color w:val="31849B" w:themeColor="accent5" w:themeShade="BF"/>
          <w:sz w:val="24"/>
          <w:szCs w:val="24"/>
        </w:rPr>
        <w:t xml:space="preserve">4.4.2 </w:t>
      </w:r>
      <w:r w:rsidR="00D9175D" w:rsidRPr="007E556D">
        <w:rPr>
          <w:rFonts w:ascii="Georgia" w:hAnsi="Georgia"/>
          <w:i w:val="0"/>
          <w:iCs w:val="0"/>
          <w:color w:val="31849B" w:themeColor="accent5" w:themeShade="BF"/>
          <w:sz w:val="24"/>
          <w:szCs w:val="24"/>
        </w:rPr>
        <w:t>Case</w:t>
      </w:r>
      <w:r w:rsidR="00CE7398" w:rsidRPr="007E556D">
        <w:rPr>
          <w:rFonts w:ascii="Georgia" w:hAnsi="Georgia"/>
          <w:i w:val="0"/>
          <w:iCs w:val="0"/>
          <w:color w:val="31849B" w:themeColor="accent5" w:themeShade="BF"/>
          <w:sz w:val="24"/>
          <w:szCs w:val="24"/>
        </w:rPr>
        <w:t>s</w:t>
      </w:r>
      <w:bookmarkEnd w:id="61"/>
      <w:bookmarkEnd w:id="62"/>
    </w:p>
    <w:p w14:paraId="63B5CEE5" w14:textId="452C5DEE" w:rsidR="00AE1712" w:rsidRPr="00594993" w:rsidRDefault="00CE7398" w:rsidP="007C5DF0">
      <w:pPr>
        <w:spacing w:after="240"/>
        <w:rPr>
          <w:szCs w:val="20"/>
        </w:rPr>
      </w:pPr>
      <w:r w:rsidRPr="00594993">
        <w:rPr>
          <w:b/>
          <w:szCs w:val="20"/>
        </w:rPr>
        <w:t xml:space="preserve">Cases </w:t>
      </w:r>
      <w:r w:rsidRPr="00594993">
        <w:rPr>
          <w:szCs w:val="20"/>
        </w:rPr>
        <w:t xml:space="preserve">node </w:t>
      </w:r>
      <w:r w:rsidR="003162FB" w:rsidRPr="00594993">
        <w:rPr>
          <w:szCs w:val="20"/>
        </w:rPr>
        <w:t>contains</w:t>
      </w:r>
      <w:r w:rsidRPr="00594993">
        <w:rPr>
          <w:szCs w:val="20"/>
        </w:rPr>
        <w:t xml:space="preserve"> </w:t>
      </w:r>
      <w:r w:rsidR="004909D1" w:rsidRPr="00594993">
        <w:rPr>
          <w:szCs w:val="20"/>
        </w:rPr>
        <w:t>one</w:t>
      </w:r>
      <w:r w:rsidRPr="00594993">
        <w:rPr>
          <w:szCs w:val="20"/>
        </w:rPr>
        <w:t xml:space="preserve"> or more </w:t>
      </w:r>
      <w:r w:rsidR="00DC29EB">
        <w:rPr>
          <w:b/>
          <w:szCs w:val="20"/>
        </w:rPr>
        <w:t xml:space="preserve">Case </w:t>
      </w:r>
      <w:r w:rsidR="00DC29EB" w:rsidRPr="00594993">
        <w:rPr>
          <w:szCs w:val="20"/>
        </w:rPr>
        <w:t>nodes</w:t>
      </w:r>
      <w:r w:rsidRPr="00594993">
        <w:rPr>
          <w:szCs w:val="20"/>
        </w:rPr>
        <w:t xml:space="preserve">. Each </w:t>
      </w:r>
      <w:r w:rsidR="00DC29EB">
        <w:rPr>
          <w:b/>
          <w:szCs w:val="20"/>
        </w:rPr>
        <w:t>Case</w:t>
      </w:r>
      <w:r w:rsidR="00223ADA" w:rsidRPr="00594993">
        <w:rPr>
          <w:szCs w:val="20"/>
        </w:rPr>
        <w:t xml:space="preserve"> node</w:t>
      </w:r>
      <w:r w:rsidRPr="00594993">
        <w:rPr>
          <w:szCs w:val="20"/>
        </w:rPr>
        <w:t xml:space="preserve"> represents a </w:t>
      </w:r>
      <w:r w:rsidR="001417E6">
        <w:rPr>
          <w:szCs w:val="20"/>
        </w:rPr>
        <w:t>case</w:t>
      </w:r>
      <w:r w:rsidR="00DC29EB" w:rsidRPr="00594993">
        <w:rPr>
          <w:szCs w:val="20"/>
        </w:rPr>
        <w:t xml:space="preserve"> </w:t>
      </w:r>
      <w:r w:rsidRPr="00594993">
        <w:rPr>
          <w:szCs w:val="20"/>
        </w:rPr>
        <w:t>that needs to be added or updated</w:t>
      </w:r>
      <w:r w:rsidR="00426150" w:rsidRPr="00594993">
        <w:rPr>
          <w:szCs w:val="20"/>
        </w:rPr>
        <w:t>.</w:t>
      </w:r>
      <w:bookmarkStart w:id="63" w:name="_Toc378771443"/>
    </w:p>
    <w:p w14:paraId="63B5CEE6" w14:textId="46658F29" w:rsidR="00D9175D" w:rsidRPr="007E556D" w:rsidRDefault="007E556D" w:rsidP="007E556D">
      <w:pPr>
        <w:pStyle w:val="Heading5"/>
        <w:rPr>
          <w:i/>
          <w:color w:val="auto"/>
        </w:rPr>
      </w:pPr>
      <w:bookmarkStart w:id="64" w:name="_Toc210836208"/>
      <w:r w:rsidRPr="007E556D">
        <w:rPr>
          <w:color w:val="auto"/>
        </w:rPr>
        <w:t xml:space="preserve">4.4.2.1 </w:t>
      </w:r>
      <w:r w:rsidR="00D9175D" w:rsidRPr="007E556D">
        <w:rPr>
          <w:color w:val="auto"/>
        </w:rPr>
        <w:t xml:space="preserve">Case </w:t>
      </w:r>
      <w:bookmarkEnd w:id="63"/>
      <w:r w:rsidR="00223ADA" w:rsidRPr="007E556D">
        <w:rPr>
          <w:color w:val="auto"/>
        </w:rPr>
        <w:t>n</w:t>
      </w:r>
      <w:r w:rsidR="00CE7398" w:rsidRPr="007E556D">
        <w:rPr>
          <w:color w:val="auto"/>
        </w:rPr>
        <w:t>ode</w:t>
      </w:r>
      <w:bookmarkEnd w:id="64"/>
    </w:p>
    <w:p w14:paraId="63B5CEE7" w14:textId="4BFB87B9" w:rsidR="00D9175D" w:rsidRPr="00594993" w:rsidRDefault="003162FB" w:rsidP="007C5DF0">
      <w:pPr>
        <w:spacing w:after="120"/>
        <w:rPr>
          <w:szCs w:val="20"/>
        </w:rPr>
      </w:pPr>
      <w:r w:rsidRPr="00594993">
        <w:rPr>
          <w:szCs w:val="20"/>
        </w:rPr>
        <w:t xml:space="preserve">Elements within </w:t>
      </w:r>
      <w:r w:rsidR="00DC29EB">
        <w:rPr>
          <w:b/>
          <w:szCs w:val="20"/>
        </w:rPr>
        <w:t xml:space="preserve">Case </w:t>
      </w:r>
      <w:r w:rsidR="00DC29EB" w:rsidRPr="00594993">
        <w:rPr>
          <w:szCs w:val="20"/>
        </w:rPr>
        <w:t>node</w:t>
      </w:r>
      <w:r w:rsidRPr="00594993">
        <w:rPr>
          <w:szCs w:val="20"/>
        </w:rPr>
        <w:t>:</w:t>
      </w:r>
    </w:p>
    <w:tbl>
      <w:tblPr>
        <w:tblStyle w:val="TableGrid"/>
        <w:tblW w:w="0" w:type="auto"/>
        <w:tblLook w:val="01E0" w:firstRow="1" w:lastRow="1" w:firstColumn="1" w:lastColumn="1" w:noHBand="0" w:noVBand="0"/>
        <w:tblCaption w:val="Elements within Case node"/>
        <w:tblDescription w:val="This table describes the elements within the Case node including requirements for mandatory, conditional or optional, data type, length, format and comments for validation rules."/>
      </w:tblPr>
      <w:tblGrid>
        <w:gridCol w:w="2689"/>
        <w:gridCol w:w="1096"/>
        <w:gridCol w:w="757"/>
        <w:gridCol w:w="750"/>
        <w:gridCol w:w="1080"/>
        <w:gridCol w:w="2644"/>
      </w:tblGrid>
      <w:tr w:rsidR="00D9175D" w:rsidRPr="00B8114A" w14:paraId="63B5CEEE" w14:textId="77777777" w:rsidTr="007C5DF0">
        <w:trPr>
          <w:tblHeader/>
        </w:trPr>
        <w:tc>
          <w:tcPr>
            <w:tcW w:w="2689" w:type="dxa"/>
            <w:shd w:val="clear" w:color="auto" w:fill="04617B"/>
          </w:tcPr>
          <w:p w14:paraId="63B5CEE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4617B"/>
          </w:tcPr>
          <w:p w14:paraId="63B5CEE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57" w:type="dxa"/>
            <w:shd w:val="clear" w:color="auto" w:fill="04617B"/>
          </w:tcPr>
          <w:p w14:paraId="63B5CEE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4617B"/>
          </w:tcPr>
          <w:p w14:paraId="63B5CEE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080" w:type="dxa"/>
            <w:shd w:val="clear" w:color="auto" w:fill="04617B"/>
          </w:tcPr>
          <w:p w14:paraId="63B5CEE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44" w:type="dxa"/>
            <w:shd w:val="clear" w:color="auto" w:fill="04617B"/>
          </w:tcPr>
          <w:p w14:paraId="63B5CEE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EF8" w14:textId="77777777" w:rsidTr="00043200">
        <w:tc>
          <w:tcPr>
            <w:tcW w:w="2689" w:type="dxa"/>
          </w:tcPr>
          <w:p w14:paraId="63B5CEEF" w14:textId="77777777" w:rsidR="00D9175D" w:rsidRPr="00B8114A" w:rsidRDefault="00D9175D" w:rsidP="006D14AB">
            <w:pPr>
              <w:spacing w:before="60" w:after="60"/>
              <w:rPr>
                <w:rFonts w:cs="Arial"/>
                <w:sz w:val="16"/>
                <w:szCs w:val="16"/>
              </w:rPr>
            </w:pPr>
            <w:proofErr w:type="spellStart"/>
            <w:r>
              <w:rPr>
                <w:rFonts w:cs="Arial"/>
                <w:sz w:val="16"/>
                <w:szCs w:val="16"/>
              </w:rPr>
              <w:t>CaseId</w:t>
            </w:r>
            <w:proofErr w:type="spellEnd"/>
          </w:p>
        </w:tc>
        <w:tc>
          <w:tcPr>
            <w:tcW w:w="1096" w:type="dxa"/>
          </w:tcPr>
          <w:p w14:paraId="63B5CEF0"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1"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EF2"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080" w:type="dxa"/>
          </w:tcPr>
          <w:p w14:paraId="63B5CEF3" w14:textId="5180D48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4" w14:textId="0B92B4D4" w:rsidR="00D9175D" w:rsidRDefault="00390544" w:rsidP="006D14AB">
            <w:pPr>
              <w:tabs>
                <w:tab w:val="left" w:pos="284"/>
              </w:tabs>
              <w:spacing w:before="60" w:after="60"/>
              <w:rPr>
                <w:rFonts w:cs="Arial"/>
                <w:sz w:val="16"/>
                <w:szCs w:val="16"/>
              </w:rPr>
            </w:pPr>
            <w:r>
              <w:rPr>
                <w:rFonts w:cs="Arial"/>
                <w:sz w:val="16"/>
                <w:szCs w:val="16"/>
              </w:rPr>
              <w:t>Organisation’</w:t>
            </w:r>
            <w:r w:rsidR="004910BB">
              <w:rPr>
                <w:rFonts w:cs="Arial"/>
                <w:sz w:val="16"/>
                <w:szCs w:val="16"/>
              </w:rPr>
              <w:t xml:space="preserve">s </w:t>
            </w:r>
            <w:r w:rsidR="00223ADA">
              <w:rPr>
                <w:rFonts w:cs="Arial"/>
                <w:sz w:val="16"/>
                <w:szCs w:val="16"/>
              </w:rPr>
              <w:t>c</w:t>
            </w:r>
            <w:r w:rsidR="004910BB">
              <w:rPr>
                <w:rFonts w:cs="Arial"/>
                <w:sz w:val="16"/>
                <w:szCs w:val="16"/>
              </w:rPr>
              <w:t xml:space="preserve">ase Id. </w:t>
            </w:r>
            <w:r w:rsidR="00D9175D">
              <w:rPr>
                <w:rFonts w:cs="Arial"/>
                <w:sz w:val="16"/>
                <w:szCs w:val="16"/>
              </w:rPr>
              <w:t>This is unique within the organisation.</w:t>
            </w:r>
          </w:p>
          <w:p w14:paraId="63B5CEF5" w14:textId="77777777" w:rsidR="00F5116B" w:rsidRDefault="00BE557B" w:rsidP="006D14AB">
            <w:pPr>
              <w:tabs>
                <w:tab w:val="left" w:pos="284"/>
              </w:tabs>
              <w:spacing w:before="60" w:after="60"/>
              <w:rPr>
                <w:rFonts w:cs="Arial"/>
                <w:sz w:val="16"/>
                <w:szCs w:val="16"/>
              </w:rPr>
            </w:pPr>
            <w:r>
              <w:rPr>
                <w:rFonts w:cs="Arial"/>
                <w:sz w:val="16"/>
                <w:szCs w:val="16"/>
              </w:rPr>
              <w:t>Must be unique within the upload file.</w:t>
            </w:r>
          </w:p>
          <w:p w14:paraId="63B5CEF7" w14:textId="162FDCB8" w:rsidR="000C3E77" w:rsidRPr="00B8114A" w:rsidRDefault="00025E8E" w:rsidP="00DE4B53">
            <w:pPr>
              <w:tabs>
                <w:tab w:val="left" w:pos="284"/>
              </w:tabs>
              <w:spacing w:before="60" w:after="60"/>
              <w:rPr>
                <w:rFonts w:cs="Arial"/>
                <w:sz w:val="16"/>
                <w:szCs w:val="16"/>
              </w:rPr>
            </w:pPr>
            <w:r w:rsidRPr="00025E8E">
              <w:rPr>
                <w:rFonts w:cs="Arial"/>
                <w:sz w:val="16"/>
                <w:szCs w:val="16"/>
              </w:rPr>
              <w:t xml:space="preserve">A client’s name, part of a client’s name, or other identifiable information should not be used as a </w:t>
            </w:r>
            <w:r w:rsidR="00223ADA">
              <w:rPr>
                <w:rFonts w:cs="Arial"/>
                <w:sz w:val="16"/>
                <w:szCs w:val="16"/>
              </w:rPr>
              <w:t>c</w:t>
            </w:r>
            <w:r w:rsidR="00DE4B53">
              <w:rPr>
                <w:rFonts w:cs="Arial"/>
                <w:sz w:val="16"/>
                <w:szCs w:val="16"/>
              </w:rPr>
              <w:t>ase Id</w:t>
            </w:r>
            <w:r w:rsidRPr="00025E8E">
              <w:rPr>
                <w:rFonts w:cs="Arial"/>
                <w:sz w:val="16"/>
                <w:szCs w:val="16"/>
              </w:rPr>
              <w:t xml:space="preserve"> under any circumstances.</w:t>
            </w:r>
          </w:p>
        </w:tc>
      </w:tr>
      <w:tr w:rsidR="00D9175D" w:rsidRPr="00B8114A" w14:paraId="63B5CF00" w14:textId="77777777" w:rsidTr="00043200">
        <w:tc>
          <w:tcPr>
            <w:tcW w:w="2689" w:type="dxa"/>
          </w:tcPr>
          <w:p w14:paraId="63B5CEF9" w14:textId="77777777" w:rsidR="00D9175D" w:rsidRPr="00B8114A" w:rsidRDefault="00D9175D" w:rsidP="006D14AB">
            <w:pPr>
              <w:spacing w:before="60" w:after="60"/>
              <w:rPr>
                <w:rFonts w:cs="Arial"/>
                <w:sz w:val="16"/>
                <w:szCs w:val="16"/>
              </w:rPr>
            </w:pPr>
            <w:proofErr w:type="spellStart"/>
            <w:r>
              <w:rPr>
                <w:rFonts w:cs="Arial"/>
                <w:sz w:val="16"/>
                <w:szCs w:val="16"/>
              </w:rPr>
              <w:t>OutletActivityId</w:t>
            </w:r>
            <w:proofErr w:type="spellEnd"/>
          </w:p>
        </w:tc>
        <w:tc>
          <w:tcPr>
            <w:tcW w:w="1096" w:type="dxa"/>
          </w:tcPr>
          <w:p w14:paraId="63B5CEFA"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B"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EFC" w14:textId="102D4D3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EFD" w14:textId="3304E54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F" w14:textId="571DEAAB" w:rsidR="000C3E77" w:rsidRPr="00B8114A" w:rsidRDefault="00D9175D" w:rsidP="004D59BC">
            <w:pPr>
              <w:tabs>
                <w:tab w:val="left" w:pos="284"/>
              </w:tabs>
              <w:spacing w:before="60" w:after="60"/>
              <w:rPr>
                <w:rFonts w:cs="Arial"/>
                <w:sz w:val="16"/>
                <w:szCs w:val="16"/>
              </w:rPr>
            </w:pPr>
            <w:r>
              <w:rPr>
                <w:rFonts w:cs="Arial"/>
                <w:sz w:val="16"/>
                <w:szCs w:val="16"/>
              </w:rPr>
              <w:t xml:space="preserve">Must </w:t>
            </w:r>
            <w:r w:rsidR="004D59BC">
              <w:rPr>
                <w:rFonts w:cs="Arial"/>
                <w:sz w:val="16"/>
                <w:szCs w:val="16"/>
              </w:rPr>
              <w:t xml:space="preserve">be an </w:t>
            </w:r>
            <w:proofErr w:type="spellStart"/>
            <w:r w:rsidR="004D59BC">
              <w:rPr>
                <w:rFonts w:cs="Arial"/>
                <w:sz w:val="16"/>
                <w:szCs w:val="16"/>
              </w:rPr>
              <w:t>OutletActivityId</w:t>
            </w:r>
            <w:proofErr w:type="spellEnd"/>
            <w:r w:rsidR="004D59BC">
              <w:rPr>
                <w:rFonts w:cs="Arial"/>
                <w:sz w:val="16"/>
                <w:szCs w:val="16"/>
              </w:rPr>
              <w:t xml:space="preserve"> from </w:t>
            </w:r>
            <w:r w:rsidR="00223ADA">
              <w:rPr>
                <w:rFonts w:cs="Arial"/>
                <w:sz w:val="16"/>
                <w:szCs w:val="16"/>
              </w:rPr>
              <w:t>O</w:t>
            </w:r>
            <w:r w:rsidR="00522DAF">
              <w:rPr>
                <w:rFonts w:cs="Arial"/>
                <w:sz w:val="16"/>
                <w:szCs w:val="16"/>
              </w:rPr>
              <w:t xml:space="preserve">rganisation </w:t>
            </w:r>
            <w:r w:rsidR="00223ADA">
              <w:rPr>
                <w:rFonts w:cs="Arial"/>
                <w:sz w:val="16"/>
                <w:szCs w:val="16"/>
              </w:rPr>
              <w:t>a</w:t>
            </w:r>
            <w:r w:rsidR="00522DAF">
              <w:rPr>
                <w:rFonts w:cs="Arial"/>
                <w:sz w:val="16"/>
                <w:szCs w:val="16"/>
              </w:rPr>
              <w:t xml:space="preserve">ctivity and </w:t>
            </w:r>
            <w:r w:rsidR="00223ADA">
              <w:rPr>
                <w:rFonts w:cs="Arial"/>
                <w:sz w:val="16"/>
                <w:szCs w:val="16"/>
              </w:rPr>
              <w:t>o</w:t>
            </w:r>
            <w:r w:rsidR="00522DAF">
              <w:rPr>
                <w:rFonts w:cs="Arial"/>
                <w:sz w:val="16"/>
                <w:szCs w:val="16"/>
              </w:rPr>
              <w:t>utlet</w:t>
            </w:r>
            <w:r>
              <w:rPr>
                <w:rFonts w:cs="Arial"/>
                <w:sz w:val="16"/>
                <w:szCs w:val="16"/>
              </w:rPr>
              <w:t xml:space="preserve"> data file</w:t>
            </w:r>
            <w:r w:rsidR="004D59BC">
              <w:rPr>
                <w:rFonts w:cs="Arial"/>
                <w:sz w:val="16"/>
                <w:szCs w:val="16"/>
              </w:rPr>
              <w:t>.</w:t>
            </w:r>
          </w:p>
        </w:tc>
      </w:tr>
      <w:tr w:rsidR="00D9175D" w:rsidRPr="00B8114A" w14:paraId="63B5CF09" w14:textId="77777777" w:rsidTr="00043200">
        <w:tc>
          <w:tcPr>
            <w:tcW w:w="2689" w:type="dxa"/>
          </w:tcPr>
          <w:p w14:paraId="63B5CF01" w14:textId="77777777" w:rsidR="00D9175D" w:rsidRPr="00B8114A" w:rsidRDefault="00D9175D" w:rsidP="006D14AB">
            <w:pPr>
              <w:spacing w:before="60" w:after="60"/>
              <w:rPr>
                <w:rFonts w:cs="Arial"/>
                <w:sz w:val="16"/>
                <w:szCs w:val="16"/>
              </w:rPr>
            </w:pPr>
            <w:proofErr w:type="spellStart"/>
            <w:r w:rsidRPr="00CC0D93">
              <w:rPr>
                <w:rFonts w:cs="Arial"/>
                <w:sz w:val="16"/>
                <w:szCs w:val="16"/>
              </w:rPr>
              <w:t>TotalNumberOfUnidentifiedClients</w:t>
            </w:r>
            <w:proofErr w:type="spellEnd"/>
          </w:p>
        </w:tc>
        <w:tc>
          <w:tcPr>
            <w:tcW w:w="1096" w:type="dxa"/>
          </w:tcPr>
          <w:p w14:paraId="63B5CF02"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F03"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F04" w14:textId="1645EC7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05" w14:textId="3A16B53A"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06"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A60C3E4" w14:textId="51E14981" w:rsidR="00003A69"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p>
          <w:p w14:paraId="63B5CF08" w14:textId="77777777" w:rsidR="000C3E77" w:rsidRPr="00B8114A" w:rsidRDefault="000C3E77" w:rsidP="006D14AB">
            <w:pPr>
              <w:tabs>
                <w:tab w:val="left" w:pos="284"/>
              </w:tabs>
              <w:spacing w:before="60" w:after="60"/>
              <w:rPr>
                <w:rFonts w:cs="Arial"/>
                <w:sz w:val="16"/>
                <w:szCs w:val="16"/>
              </w:rPr>
            </w:pPr>
          </w:p>
        </w:tc>
      </w:tr>
      <w:tr w:rsidR="00B76B3C" w:rsidRPr="00B8114A" w14:paraId="63B5CF11" w14:textId="77777777" w:rsidTr="00043200">
        <w:tc>
          <w:tcPr>
            <w:tcW w:w="2689" w:type="dxa"/>
          </w:tcPr>
          <w:p w14:paraId="63B5CF0A" w14:textId="77777777" w:rsidR="00B76B3C" w:rsidRPr="00CC0D93" w:rsidRDefault="00B76B3C" w:rsidP="00B76B3C">
            <w:pPr>
              <w:spacing w:before="60" w:after="60"/>
              <w:rPr>
                <w:rFonts w:cs="Arial"/>
                <w:sz w:val="16"/>
                <w:szCs w:val="16"/>
              </w:rPr>
            </w:pPr>
            <w:proofErr w:type="spellStart"/>
            <w:r w:rsidRPr="00B76B3C">
              <w:rPr>
                <w:rFonts w:cs="Arial"/>
                <w:sz w:val="16"/>
                <w:szCs w:val="16"/>
              </w:rPr>
              <w:t>ClientAttendanceProfileCode</w:t>
            </w:r>
            <w:proofErr w:type="spellEnd"/>
          </w:p>
        </w:tc>
        <w:tc>
          <w:tcPr>
            <w:tcW w:w="1096" w:type="dxa"/>
          </w:tcPr>
          <w:p w14:paraId="63B5CF0B" w14:textId="77777777" w:rsidR="00B76B3C" w:rsidRPr="00B8114A" w:rsidRDefault="00B76B3C" w:rsidP="00B76B3C">
            <w:pPr>
              <w:spacing w:before="60" w:after="60"/>
              <w:rPr>
                <w:rFonts w:cs="Arial"/>
                <w:sz w:val="16"/>
                <w:szCs w:val="16"/>
              </w:rPr>
            </w:pPr>
            <w:r>
              <w:rPr>
                <w:rFonts w:cs="Arial"/>
                <w:sz w:val="16"/>
                <w:szCs w:val="16"/>
              </w:rPr>
              <w:t>Optional</w:t>
            </w:r>
          </w:p>
        </w:tc>
        <w:tc>
          <w:tcPr>
            <w:tcW w:w="757" w:type="dxa"/>
          </w:tcPr>
          <w:p w14:paraId="63B5CF0C" w14:textId="77777777" w:rsidR="00B76B3C" w:rsidRDefault="00B76B3C" w:rsidP="00B76B3C">
            <w:pPr>
              <w:spacing w:before="60" w:after="60"/>
              <w:rPr>
                <w:rFonts w:cs="Arial"/>
                <w:sz w:val="16"/>
                <w:szCs w:val="16"/>
              </w:rPr>
            </w:pPr>
            <w:r>
              <w:rPr>
                <w:rFonts w:cs="Arial"/>
                <w:sz w:val="16"/>
                <w:szCs w:val="16"/>
              </w:rPr>
              <w:t>String</w:t>
            </w:r>
          </w:p>
        </w:tc>
        <w:tc>
          <w:tcPr>
            <w:tcW w:w="750" w:type="dxa"/>
          </w:tcPr>
          <w:p w14:paraId="63B5CF0D" w14:textId="46D03E76" w:rsidR="00B76B3C" w:rsidRPr="00AD7DC6" w:rsidRDefault="00A27149" w:rsidP="00B76B3C">
            <w:pPr>
              <w:spacing w:before="60" w:after="60"/>
              <w:rPr>
                <w:rFonts w:cs="Arial"/>
                <w:color w:val="757575"/>
                <w:sz w:val="16"/>
                <w:szCs w:val="16"/>
              </w:rPr>
            </w:pPr>
            <w:r w:rsidRPr="00AD7DC6">
              <w:rPr>
                <w:rFonts w:cs="Arial"/>
                <w:color w:val="757575"/>
                <w:sz w:val="16"/>
                <w:szCs w:val="16"/>
              </w:rPr>
              <w:t>-</w:t>
            </w:r>
          </w:p>
        </w:tc>
        <w:tc>
          <w:tcPr>
            <w:tcW w:w="1080" w:type="dxa"/>
          </w:tcPr>
          <w:p w14:paraId="63B5CF0E" w14:textId="1F05517A" w:rsidR="00B76B3C" w:rsidRPr="00AD7DC6" w:rsidRDefault="00A27149" w:rsidP="00B76B3C">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0" w14:textId="4ACDB6C6" w:rsidR="00C74FCC" w:rsidRPr="00B8114A" w:rsidRDefault="00B76B3C" w:rsidP="00B76B3C">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607E69" w:rsidRPr="00B8114A" w14:paraId="63B5CF1A" w14:textId="77777777" w:rsidTr="00043200">
        <w:tc>
          <w:tcPr>
            <w:tcW w:w="2689" w:type="dxa"/>
          </w:tcPr>
          <w:p w14:paraId="63B5CF12" w14:textId="77777777" w:rsidR="00607E69" w:rsidRPr="00CC0D93" w:rsidRDefault="00607E69" w:rsidP="00594993">
            <w:pPr>
              <w:keepNext/>
              <w:keepLines/>
              <w:spacing w:before="60" w:after="60"/>
              <w:rPr>
                <w:rFonts w:cs="Arial"/>
                <w:sz w:val="16"/>
                <w:szCs w:val="16"/>
              </w:rPr>
            </w:pPr>
            <w:proofErr w:type="spellStart"/>
            <w:r>
              <w:rPr>
                <w:rFonts w:cs="Arial"/>
                <w:sz w:val="16"/>
                <w:szCs w:val="16"/>
              </w:rPr>
              <w:t>CaseClients</w:t>
            </w:r>
            <w:proofErr w:type="spellEnd"/>
          </w:p>
        </w:tc>
        <w:tc>
          <w:tcPr>
            <w:tcW w:w="1096" w:type="dxa"/>
          </w:tcPr>
          <w:p w14:paraId="63B5CF13" w14:textId="77777777" w:rsidR="00607E69" w:rsidRDefault="00607E69" w:rsidP="00594993">
            <w:pPr>
              <w:keepNext/>
              <w:keepLines/>
              <w:spacing w:before="60" w:after="60"/>
              <w:rPr>
                <w:rFonts w:cs="Arial"/>
                <w:sz w:val="16"/>
                <w:szCs w:val="16"/>
              </w:rPr>
            </w:pPr>
            <w:r>
              <w:rPr>
                <w:rFonts w:cs="Arial"/>
                <w:sz w:val="16"/>
                <w:szCs w:val="16"/>
              </w:rPr>
              <w:t xml:space="preserve">Optional </w:t>
            </w:r>
          </w:p>
        </w:tc>
        <w:tc>
          <w:tcPr>
            <w:tcW w:w="757" w:type="dxa"/>
          </w:tcPr>
          <w:p w14:paraId="63B5CF14" w14:textId="77777777" w:rsidR="00607E69" w:rsidRDefault="00607E69" w:rsidP="00594993">
            <w:pPr>
              <w:keepNext/>
              <w:keepLines/>
              <w:spacing w:before="60" w:after="60"/>
              <w:rPr>
                <w:rFonts w:cs="Arial"/>
                <w:sz w:val="16"/>
                <w:szCs w:val="16"/>
              </w:rPr>
            </w:pPr>
            <w:r>
              <w:rPr>
                <w:rFonts w:cs="Arial"/>
                <w:sz w:val="16"/>
                <w:szCs w:val="16"/>
              </w:rPr>
              <w:t>XML</w:t>
            </w:r>
          </w:p>
        </w:tc>
        <w:tc>
          <w:tcPr>
            <w:tcW w:w="750" w:type="dxa"/>
          </w:tcPr>
          <w:p w14:paraId="63B5CF15" w14:textId="7D7C1AA1" w:rsidR="00607E69" w:rsidRPr="00AD7DC6" w:rsidRDefault="00A27149" w:rsidP="00594993">
            <w:pPr>
              <w:keepNext/>
              <w:keepLines/>
              <w:spacing w:before="60" w:after="60"/>
              <w:rPr>
                <w:rFonts w:cs="Arial"/>
                <w:color w:val="757575"/>
                <w:sz w:val="16"/>
                <w:szCs w:val="16"/>
              </w:rPr>
            </w:pPr>
            <w:r w:rsidRPr="00AD7DC6">
              <w:rPr>
                <w:rFonts w:cs="Arial"/>
                <w:color w:val="757575"/>
                <w:sz w:val="16"/>
                <w:szCs w:val="16"/>
              </w:rPr>
              <w:t>-</w:t>
            </w:r>
          </w:p>
        </w:tc>
        <w:tc>
          <w:tcPr>
            <w:tcW w:w="1080" w:type="dxa"/>
          </w:tcPr>
          <w:p w14:paraId="63B5CF16" w14:textId="0828897B" w:rsidR="00607E69" w:rsidRPr="00AD7DC6" w:rsidRDefault="00A27149" w:rsidP="00594993">
            <w:pPr>
              <w:keepNext/>
              <w:keepLines/>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7" w14:textId="77777777" w:rsidR="00607E69" w:rsidRDefault="00607E69" w:rsidP="00594993">
            <w:pPr>
              <w:keepNext/>
              <w:keepLines/>
              <w:tabs>
                <w:tab w:val="left" w:pos="284"/>
              </w:tabs>
              <w:spacing w:before="60" w:after="60"/>
              <w:rPr>
                <w:rFonts w:cs="Arial"/>
                <w:sz w:val="16"/>
                <w:szCs w:val="16"/>
              </w:rPr>
            </w:pPr>
            <w:r>
              <w:rPr>
                <w:rFonts w:cs="Arial"/>
                <w:sz w:val="16"/>
                <w:szCs w:val="16"/>
              </w:rPr>
              <w:t xml:space="preserve">It contains 1 or more </w:t>
            </w:r>
            <w:proofErr w:type="spellStart"/>
            <w:r>
              <w:rPr>
                <w:rFonts w:cs="Arial"/>
                <w:sz w:val="16"/>
                <w:szCs w:val="16"/>
              </w:rPr>
              <w:t>CaseClient</w:t>
            </w:r>
            <w:proofErr w:type="spellEnd"/>
            <w:r>
              <w:rPr>
                <w:rFonts w:cs="Arial"/>
                <w:sz w:val="16"/>
                <w:szCs w:val="16"/>
              </w:rPr>
              <w:t xml:space="preserve"> nodes to be associated with the case. </w:t>
            </w:r>
          </w:p>
          <w:p w14:paraId="63B5CF19" w14:textId="50E9ACC2" w:rsidR="00607E69" w:rsidRDefault="00607E69" w:rsidP="00594993">
            <w:pPr>
              <w:keepNext/>
              <w:keepLines/>
              <w:tabs>
                <w:tab w:val="left" w:pos="284"/>
              </w:tabs>
              <w:spacing w:before="60" w:after="60"/>
              <w:rPr>
                <w:rFonts w:cs="Arial"/>
                <w:sz w:val="16"/>
                <w:szCs w:val="16"/>
              </w:rPr>
            </w:pPr>
            <w:r>
              <w:rPr>
                <w:rFonts w:cs="Arial"/>
                <w:sz w:val="16"/>
                <w:szCs w:val="16"/>
              </w:rPr>
              <w:t xml:space="preserve">If no </w:t>
            </w:r>
            <w:proofErr w:type="spellStart"/>
            <w:r>
              <w:rPr>
                <w:rFonts w:cs="Arial"/>
                <w:sz w:val="16"/>
                <w:szCs w:val="16"/>
              </w:rPr>
              <w:t>CaseClients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must be greater than zero.</w:t>
            </w:r>
          </w:p>
        </w:tc>
      </w:tr>
      <w:tr w:rsidR="00D9175D" w:rsidRPr="00B8114A" w14:paraId="63B5CF22" w14:textId="77777777" w:rsidTr="00043200">
        <w:tc>
          <w:tcPr>
            <w:tcW w:w="2689" w:type="dxa"/>
          </w:tcPr>
          <w:p w14:paraId="63B5CF1B" w14:textId="77777777" w:rsidR="00D9175D" w:rsidRPr="00B8114A" w:rsidRDefault="00D9175D" w:rsidP="00305B3D">
            <w:pPr>
              <w:spacing w:before="60" w:after="60"/>
              <w:rPr>
                <w:rFonts w:cs="Arial"/>
                <w:sz w:val="16"/>
                <w:szCs w:val="16"/>
              </w:rPr>
            </w:pPr>
            <w:proofErr w:type="spellStart"/>
            <w:r w:rsidRPr="00CC0D93">
              <w:rPr>
                <w:rFonts w:cs="Arial"/>
                <w:sz w:val="16"/>
                <w:szCs w:val="16"/>
              </w:rPr>
              <w:t>ParentingAgreementOutcome</w:t>
            </w:r>
            <w:proofErr w:type="spellEnd"/>
          </w:p>
        </w:tc>
        <w:tc>
          <w:tcPr>
            <w:tcW w:w="1096" w:type="dxa"/>
          </w:tcPr>
          <w:p w14:paraId="63B5CF1C" w14:textId="77777777" w:rsidR="00D9175D" w:rsidRPr="00B8114A" w:rsidRDefault="00D9175D" w:rsidP="006D14AB">
            <w:pPr>
              <w:spacing w:before="60" w:after="60"/>
              <w:rPr>
                <w:rFonts w:cs="Arial"/>
                <w:sz w:val="16"/>
                <w:szCs w:val="16"/>
              </w:rPr>
            </w:pPr>
            <w:r>
              <w:rPr>
                <w:rFonts w:cs="Arial"/>
                <w:sz w:val="16"/>
                <w:szCs w:val="16"/>
              </w:rPr>
              <w:t xml:space="preserve">Optional </w:t>
            </w:r>
          </w:p>
        </w:tc>
        <w:tc>
          <w:tcPr>
            <w:tcW w:w="757" w:type="dxa"/>
          </w:tcPr>
          <w:p w14:paraId="63B5CF1D" w14:textId="77777777" w:rsidR="00D9175D" w:rsidRPr="00B8114A" w:rsidRDefault="00305B3D" w:rsidP="006D14AB">
            <w:pPr>
              <w:spacing w:before="60" w:after="60"/>
              <w:rPr>
                <w:rFonts w:cs="Arial"/>
                <w:sz w:val="16"/>
                <w:szCs w:val="16"/>
              </w:rPr>
            </w:pPr>
            <w:r>
              <w:rPr>
                <w:rFonts w:cs="Arial"/>
                <w:sz w:val="16"/>
                <w:szCs w:val="16"/>
              </w:rPr>
              <w:t>XML</w:t>
            </w:r>
            <w:r w:rsidR="00D9175D">
              <w:rPr>
                <w:rFonts w:cs="Arial"/>
                <w:sz w:val="16"/>
                <w:szCs w:val="16"/>
              </w:rPr>
              <w:t xml:space="preserve"> </w:t>
            </w:r>
          </w:p>
        </w:tc>
        <w:tc>
          <w:tcPr>
            <w:tcW w:w="750" w:type="dxa"/>
          </w:tcPr>
          <w:p w14:paraId="63B5CF1E" w14:textId="7C5B322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1F" w14:textId="2E5AEF9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1" w14:textId="2F957EB8" w:rsidR="000C3E77" w:rsidRPr="00B8114A" w:rsidRDefault="008152D3" w:rsidP="008152D3">
            <w:pPr>
              <w:tabs>
                <w:tab w:val="left" w:pos="284"/>
              </w:tabs>
              <w:spacing w:before="60" w:after="60"/>
              <w:rPr>
                <w:rFonts w:cs="Arial"/>
                <w:sz w:val="16"/>
                <w:szCs w:val="16"/>
              </w:rPr>
            </w:pPr>
            <w:r>
              <w:rPr>
                <w:rFonts w:cs="Arial"/>
                <w:sz w:val="16"/>
                <w:szCs w:val="16"/>
              </w:rPr>
              <w:t>This will contain details about Parenting Agreement Outcome data.</w:t>
            </w:r>
          </w:p>
        </w:tc>
      </w:tr>
      <w:tr w:rsidR="00305B3D" w:rsidRPr="00B8114A" w14:paraId="63B5CF2A" w14:textId="77777777" w:rsidTr="00043200">
        <w:tc>
          <w:tcPr>
            <w:tcW w:w="2689" w:type="dxa"/>
          </w:tcPr>
          <w:p w14:paraId="63B5CF23" w14:textId="77777777" w:rsidR="00305B3D" w:rsidRPr="00CC0D93" w:rsidRDefault="00305B3D" w:rsidP="00305B3D">
            <w:pPr>
              <w:spacing w:before="60" w:after="60"/>
              <w:rPr>
                <w:rFonts w:cs="Arial"/>
                <w:sz w:val="16"/>
                <w:szCs w:val="16"/>
              </w:rPr>
            </w:pPr>
            <w:r>
              <w:rPr>
                <w:rFonts w:cs="Arial"/>
                <w:sz w:val="16"/>
                <w:szCs w:val="16"/>
              </w:rPr>
              <w:t>Section60I</w:t>
            </w:r>
          </w:p>
        </w:tc>
        <w:tc>
          <w:tcPr>
            <w:tcW w:w="1096" w:type="dxa"/>
          </w:tcPr>
          <w:p w14:paraId="63B5CF24" w14:textId="77777777" w:rsidR="00305B3D" w:rsidRDefault="00305B3D" w:rsidP="006D14AB">
            <w:pPr>
              <w:spacing w:before="60" w:after="60"/>
              <w:rPr>
                <w:rFonts w:cs="Arial"/>
                <w:sz w:val="16"/>
                <w:szCs w:val="16"/>
              </w:rPr>
            </w:pPr>
            <w:r>
              <w:rPr>
                <w:rFonts w:cs="Arial"/>
                <w:sz w:val="16"/>
                <w:szCs w:val="16"/>
              </w:rPr>
              <w:t>Optional</w:t>
            </w:r>
          </w:p>
        </w:tc>
        <w:tc>
          <w:tcPr>
            <w:tcW w:w="757" w:type="dxa"/>
          </w:tcPr>
          <w:p w14:paraId="63B5CF25" w14:textId="77777777" w:rsidR="00305B3D" w:rsidRDefault="00305B3D" w:rsidP="006D14AB">
            <w:pPr>
              <w:spacing w:before="60" w:after="60"/>
              <w:rPr>
                <w:rFonts w:cs="Arial"/>
                <w:sz w:val="16"/>
                <w:szCs w:val="16"/>
              </w:rPr>
            </w:pPr>
            <w:r>
              <w:rPr>
                <w:rFonts w:cs="Arial"/>
                <w:sz w:val="16"/>
                <w:szCs w:val="16"/>
              </w:rPr>
              <w:t>XML</w:t>
            </w:r>
          </w:p>
        </w:tc>
        <w:tc>
          <w:tcPr>
            <w:tcW w:w="750" w:type="dxa"/>
          </w:tcPr>
          <w:p w14:paraId="63B5CF26" w14:textId="6B9519B8" w:rsidR="00305B3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27" w14:textId="3162E343" w:rsidR="00305B3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9" w14:textId="152B366F" w:rsidR="000C3E77" w:rsidRDefault="008152D3" w:rsidP="00B76ACE">
            <w:pPr>
              <w:tabs>
                <w:tab w:val="left" w:pos="284"/>
              </w:tabs>
              <w:spacing w:before="60" w:after="60"/>
              <w:rPr>
                <w:rFonts w:cs="Arial"/>
                <w:sz w:val="16"/>
                <w:szCs w:val="16"/>
              </w:rPr>
            </w:pPr>
            <w:r>
              <w:rPr>
                <w:rFonts w:cs="Arial"/>
                <w:sz w:val="16"/>
                <w:szCs w:val="16"/>
              </w:rPr>
              <w:t>This will contain de</w:t>
            </w:r>
            <w:r w:rsidR="00EF1246">
              <w:rPr>
                <w:rFonts w:cs="Arial"/>
                <w:sz w:val="16"/>
                <w:szCs w:val="16"/>
              </w:rPr>
              <w:t>tails of Section60I data.</w:t>
            </w:r>
          </w:p>
        </w:tc>
      </w:tr>
      <w:tr w:rsidR="00043200" w:rsidRPr="00B8114A" w14:paraId="63B5CF32" w14:textId="77777777" w:rsidTr="00043200">
        <w:tc>
          <w:tcPr>
            <w:tcW w:w="2689" w:type="dxa"/>
          </w:tcPr>
          <w:p w14:paraId="63B5CF2B" w14:textId="77777777" w:rsidR="00043200" w:rsidRDefault="00043200">
            <w:pPr>
              <w:spacing w:before="60" w:after="60"/>
              <w:rPr>
                <w:rFonts w:cs="Arial"/>
                <w:sz w:val="16"/>
                <w:szCs w:val="16"/>
              </w:rPr>
            </w:pPr>
            <w:proofErr w:type="spellStart"/>
            <w:r w:rsidRPr="00CC0D93">
              <w:rPr>
                <w:rFonts w:cs="Arial"/>
                <w:sz w:val="16"/>
                <w:szCs w:val="16"/>
              </w:rPr>
              <w:lastRenderedPageBreak/>
              <w:t>P</w:t>
            </w:r>
            <w:r>
              <w:rPr>
                <w:rFonts w:cs="Arial"/>
                <w:sz w:val="16"/>
                <w:szCs w:val="16"/>
              </w:rPr>
              <w:t>roperty</w:t>
            </w:r>
            <w:r w:rsidRPr="00CC0D93">
              <w:rPr>
                <w:rFonts w:cs="Arial"/>
                <w:sz w:val="16"/>
                <w:szCs w:val="16"/>
              </w:rPr>
              <w:t>AgreementOutcome</w:t>
            </w:r>
            <w:proofErr w:type="spellEnd"/>
          </w:p>
        </w:tc>
        <w:tc>
          <w:tcPr>
            <w:tcW w:w="1096" w:type="dxa"/>
          </w:tcPr>
          <w:p w14:paraId="63B5CF2C" w14:textId="77777777" w:rsidR="00043200" w:rsidRDefault="00043200" w:rsidP="00043200">
            <w:pPr>
              <w:spacing w:before="60" w:after="60"/>
              <w:rPr>
                <w:rFonts w:cs="Arial"/>
                <w:sz w:val="16"/>
                <w:szCs w:val="16"/>
              </w:rPr>
            </w:pPr>
            <w:r>
              <w:rPr>
                <w:rFonts w:cs="Arial"/>
                <w:sz w:val="16"/>
                <w:szCs w:val="16"/>
              </w:rPr>
              <w:t xml:space="preserve">Optional </w:t>
            </w:r>
          </w:p>
        </w:tc>
        <w:tc>
          <w:tcPr>
            <w:tcW w:w="757" w:type="dxa"/>
          </w:tcPr>
          <w:p w14:paraId="63B5CF2D" w14:textId="77777777" w:rsidR="00043200" w:rsidRDefault="00043200" w:rsidP="00043200">
            <w:pPr>
              <w:spacing w:before="60" w:after="60"/>
              <w:rPr>
                <w:rFonts w:cs="Arial"/>
                <w:sz w:val="16"/>
                <w:szCs w:val="16"/>
              </w:rPr>
            </w:pPr>
            <w:r>
              <w:rPr>
                <w:rFonts w:cs="Arial"/>
                <w:sz w:val="16"/>
                <w:szCs w:val="16"/>
              </w:rPr>
              <w:t xml:space="preserve">XML </w:t>
            </w:r>
          </w:p>
        </w:tc>
        <w:tc>
          <w:tcPr>
            <w:tcW w:w="750" w:type="dxa"/>
          </w:tcPr>
          <w:p w14:paraId="63B5CF2E" w14:textId="1E1E17D1"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2F" w14:textId="0B55DFDB" w:rsidR="00043200" w:rsidRPr="00AD7DC6" w:rsidRDefault="00A27149" w:rsidP="00043200">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31" w14:textId="35D3EEC8" w:rsidR="000C3E77" w:rsidRDefault="00043200">
            <w:pPr>
              <w:tabs>
                <w:tab w:val="left" w:pos="284"/>
              </w:tabs>
              <w:spacing w:before="60" w:after="60"/>
              <w:rPr>
                <w:rFonts w:cs="Arial"/>
                <w:sz w:val="16"/>
                <w:szCs w:val="16"/>
              </w:rPr>
            </w:pPr>
            <w:r>
              <w:rPr>
                <w:rFonts w:cs="Arial"/>
                <w:sz w:val="16"/>
                <w:szCs w:val="16"/>
              </w:rPr>
              <w:t>This will contain details about Property Agreement Outcome data.</w:t>
            </w:r>
          </w:p>
        </w:tc>
      </w:tr>
      <w:tr w:rsidR="00043200" w:rsidRPr="00B8114A" w14:paraId="63B5CF39" w14:textId="77777777" w:rsidTr="00043200">
        <w:tc>
          <w:tcPr>
            <w:tcW w:w="2689" w:type="dxa"/>
          </w:tcPr>
          <w:p w14:paraId="63B5CF33" w14:textId="77777777" w:rsidR="00043200" w:rsidRDefault="00043200" w:rsidP="00043200">
            <w:pPr>
              <w:spacing w:before="60" w:after="60"/>
              <w:rPr>
                <w:rFonts w:cs="Arial"/>
                <w:sz w:val="16"/>
                <w:szCs w:val="16"/>
              </w:rPr>
            </w:pPr>
            <w:proofErr w:type="spellStart"/>
            <w:r>
              <w:rPr>
                <w:rFonts w:cs="Arial"/>
                <w:sz w:val="16"/>
                <w:szCs w:val="16"/>
              </w:rPr>
              <w:t>EndDate</w:t>
            </w:r>
            <w:proofErr w:type="spellEnd"/>
          </w:p>
        </w:tc>
        <w:tc>
          <w:tcPr>
            <w:tcW w:w="1096" w:type="dxa"/>
          </w:tcPr>
          <w:p w14:paraId="63B5CF34" w14:textId="77777777" w:rsidR="00043200" w:rsidRDefault="00043200" w:rsidP="00043200">
            <w:pPr>
              <w:spacing w:before="60" w:after="60"/>
              <w:rPr>
                <w:rFonts w:cs="Arial"/>
                <w:sz w:val="16"/>
                <w:szCs w:val="16"/>
              </w:rPr>
            </w:pPr>
            <w:r>
              <w:rPr>
                <w:rFonts w:cs="Arial"/>
                <w:sz w:val="16"/>
                <w:szCs w:val="16"/>
              </w:rPr>
              <w:t>Optional</w:t>
            </w:r>
          </w:p>
        </w:tc>
        <w:tc>
          <w:tcPr>
            <w:tcW w:w="757" w:type="dxa"/>
          </w:tcPr>
          <w:p w14:paraId="63B5CF35" w14:textId="77777777" w:rsidR="00043200" w:rsidRDefault="00043200" w:rsidP="00043200">
            <w:pPr>
              <w:spacing w:before="60" w:after="60"/>
              <w:rPr>
                <w:rFonts w:cs="Arial"/>
                <w:sz w:val="16"/>
                <w:szCs w:val="16"/>
              </w:rPr>
            </w:pPr>
            <w:r>
              <w:rPr>
                <w:rFonts w:cs="Arial"/>
                <w:sz w:val="16"/>
                <w:szCs w:val="16"/>
              </w:rPr>
              <w:t>Date</w:t>
            </w:r>
          </w:p>
        </w:tc>
        <w:tc>
          <w:tcPr>
            <w:tcW w:w="750" w:type="dxa"/>
          </w:tcPr>
          <w:p w14:paraId="63B5CF36" w14:textId="636F95B9"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7" w14:textId="77777777" w:rsidR="00043200" w:rsidRDefault="00043200" w:rsidP="00043200">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644" w:type="dxa"/>
          </w:tcPr>
          <w:p w14:paraId="63B5CF38" w14:textId="3A7888A4" w:rsidR="00043200" w:rsidRDefault="00A27149" w:rsidP="00043200">
            <w:pPr>
              <w:tabs>
                <w:tab w:val="left" w:pos="284"/>
              </w:tabs>
              <w:spacing w:before="60" w:after="60"/>
              <w:rPr>
                <w:rFonts w:cs="Arial"/>
                <w:sz w:val="16"/>
                <w:szCs w:val="16"/>
              </w:rPr>
            </w:pPr>
            <w:r w:rsidRPr="00AD7DC6">
              <w:rPr>
                <w:rFonts w:cs="Arial"/>
                <w:color w:val="757575"/>
                <w:sz w:val="16"/>
                <w:szCs w:val="16"/>
              </w:rPr>
              <w:t>-</w:t>
            </w:r>
          </w:p>
        </w:tc>
      </w:tr>
      <w:tr w:rsidR="00977973" w:rsidRPr="00B8114A" w14:paraId="63B5CF42" w14:textId="77777777" w:rsidTr="00043200">
        <w:tc>
          <w:tcPr>
            <w:tcW w:w="2689" w:type="dxa"/>
          </w:tcPr>
          <w:p w14:paraId="63B5CF3A" w14:textId="77777777" w:rsidR="00977973" w:rsidRDefault="00977973" w:rsidP="00043200">
            <w:pPr>
              <w:spacing w:before="60" w:after="60"/>
              <w:rPr>
                <w:rFonts w:cs="Arial"/>
                <w:sz w:val="16"/>
                <w:szCs w:val="16"/>
              </w:rPr>
            </w:pPr>
            <w:proofErr w:type="spellStart"/>
            <w:r>
              <w:rPr>
                <w:rFonts w:cs="Arial"/>
                <w:sz w:val="16"/>
                <w:szCs w:val="16"/>
              </w:rPr>
              <w:t>AgBusinessTypeCode</w:t>
            </w:r>
            <w:proofErr w:type="spellEnd"/>
          </w:p>
        </w:tc>
        <w:tc>
          <w:tcPr>
            <w:tcW w:w="1096" w:type="dxa"/>
          </w:tcPr>
          <w:p w14:paraId="63B5CF3B" w14:textId="77777777" w:rsidR="00977973" w:rsidRDefault="00977973" w:rsidP="00043200">
            <w:pPr>
              <w:spacing w:before="60" w:after="60"/>
              <w:rPr>
                <w:rFonts w:cs="Arial"/>
                <w:sz w:val="16"/>
                <w:szCs w:val="16"/>
              </w:rPr>
            </w:pPr>
            <w:r>
              <w:rPr>
                <w:rFonts w:cs="Arial"/>
                <w:sz w:val="16"/>
                <w:szCs w:val="16"/>
              </w:rPr>
              <w:t>Optional</w:t>
            </w:r>
          </w:p>
        </w:tc>
        <w:tc>
          <w:tcPr>
            <w:tcW w:w="757" w:type="dxa"/>
          </w:tcPr>
          <w:p w14:paraId="63B5CF3C" w14:textId="77777777" w:rsidR="00977973" w:rsidRDefault="00977973" w:rsidP="00043200">
            <w:pPr>
              <w:spacing w:before="60" w:after="60"/>
              <w:rPr>
                <w:rFonts w:cs="Arial"/>
                <w:sz w:val="16"/>
                <w:szCs w:val="16"/>
              </w:rPr>
            </w:pPr>
            <w:r>
              <w:rPr>
                <w:rFonts w:cs="Arial"/>
                <w:sz w:val="16"/>
                <w:szCs w:val="16"/>
              </w:rPr>
              <w:t>String</w:t>
            </w:r>
          </w:p>
        </w:tc>
        <w:tc>
          <w:tcPr>
            <w:tcW w:w="750" w:type="dxa"/>
          </w:tcPr>
          <w:p w14:paraId="63B5CF3D" w14:textId="118BD59B" w:rsidR="00977973"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E" w14:textId="39493403" w:rsidR="00977973" w:rsidRDefault="00A27149" w:rsidP="00043200">
            <w:pPr>
              <w:tabs>
                <w:tab w:val="left" w:pos="284"/>
              </w:tabs>
              <w:spacing w:before="60" w:after="60"/>
              <w:rPr>
                <w:rFonts w:cs="Arial"/>
                <w:sz w:val="16"/>
                <w:szCs w:val="16"/>
              </w:rPr>
            </w:pPr>
            <w:r w:rsidRPr="00AD7DC6">
              <w:rPr>
                <w:rFonts w:cs="Arial"/>
                <w:color w:val="757575"/>
                <w:sz w:val="16"/>
                <w:szCs w:val="16"/>
              </w:rPr>
              <w:t>-</w:t>
            </w:r>
          </w:p>
        </w:tc>
        <w:tc>
          <w:tcPr>
            <w:tcW w:w="2644" w:type="dxa"/>
          </w:tcPr>
          <w:p w14:paraId="63B5CF3F" w14:textId="205A3104" w:rsidR="000C3E77" w:rsidRDefault="000C3E77" w:rsidP="000C3E77">
            <w:pPr>
              <w:tabs>
                <w:tab w:val="left" w:pos="284"/>
              </w:tabs>
              <w:spacing w:before="60" w:after="60"/>
              <w:rPr>
                <w:rFonts w:cs="Arial"/>
                <w:sz w:val="16"/>
                <w:szCs w:val="16"/>
              </w:rPr>
            </w:pPr>
            <w:r w:rsidRPr="000C3E77">
              <w:rPr>
                <w:rFonts w:cs="Arial"/>
                <w:sz w:val="16"/>
                <w:szCs w:val="16"/>
              </w:rPr>
              <w:t xml:space="preserve">Optional according to </w:t>
            </w:r>
            <w:r w:rsidR="00223ADA">
              <w:rPr>
                <w:rFonts w:cs="Arial"/>
                <w:sz w:val="16"/>
                <w:szCs w:val="16"/>
              </w:rPr>
              <w:t>a</w:t>
            </w:r>
            <w:r w:rsidRPr="000C3E77">
              <w:rPr>
                <w:rFonts w:cs="Arial"/>
                <w:sz w:val="16"/>
                <w:szCs w:val="16"/>
              </w:rPr>
              <w:t>ctivity selected in case.</w:t>
            </w:r>
          </w:p>
          <w:p w14:paraId="63B5CF41" w14:textId="1E7C39D0" w:rsidR="000C3E77" w:rsidRDefault="00977973" w:rsidP="000C3E77">
            <w:pPr>
              <w:tabs>
                <w:tab w:val="left" w:pos="284"/>
              </w:tabs>
              <w:spacing w:before="60" w:after="60"/>
              <w:rPr>
                <w:rFonts w:cs="Arial"/>
                <w:sz w:val="16"/>
                <w:szCs w:val="16"/>
              </w:rPr>
            </w:pPr>
            <w:r>
              <w:rPr>
                <w:rFonts w:cs="Arial"/>
                <w:sz w:val="16"/>
                <w:szCs w:val="16"/>
              </w:rPr>
              <w:t>Code from Reference data file</w:t>
            </w:r>
            <w:r w:rsidR="000C3E77">
              <w:rPr>
                <w:rFonts w:cs="Arial"/>
                <w:sz w:val="16"/>
                <w:szCs w:val="16"/>
              </w:rPr>
              <w:t>.</w:t>
            </w:r>
          </w:p>
        </w:tc>
      </w:tr>
    </w:tbl>
    <w:p w14:paraId="6B39E5EC" w14:textId="66120638" w:rsidR="00120105" w:rsidRPr="007E556D" w:rsidRDefault="007E556D" w:rsidP="007E556D">
      <w:pPr>
        <w:pStyle w:val="Heading6"/>
        <w:rPr>
          <w:i w:val="0"/>
          <w:iCs w:val="0"/>
          <w:color w:val="auto"/>
        </w:rPr>
      </w:pPr>
      <w:bookmarkStart w:id="65" w:name="_Toc210836209"/>
      <w:r w:rsidRPr="007E556D">
        <w:rPr>
          <w:i w:val="0"/>
          <w:iCs w:val="0"/>
          <w:color w:val="auto"/>
        </w:rPr>
        <w:t xml:space="preserve">4.4.2.1.1 </w:t>
      </w:r>
      <w:proofErr w:type="spellStart"/>
      <w:r w:rsidR="00120105" w:rsidRPr="007E556D">
        <w:rPr>
          <w:i w:val="0"/>
          <w:iCs w:val="0"/>
          <w:color w:val="auto"/>
        </w:rPr>
        <w:t>CaseClient</w:t>
      </w:r>
      <w:proofErr w:type="spellEnd"/>
      <w:r w:rsidR="00120105" w:rsidRPr="007E556D">
        <w:rPr>
          <w:i w:val="0"/>
          <w:iCs w:val="0"/>
          <w:color w:val="auto"/>
        </w:rPr>
        <w:t xml:space="preserve"> node</w:t>
      </w:r>
      <w:bookmarkEnd w:id="65"/>
    </w:p>
    <w:p w14:paraId="63B5CF45" w14:textId="5195C3F2" w:rsidR="00D9175D" w:rsidRPr="00594993" w:rsidRDefault="00D9175D" w:rsidP="007C5DF0">
      <w:pPr>
        <w:spacing w:after="120"/>
        <w:rPr>
          <w:szCs w:val="20"/>
        </w:rPr>
      </w:pPr>
      <w:r w:rsidRPr="00594993">
        <w:rPr>
          <w:szCs w:val="20"/>
        </w:rPr>
        <w:t xml:space="preserve">Elements within each </w:t>
      </w:r>
      <w:proofErr w:type="spellStart"/>
      <w:r w:rsidRPr="00594993">
        <w:rPr>
          <w:b/>
          <w:szCs w:val="20"/>
        </w:rPr>
        <w:t>CaseClient</w:t>
      </w:r>
      <w:proofErr w:type="spellEnd"/>
      <w:r w:rsidRPr="00594993">
        <w:rPr>
          <w:szCs w:val="20"/>
        </w:rPr>
        <w:t xml:space="preserve"> </w:t>
      </w:r>
      <w:r w:rsidR="00223ADA" w:rsidRPr="00594993">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CaseClient Node"/>
        <w:tblDescription w:val="This table describes the elements within each CaseClient node including requirements for mandatory, conditional or optional, data type, length, format and comments for validation rules."/>
      </w:tblPr>
      <w:tblGrid>
        <w:gridCol w:w="2635"/>
        <w:gridCol w:w="1096"/>
        <w:gridCol w:w="769"/>
        <w:gridCol w:w="750"/>
        <w:gridCol w:w="1218"/>
        <w:gridCol w:w="2548"/>
      </w:tblGrid>
      <w:tr w:rsidR="00D9175D" w:rsidRPr="00B8114A" w14:paraId="63B5CF4C" w14:textId="77777777" w:rsidTr="007C5DF0">
        <w:trPr>
          <w:tblHeader/>
        </w:trPr>
        <w:tc>
          <w:tcPr>
            <w:tcW w:w="2716" w:type="dxa"/>
            <w:shd w:val="clear" w:color="auto" w:fill="03485B"/>
          </w:tcPr>
          <w:p w14:paraId="63B5CF4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4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4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4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4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4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54" w14:textId="77777777" w:rsidTr="00B04E82">
        <w:tc>
          <w:tcPr>
            <w:tcW w:w="2716" w:type="dxa"/>
          </w:tcPr>
          <w:p w14:paraId="63B5CF4D" w14:textId="77777777" w:rsidR="00D9175D" w:rsidRPr="00B8114A" w:rsidRDefault="00D9175D" w:rsidP="006D14AB">
            <w:pPr>
              <w:spacing w:before="60" w:after="60"/>
              <w:rPr>
                <w:rFonts w:cs="Arial"/>
                <w:sz w:val="16"/>
                <w:szCs w:val="16"/>
              </w:rPr>
            </w:pPr>
            <w:proofErr w:type="spellStart"/>
            <w:r>
              <w:rPr>
                <w:rFonts w:cs="Arial"/>
                <w:sz w:val="16"/>
                <w:szCs w:val="16"/>
              </w:rPr>
              <w:t>ClientId</w:t>
            </w:r>
            <w:proofErr w:type="spellEnd"/>
          </w:p>
        </w:tc>
        <w:tc>
          <w:tcPr>
            <w:tcW w:w="1096" w:type="dxa"/>
          </w:tcPr>
          <w:p w14:paraId="63B5CF4E"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86" w:type="dxa"/>
          </w:tcPr>
          <w:p w14:paraId="63B5CF4F"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50"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266" w:type="dxa"/>
          </w:tcPr>
          <w:p w14:paraId="63B5CF51" w14:textId="1DC993E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3" w14:textId="798B03E3" w:rsidR="00C74FCC" w:rsidRPr="00B8114A" w:rsidRDefault="00390544" w:rsidP="006D14AB">
            <w:pPr>
              <w:tabs>
                <w:tab w:val="left" w:pos="284"/>
              </w:tabs>
              <w:spacing w:before="60" w:after="60"/>
              <w:rPr>
                <w:rFonts w:cs="Arial"/>
                <w:sz w:val="16"/>
                <w:szCs w:val="16"/>
              </w:rPr>
            </w:pPr>
            <w:r>
              <w:rPr>
                <w:rFonts w:cs="Arial"/>
                <w:sz w:val="16"/>
                <w:szCs w:val="16"/>
              </w:rPr>
              <w:t>Organisation</w:t>
            </w:r>
            <w:r w:rsidR="00027ED8">
              <w:rPr>
                <w:rFonts w:cs="Arial"/>
                <w:sz w:val="16"/>
                <w:szCs w:val="16"/>
              </w:rPr>
              <w:t>’s</w:t>
            </w:r>
            <w:r w:rsidR="00D9175D">
              <w:rPr>
                <w:rFonts w:cs="Arial"/>
                <w:sz w:val="16"/>
                <w:szCs w:val="16"/>
              </w:rPr>
              <w:t xml:space="preserve"> </w:t>
            </w:r>
            <w:r w:rsidR="00223ADA">
              <w:rPr>
                <w:rFonts w:cs="Arial"/>
                <w:sz w:val="16"/>
                <w:szCs w:val="16"/>
              </w:rPr>
              <w:t>c</w:t>
            </w:r>
            <w:r w:rsidR="00D9175D">
              <w:rPr>
                <w:rFonts w:cs="Arial"/>
                <w:sz w:val="16"/>
                <w:szCs w:val="16"/>
              </w:rPr>
              <w:t>lient</w:t>
            </w:r>
            <w:r w:rsidR="00027ED8">
              <w:rPr>
                <w:rFonts w:cs="Arial"/>
                <w:sz w:val="16"/>
                <w:szCs w:val="16"/>
              </w:rPr>
              <w:t xml:space="preserve"> </w:t>
            </w:r>
            <w:r w:rsidR="004910BB">
              <w:rPr>
                <w:rFonts w:cs="Arial"/>
                <w:sz w:val="16"/>
                <w:szCs w:val="16"/>
              </w:rPr>
              <w:t xml:space="preserve">Id. </w:t>
            </w:r>
            <w:r w:rsidR="00D9175D">
              <w:rPr>
                <w:rFonts w:cs="Arial"/>
                <w:sz w:val="16"/>
                <w:szCs w:val="16"/>
              </w:rPr>
              <w:t>This is unique within the organisation.</w:t>
            </w:r>
          </w:p>
        </w:tc>
      </w:tr>
      <w:tr w:rsidR="00D9175D" w:rsidRPr="00B8114A" w14:paraId="63B5CF5C" w14:textId="77777777" w:rsidTr="00B04E82">
        <w:tc>
          <w:tcPr>
            <w:tcW w:w="2716" w:type="dxa"/>
          </w:tcPr>
          <w:p w14:paraId="63B5CF55" w14:textId="77777777" w:rsidR="00D9175D" w:rsidRPr="00B8114A" w:rsidRDefault="00D9175D" w:rsidP="006D14AB">
            <w:pPr>
              <w:spacing w:before="60" w:after="60"/>
              <w:rPr>
                <w:rFonts w:cs="Arial"/>
                <w:sz w:val="16"/>
                <w:szCs w:val="16"/>
              </w:rPr>
            </w:pPr>
            <w:proofErr w:type="spellStart"/>
            <w:r w:rsidRPr="000F7615">
              <w:rPr>
                <w:rFonts w:cs="Arial"/>
                <w:sz w:val="16"/>
                <w:szCs w:val="16"/>
              </w:rPr>
              <w:t>ReferralSourceCode</w:t>
            </w:r>
            <w:proofErr w:type="spellEnd"/>
          </w:p>
        </w:tc>
        <w:tc>
          <w:tcPr>
            <w:tcW w:w="1096" w:type="dxa"/>
          </w:tcPr>
          <w:p w14:paraId="63B5CF56" w14:textId="77777777" w:rsidR="00D9175D" w:rsidRPr="00B8114A" w:rsidRDefault="00D9175D" w:rsidP="006D14AB">
            <w:pPr>
              <w:spacing w:before="60" w:after="60"/>
              <w:rPr>
                <w:rFonts w:cs="Arial"/>
                <w:sz w:val="16"/>
                <w:szCs w:val="16"/>
              </w:rPr>
            </w:pPr>
            <w:r>
              <w:rPr>
                <w:rFonts w:cs="Arial"/>
                <w:sz w:val="16"/>
                <w:szCs w:val="16"/>
              </w:rPr>
              <w:t>Optional</w:t>
            </w:r>
          </w:p>
        </w:tc>
        <w:tc>
          <w:tcPr>
            <w:tcW w:w="786" w:type="dxa"/>
          </w:tcPr>
          <w:p w14:paraId="63B5CF57" w14:textId="77777777" w:rsidR="00D9175D" w:rsidRPr="00B8114A" w:rsidRDefault="006D14AB" w:rsidP="006D14AB">
            <w:pPr>
              <w:spacing w:before="60" w:after="60"/>
              <w:rPr>
                <w:rFonts w:cs="Arial"/>
                <w:sz w:val="16"/>
                <w:szCs w:val="16"/>
              </w:rPr>
            </w:pPr>
            <w:r>
              <w:rPr>
                <w:rFonts w:cs="Arial"/>
                <w:sz w:val="16"/>
                <w:szCs w:val="16"/>
              </w:rPr>
              <w:t>string</w:t>
            </w:r>
          </w:p>
        </w:tc>
        <w:tc>
          <w:tcPr>
            <w:tcW w:w="750" w:type="dxa"/>
          </w:tcPr>
          <w:p w14:paraId="63B5CF58" w14:textId="7A2E7137"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59" w14:textId="197C5ED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B" w14:textId="62E986D7" w:rsidR="00C74FCC" w:rsidRPr="00B8114A" w:rsidRDefault="006D14AB" w:rsidP="006D14A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65" w14:textId="77777777" w:rsidTr="00B04E82">
        <w:tc>
          <w:tcPr>
            <w:tcW w:w="2716" w:type="dxa"/>
          </w:tcPr>
          <w:p w14:paraId="63B5CF5D" w14:textId="77777777" w:rsidR="00D9175D" w:rsidRPr="00B8114A" w:rsidRDefault="00D9175D" w:rsidP="006D14AB">
            <w:pPr>
              <w:spacing w:before="60" w:after="60"/>
              <w:rPr>
                <w:rFonts w:cs="Arial"/>
                <w:sz w:val="16"/>
                <w:szCs w:val="16"/>
              </w:rPr>
            </w:pPr>
            <w:proofErr w:type="spellStart"/>
            <w:r w:rsidRPr="000F7615">
              <w:rPr>
                <w:rFonts w:cs="Arial"/>
                <w:sz w:val="16"/>
                <w:szCs w:val="16"/>
              </w:rPr>
              <w:t>ReasonsForAssistance</w:t>
            </w:r>
            <w:proofErr w:type="spellEnd"/>
          </w:p>
        </w:tc>
        <w:tc>
          <w:tcPr>
            <w:tcW w:w="1096" w:type="dxa"/>
          </w:tcPr>
          <w:p w14:paraId="63B5CF5E" w14:textId="77777777" w:rsidR="00D9175D" w:rsidRPr="00B8114A" w:rsidRDefault="005C413D" w:rsidP="006D14AB">
            <w:pPr>
              <w:spacing w:before="60" w:after="60"/>
              <w:rPr>
                <w:rFonts w:cs="Arial"/>
                <w:sz w:val="16"/>
                <w:szCs w:val="16"/>
              </w:rPr>
            </w:pPr>
            <w:r>
              <w:rPr>
                <w:rFonts w:cs="Arial"/>
                <w:sz w:val="16"/>
                <w:szCs w:val="16"/>
              </w:rPr>
              <w:t>Optional</w:t>
            </w:r>
          </w:p>
        </w:tc>
        <w:tc>
          <w:tcPr>
            <w:tcW w:w="786" w:type="dxa"/>
          </w:tcPr>
          <w:p w14:paraId="63B5CF5F" w14:textId="77777777" w:rsidR="00D9175D" w:rsidRPr="00B8114A" w:rsidRDefault="00D9175D" w:rsidP="006D14AB">
            <w:pPr>
              <w:spacing w:before="60" w:after="60"/>
              <w:rPr>
                <w:rFonts w:cs="Arial"/>
                <w:sz w:val="16"/>
                <w:szCs w:val="16"/>
              </w:rPr>
            </w:pPr>
            <w:r>
              <w:rPr>
                <w:rFonts w:cs="Arial"/>
                <w:sz w:val="16"/>
                <w:szCs w:val="16"/>
              </w:rPr>
              <w:t>XML</w:t>
            </w:r>
          </w:p>
        </w:tc>
        <w:tc>
          <w:tcPr>
            <w:tcW w:w="750" w:type="dxa"/>
          </w:tcPr>
          <w:p w14:paraId="63B5CF60" w14:textId="51B3341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61" w14:textId="4B3AAD2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2"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proofErr w:type="spellStart"/>
            <w:r>
              <w:rPr>
                <w:rFonts w:cs="Arial"/>
                <w:sz w:val="16"/>
                <w:szCs w:val="16"/>
              </w:rPr>
              <w:t>ReasonForAssistance</w:t>
            </w:r>
            <w:proofErr w:type="spellEnd"/>
            <w:r>
              <w:rPr>
                <w:rFonts w:cs="Arial"/>
                <w:sz w:val="16"/>
                <w:szCs w:val="16"/>
              </w:rPr>
              <w:t xml:space="preserve"> nodes.</w:t>
            </w:r>
          </w:p>
          <w:p w14:paraId="63B5CF64" w14:textId="33E6DE37" w:rsidR="00D75706" w:rsidRPr="00B8114A" w:rsidRDefault="005C413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w:t>
            </w:r>
            <w:proofErr w:type="spellStart"/>
            <w:r>
              <w:rPr>
                <w:rFonts w:cs="Arial"/>
                <w:sz w:val="16"/>
                <w:szCs w:val="16"/>
              </w:rPr>
              <w:t>ReasonForAssistance</w:t>
            </w:r>
            <w:proofErr w:type="spellEnd"/>
            <w:r>
              <w:rPr>
                <w:rFonts w:cs="Arial"/>
                <w:sz w:val="16"/>
                <w:szCs w:val="16"/>
              </w:rPr>
              <w:t xml:space="preserve"> </w:t>
            </w:r>
            <w:r w:rsidRPr="00BA5AC7">
              <w:rPr>
                <w:rFonts w:cs="Arial"/>
                <w:sz w:val="16"/>
                <w:szCs w:val="16"/>
              </w:rPr>
              <w:t>must be provided.</w:t>
            </w:r>
          </w:p>
        </w:tc>
      </w:tr>
      <w:tr w:rsidR="00D53A43" w:rsidRPr="00B8114A" w14:paraId="63B5CF6E" w14:textId="77777777" w:rsidTr="00B04E82">
        <w:tc>
          <w:tcPr>
            <w:tcW w:w="2716" w:type="dxa"/>
          </w:tcPr>
          <w:p w14:paraId="63B5CF66" w14:textId="77777777" w:rsidR="00D53A43" w:rsidRPr="00B8114A" w:rsidRDefault="00D53A43" w:rsidP="00D53A43">
            <w:pPr>
              <w:spacing w:before="60" w:after="60"/>
              <w:rPr>
                <w:rFonts w:cs="Arial"/>
                <w:sz w:val="16"/>
                <w:szCs w:val="16"/>
              </w:rPr>
            </w:pPr>
            <w:proofErr w:type="spellStart"/>
            <w:r>
              <w:rPr>
                <w:rFonts w:cs="Arial"/>
                <w:sz w:val="16"/>
                <w:szCs w:val="16"/>
              </w:rPr>
              <w:t>ExitReasonCode</w:t>
            </w:r>
            <w:proofErr w:type="spellEnd"/>
          </w:p>
        </w:tc>
        <w:tc>
          <w:tcPr>
            <w:tcW w:w="1096" w:type="dxa"/>
          </w:tcPr>
          <w:p w14:paraId="63B5CF67" w14:textId="77777777" w:rsidR="00D53A43" w:rsidRPr="00B8114A" w:rsidRDefault="00D53A43" w:rsidP="00D53A43">
            <w:pPr>
              <w:spacing w:before="60" w:after="60"/>
              <w:rPr>
                <w:rFonts w:cs="Arial"/>
                <w:sz w:val="16"/>
                <w:szCs w:val="16"/>
              </w:rPr>
            </w:pPr>
            <w:r>
              <w:rPr>
                <w:rFonts w:cs="Arial"/>
                <w:sz w:val="16"/>
                <w:szCs w:val="16"/>
              </w:rPr>
              <w:t>Optional</w:t>
            </w:r>
          </w:p>
        </w:tc>
        <w:tc>
          <w:tcPr>
            <w:tcW w:w="786" w:type="dxa"/>
          </w:tcPr>
          <w:p w14:paraId="63B5CF68" w14:textId="77777777" w:rsidR="00D53A43" w:rsidRPr="00B8114A" w:rsidRDefault="00D53A43" w:rsidP="00D53A43">
            <w:pPr>
              <w:spacing w:before="60" w:after="60"/>
              <w:rPr>
                <w:rFonts w:cs="Arial"/>
                <w:sz w:val="16"/>
                <w:szCs w:val="16"/>
              </w:rPr>
            </w:pPr>
            <w:r>
              <w:rPr>
                <w:rFonts w:cs="Arial"/>
                <w:sz w:val="16"/>
                <w:szCs w:val="16"/>
              </w:rPr>
              <w:t>XML</w:t>
            </w:r>
          </w:p>
        </w:tc>
        <w:tc>
          <w:tcPr>
            <w:tcW w:w="750" w:type="dxa"/>
          </w:tcPr>
          <w:p w14:paraId="63B5CF69" w14:textId="6FB9FE82" w:rsidR="00D53A43" w:rsidRPr="00AD7DC6" w:rsidRDefault="00A27149" w:rsidP="00D53A43">
            <w:pPr>
              <w:spacing w:before="60" w:after="60"/>
              <w:rPr>
                <w:rFonts w:cs="Arial"/>
                <w:color w:val="757575"/>
                <w:sz w:val="16"/>
                <w:szCs w:val="16"/>
              </w:rPr>
            </w:pPr>
            <w:r w:rsidRPr="00AD7DC6">
              <w:rPr>
                <w:rFonts w:cs="Arial"/>
                <w:color w:val="757575"/>
                <w:sz w:val="16"/>
                <w:szCs w:val="16"/>
              </w:rPr>
              <w:t>-</w:t>
            </w:r>
          </w:p>
        </w:tc>
        <w:tc>
          <w:tcPr>
            <w:tcW w:w="1266" w:type="dxa"/>
          </w:tcPr>
          <w:p w14:paraId="63B5CF6A" w14:textId="5341B023" w:rsidR="00D53A43" w:rsidRPr="00AD7DC6" w:rsidRDefault="00A27149" w:rsidP="00D53A43">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B" w14:textId="77777777" w:rsidR="00D53A43" w:rsidRDefault="00D53A43" w:rsidP="00171D3C">
            <w:pPr>
              <w:tabs>
                <w:tab w:val="left" w:pos="284"/>
              </w:tabs>
              <w:spacing w:before="60" w:after="60"/>
              <w:rPr>
                <w:rFonts w:cs="Arial"/>
                <w:sz w:val="16"/>
                <w:szCs w:val="16"/>
              </w:rPr>
            </w:pPr>
            <w:r>
              <w:rPr>
                <w:rFonts w:cs="Arial"/>
                <w:sz w:val="16"/>
                <w:szCs w:val="16"/>
              </w:rPr>
              <w:t xml:space="preserve">Code from Reference data </w:t>
            </w:r>
            <w:r w:rsidR="00864708">
              <w:rPr>
                <w:rFonts w:cs="Arial"/>
                <w:sz w:val="16"/>
                <w:szCs w:val="16"/>
              </w:rPr>
              <w:t>file</w:t>
            </w:r>
            <w:r w:rsidR="00864708" w:rsidRPr="00B8114A">
              <w:rPr>
                <w:rFonts w:cs="Arial"/>
                <w:sz w:val="16"/>
                <w:szCs w:val="16"/>
              </w:rPr>
              <w:t>.</w:t>
            </w:r>
          </w:p>
          <w:p w14:paraId="63B5CF6D" w14:textId="26651455" w:rsidR="00D75706" w:rsidRPr="00B8114A" w:rsidRDefault="00D53E42" w:rsidP="00F53802">
            <w:pPr>
              <w:tabs>
                <w:tab w:val="left" w:pos="284"/>
              </w:tabs>
              <w:spacing w:before="60" w:after="60"/>
              <w:rPr>
                <w:rFonts w:cs="Arial"/>
                <w:sz w:val="16"/>
                <w:szCs w:val="16"/>
              </w:rPr>
            </w:pPr>
            <w:r>
              <w:rPr>
                <w:rFonts w:cs="Arial"/>
                <w:sz w:val="16"/>
                <w:szCs w:val="16"/>
              </w:rPr>
              <w:t xml:space="preserve">Dependent upon the </w:t>
            </w:r>
            <w:r w:rsidR="00223ADA">
              <w:rPr>
                <w:rFonts w:cs="Arial"/>
                <w:sz w:val="16"/>
                <w:szCs w:val="16"/>
              </w:rPr>
              <w:t>a</w:t>
            </w:r>
            <w:r>
              <w:rPr>
                <w:rFonts w:cs="Arial"/>
                <w:sz w:val="16"/>
                <w:szCs w:val="16"/>
              </w:rPr>
              <w:t xml:space="preserve">ctivity </w:t>
            </w:r>
            <w:r w:rsidR="00223ADA">
              <w:rPr>
                <w:rFonts w:cs="Arial"/>
                <w:sz w:val="16"/>
                <w:szCs w:val="16"/>
              </w:rPr>
              <w:t>s</w:t>
            </w:r>
            <w:r>
              <w:rPr>
                <w:rFonts w:cs="Arial"/>
                <w:sz w:val="16"/>
                <w:szCs w:val="16"/>
              </w:rPr>
              <w:t xml:space="preserve">elected on </w:t>
            </w:r>
            <w:r w:rsidR="00223ADA">
              <w:rPr>
                <w:rFonts w:cs="Arial"/>
                <w:sz w:val="16"/>
                <w:szCs w:val="16"/>
              </w:rPr>
              <w:t>c</w:t>
            </w:r>
            <w:r>
              <w:rPr>
                <w:rFonts w:cs="Arial"/>
                <w:sz w:val="16"/>
                <w:szCs w:val="16"/>
              </w:rPr>
              <w:t>ase. Details listed in table Appendix B.</w:t>
            </w:r>
          </w:p>
        </w:tc>
      </w:tr>
    </w:tbl>
    <w:p w14:paraId="4613FC16" w14:textId="77777777" w:rsidR="00E24345" w:rsidRDefault="00E24345" w:rsidP="00E24345">
      <w:pPr>
        <w:pStyle w:val="Heading7"/>
        <w:rPr>
          <w:b/>
          <w:bCs/>
          <w:i w:val="0"/>
          <w:iCs w:val="0"/>
        </w:rPr>
      </w:pPr>
      <w:bookmarkStart w:id="66" w:name="_Toc210836210"/>
    </w:p>
    <w:p w14:paraId="63B5CF6F" w14:textId="25FBC07B" w:rsidR="00305B3D" w:rsidRPr="00E24345" w:rsidRDefault="007E556D" w:rsidP="00E24345">
      <w:pPr>
        <w:pStyle w:val="Heading7"/>
        <w:rPr>
          <w:b/>
          <w:bCs/>
          <w:i w:val="0"/>
          <w:iCs w:val="0"/>
        </w:rPr>
      </w:pPr>
      <w:r w:rsidRPr="00E24345">
        <w:rPr>
          <w:b/>
          <w:bCs/>
          <w:i w:val="0"/>
          <w:iCs w:val="0"/>
        </w:rPr>
        <w:t>4.4.2.1.</w:t>
      </w:r>
      <w:r w:rsidR="00E24345" w:rsidRPr="00E24345">
        <w:rPr>
          <w:b/>
          <w:bCs/>
          <w:i w:val="0"/>
          <w:iCs w:val="0"/>
        </w:rPr>
        <w:t xml:space="preserve">1.1 </w:t>
      </w:r>
      <w:proofErr w:type="spellStart"/>
      <w:r w:rsidR="00305B3D" w:rsidRPr="00E24345">
        <w:rPr>
          <w:b/>
          <w:bCs/>
          <w:i w:val="0"/>
          <w:iCs w:val="0"/>
        </w:rPr>
        <w:t>ReasonForAssistance</w:t>
      </w:r>
      <w:proofErr w:type="spellEnd"/>
      <w:r w:rsidR="00305B3D" w:rsidRPr="00E24345">
        <w:rPr>
          <w:b/>
          <w:bCs/>
          <w:i w:val="0"/>
          <w:iCs w:val="0"/>
        </w:rPr>
        <w:t xml:space="preserve"> </w:t>
      </w:r>
      <w:r w:rsidR="001417E6" w:rsidRPr="00E24345">
        <w:rPr>
          <w:b/>
          <w:bCs/>
          <w:i w:val="0"/>
          <w:iCs w:val="0"/>
        </w:rPr>
        <w:t>node</w:t>
      </w:r>
      <w:bookmarkEnd w:id="66"/>
      <w:r w:rsidR="001417E6" w:rsidRPr="00E24345">
        <w:rPr>
          <w:b/>
          <w:bCs/>
          <w:i w:val="0"/>
          <w:iCs w:val="0"/>
        </w:rPr>
        <w:t xml:space="preserve"> </w:t>
      </w:r>
    </w:p>
    <w:p w14:paraId="63B5CF70" w14:textId="500B30D6" w:rsidR="00305B3D" w:rsidRPr="00594993" w:rsidRDefault="00305B3D" w:rsidP="007C5DF0">
      <w:pPr>
        <w:spacing w:after="120"/>
        <w:rPr>
          <w:szCs w:val="20"/>
        </w:rPr>
      </w:pPr>
      <w:r w:rsidRPr="00594993">
        <w:rPr>
          <w:szCs w:val="20"/>
        </w:rPr>
        <w:t xml:space="preserve">Elements within each </w:t>
      </w:r>
      <w:proofErr w:type="spellStart"/>
      <w:r w:rsidRPr="00594993">
        <w:rPr>
          <w:b/>
          <w:szCs w:val="20"/>
        </w:rPr>
        <w:t>ReasonForAssistance</w:t>
      </w:r>
      <w:proofErr w:type="spellEnd"/>
      <w:r w:rsidRPr="00594993">
        <w:rPr>
          <w:szCs w:val="20"/>
        </w:rPr>
        <w:t xml:space="preserve"> </w:t>
      </w:r>
      <w:r w:rsidR="0087401E">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ReasonForAssistance Node"/>
        <w:tblDescription w:val="This table describes the elements within each ReasonForAssistance node including requirements for mandatory, conditional or optional, data type, length, format and comments for validation rules."/>
      </w:tblPr>
      <w:tblGrid>
        <w:gridCol w:w="2645"/>
        <w:gridCol w:w="1096"/>
        <w:gridCol w:w="804"/>
        <w:gridCol w:w="750"/>
        <w:gridCol w:w="1201"/>
        <w:gridCol w:w="2520"/>
      </w:tblGrid>
      <w:tr w:rsidR="00305B3D" w:rsidRPr="00B8114A" w14:paraId="63B5CF77" w14:textId="77777777" w:rsidTr="007C5DF0">
        <w:trPr>
          <w:tblHeader/>
        </w:trPr>
        <w:tc>
          <w:tcPr>
            <w:tcW w:w="2716" w:type="dxa"/>
            <w:shd w:val="clear" w:color="auto" w:fill="03485B"/>
          </w:tcPr>
          <w:p w14:paraId="63B5CF71"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72"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73"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74"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75"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76"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7F" w14:textId="77777777" w:rsidTr="00B04E82">
        <w:tc>
          <w:tcPr>
            <w:tcW w:w="2716" w:type="dxa"/>
          </w:tcPr>
          <w:p w14:paraId="63B5CF78" w14:textId="77777777" w:rsidR="00305B3D" w:rsidRPr="00B8114A" w:rsidRDefault="00305B3D" w:rsidP="009E5CDF">
            <w:pPr>
              <w:spacing w:before="60" w:after="60"/>
              <w:rPr>
                <w:rFonts w:cs="Arial"/>
                <w:sz w:val="16"/>
                <w:szCs w:val="16"/>
              </w:rPr>
            </w:pPr>
            <w:proofErr w:type="spellStart"/>
            <w:r w:rsidRPr="00585BD0">
              <w:rPr>
                <w:rFonts w:cs="Arial"/>
                <w:sz w:val="16"/>
                <w:szCs w:val="16"/>
              </w:rPr>
              <w:t>ReasonForAssistanceCode</w:t>
            </w:r>
            <w:proofErr w:type="spellEnd"/>
          </w:p>
        </w:tc>
        <w:tc>
          <w:tcPr>
            <w:tcW w:w="1096" w:type="dxa"/>
          </w:tcPr>
          <w:p w14:paraId="63B5CF79"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7A"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7B" w14:textId="016DC4A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7C" w14:textId="288162E9"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7E" w14:textId="06C9A56F" w:rsidR="00D75706" w:rsidRPr="00B8114A" w:rsidRDefault="00305B3D" w:rsidP="009E5CDF">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88" w14:textId="77777777" w:rsidTr="00B04E82">
        <w:tc>
          <w:tcPr>
            <w:tcW w:w="2716" w:type="dxa"/>
          </w:tcPr>
          <w:p w14:paraId="63B5CF80" w14:textId="77777777" w:rsidR="00305B3D" w:rsidRPr="00B8114A" w:rsidRDefault="00305B3D" w:rsidP="009E5CDF">
            <w:pPr>
              <w:spacing w:before="60" w:after="60"/>
              <w:rPr>
                <w:rFonts w:cs="Arial"/>
                <w:sz w:val="16"/>
                <w:szCs w:val="16"/>
              </w:rPr>
            </w:pPr>
            <w:proofErr w:type="spellStart"/>
            <w:r w:rsidRPr="00585BD0">
              <w:rPr>
                <w:rFonts w:cs="Arial"/>
                <w:sz w:val="16"/>
                <w:szCs w:val="16"/>
              </w:rPr>
              <w:t>IsPrimary</w:t>
            </w:r>
            <w:proofErr w:type="spellEnd"/>
          </w:p>
        </w:tc>
        <w:tc>
          <w:tcPr>
            <w:tcW w:w="1096" w:type="dxa"/>
          </w:tcPr>
          <w:p w14:paraId="63B5CF81"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82" w14:textId="77777777" w:rsidR="00305B3D" w:rsidRPr="00B8114A" w:rsidRDefault="0088069B" w:rsidP="009E5CDF">
            <w:pPr>
              <w:spacing w:before="60" w:after="60"/>
              <w:rPr>
                <w:rFonts w:cs="Arial"/>
                <w:sz w:val="16"/>
                <w:szCs w:val="16"/>
              </w:rPr>
            </w:pPr>
            <w:r>
              <w:rPr>
                <w:rFonts w:cs="Arial"/>
                <w:sz w:val="16"/>
                <w:szCs w:val="16"/>
              </w:rPr>
              <w:t>Boolean</w:t>
            </w:r>
          </w:p>
        </w:tc>
        <w:tc>
          <w:tcPr>
            <w:tcW w:w="750" w:type="dxa"/>
          </w:tcPr>
          <w:p w14:paraId="63B5CF83" w14:textId="46A7F45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84" w14:textId="4940E266"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85" w14:textId="77777777" w:rsidR="00305B3D" w:rsidRDefault="00305B3D" w:rsidP="009E5CDF">
            <w:pPr>
              <w:tabs>
                <w:tab w:val="left" w:pos="284"/>
              </w:tabs>
              <w:spacing w:before="60" w:after="60"/>
              <w:rPr>
                <w:rFonts w:cs="Arial"/>
                <w:sz w:val="16"/>
                <w:szCs w:val="16"/>
              </w:rPr>
            </w:pPr>
            <w:r>
              <w:rPr>
                <w:rFonts w:cs="Arial"/>
                <w:sz w:val="16"/>
                <w:szCs w:val="16"/>
              </w:rPr>
              <w:t>Valid values: true or false</w:t>
            </w:r>
          </w:p>
          <w:p w14:paraId="63B5CF87" w14:textId="00DC3EF0" w:rsidR="00E237C5" w:rsidRPr="00B8114A" w:rsidRDefault="00305B3D" w:rsidP="009E5CDF">
            <w:pPr>
              <w:tabs>
                <w:tab w:val="left" w:pos="284"/>
              </w:tabs>
              <w:spacing w:before="60" w:after="60"/>
              <w:rPr>
                <w:rFonts w:cs="Arial"/>
                <w:sz w:val="16"/>
                <w:szCs w:val="16"/>
              </w:rPr>
            </w:pPr>
            <w:r>
              <w:rPr>
                <w:rFonts w:cs="Arial"/>
                <w:sz w:val="16"/>
                <w:szCs w:val="16"/>
              </w:rPr>
              <w:t xml:space="preserve">There must be 1 and only 1 </w:t>
            </w:r>
            <w:proofErr w:type="spellStart"/>
            <w:r>
              <w:rPr>
                <w:rFonts w:cs="Arial"/>
                <w:sz w:val="16"/>
                <w:szCs w:val="16"/>
              </w:rPr>
              <w:t>ReasonForAssistance</w:t>
            </w:r>
            <w:proofErr w:type="spellEnd"/>
            <w:r>
              <w:rPr>
                <w:rFonts w:cs="Arial"/>
                <w:sz w:val="16"/>
                <w:szCs w:val="16"/>
              </w:rPr>
              <w:t xml:space="preserve"> with </w:t>
            </w:r>
            <w:proofErr w:type="spellStart"/>
            <w:r>
              <w:rPr>
                <w:rFonts w:cs="Arial"/>
                <w:sz w:val="16"/>
                <w:szCs w:val="16"/>
              </w:rPr>
              <w:t>IsPrimary</w:t>
            </w:r>
            <w:proofErr w:type="spellEnd"/>
            <w:r>
              <w:rPr>
                <w:rFonts w:cs="Arial"/>
                <w:sz w:val="16"/>
                <w:szCs w:val="16"/>
              </w:rPr>
              <w:t xml:space="preserve"> = true.</w:t>
            </w:r>
          </w:p>
        </w:tc>
      </w:tr>
    </w:tbl>
    <w:p w14:paraId="63B5CF89" w14:textId="527E72AD" w:rsidR="00305B3D" w:rsidRPr="00E24345" w:rsidRDefault="00E24345" w:rsidP="00E24345">
      <w:pPr>
        <w:pStyle w:val="Heading6"/>
        <w:rPr>
          <w:i w:val="0"/>
          <w:iCs w:val="0"/>
          <w:color w:val="auto"/>
        </w:rPr>
      </w:pPr>
      <w:bookmarkStart w:id="67" w:name="_Toc210836211"/>
      <w:r w:rsidRPr="00E24345">
        <w:rPr>
          <w:i w:val="0"/>
          <w:iCs w:val="0"/>
          <w:color w:val="auto"/>
        </w:rPr>
        <w:t xml:space="preserve">4.4.2.1.2 </w:t>
      </w:r>
      <w:proofErr w:type="spellStart"/>
      <w:r w:rsidR="006466DB" w:rsidRPr="00E24345">
        <w:rPr>
          <w:i w:val="0"/>
          <w:iCs w:val="0"/>
          <w:color w:val="auto"/>
        </w:rPr>
        <w:t>ParentingAgreementOutcome</w:t>
      </w:r>
      <w:proofErr w:type="spellEnd"/>
      <w:r w:rsidR="006466DB" w:rsidRPr="00E24345">
        <w:rPr>
          <w:i w:val="0"/>
          <w:iCs w:val="0"/>
          <w:color w:val="auto"/>
        </w:rPr>
        <w:t xml:space="preserve"> </w:t>
      </w:r>
      <w:r w:rsidR="0087401E" w:rsidRPr="00E24345">
        <w:rPr>
          <w:i w:val="0"/>
          <w:iCs w:val="0"/>
          <w:color w:val="auto"/>
        </w:rPr>
        <w:t>node</w:t>
      </w:r>
      <w:bookmarkEnd w:id="67"/>
      <w:r w:rsidR="0087401E" w:rsidRPr="00E24345">
        <w:rPr>
          <w:i w:val="0"/>
          <w:iCs w:val="0"/>
          <w:color w:val="auto"/>
        </w:rPr>
        <w:t xml:space="preserve"> </w:t>
      </w:r>
    </w:p>
    <w:p w14:paraId="63B5CF8A" w14:textId="7131F7E4" w:rsidR="00305B3D" w:rsidRPr="00594993" w:rsidRDefault="00305B3D" w:rsidP="00594993">
      <w:pPr>
        <w:keepNext/>
        <w:spacing w:after="120"/>
        <w:rPr>
          <w:szCs w:val="20"/>
        </w:rPr>
      </w:pPr>
      <w:r w:rsidRPr="00594993">
        <w:rPr>
          <w:szCs w:val="20"/>
        </w:rPr>
        <w:t xml:space="preserve">Elements within </w:t>
      </w:r>
      <w:proofErr w:type="spellStart"/>
      <w:r w:rsidR="001E1680" w:rsidRPr="00594993">
        <w:rPr>
          <w:b/>
          <w:szCs w:val="20"/>
        </w:rPr>
        <w:t>ParentingAgreementOutcome</w:t>
      </w:r>
      <w:proofErr w:type="spellEnd"/>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4014"/>
        <w:gridCol w:w="1096"/>
        <w:gridCol w:w="804"/>
        <w:gridCol w:w="750"/>
        <w:gridCol w:w="892"/>
        <w:gridCol w:w="1460"/>
      </w:tblGrid>
      <w:tr w:rsidR="00305B3D" w:rsidRPr="00B8114A" w14:paraId="63B5CF91" w14:textId="77777777" w:rsidTr="007C5DF0">
        <w:trPr>
          <w:tblHeader/>
        </w:trPr>
        <w:tc>
          <w:tcPr>
            <w:tcW w:w="2716" w:type="dxa"/>
            <w:shd w:val="clear" w:color="auto" w:fill="03485B"/>
          </w:tcPr>
          <w:p w14:paraId="63B5CF8B"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8C"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8D"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8E"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8F"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90"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99" w14:textId="77777777" w:rsidTr="00B04E82">
        <w:tc>
          <w:tcPr>
            <w:tcW w:w="2716" w:type="dxa"/>
          </w:tcPr>
          <w:p w14:paraId="63B5CF92" w14:textId="77777777" w:rsidR="00305B3D" w:rsidRPr="00B8114A" w:rsidRDefault="009060DB" w:rsidP="009E5CDF">
            <w:pPr>
              <w:spacing w:before="60" w:after="60"/>
              <w:rPr>
                <w:rFonts w:cs="Arial"/>
                <w:sz w:val="16"/>
                <w:szCs w:val="16"/>
              </w:rPr>
            </w:pPr>
            <w:proofErr w:type="spellStart"/>
            <w:r w:rsidRPr="009060DB">
              <w:rPr>
                <w:rFonts w:cs="Arial"/>
                <w:sz w:val="16"/>
                <w:szCs w:val="16"/>
              </w:rPr>
              <w:t>ParentingAgreementOutcomeCode</w:t>
            </w:r>
            <w:proofErr w:type="spellEnd"/>
          </w:p>
        </w:tc>
        <w:tc>
          <w:tcPr>
            <w:tcW w:w="1096" w:type="dxa"/>
          </w:tcPr>
          <w:p w14:paraId="63B5CF93"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4"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95" w14:textId="7450D450"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96" w14:textId="552C1A04"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98" w14:textId="070A7C19" w:rsidR="00E237C5" w:rsidRPr="00B8114A" w:rsidRDefault="00305B3D">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A1" w14:textId="77777777" w:rsidTr="00B04E82">
        <w:tc>
          <w:tcPr>
            <w:tcW w:w="2716" w:type="dxa"/>
          </w:tcPr>
          <w:p w14:paraId="63B5CF9A" w14:textId="77777777" w:rsidR="00305B3D" w:rsidRPr="00B8114A" w:rsidRDefault="009060DB" w:rsidP="009E5CDF">
            <w:pPr>
              <w:spacing w:before="60" w:after="60"/>
              <w:rPr>
                <w:rFonts w:cs="Arial"/>
                <w:sz w:val="16"/>
                <w:szCs w:val="16"/>
              </w:rPr>
            </w:pPr>
            <w:proofErr w:type="spellStart"/>
            <w:r w:rsidRPr="009060DB">
              <w:rPr>
                <w:rFonts w:cs="Arial"/>
                <w:sz w:val="16"/>
                <w:szCs w:val="16"/>
              </w:rPr>
              <w:t>DateOfParentingAgreement</w:t>
            </w:r>
            <w:proofErr w:type="spellEnd"/>
          </w:p>
        </w:tc>
        <w:tc>
          <w:tcPr>
            <w:tcW w:w="1096" w:type="dxa"/>
          </w:tcPr>
          <w:p w14:paraId="63B5CF9B"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C" w14:textId="77777777" w:rsidR="00305B3D" w:rsidRPr="00B8114A" w:rsidRDefault="00E32384" w:rsidP="00CB1A3D">
            <w:pPr>
              <w:spacing w:before="60" w:after="60"/>
              <w:rPr>
                <w:rFonts w:cs="Arial"/>
                <w:sz w:val="16"/>
                <w:szCs w:val="16"/>
              </w:rPr>
            </w:pPr>
            <w:r>
              <w:rPr>
                <w:rFonts w:cs="Arial"/>
                <w:sz w:val="16"/>
                <w:szCs w:val="16"/>
              </w:rPr>
              <w:t>date</w:t>
            </w:r>
          </w:p>
        </w:tc>
        <w:tc>
          <w:tcPr>
            <w:tcW w:w="750" w:type="dxa"/>
          </w:tcPr>
          <w:p w14:paraId="63B5CF9D" w14:textId="57AFCC65" w:rsidR="00305B3D" w:rsidRPr="00B8114A" w:rsidRDefault="00A27149" w:rsidP="009E5CDF">
            <w:pPr>
              <w:spacing w:before="60" w:after="60"/>
              <w:rPr>
                <w:rFonts w:cs="Arial"/>
                <w:sz w:val="16"/>
                <w:szCs w:val="16"/>
              </w:rPr>
            </w:pPr>
            <w:r w:rsidRPr="00AD7DC6">
              <w:rPr>
                <w:rFonts w:cs="Arial"/>
                <w:color w:val="757575"/>
                <w:sz w:val="16"/>
                <w:szCs w:val="16"/>
              </w:rPr>
              <w:t>-</w:t>
            </w:r>
          </w:p>
        </w:tc>
        <w:tc>
          <w:tcPr>
            <w:tcW w:w="1266" w:type="dxa"/>
          </w:tcPr>
          <w:p w14:paraId="63B5CF9E" w14:textId="77777777" w:rsidR="00305B3D" w:rsidRDefault="00CB1A3D" w:rsidP="009E5CDF">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628" w:type="dxa"/>
          </w:tcPr>
          <w:p w14:paraId="63B5CFA0" w14:textId="7FB21A68" w:rsidR="00D75706" w:rsidRPr="00B8114A" w:rsidRDefault="00A27149" w:rsidP="009E5CDF">
            <w:pPr>
              <w:tabs>
                <w:tab w:val="left" w:pos="284"/>
              </w:tabs>
              <w:spacing w:before="60" w:after="60"/>
              <w:rPr>
                <w:rFonts w:cs="Arial"/>
                <w:sz w:val="16"/>
                <w:szCs w:val="16"/>
              </w:rPr>
            </w:pPr>
            <w:r w:rsidRPr="000322CA">
              <w:rPr>
                <w:rFonts w:cs="Arial"/>
                <w:color w:val="FFFFFF" w:themeColor="background1"/>
                <w:sz w:val="16"/>
                <w:szCs w:val="16"/>
              </w:rPr>
              <w:t>-</w:t>
            </w:r>
          </w:p>
        </w:tc>
      </w:tr>
      <w:tr w:rsidR="009060DB" w:rsidRPr="00B8114A" w14:paraId="63B5CFA9" w14:textId="77777777" w:rsidTr="00B04E82">
        <w:tc>
          <w:tcPr>
            <w:tcW w:w="2716" w:type="dxa"/>
          </w:tcPr>
          <w:p w14:paraId="63B5CFA2" w14:textId="77777777" w:rsidR="009060DB" w:rsidRDefault="009060DB" w:rsidP="009E5CDF">
            <w:pPr>
              <w:spacing w:before="60" w:after="60"/>
              <w:rPr>
                <w:rFonts w:ascii="Consolas" w:hAnsi="Consolas" w:cs="Consolas"/>
                <w:color w:val="A31515"/>
                <w:sz w:val="19"/>
                <w:szCs w:val="19"/>
                <w:highlight w:val="white"/>
              </w:rPr>
            </w:pPr>
            <w:proofErr w:type="spellStart"/>
            <w:r w:rsidRPr="009060DB">
              <w:rPr>
                <w:rFonts w:cs="Arial"/>
                <w:sz w:val="16"/>
                <w:szCs w:val="16"/>
              </w:rPr>
              <w:lastRenderedPageBreak/>
              <w:t>DidLegalPractitionerAssistWithFormalisingAgreement</w:t>
            </w:r>
            <w:proofErr w:type="spellEnd"/>
          </w:p>
        </w:tc>
        <w:tc>
          <w:tcPr>
            <w:tcW w:w="1096" w:type="dxa"/>
          </w:tcPr>
          <w:p w14:paraId="63B5CFA3" w14:textId="77777777" w:rsidR="009060DB" w:rsidRPr="00B8114A" w:rsidRDefault="0059779F" w:rsidP="009E5CDF">
            <w:pPr>
              <w:spacing w:before="60" w:after="60"/>
              <w:rPr>
                <w:rFonts w:cs="Arial"/>
                <w:sz w:val="16"/>
                <w:szCs w:val="16"/>
              </w:rPr>
            </w:pPr>
            <w:r w:rsidRPr="00B8114A">
              <w:rPr>
                <w:rFonts w:cs="Arial"/>
                <w:sz w:val="16"/>
                <w:szCs w:val="16"/>
              </w:rPr>
              <w:t>Mandatory</w:t>
            </w:r>
          </w:p>
        </w:tc>
        <w:tc>
          <w:tcPr>
            <w:tcW w:w="786" w:type="dxa"/>
          </w:tcPr>
          <w:p w14:paraId="63B5CFA4" w14:textId="77777777" w:rsidR="009060DB" w:rsidRDefault="0088069B" w:rsidP="009E5CDF">
            <w:pPr>
              <w:spacing w:before="60" w:after="60"/>
              <w:rPr>
                <w:rFonts w:cs="Arial"/>
                <w:sz w:val="16"/>
                <w:szCs w:val="16"/>
              </w:rPr>
            </w:pPr>
            <w:r>
              <w:rPr>
                <w:rFonts w:cs="Arial"/>
                <w:sz w:val="16"/>
                <w:szCs w:val="16"/>
              </w:rPr>
              <w:t>Boolean</w:t>
            </w:r>
          </w:p>
        </w:tc>
        <w:tc>
          <w:tcPr>
            <w:tcW w:w="750" w:type="dxa"/>
          </w:tcPr>
          <w:p w14:paraId="63B5CFA5" w14:textId="2BEA1BC7" w:rsidR="009060DB"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A6" w14:textId="43D5E4AA" w:rsidR="009060DB"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A8" w14:textId="3847877A" w:rsidR="00E237C5" w:rsidRDefault="009060DB" w:rsidP="009060D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AA" w14:textId="2F7F5E6A" w:rsidR="00D9175D" w:rsidRPr="00E24345" w:rsidRDefault="00E24345" w:rsidP="00E24345">
      <w:pPr>
        <w:pStyle w:val="Heading6"/>
        <w:rPr>
          <w:i w:val="0"/>
          <w:iCs w:val="0"/>
          <w:color w:val="auto"/>
        </w:rPr>
      </w:pPr>
      <w:bookmarkStart w:id="68" w:name="_Toc210836212"/>
      <w:r w:rsidRPr="00E24345">
        <w:rPr>
          <w:i w:val="0"/>
          <w:iCs w:val="0"/>
          <w:color w:val="auto"/>
        </w:rPr>
        <w:t xml:space="preserve">4.4.2.1.3 </w:t>
      </w:r>
      <w:r w:rsidR="00457BB1" w:rsidRPr="00E24345">
        <w:rPr>
          <w:i w:val="0"/>
          <w:iCs w:val="0"/>
          <w:color w:val="auto"/>
        </w:rPr>
        <w:t>S</w:t>
      </w:r>
      <w:r w:rsidR="006466DB" w:rsidRPr="00E24345">
        <w:rPr>
          <w:i w:val="0"/>
          <w:iCs w:val="0"/>
          <w:color w:val="auto"/>
        </w:rPr>
        <w:t xml:space="preserve">ection60I </w:t>
      </w:r>
      <w:r w:rsidR="0087401E" w:rsidRPr="00E24345">
        <w:rPr>
          <w:i w:val="0"/>
          <w:iCs w:val="0"/>
          <w:color w:val="auto"/>
        </w:rPr>
        <w:t>node</w:t>
      </w:r>
      <w:bookmarkEnd w:id="68"/>
      <w:r w:rsidR="0087401E" w:rsidRPr="00E24345">
        <w:rPr>
          <w:i w:val="0"/>
          <w:iCs w:val="0"/>
          <w:color w:val="auto"/>
        </w:rPr>
        <w:t xml:space="preserve"> </w:t>
      </w:r>
    </w:p>
    <w:p w14:paraId="63B5CFAB" w14:textId="14A43603" w:rsidR="00D9175D" w:rsidRPr="00594993" w:rsidRDefault="00D9175D" w:rsidP="007C5DF0">
      <w:pPr>
        <w:keepNext/>
        <w:spacing w:after="120"/>
        <w:rPr>
          <w:szCs w:val="20"/>
        </w:rPr>
      </w:pPr>
      <w:r w:rsidRPr="00594993">
        <w:rPr>
          <w:szCs w:val="20"/>
        </w:rPr>
        <w:t xml:space="preserve">Elements within </w:t>
      </w:r>
      <w:r w:rsidR="001E1680" w:rsidRPr="00594993">
        <w:rPr>
          <w:b/>
          <w:szCs w:val="20"/>
        </w:rPr>
        <w:t>Section60I</w:t>
      </w:r>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Elements within Section60I Node"/>
        <w:tblDescription w:val="This table describes the elements within the Section60I node including requirements for mandatory, conditional or optional, data type, length, format and comments for validation rules."/>
      </w:tblPr>
      <w:tblGrid>
        <w:gridCol w:w="2691"/>
        <w:gridCol w:w="1096"/>
        <w:gridCol w:w="770"/>
        <w:gridCol w:w="750"/>
        <w:gridCol w:w="1221"/>
        <w:gridCol w:w="2488"/>
      </w:tblGrid>
      <w:tr w:rsidR="00D9175D" w:rsidRPr="00B8114A" w14:paraId="63B5CFB2" w14:textId="77777777" w:rsidTr="007C5DF0">
        <w:trPr>
          <w:tblHeader/>
        </w:trPr>
        <w:tc>
          <w:tcPr>
            <w:tcW w:w="2691" w:type="dxa"/>
            <w:shd w:val="clear" w:color="auto" w:fill="03485B"/>
          </w:tcPr>
          <w:p w14:paraId="63B5CFA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A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70" w:type="dxa"/>
            <w:shd w:val="clear" w:color="auto" w:fill="03485B"/>
          </w:tcPr>
          <w:p w14:paraId="63B5CFAE"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AF"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21" w:type="dxa"/>
            <w:shd w:val="clear" w:color="auto" w:fill="03485B"/>
          </w:tcPr>
          <w:p w14:paraId="63B5CFB0"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88" w:type="dxa"/>
            <w:shd w:val="clear" w:color="auto" w:fill="03485B"/>
          </w:tcPr>
          <w:p w14:paraId="63B5CFB1"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BA" w14:textId="77777777" w:rsidTr="00B311AC">
        <w:tc>
          <w:tcPr>
            <w:tcW w:w="2691" w:type="dxa"/>
          </w:tcPr>
          <w:p w14:paraId="63B5CFB3" w14:textId="77777777" w:rsidR="00D9175D" w:rsidRPr="00B8114A" w:rsidRDefault="0059779F" w:rsidP="006D14AB">
            <w:pPr>
              <w:spacing w:before="60" w:after="60"/>
              <w:rPr>
                <w:rFonts w:cs="Arial"/>
                <w:sz w:val="16"/>
                <w:szCs w:val="16"/>
              </w:rPr>
            </w:pPr>
            <w:r w:rsidRPr="0059779F">
              <w:rPr>
                <w:rFonts w:cs="Arial"/>
                <w:sz w:val="16"/>
                <w:szCs w:val="16"/>
              </w:rPr>
              <w:t>Section60I</w:t>
            </w:r>
            <w:r w:rsidR="00BD24AF">
              <w:rPr>
                <w:rFonts w:cs="Arial"/>
                <w:sz w:val="16"/>
                <w:szCs w:val="16"/>
              </w:rPr>
              <w:t>Certificate</w:t>
            </w:r>
            <w:r w:rsidRPr="0059779F">
              <w:rPr>
                <w:rFonts w:cs="Arial"/>
                <w:sz w:val="16"/>
                <w:szCs w:val="16"/>
              </w:rPr>
              <w:t>TypeCode</w:t>
            </w:r>
          </w:p>
        </w:tc>
        <w:tc>
          <w:tcPr>
            <w:tcW w:w="1096" w:type="dxa"/>
          </w:tcPr>
          <w:p w14:paraId="63B5CFB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5"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B6" w14:textId="4AE2E6FD"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21" w:type="dxa"/>
          </w:tcPr>
          <w:p w14:paraId="63B5CFB7" w14:textId="6D4D9DC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88" w:type="dxa"/>
          </w:tcPr>
          <w:p w14:paraId="63B5CFB9" w14:textId="6BBF7232" w:rsidR="00D75706" w:rsidRPr="00B8114A" w:rsidRDefault="003162FB" w:rsidP="003162F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C2" w14:textId="77777777" w:rsidTr="00B311AC">
        <w:tc>
          <w:tcPr>
            <w:tcW w:w="2691" w:type="dxa"/>
          </w:tcPr>
          <w:p w14:paraId="63B5CFBB" w14:textId="77777777" w:rsidR="00D9175D" w:rsidRPr="00B8114A" w:rsidRDefault="0059779F" w:rsidP="006D14AB">
            <w:pPr>
              <w:spacing w:before="60" w:after="60"/>
              <w:rPr>
                <w:rFonts w:cs="Arial"/>
                <w:sz w:val="16"/>
                <w:szCs w:val="16"/>
              </w:rPr>
            </w:pPr>
            <w:proofErr w:type="spellStart"/>
            <w:r w:rsidRPr="0059779F">
              <w:rPr>
                <w:rFonts w:cs="Arial"/>
                <w:sz w:val="16"/>
                <w:szCs w:val="16"/>
              </w:rPr>
              <w:t>DateIssued</w:t>
            </w:r>
            <w:proofErr w:type="spellEnd"/>
          </w:p>
        </w:tc>
        <w:tc>
          <w:tcPr>
            <w:tcW w:w="1096" w:type="dxa"/>
          </w:tcPr>
          <w:p w14:paraId="63B5CFB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D" w14:textId="77777777" w:rsidR="00D9175D" w:rsidRPr="00B8114A" w:rsidRDefault="0059779F" w:rsidP="00CB1A3D">
            <w:pPr>
              <w:spacing w:before="60" w:after="60"/>
              <w:rPr>
                <w:rFonts w:cs="Arial"/>
                <w:sz w:val="16"/>
                <w:szCs w:val="16"/>
              </w:rPr>
            </w:pPr>
            <w:r>
              <w:rPr>
                <w:rFonts w:cs="Arial"/>
                <w:sz w:val="16"/>
                <w:szCs w:val="16"/>
              </w:rPr>
              <w:t>date</w:t>
            </w:r>
          </w:p>
        </w:tc>
        <w:tc>
          <w:tcPr>
            <w:tcW w:w="750" w:type="dxa"/>
          </w:tcPr>
          <w:p w14:paraId="63B5CFBE" w14:textId="58DBABC5" w:rsidR="00D9175D" w:rsidRPr="00B8114A" w:rsidRDefault="00A27149" w:rsidP="006D14AB">
            <w:pPr>
              <w:spacing w:before="60" w:after="60"/>
              <w:rPr>
                <w:rFonts w:cs="Arial"/>
                <w:sz w:val="16"/>
                <w:szCs w:val="16"/>
              </w:rPr>
            </w:pPr>
            <w:r w:rsidRPr="00AD7DC6">
              <w:rPr>
                <w:rFonts w:cs="Arial"/>
                <w:color w:val="757575"/>
                <w:sz w:val="16"/>
                <w:szCs w:val="16"/>
              </w:rPr>
              <w:t>-</w:t>
            </w:r>
          </w:p>
        </w:tc>
        <w:tc>
          <w:tcPr>
            <w:tcW w:w="1221" w:type="dxa"/>
          </w:tcPr>
          <w:p w14:paraId="63B5CFBF" w14:textId="77777777" w:rsidR="00D9175D" w:rsidRDefault="00CB1A3D"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488" w:type="dxa"/>
          </w:tcPr>
          <w:p w14:paraId="63B5CFC1" w14:textId="55AA6A34" w:rsidR="00D75706" w:rsidRPr="00B8114A" w:rsidRDefault="00A27149" w:rsidP="00296282">
            <w:pPr>
              <w:tabs>
                <w:tab w:val="left" w:pos="284"/>
              </w:tabs>
              <w:spacing w:before="60" w:after="60"/>
              <w:rPr>
                <w:rFonts w:cs="Arial"/>
                <w:sz w:val="16"/>
                <w:szCs w:val="16"/>
              </w:rPr>
            </w:pPr>
            <w:r w:rsidRPr="00AD7DC6">
              <w:rPr>
                <w:rFonts w:cs="Arial"/>
                <w:color w:val="757575"/>
                <w:sz w:val="16"/>
                <w:szCs w:val="16"/>
              </w:rPr>
              <w:t>-</w:t>
            </w:r>
          </w:p>
        </w:tc>
      </w:tr>
    </w:tbl>
    <w:p w14:paraId="63B5CFC3" w14:textId="03A2297C" w:rsidR="00B311AC" w:rsidRPr="00E24345" w:rsidRDefault="00E24345" w:rsidP="00E24345">
      <w:pPr>
        <w:pStyle w:val="Heading6"/>
        <w:rPr>
          <w:i w:val="0"/>
          <w:iCs w:val="0"/>
          <w:color w:val="auto"/>
        </w:rPr>
      </w:pPr>
      <w:bookmarkStart w:id="69" w:name="_Toc210836213"/>
      <w:r w:rsidRPr="00E24345">
        <w:rPr>
          <w:i w:val="0"/>
          <w:iCs w:val="0"/>
          <w:color w:val="auto"/>
        </w:rPr>
        <w:t xml:space="preserve">4.4.2.1.4 </w:t>
      </w:r>
      <w:proofErr w:type="spellStart"/>
      <w:r w:rsidR="00B311AC" w:rsidRPr="00E24345">
        <w:rPr>
          <w:i w:val="0"/>
          <w:iCs w:val="0"/>
          <w:color w:val="auto"/>
        </w:rPr>
        <w:t>PropertyAgreementOutcome</w:t>
      </w:r>
      <w:proofErr w:type="spellEnd"/>
      <w:r w:rsidR="00B311AC" w:rsidRPr="00E24345">
        <w:rPr>
          <w:i w:val="0"/>
          <w:iCs w:val="0"/>
          <w:color w:val="auto"/>
        </w:rPr>
        <w:t xml:space="preserve"> </w:t>
      </w:r>
      <w:r w:rsidR="001417E6" w:rsidRPr="00E24345">
        <w:rPr>
          <w:i w:val="0"/>
          <w:iCs w:val="0"/>
          <w:color w:val="auto"/>
        </w:rPr>
        <w:t>node</w:t>
      </w:r>
      <w:bookmarkEnd w:id="69"/>
      <w:r w:rsidR="001417E6" w:rsidRPr="00E24345">
        <w:rPr>
          <w:i w:val="0"/>
          <w:iCs w:val="0"/>
          <w:color w:val="auto"/>
        </w:rPr>
        <w:t xml:space="preserve"> </w:t>
      </w:r>
    </w:p>
    <w:p w14:paraId="63B5CFC4" w14:textId="5AB88F53" w:rsidR="00B311AC" w:rsidRPr="00594993" w:rsidRDefault="00B311AC" w:rsidP="007C5DF0">
      <w:pPr>
        <w:spacing w:after="120"/>
        <w:rPr>
          <w:szCs w:val="20"/>
        </w:rPr>
      </w:pPr>
      <w:r w:rsidRPr="00594993">
        <w:rPr>
          <w:szCs w:val="20"/>
        </w:rPr>
        <w:t xml:space="preserve">Elements within </w:t>
      </w:r>
      <w:proofErr w:type="spellStart"/>
      <w:r w:rsidRPr="00594993">
        <w:rPr>
          <w:b/>
          <w:szCs w:val="20"/>
        </w:rPr>
        <w:t>PropertyAgreementOutcome</w:t>
      </w:r>
      <w:proofErr w:type="spellEnd"/>
      <w:r w:rsidRPr="00594993">
        <w:rPr>
          <w:szCs w:val="20"/>
        </w:rPr>
        <w:t xml:space="preserve"> </w:t>
      </w:r>
      <w:r w:rsidR="0087401E">
        <w:rPr>
          <w:szCs w:val="20"/>
        </w:rPr>
        <w:t>n</w:t>
      </w:r>
      <w:r w:rsidR="0087401E" w:rsidRPr="00594993">
        <w:rPr>
          <w:szCs w:val="20"/>
        </w:rPr>
        <w:t>ode</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3964"/>
        <w:gridCol w:w="1134"/>
        <w:gridCol w:w="851"/>
        <w:gridCol w:w="750"/>
        <w:gridCol w:w="850"/>
        <w:gridCol w:w="1418"/>
      </w:tblGrid>
      <w:tr w:rsidR="0046797E" w:rsidRPr="00B8114A" w14:paraId="63B5CFCB" w14:textId="77777777" w:rsidTr="007C5DF0">
        <w:trPr>
          <w:tblHeader/>
        </w:trPr>
        <w:tc>
          <w:tcPr>
            <w:tcW w:w="3964" w:type="dxa"/>
            <w:shd w:val="clear" w:color="auto" w:fill="03485B"/>
          </w:tcPr>
          <w:p w14:paraId="63B5CFC5"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CFC6"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1" w:type="dxa"/>
            <w:shd w:val="clear" w:color="auto" w:fill="03485B"/>
          </w:tcPr>
          <w:p w14:paraId="63B5CFC7"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C8"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3485B"/>
          </w:tcPr>
          <w:p w14:paraId="63B5CFC9"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1418" w:type="dxa"/>
            <w:shd w:val="clear" w:color="auto" w:fill="03485B"/>
          </w:tcPr>
          <w:p w14:paraId="63B5CFCA"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46797E" w:rsidRPr="00B8114A" w14:paraId="63B5CFD2" w14:textId="77777777" w:rsidTr="00575117">
        <w:tc>
          <w:tcPr>
            <w:tcW w:w="3964" w:type="dxa"/>
          </w:tcPr>
          <w:p w14:paraId="63B5CFCC" w14:textId="77777777" w:rsidR="00B311AC" w:rsidRPr="00B8114A" w:rsidRDefault="00B311AC">
            <w:pPr>
              <w:spacing w:before="60" w:after="60"/>
              <w:rPr>
                <w:rFonts w:cs="Arial"/>
                <w:sz w:val="16"/>
                <w:szCs w:val="16"/>
              </w:rPr>
            </w:pPr>
            <w:proofErr w:type="spellStart"/>
            <w:r w:rsidRPr="009060DB">
              <w:rPr>
                <w:rFonts w:cs="Arial"/>
                <w:sz w:val="16"/>
                <w:szCs w:val="16"/>
              </w:rPr>
              <w:t>P</w:t>
            </w:r>
            <w:r w:rsidR="004D474F">
              <w:rPr>
                <w:rFonts w:cs="Arial"/>
                <w:sz w:val="16"/>
                <w:szCs w:val="16"/>
              </w:rPr>
              <w:t>roperty</w:t>
            </w:r>
            <w:r w:rsidRPr="009060DB">
              <w:rPr>
                <w:rFonts w:cs="Arial"/>
                <w:sz w:val="16"/>
                <w:szCs w:val="16"/>
              </w:rPr>
              <w:t>AgreementOutcomeCode</w:t>
            </w:r>
            <w:proofErr w:type="spellEnd"/>
          </w:p>
        </w:tc>
        <w:tc>
          <w:tcPr>
            <w:tcW w:w="1134" w:type="dxa"/>
          </w:tcPr>
          <w:p w14:paraId="63B5CFCD"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CE" w14:textId="77777777" w:rsidR="00B311AC" w:rsidRPr="00B8114A" w:rsidRDefault="00B311AC" w:rsidP="00BD1C85">
            <w:pPr>
              <w:spacing w:before="60" w:after="60"/>
              <w:rPr>
                <w:rFonts w:cs="Arial"/>
                <w:sz w:val="16"/>
                <w:szCs w:val="16"/>
              </w:rPr>
            </w:pPr>
            <w:r>
              <w:rPr>
                <w:rFonts w:cs="Arial"/>
                <w:sz w:val="16"/>
                <w:szCs w:val="16"/>
              </w:rPr>
              <w:t>string</w:t>
            </w:r>
          </w:p>
        </w:tc>
        <w:tc>
          <w:tcPr>
            <w:tcW w:w="750" w:type="dxa"/>
          </w:tcPr>
          <w:p w14:paraId="63B5CFCF" w14:textId="1F184C41"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0" w14:textId="56972CBB"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D1" w14:textId="755B9511" w:rsidR="00B311AC" w:rsidRPr="00B8114A" w:rsidRDefault="00B311AC" w:rsidP="00BD1C85">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46797E" w:rsidRPr="00B8114A" w14:paraId="63B5CFDA" w14:textId="77777777" w:rsidTr="00575117">
        <w:tc>
          <w:tcPr>
            <w:tcW w:w="3964" w:type="dxa"/>
          </w:tcPr>
          <w:p w14:paraId="63B5CFD3" w14:textId="77777777" w:rsidR="00B311AC" w:rsidRPr="00B8114A" w:rsidRDefault="00B311AC">
            <w:pPr>
              <w:spacing w:before="60" w:after="60"/>
              <w:rPr>
                <w:rFonts w:cs="Arial"/>
                <w:sz w:val="16"/>
                <w:szCs w:val="16"/>
              </w:rPr>
            </w:pPr>
            <w:proofErr w:type="spellStart"/>
            <w:r w:rsidRPr="009060DB">
              <w:rPr>
                <w:rFonts w:cs="Arial"/>
                <w:sz w:val="16"/>
                <w:szCs w:val="16"/>
              </w:rPr>
              <w:t>DateOfP</w:t>
            </w:r>
            <w:r w:rsidR="004D474F">
              <w:rPr>
                <w:rFonts w:cs="Arial"/>
                <w:sz w:val="16"/>
                <w:szCs w:val="16"/>
              </w:rPr>
              <w:t>roperty</w:t>
            </w:r>
            <w:r w:rsidRPr="009060DB">
              <w:rPr>
                <w:rFonts w:cs="Arial"/>
                <w:sz w:val="16"/>
                <w:szCs w:val="16"/>
              </w:rPr>
              <w:t>Agreement</w:t>
            </w:r>
            <w:proofErr w:type="spellEnd"/>
          </w:p>
        </w:tc>
        <w:tc>
          <w:tcPr>
            <w:tcW w:w="1134" w:type="dxa"/>
          </w:tcPr>
          <w:p w14:paraId="63B5CFD4"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5" w14:textId="77777777" w:rsidR="00B311AC" w:rsidRPr="00B8114A" w:rsidRDefault="00B311AC" w:rsidP="00BD1C85">
            <w:pPr>
              <w:spacing w:before="60" w:after="60"/>
              <w:rPr>
                <w:rFonts w:cs="Arial"/>
                <w:sz w:val="16"/>
                <w:szCs w:val="16"/>
              </w:rPr>
            </w:pPr>
            <w:r>
              <w:rPr>
                <w:rFonts w:cs="Arial"/>
                <w:sz w:val="16"/>
                <w:szCs w:val="16"/>
              </w:rPr>
              <w:t>date</w:t>
            </w:r>
          </w:p>
        </w:tc>
        <w:tc>
          <w:tcPr>
            <w:tcW w:w="750" w:type="dxa"/>
          </w:tcPr>
          <w:p w14:paraId="63B5CFD6" w14:textId="78E60599" w:rsidR="00B311AC" w:rsidRPr="00B8114A" w:rsidRDefault="00A27149" w:rsidP="00BD1C85">
            <w:pPr>
              <w:spacing w:before="60" w:after="60"/>
              <w:rPr>
                <w:rFonts w:cs="Arial"/>
                <w:sz w:val="16"/>
                <w:szCs w:val="16"/>
              </w:rPr>
            </w:pPr>
            <w:r w:rsidRPr="00AD7DC6">
              <w:rPr>
                <w:rFonts w:cs="Arial"/>
                <w:color w:val="757575"/>
                <w:sz w:val="16"/>
                <w:szCs w:val="16"/>
              </w:rPr>
              <w:t>-</w:t>
            </w:r>
          </w:p>
        </w:tc>
        <w:tc>
          <w:tcPr>
            <w:tcW w:w="850" w:type="dxa"/>
          </w:tcPr>
          <w:p w14:paraId="63B5CFD7" w14:textId="77777777" w:rsidR="00B311AC" w:rsidRDefault="00B311AC" w:rsidP="00BD1C85">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1418" w:type="dxa"/>
          </w:tcPr>
          <w:p w14:paraId="63B5CFD9" w14:textId="2B71B845" w:rsidR="00B311AC" w:rsidRPr="00B8114A" w:rsidRDefault="00A27149" w:rsidP="00BD1C85">
            <w:pPr>
              <w:tabs>
                <w:tab w:val="left" w:pos="284"/>
              </w:tabs>
              <w:spacing w:before="60" w:after="60"/>
              <w:rPr>
                <w:rFonts w:cs="Arial"/>
                <w:sz w:val="16"/>
                <w:szCs w:val="16"/>
              </w:rPr>
            </w:pPr>
            <w:r w:rsidRPr="00AD7DC6">
              <w:rPr>
                <w:rFonts w:cs="Arial"/>
                <w:color w:val="757575"/>
                <w:sz w:val="16"/>
                <w:szCs w:val="16"/>
              </w:rPr>
              <w:t>-</w:t>
            </w:r>
          </w:p>
        </w:tc>
      </w:tr>
      <w:tr w:rsidR="0046797E" w:rsidRPr="00B8114A" w14:paraId="63B5CFE1" w14:textId="77777777" w:rsidTr="00575117">
        <w:tc>
          <w:tcPr>
            <w:tcW w:w="3964" w:type="dxa"/>
          </w:tcPr>
          <w:p w14:paraId="63B5CFDB" w14:textId="77777777" w:rsidR="00B311AC" w:rsidRDefault="00B311AC">
            <w:pPr>
              <w:spacing w:before="60" w:after="60"/>
              <w:rPr>
                <w:rFonts w:ascii="Consolas" w:hAnsi="Consolas" w:cs="Consolas"/>
                <w:color w:val="A31515"/>
                <w:sz w:val="19"/>
                <w:szCs w:val="19"/>
                <w:highlight w:val="white"/>
              </w:rPr>
            </w:pPr>
            <w:proofErr w:type="spellStart"/>
            <w:r w:rsidRPr="009060DB">
              <w:rPr>
                <w:rFonts w:cs="Arial"/>
                <w:sz w:val="16"/>
                <w:szCs w:val="16"/>
              </w:rPr>
              <w:t>DidLegalPractitionerAssist</w:t>
            </w:r>
            <w:r w:rsidR="004D474F">
              <w:rPr>
                <w:rFonts w:cs="Arial"/>
                <w:sz w:val="16"/>
                <w:szCs w:val="16"/>
              </w:rPr>
              <w:t>InProperty</w:t>
            </w:r>
            <w:r w:rsidR="0046797E">
              <w:rPr>
                <w:rFonts w:cs="Arial"/>
                <w:sz w:val="16"/>
                <w:szCs w:val="16"/>
              </w:rPr>
              <w:t>Mediation</w:t>
            </w:r>
            <w:proofErr w:type="spellEnd"/>
          </w:p>
        </w:tc>
        <w:tc>
          <w:tcPr>
            <w:tcW w:w="1134" w:type="dxa"/>
          </w:tcPr>
          <w:p w14:paraId="63B5CFDC"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D" w14:textId="77777777" w:rsidR="00B311AC" w:rsidRDefault="00B311AC" w:rsidP="00BD1C85">
            <w:pPr>
              <w:spacing w:before="60" w:after="60"/>
              <w:rPr>
                <w:rFonts w:cs="Arial"/>
                <w:sz w:val="16"/>
                <w:szCs w:val="16"/>
              </w:rPr>
            </w:pPr>
            <w:r>
              <w:rPr>
                <w:rFonts w:cs="Arial"/>
                <w:sz w:val="16"/>
                <w:szCs w:val="16"/>
              </w:rPr>
              <w:t>Boolean</w:t>
            </w:r>
          </w:p>
        </w:tc>
        <w:tc>
          <w:tcPr>
            <w:tcW w:w="750" w:type="dxa"/>
          </w:tcPr>
          <w:p w14:paraId="63B5CFDE" w14:textId="38C16D4A"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F" w14:textId="2CD2FDEC"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E0" w14:textId="4295DE23" w:rsidR="00B311AC" w:rsidRDefault="00B311AC" w:rsidP="00BD1C8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E2" w14:textId="03097D3D" w:rsidR="008B443C" w:rsidRPr="00E24345" w:rsidRDefault="00E24345" w:rsidP="00E24345">
      <w:pPr>
        <w:pStyle w:val="Heading5"/>
        <w:rPr>
          <w:i/>
          <w:color w:val="auto"/>
        </w:rPr>
      </w:pPr>
      <w:bookmarkStart w:id="70" w:name="_Toc210836214"/>
      <w:r w:rsidRPr="00E24345">
        <w:rPr>
          <w:color w:val="auto"/>
        </w:rPr>
        <w:t xml:space="preserve">4.4.2.2 </w:t>
      </w:r>
      <w:r w:rsidR="008B443C" w:rsidRPr="00E24345">
        <w:rPr>
          <w:color w:val="auto"/>
        </w:rPr>
        <w:t xml:space="preserve">Case </w:t>
      </w:r>
      <w:r w:rsidR="00F53802" w:rsidRPr="00E24345">
        <w:rPr>
          <w:color w:val="auto"/>
        </w:rPr>
        <w:t>n</w:t>
      </w:r>
      <w:r w:rsidR="008B443C" w:rsidRPr="00E24345">
        <w:rPr>
          <w:color w:val="auto"/>
        </w:rPr>
        <w:t>ode XML</w:t>
      </w:r>
      <w:bookmarkEnd w:id="70"/>
    </w:p>
    <w:p w14:paraId="63B5CFE3" w14:textId="65C90156" w:rsidR="00D80A18" w:rsidRPr="00594993" w:rsidRDefault="008B443C" w:rsidP="007C5DF0">
      <w:pPr>
        <w:spacing w:after="120"/>
      </w:pPr>
      <w:r w:rsidRPr="00594993">
        <w:t xml:space="preserve">Sample </w:t>
      </w:r>
      <w:r w:rsidR="001417E6">
        <w:rPr>
          <w:b/>
        </w:rPr>
        <w:t>Case</w:t>
      </w:r>
      <w:r w:rsidR="00F53802" w:rsidRPr="00594993">
        <w:t xml:space="preserve"> </w:t>
      </w:r>
      <w:r w:rsidRPr="00594993">
        <w:t xml:space="preserve">node XML with </w:t>
      </w:r>
      <w:r w:rsidR="00F53802" w:rsidRPr="00594993">
        <w:t>s</w:t>
      </w:r>
      <w:r w:rsidRPr="00594993">
        <w:t>chema validation rules:</w:t>
      </w:r>
    </w:p>
    <w:p w14:paraId="63B5CFE4" w14:textId="77777777" w:rsidR="00084312" w:rsidRDefault="00084312"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bookmarkStart w:id="71" w:name="_Hlk212012083"/>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r w:rsidR="00D80A18" w:rsidRPr="007F6D00">
        <w:rPr>
          <w:rFonts w:ascii="Consolas" w:hAnsi="Consolas" w:cs="Consolas"/>
          <w:color w:val="0000FF"/>
          <w:sz w:val="14"/>
          <w:szCs w:val="14"/>
        </w:rPr>
        <w:t xml:space="preserve"> </w:t>
      </w:r>
    </w:p>
    <w:p w14:paraId="63B5CFE5"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E6"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CaseId</w:t>
      </w:r>
      <w:proofErr w:type="spellEnd"/>
      <w:r w:rsidRPr="007F6D00">
        <w:rPr>
          <w:rFonts w:ascii="Consolas" w:hAnsi="Consolas" w:cs="Consolas"/>
          <w:color w:val="0000FF"/>
          <w:sz w:val="14"/>
          <w:szCs w:val="14"/>
        </w:rPr>
        <w:t>&gt;</w:t>
      </w:r>
      <w:r w:rsidR="00363EE4">
        <w:rPr>
          <w:rFonts w:ascii="Consolas" w:hAnsi="Consolas" w:cs="Consolas"/>
          <w:color w:val="000000"/>
          <w:sz w:val="14"/>
          <w:szCs w:val="14"/>
        </w:rPr>
        <w:t>CA0050</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CaseId</w:t>
      </w:r>
      <w:proofErr w:type="spellEnd"/>
      <w:r w:rsidRPr="007F6D00">
        <w:rPr>
          <w:rFonts w:ascii="Consolas" w:hAnsi="Consolas" w:cs="Consolas"/>
          <w:color w:val="0000FF"/>
          <w:sz w:val="14"/>
          <w:szCs w:val="14"/>
        </w:rPr>
        <w:t>&gt;</w:t>
      </w:r>
    </w:p>
    <w:p w14:paraId="63B5CFE7"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Mandatory. Values allowed integers</w:t>
      </w:r>
      <w:r w:rsidRPr="007F6D00">
        <w:rPr>
          <w:rFonts w:ascii="Consolas" w:hAnsi="Consolas" w:cs="Consolas"/>
          <w:color w:val="0000FF"/>
          <w:sz w:val="14"/>
          <w:szCs w:val="14"/>
        </w:rPr>
        <w:t>--&gt;</w:t>
      </w:r>
    </w:p>
    <w:p w14:paraId="63B5CFE8"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OutletActivityId</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12</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OutletActivityId</w:t>
      </w:r>
      <w:proofErr w:type="spellEnd"/>
      <w:r w:rsidRPr="007F6D00">
        <w:rPr>
          <w:rFonts w:ascii="Consolas" w:hAnsi="Consolas" w:cs="Consolas"/>
          <w:color w:val="0000FF"/>
          <w:sz w:val="14"/>
          <w:szCs w:val="14"/>
        </w:rPr>
        <w:t>&gt;</w:t>
      </w:r>
    </w:p>
    <w:p w14:paraId="63B5CFE9"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EA"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00082FEC" w:rsidRPr="00266025">
        <w:rPr>
          <w:rFonts w:ascii="Consolas" w:hAnsi="Consolas" w:cs="Consolas"/>
          <w:color w:val="006100"/>
          <w:sz w:val="14"/>
          <w:szCs w:val="14"/>
        </w:rPr>
        <w:t xml:space="preserve">If element is present in the XML, the </w:t>
      </w:r>
      <w:r w:rsidRPr="00266025">
        <w:rPr>
          <w:rFonts w:ascii="Consolas" w:hAnsi="Consolas" w:cs="Consolas"/>
          <w:color w:val="006100"/>
          <w:sz w:val="14"/>
          <w:szCs w:val="14"/>
        </w:rPr>
        <w:t xml:space="preserve">Values allowed </w:t>
      </w:r>
      <w:r w:rsidR="00082FEC" w:rsidRPr="00266025">
        <w:rPr>
          <w:rFonts w:ascii="Consolas" w:hAnsi="Consolas" w:cs="Consolas"/>
          <w:color w:val="006100"/>
          <w:sz w:val="14"/>
          <w:szCs w:val="14"/>
        </w:rPr>
        <w:t xml:space="preserve">is </w:t>
      </w:r>
      <w:r w:rsidRPr="00266025">
        <w:rPr>
          <w:rFonts w:ascii="Consolas" w:hAnsi="Consolas" w:cs="Consolas"/>
          <w:color w:val="006100"/>
          <w:sz w:val="14"/>
          <w:szCs w:val="14"/>
        </w:rPr>
        <w:t>integers between 0 - 999</w:t>
      </w:r>
      <w:r w:rsidRPr="007F6D00">
        <w:rPr>
          <w:rFonts w:ascii="Consolas" w:hAnsi="Consolas" w:cs="Consolas"/>
          <w:color w:val="008000"/>
          <w:sz w:val="14"/>
          <w:szCs w:val="14"/>
        </w:rPr>
        <w:t xml:space="preserve"> </w:t>
      </w:r>
      <w:r w:rsidRPr="007F6D00">
        <w:rPr>
          <w:rFonts w:ascii="Consolas" w:hAnsi="Consolas" w:cs="Consolas"/>
          <w:color w:val="0000FF"/>
          <w:sz w:val="14"/>
          <w:szCs w:val="14"/>
        </w:rPr>
        <w:t>--&gt;</w:t>
      </w:r>
    </w:p>
    <w:p w14:paraId="63B5CFEB"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63B5CFEC"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ED"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sidR="00303FBF">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63B5CFEE" w14:textId="77777777" w:rsidR="008218F7" w:rsidRDefault="00D80A18" w:rsidP="008218F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EF"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at least 1 Client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0"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CaseClients</w:t>
      </w:r>
      <w:proofErr w:type="spellEnd"/>
      <w:r w:rsidRPr="007F6D00">
        <w:rPr>
          <w:rFonts w:ascii="Consolas" w:hAnsi="Consolas" w:cs="Consolas"/>
          <w:color w:val="0000FF"/>
          <w:sz w:val="14"/>
          <w:szCs w:val="14"/>
        </w:rPr>
        <w:t>&gt;</w:t>
      </w:r>
    </w:p>
    <w:p w14:paraId="63B5CFF1"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w:t>
      </w:r>
      <w:proofErr w:type="spellEnd"/>
      <w:r w:rsidRPr="007F6D00">
        <w:rPr>
          <w:rFonts w:ascii="Consolas" w:hAnsi="Consolas" w:cs="Consolas"/>
          <w:color w:val="0000FF"/>
          <w:sz w:val="14"/>
          <w:szCs w:val="14"/>
        </w:rPr>
        <w:t>&gt;</w:t>
      </w:r>
    </w:p>
    <w:p w14:paraId="63B5CFF2"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3"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ClientId</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CL</w:t>
      </w:r>
      <w:r w:rsidR="00363EE4">
        <w:rPr>
          <w:rFonts w:ascii="Consolas" w:hAnsi="Consolas" w:cs="Consolas"/>
          <w:color w:val="000000"/>
          <w:sz w:val="14"/>
          <w:szCs w:val="14"/>
        </w:rPr>
        <w:t>0012</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ClientId</w:t>
      </w:r>
      <w:proofErr w:type="spellEnd"/>
      <w:r w:rsidRPr="007F6D00">
        <w:rPr>
          <w:rFonts w:ascii="Consolas" w:hAnsi="Consolas" w:cs="Consolas"/>
          <w:color w:val="0000FF"/>
          <w:sz w:val="14"/>
          <w:szCs w:val="14"/>
        </w:rPr>
        <w:t>&gt;</w:t>
      </w:r>
    </w:p>
    <w:p w14:paraId="63B5CFF4"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5"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a value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6"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ReferralSourceCode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CENTRELINK</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ReferralSourceCode</w:t>
      </w:r>
      <w:proofErr w:type="spellEnd"/>
      <w:r w:rsidRPr="007F6D00">
        <w:rPr>
          <w:rFonts w:ascii="Consolas" w:hAnsi="Consolas" w:cs="Consolas"/>
          <w:color w:val="0000FF"/>
          <w:sz w:val="14"/>
          <w:szCs w:val="14"/>
        </w:rPr>
        <w:t>&gt;</w:t>
      </w:r>
    </w:p>
    <w:p w14:paraId="63B5CFF7"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8"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w:t>
      </w:r>
      <w:r w:rsidR="00CE0D54" w:rsidRPr="00266025">
        <w:rPr>
          <w:rFonts w:ascii="Consolas" w:hAnsi="Consolas" w:cs="Consolas"/>
          <w:color w:val="006100"/>
          <w:sz w:val="14"/>
          <w:szCs w:val="14"/>
        </w:rPr>
        <w:t>at least</w:t>
      </w:r>
      <w:r w:rsidRPr="00266025">
        <w:rPr>
          <w:rFonts w:ascii="Consolas" w:hAnsi="Consolas" w:cs="Consolas"/>
          <w:color w:val="006100"/>
          <w:sz w:val="14"/>
          <w:szCs w:val="14"/>
        </w:rPr>
        <w:t xml:space="preserve"> 1 </w:t>
      </w:r>
      <w:proofErr w:type="spellStart"/>
      <w:r w:rsidRPr="00266025">
        <w:rPr>
          <w:rFonts w:ascii="Consolas" w:hAnsi="Consolas" w:cs="Consolas"/>
          <w:color w:val="006100"/>
          <w:sz w:val="14"/>
          <w:szCs w:val="14"/>
        </w:rPr>
        <w:t>ReasonForAssistance</w:t>
      </w:r>
      <w:proofErr w:type="spellEnd"/>
      <w:r w:rsidRPr="00266025">
        <w:rPr>
          <w:rFonts w:ascii="Consolas" w:hAnsi="Consolas" w:cs="Consolas"/>
          <w:color w:val="006100"/>
          <w:sz w:val="14"/>
          <w:szCs w:val="14"/>
        </w:rPr>
        <w:t xml:space="preserve">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9"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ReasonsForAssistance</w:t>
      </w:r>
      <w:proofErr w:type="spellEnd"/>
      <w:r w:rsidRPr="007F6D00">
        <w:rPr>
          <w:rFonts w:ascii="Consolas" w:hAnsi="Consolas" w:cs="Consolas"/>
          <w:color w:val="0000FF"/>
          <w:sz w:val="14"/>
          <w:szCs w:val="14"/>
        </w:rPr>
        <w:t>&gt;</w:t>
      </w:r>
    </w:p>
    <w:p w14:paraId="63B5CFFA"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bookmarkStart w:id="72" w:name="_Hlk212012110"/>
      <w:bookmarkEnd w:id="71"/>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CFFB"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CFFC"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FAMILY</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p>
    <w:p w14:paraId="63B5CFFD"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CFFE"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true</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p>
    <w:p w14:paraId="63B5CFFF"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0"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00"/>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1"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02"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MATERIAL</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p>
    <w:p w14:paraId="63B5D003"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D004"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lastRenderedPageBreak/>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false</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p>
    <w:p w14:paraId="63B5D005"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6"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ReasonsForAssistance</w:t>
      </w:r>
      <w:proofErr w:type="spellEnd"/>
      <w:r w:rsidRPr="007F6D00">
        <w:rPr>
          <w:rFonts w:ascii="Consolas" w:hAnsi="Consolas" w:cs="Consolas"/>
          <w:color w:val="0000FF"/>
          <w:sz w:val="14"/>
          <w:szCs w:val="14"/>
        </w:rPr>
        <w:t>&gt;</w:t>
      </w:r>
    </w:p>
    <w:p w14:paraId="63B5D007"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08"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a value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r w:rsidRPr="00DB538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09"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p>
    <w:p w14:paraId="63B5D00A" w14:textId="77777777" w:rsidR="00E26187" w:rsidRDefault="00D80A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w:t>
      </w:r>
      <w:proofErr w:type="spellEnd"/>
      <w:r w:rsidRPr="007F6D00">
        <w:rPr>
          <w:rFonts w:ascii="Consolas" w:hAnsi="Consolas" w:cs="Consolas"/>
          <w:color w:val="0000FF"/>
          <w:sz w:val="14"/>
          <w:szCs w:val="14"/>
        </w:rPr>
        <w:t>&gt;</w:t>
      </w:r>
    </w:p>
    <w:p w14:paraId="63B5D00B" w14:textId="77777777" w:rsidR="00953A98" w:rsidRDefault="00953A9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CaseClients</w:t>
      </w:r>
      <w:proofErr w:type="spellEnd"/>
      <w:r>
        <w:rPr>
          <w:rFonts w:ascii="Consolas" w:hAnsi="Consolas" w:cs="Consolas"/>
          <w:color w:val="A31515"/>
          <w:sz w:val="14"/>
          <w:szCs w:val="14"/>
        </w:rPr>
        <w:t>&gt;</w:t>
      </w:r>
      <w:r w:rsidRPr="007F6D00">
        <w:rPr>
          <w:rFonts w:ascii="Consolas" w:hAnsi="Consolas" w:cs="Consolas"/>
          <w:color w:val="0000FF"/>
          <w:sz w:val="14"/>
          <w:szCs w:val="14"/>
        </w:rPr>
        <w:t xml:space="preserve"> </w:t>
      </w:r>
    </w:p>
    <w:p w14:paraId="63B5D00C"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0D"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data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0E"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ParentingAgreementOutcome</w:t>
      </w:r>
      <w:proofErr w:type="spellEnd"/>
      <w:r w:rsidRPr="007F6D00">
        <w:rPr>
          <w:rFonts w:ascii="Consolas" w:hAnsi="Consolas" w:cs="Consolas"/>
          <w:color w:val="0000FF"/>
          <w:sz w:val="14"/>
          <w:szCs w:val="14"/>
        </w:rPr>
        <w:t>&gt;</w:t>
      </w:r>
    </w:p>
    <w:p w14:paraId="63B5D00F"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10"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p>
    <w:p w14:paraId="63B5D011"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2"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DateOfParentingAgreement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DateOfParentingAgreement</w:t>
      </w:r>
      <w:proofErr w:type="spellEnd"/>
      <w:r w:rsidRPr="007F6D00">
        <w:rPr>
          <w:rFonts w:ascii="Consolas" w:hAnsi="Consolas" w:cs="Consolas"/>
          <w:color w:val="0000FF"/>
          <w:sz w:val="14"/>
          <w:szCs w:val="14"/>
        </w:rPr>
        <w:t>&gt;</w:t>
      </w:r>
    </w:p>
    <w:p w14:paraId="63B5D013"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r w:rsidR="00D53A43" w:rsidRPr="00266025">
        <w:rPr>
          <w:rFonts w:ascii="Consolas" w:hAnsi="Consolas" w:cs="Consolas"/>
          <w:color w:val="006100"/>
          <w:sz w:val="14"/>
          <w:szCs w:val="14"/>
        </w:rPr>
        <w:t>M</w:t>
      </w:r>
      <w:r w:rsidRPr="00266025">
        <w:rPr>
          <w:rFonts w:ascii="Consolas" w:hAnsi="Consolas" w:cs="Consolas"/>
          <w:color w:val="006100"/>
          <w:sz w:val="14"/>
          <w:szCs w:val="14"/>
        </w:rPr>
        <w:t>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14"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7F6D00">
        <w:rPr>
          <w:rFonts w:ascii="Consolas" w:hAnsi="Consolas" w:cs="Consolas"/>
          <w:color w:val="0000FF"/>
          <w:sz w:val="14"/>
          <w:szCs w:val="14"/>
        </w:rPr>
        <w:t>&gt;</w:t>
      </w:r>
      <w:r w:rsidRPr="00714524">
        <w:rPr>
          <w:rFonts w:ascii="Consolas" w:hAnsi="Consolas" w:cs="Consolas"/>
          <w:color w:val="000000"/>
          <w:sz w:val="14"/>
          <w:szCs w:val="14"/>
        </w:rPr>
        <w:t>true</w:t>
      </w:r>
    </w:p>
    <w:p w14:paraId="63B5D015"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7F6D00">
        <w:rPr>
          <w:rFonts w:ascii="Consolas" w:hAnsi="Consolas" w:cs="Consolas"/>
          <w:color w:val="0000FF"/>
          <w:sz w:val="14"/>
          <w:szCs w:val="14"/>
        </w:rPr>
        <w:t>&gt;</w:t>
      </w:r>
    </w:p>
    <w:p w14:paraId="63B5D016"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ParentingAgreementOutcome</w:t>
      </w:r>
      <w:proofErr w:type="spellEnd"/>
      <w:r w:rsidRPr="007F6D00">
        <w:rPr>
          <w:rFonts w:ascii="Consolas" w:hAnsi="Consolas" w:cs="Consolas"/>
          <w:color w:val="0000FF"/>
          <w:sz w:val="14"/>
          <w:szCs w:val="14"/>
        </w:rPr>
        <w:t>&gt;</w:t>
      </w:r>
    </w:p>
    <w:p w14:paraId="63B5D017"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18"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data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19"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A"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1B"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r>
        <w:rPr>
          <w:rFonts w:ascii="Consolas" w:hAnsi="Consolas" w:cs="Consolas"/>
          <w:color w:val="000000"/>
          <w:sz w:val="14"/>
          <w:szCs w:val="14"/>
        </w:rPr>
        <w:t>GENUINE</w:t>
      </w: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p>
    <w:p w14:paraId="63B5D01C"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1D" w14:textId="77777777" w:rsidR="00084312"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sidRPr="007F6D00">
        <w:rPr>
          <w:rFonts w:ascii="Consolas" w:hAnsi="Consolas" w:cs="Consolas"/>
          <w:color w:val="0000FF"/>
          <w:sz w:val="14"/>
          <w:szCs w:val="14"/>
        </w:rPr>
        <w:t>&gt;</w:t>
      </w:r>
    </w:p>
    <w:p w14:paraId="63B5D01E" w14:textId="77777777" w:rsidR="00084312" w:rsidRDefault="00D80A18" w:rsidP="00B76B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F"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20"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If element is present in the XML, then data must be </w:t>
      </w:r>
      <w:proofErr w:type="gramStart"/>
      <w:r w:rsidRPr="00266025">
        <w:rPr>
          <w:rFonts w:ascii="Consolas" w:hAnsi="Consolas" w:cs="Consolas"/>
          <w:color w:val="0061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21"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63B5D022"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23"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63B5D024"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5"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p>
    <w:p w14:paraId="63B5D026"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27"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63B5D028"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w:t>
      </w:r>
      <w:r w:rsidR="009E2EBF">
        <w:rPr>
          <w:rFonts w:ascii="Consolas" w:hAnsi="Consolas" w:cs="Consolas"/>
          <w:color w:val="A31515"/>
          <w:sz w:val="14"/>
          <w:szCs w:val="14"/>
        </w:rPr>
        <w:t>roperty</w:t>
      </w:r>
      <w:r>
        <w:rPr>
          <w:rFonts w:ascii="Consolas" w:hAnsi="Consolas" w:cs="Consolas"/>
          <w:color w:val="A31515"/>
          <w:sz w:val="14"/>
          <w:szCs w:val="14"/>
        </w:rPr>
        <w:t>AgreementOutcome</w:t>
      </w:r>
      <w:proofErr w:type="spellEnd"/>
      <w:r w:rsidRPr="007F6D00">
        <w:rPr>
          <w:rFonts w:ascii="Consolas" w:hAnsi="Consolas" w:cs="Consolas"/>
          <w:color w:val="0000FF"/>
          <w:sz w:val="14"/>
          <w:szCs w:val="14"/>
        </w:rPr>
        <w:t>&gt;</w:t>
      </w:r>
    </w:p>
    <w:p w14:paraId="63B5D029"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2A"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r w:rsidR="008D15ED">
        <w:rPr>
          <w:rFonts w:ascii="Consolas" w:hAnsi="Consolas" w:cs="Consolas"/>
          <w:color w:val="000000"/>
          <w:sz w:val="14"/>
          <w:szCs w:val="14"/>
        </w:rPr>
        <w:t>2018-04-17</w:t>
      </w: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p>
    <w:p w14:paraId="63B5D02B" w14:textId="77777777" w:rsidR="00914A60" w:rsidRDefault="00914A60" w:rsidP="00914A6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B5D02C" w14:textId="77777777" w:rsidR="00914A60" w:rsidRDefault="00914A60"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p>
    <w:p w14:paraId="63B5D02D" w14:textId="77777777" w:rsidR="00AF4318" w:rsidRPr="00AF4318" w:rsidRDefault="00D80A18" w:rsidP="00AF43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p>
    <w:p w14:paraId="63B5D02F" w14:textId="47BF2860" w:rsidR="00B42399" w:rsidRPr="00E24345" w:rsidRDefault="00E24345" w:rsidP="00E24345">
      <w:pPr>
        <w:pStyle w:val="Heading4"/>
        <w:rPr>
          <w:rFonts w:ascii="Georgia" w:hAnsi="Georgia"/>
          <w:i w:val="0"/>
          <w:iCs w:val="0"/>
          <w:color w:val="31849B" w:themeColor="accent5" w:themeShade="BF"/>
        </w:rPr>
      </w:pPr>
      <w:bookmarkStart w:id="73" w:name="_Toc119931108"/>
      <w:bookmarkStart w:id="74" w:name="_Toc129867778"/>
      <w:bookmarkStart w:id="75" w:name="_Toc129868961"/>
      <w:bookmarkStart w:id="76" w:name="_Toc210836215"/>
      <w:bookmarkEnd w:id="72"/>
      <w:bookmarkEnd w:id="73"/>
      <w:bookmarkEnd w:id="74"/>
      <w:bookmarkEnd w:id="75"/>
      <w:r w:rsidRPr="00E24345">
        <w:rPr>
          <w:rFonts w:ascii="Georgia" w:hAnsi="Georgia"/>
          <w:i w:val="0"/>
          <w:iCs w:val="0"/>
          <w:color w:val="31849B" w:themeColor="accent5" w:themeShade="BF"/>
        </w:rPr>
        <w:t xml:space="preserve">4.4.3 </w:t>
      </w:r>
      <w:r w:rsidR="00D9175D" w:rsidRPr="00E24345">
        <w:rPr>
          <w:rFonts w:ascii="Georgia" w:hAnsi="Georgia"/>
          <w:i w:val="0"/>
          <w:iCs w:val="0"/>
          <w:color w:val="31849B" w:themeColor="accent5" w:themeShade="BF"/>
        </w:rPr>
        <w:t>Session</w:t>
      </w:r>
      <w:r w:rsidR="00B42399" w:rsidRPr="00E24345">
        <w:rPr>
          <w:rFonts w:ascii="Georgia" w:hAnsi="Georgia"/>
          <w:i w:val="0"/>
          <w:iCs w:val="0"/>
          <w:color w:val="31849B" w:themeColor="accent5" w:themeShade="BF"/>
        </w:rPr>
        <w:t>s</w:t>
      </w:r>
      <w:bookmarkEnd w:id="76"/>
    </w:p>
    <w:p w14:paraId="63B5D030" w14:textId="25988ABB" w:rsidR="00D9175D" w:rsidRPr="00594993" w:rsidRDefault="00B42399" w:rsidP="007C5DF0">
      <w:pPr>
        <w:spacing w:after="240"/>
        <w:rPr>
          <w:szCs w:val="20"/>
        </w:rPr>
      </w:pPr>
      <w:proofErr w:type="gramStart"/>
      <w:r w:rsidRPr="00594993">
        <w:rPr>
          <w:b/>
          <w:szCs w:val="20"/>
        </w:rPr>
        <w:t>Sessions</w:t>
      </w:r>
      <w:proofErr w:type="gramEnd"/>
      <w:r w:rsidRPr="00594993">
        <w:rPr>
          <w:b/>
          <w:szCs w:val="20"/>
        </w:rPr>
        <w:t xml:space="preserve"> </w:t>
      </w:r>
      <w:r w:rsidRPr="00594993">
        <w:rPr>
          <w:szCs w:val="20"/>
        </w:rPr>
        <w:t xml:space="preserve">node contains </w:t>
      </w:r>
      <w:r w:rsidR="004909D1" w:rsidRPr="00594993">
        <w:rPr>
          <w:szCs w:val="20"/>
        </w:rPr>
        <w:t>one</w:t>
      </w:r>
      <w:r w:rsidRPr="00594993">
        <w:rPr>
          <w:szCs w:val="20"/>
        </w:rPr>
        <w:t xml:space="preserve"> or more </w:t>
      </w:r>
      <w:r w:rsidR="00DC29EB">
        <w:rPr>
          <w:b/>
          <w:szCs w:val="20"/>
        </w:rPr>
        <w:t>Session</w:t>
      </w:r>
      <w:r w:rsidR="0087401E" w:rsidRPr="00594993">
        <w:rPr>
          <w:szCs w:val="20"/>
        </w:rPr>
        <w:t xml:space="preserve"> </w:t>
      </w:r>
      <w:r w:rsidRPr="00594993">
        <w:rPr>
          <w:szCs w:val="20"/>
        </w:rPr>
        <w:t xml:space="preserve">nodes. Each </w:t>
      </w:r>
      <w:r w:rsidR="00DC29EB">
        <w:rPr>
          <w:b/>
          <w:szCs w:val="20"/>
        </w:rPr>
        <w:t>Session</w:t>
      </w:r>
      <w:r w:rsidR="0087401E" w:rsidRPr="00594993">
        <w:rPr>
          <w:szCs w:val="20"/>
        </w:rPr>
        <w:t xml:space="preserve"> </w:t>
      </w:r>
      <w:r w:rsidRPr="00594993">
        <w:rPr>
          <w:szCs w:val="20"/>
        </w:rPr>
        <w:t>node represents a session that needs to be added or updated</w:t>
      </w:r>
      <w:r w:rsidR="00426150" w:rsidRPr="00594993">
        <w:rPr>
          <w:szCs w:val="20"/>
        </w:rPr>
        <w:t>.</w:t>
      </w:r>
    </w:p>
    <w:p w14:paraId="63B5D031" w14:textId="11AAFB85" w:rsidR="0067654E" w:rsidRPr="00E24345" w:rsidRDefault="00E24345" w:rsidP="00E24345">
      <w:pPr>
        <w:pStyle w:val="Heading5"/>
        <w:rPr>
          <w:i/>
          <w:color w:val="000000" w:themeColor="text1"/>
        </w:rPr>
      </w:pPr>
      <w:bookmarkStart w:id="77" w:name="_Toc210836216"/>
      <w:r w:rsidRPr="00E24345">
        <w:rPr>
          <w:color w:val="000000" w:themeColor="text1"/>
        </w:rPr>
        <w:t xml:space="preserve">4.4.3.1 </w:t>
      </w:r>
      <w:r w:rsidR="0067654E" w:rsidRPr="00E24345">
        <w:rPr>
          <w:color w:val="000000" w:themeColor="text1"/>
        </w:rPr>
        <w:t xml:space="preserve">Session </w:t>
      </w:r>
      <w:r w:rsidR="0087401E" w:rsidRPr="00E24345">
        <w:rPr>
          <w:color w:val="000000" w:themeColor="text1"/>
        </w:rPr>
        <w:t>node</w:t>
      </w:r>
      <w:bookmarkEnd w:id="77"/>
    </w:p>
    <w:p w14:paraId="63B5D032" w14:textId="4D4E32CB" w:rsidR="00D9175D" w:rsidRPr="00594993" w:rsidRDefault="00D9175D" w:rsidP="007C5DF0">
      <w:pPr>
        <w:spacing w:after="120"/>
        <w:rPr>
          <w:szCs w:val="20"/>
        </w:rPr>
      </w:pPr>
      <w:r w:rsidRPr="00594993">
        <w:rPr>
          <w:szCs w:val="20"/>
        </w:rPr>
        <w:t xml:space="preserve">Elements within each </w:t>
      </w:r>
      <w:r w:rsidR="00DC29EB">
        <w:rPr>
          <w:b/>
          <w:szCs w:val="20"/>
        </w:rPr>
        <w:t>S</w:t>
      </w:r>
      <w:r w:rsidR="0087401E" w:rsidRPr="00594993">
        <w:rPr>
          <w:b/>
          <w:szCs w:val="20"/>
        </w:rPr>
        <w:t xml:space="preserve">ession </w:t>
      </w:r>
      <w:r w:rsidR="0087401E" w:rsidRPr="001417E6">
        <w:rPr>
          <w:szCs w:val="20"/>
        </w:rPr>
        <w:t>n</w:t>
      </w:r>
      <w:r w:rsidRPr="00594993">
        <w:rPr>
          <w:szCs w:val="20"/>
        </w:rPr>
        <w:t>ode</w:t>
      </w:r>
      <w:r w:rsidR="00426150" w:rsidRPr="00594993">
        <w:rPr>
          <w:szCs w:val="20"/>
        </w:rPr>
        <w:t>:</w:t>
      </w:r>
    </w:p>
    <w:tbl>
      <w:tblPr>
        <w:tblStyle w:val="TableGrid"/>
        <w:tblW w:w="9242" w:type="dxa"/>
        <w:tblLayout w:type="fixed"/>
        <w:tblLook w:val="01E0" w:firstRow="1" w:lastRow="1" w:firstColumn="1" w:lastColumn="1" w:noHBand="0" w:noVBand="0"/>
        <w:tblCaption w:val="Table for Session Node"/>
        <w:tblDescription w:val="This table describes the elements within each Session node including requirements for mandatory, conditional or optional, data type, length, format and comments for validation rules."/>
      </w:tblPr>
      <w:tblGrid>
        <w:gridCol w:w="2689"/>
        <w:gridCol w:w="1134"/>
        <w:gridCol w:w="992"/>
        <w:gridCol w:w="850"/>
        <w:gridCol w:w="1134"/>
        <w:gridCol w:w="2443"/>
      </w:tblGrid>
      <w:tr w:rsidR="00D9175D" w:rsidRPr="00B8114A" w14:paraId="63B5D039" w14:textId="77777777" w:rsidTr="007C5DF0">
        <w:trPr>
          <w:tblHeader/>
        </w:trPr>
        <w:tc>
          <w:tcPr>
            <w:tcW w:w="2689" w:type="dxa"/>
            <w:shd w:val="clear" w:color="auto" w:fill="03485B"/>
          </w:tcPr>
          <w:p w14:paraId="63B5D03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3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3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3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134" w:type="dxa"/>
            <w:shd w:val="clear" w:color="auto" w:fill="03485B"/>
          </w:tcPr>
          <w:p w14:paraId="63B5D03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43" w:type="dxa"/>
            <w:shd w:val="clear" w:color="auto" w:fill="03485B"/>
          </w:tcPr>
          <w:p w14:paraId="63B5D03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43" w14:textId="77777777" w:rsidTr="00136E8A">
        <w:tc>
          <w:tcPr>
            <w:tcW w:w="2689" w:type="dxa"/>
          </w:tcPr>
          <w:p w14:paraId="63B5D03A" w14:textId="77777777" w:rsidR="00D9175D" w:rsidRPr="00B8114A" w:rsidRDefault="00D9175D" w:rsidP="00594993">
            <w:pPr>
              <w:keepLines/>
              <w:spacing w:before="60" w:after="60"/>
              <w:rPr>
                <w:rFonts w:cs="Arial"/>
                <w:sz w:val="16"/>
                <w:szCs w:val="16"/>
              </w:rPr>
            </w:pPr>
            <w:proofErr w:type="spellStart"/>
            <w:r>
              <w:rPr>
                <w:rFonts w:cs="Arial"/>
                <w:sz w:val="16"/>
                <w:szCs w:val="16"/>
              </w:rPr>
              <w:t>SessionId</w:t>
            </w:r>
            <w:proofErr w:type="spellEnd"/>
            <w:r>
              <w:rPr>
                <w:rFonts w:cs="Arial"/>
                <w:sz w:val="16"/>
                <w:szCs w:val="16"/>
              </w:rPr>
              <w:t xml:space="preserve"> </w:t>
            </w:r>
          </w:p>
        </w:tc>
        <w:tc>
          <w:tcPr>
            <w:tcW w:w="1134" w:type="dxa"/>
          </w:tcPr>
          <w:p w14:paraId="63B5D03B" w14:textId="77777777" w:rsidR="00D9175D" w:rsidRPr="00B8114A" w:rsidRDefault="00D9175D" w:rsidP="00594993">
            <w:pPr>
              <w:keepLines/>
              <w:spacing w:before="60" w:after="60"/>
              <w:rPr>
                <w:rFonts w:cs="Arial"/>
                <w:sz w:val="16"/>
                <w:szCs w:val="16"/>
              </w:rPr>
            </w:pPr>
            <w:r w:rsidRPr="00B8114A">
              <w:rPr>
                <w:rFonts w:cs="Arial"/>
                <w:sz w:val="16"/>
                <w:szCs w:val="16"/>
              </w:rPr>
              <w:t>Mandatory</w:t>
            </w:r>
          </w:p>
        </w:tc>
        <w:tc>
          <w:tcPr>
            <w:tcW w:w="992" w:type="dxa"/>
          </w:tcPr>
          <w:p w14:paraId="63B5D03C" w14:textId="77777777" w:rsidR="00D9175D" w:rsidRPr="00B8114A" w:rsidRDefault="00D9175D" w:rsidP="00594993">
            <w:pPr>
              <w:keepLines/>
              <w:spacing w:before="60" w:after="60"/>
              <w:rPr>
                <w:rFonts w:cs="Arial"/>
                <w:sz w:val="16"/>
                <w:szCs w:val="16"/>
              </w:rPr>
            </w:pPr>
            <w:r>
              <w:rPr>
                <w:rFonts w:cs="Arial"/>
                <w:sz w:val="16"/>
                <w:szCs w:val="16"/>
              </w:rPr>
              <w:t>string</w:t>
            </w:r>
          </w:p>
        </w:tc>
        <w:tc>
          <w:tcPr>
            <w:tcW w:w="850" w:type="dxa"/>
          </w:tcPr>
          <w:p w14:paraId="63B5D03D" w14:textId="77777777" w:rsidR="00D9175D" w:rsidRPr="00B8114A" w:rsidRDefault="00236B1C" w:rsidP="00594993">
            <w:pPr>
              <w:keepLines/>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3E" w14:textId="6A783B28" w:rsidR="00D9175D"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3F" w14:textId="77777777" w:rsidR="00D9175D" w:rsidRDefault="00390544" w:rsidP="00594993">
            <w:pPr>
              <w:keepLines/>
              <w:tabs>
                <w:tab w:val="left" w:pos="284"/>
              </w:tabs>
              <w:spacing w:before="60" w:after="60"/>
              <w:rPr>
                <w:rFonts w:cs="Arial"/>
                <w:sz w:val="16"/>
                <w:szCs w:val="16"/>
              </w:rPr>
            </w:pPr>
            <w:r>
              <w:rPr>
                <w:rFonts w:cs="Arial"/>
                <w:sz w:val="16"/>
                <w:szCs w:val="16"/>
              </w:rPr>
              <w:t>Organisation’</w:t>
            </w:r>
            <w:r w:rsidR="00D9175D">
              <w:rPr>
                <w:rFonts w:cs="Arial"/>
                <w:sz w:val="16"/>
                <w:szCs w:val="16"/>
              </w:rPr>
              <w:t>s Session Id.</w:t>
            </w:r>
            <w:r w:rsidR="004910BB">
              <w:rPr>
                <w:rFonts w:cs="Arial"/>
                <w:sz w:val="16"/>
                <w:szCs w:val="16"/>
              </w:rPr>
              <w:t xml:space="preserve"> </w:t>
            </w:r>
            <w:r w:rsidR="00D9175D">
              <w:rPr>
                <w:rFonts w:cs="Arial"/>
                <w:sz w:val="16"/>
                <w:szCs w:val="16"/>
              </w:rPr>
              <w:t>This is unique for a particular case within the organisation.</w:t>
            </w:r>
          </w:p>
          <w:p w14:paraId="63B5D040" w14:textId="77777777" w:rsidR="006F7184" w:rsidRDefault="006F7184" w:rsidP="00594993">
            <w:pPr>
              <w:keepLines/>
              <w:tabs>
                <w:tab w:val="left" w:pos="284"/>
              </w:tabs>
              <w:spacing w:before="60" w:after="60"/>
              <w:rPr>
                <w:rFonts w:cs="Arial"/>
                <w:sz w:val="16"/>
                <w:szCs w:val="16"/>
              </w:rPr>
            </w:pPr>
            <w:proofErr w:type="spellStart"/>
            <w:r>
              <w:rPr>
                <w:rFonts w:cs="Arial"/>
                <w:sz w:val="16"/>
                <w:szCs w:val="16"/>
              </w:rPr>
              <w:t>SessionId</w:t>
            </w:r>
            <w:proofErr w:type="spellEnd"/>
            <w:r>
              <w:rPr>
                <w:rFonts w:cs="Arial"/>
                <w:sz w:val="16"/>
                <w:szCs w:val="16"/>
              </w:rPr>
              <w:t xml:space="preserve"> and </w:t>
            </w:r>
            <w:proofErr w:type="spellStart"/>
            <w:r>
              <w:rPr>
                <w:rFonts w:cs="Arial"/>
                <w:sz w:val="16"/>
                <w:szCs w:val="16"/>
              </w:rPr>
              <w:t>CaseId</w:t>
            </w:r>
            <w:proofErr w:type="spellEnd"/>
            <w:r>
              <w:rPr>
                <w:rFonts w:cs="Arial"/>
                <w:sz w:val="16"/>
                <w:szCs w:val="16"/>
              </w:rPr>
              <w:t xml:space="preserve"> compound must be unique within the upload file.</w:t>
            </w:r>
          </w:p>
          <w:p w14:paraId="63B5D042" w14:textId="2B3CC5CD" w:rsidR="00AF00BF" w:rsidRPr="00B8114A" w:rsidRDefault="00363EE4" w:rsidP="00594993">
            <w:pPr>
              <w:keepLines/>
              <w:tabs>
                <w:tab w:val="left" w:pos="284"/>
              </w:tabs>
              <w:spacing w:before="60" w:after="60"/>
              <w:rPr>
                <w:rFonts w:cs="Arial"/>
                <w:sz w:val="16"/>
                <w:szCs w:val="16"/>
              </w:rPr>
            </w:pPr>
            <w:r w:rsidRPr="00363EE4">
              <w:rPr>
                <w:rFonts w:cs="Arial"/>
                <w:sz w:val="16"/>
                <w:szCs w:val="16"/>
              </w:rPr>
              <w:t xml:space="preserve">A client’s name, part of a client’s name, or other identifiable information should not be used as a </w:t>
            </w:r>
            <w:r w:rsidR="0094373E">
              <w:rPr>
                <w:rFonts w:cs="Arial"/>
                <w:sz w:val="16"/>
                <w:szCs w:val="16"/>
              </w:rPr>
              <w:t>Session Id</w:t>
            </w:r>
            <w:r w:rsidRPr="00363EE4">
              <w:rPr>
                <w:rFonts w:cs="Arial"/>
                <w:sz w:val="16"/>
                <w:szCs w:val="16"/>
              </w:rPr>
              <w:t xml:space="preserve"> under any circumstances.</w:t>
            </w:r>
          </w:p>
        </w:tc>
      </w:tr>
      <w:tr w:rsidR="00D9175D" w:rsidRPr="00B8114A" w14:paraId="63B5D04B" w14:textId="77777777" w:rsidTr="00136E8A">
        <w:tc>
          <w:tcPr>
            <w:tcW w:w="2689" w:type="dxa"/>
          </w:tcPr>
          <w:p w14:paraId="63B5D044" w14:textId="77777777" w:rsidR="004370AA" w:rsidRPr="00B8114A" w:rsidRDefault="00D9175D" w:rsidP="006D14AB">
            <w:pPr>
              <w:spacing w:before="60" w:after="60"/>
              <w:rPr>
                <w:rFonts w:cs="Arial"/>
                <w:sz w:val="16"/>
                <w:szCs w:val="16"/>
              </w:rPr>
            </w:pPr>
            <w:proofErr w:type="spellStart"/>
            <w:r>
              <w:rPr>
                <w:rFonts w:cs="Arial"/>
                <w:sz w:val="16"/>
                <w:szCs w:val="16"/>
              </w:rPr>
              <w:t>CaseId</w:t>
            </w:r>
            <w:proofErr w:type="spellEnd"/>
          </w:p>
        </w:tc>
        <w:tc>
          <w:tcPr>
            <w:tcW w:w="1134" w:type="dxa"/>
          </w:tcPr>
          <w:p w14:paraId="63B5D045"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6"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47"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48" w14:textId="1C81A8C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4A" w14:textId="557D0185" w:rsidR="00136E8A" w:rsidRPr="00B8114A" w:rsidRDefault="00390544" w:rsidP="006D14AB">
            <w:pPr>
              <w:tabs>
                <w:tab w:val="left" w:pos="284"/>
              </w:tabs>
              <w:spacing w:before="60" w:after="60"/>
              <w:rPr>
                <w:rFonts w:cs="Arial"/>
                <w:sz w:val="16"/>
                <w:szCs w:val="16"/>
              </w:rPr>
            </w:pPr>
            <w:r>
              <w:rPr>
                <w:rFonts w:cs="Arial"/>
                <w:sz w:val="16"/>
                <w:szCs w:val="16"/>
              </w:rPr>
              <w:t>Organisation</w:t>
            </w:r>
            <w:r w:rsidR="00D9175D">
              <w:rPr>
                <w:rFonts w:cs="Arial"/>
                <w:sz w:val="16"/>
                <w:szCs w:val="16"/>
              </w:rPr>
              <w:t>’s Case Id.</w:t>
            </w:r>
          </w:p>
        </w:tc>
      </w:tr>
      <w:tr w:rsidR="00D9175D" w:rsidRPr="00B8114A" w14:paraId="63B5D053" w14:textId="77777777" w:rsidTr="00136E8A">
        <w:tc>
          <w:tcPr>
            <w:tcW w:w="2689" w:type="dxa"/>
          </w:tcPr>
          <w:p w14:paraId="63B5D04C" w14:textId="77777777" w:rsidR="00D9175D" w:rsidRPr="00B8114A" w:rsidRDefault="00D9175D" w:rsidP="006D14AB">
            <w:pPr>
              <w:spacing w:before="60" w:after="60"/>
              <w:rPr>
                <w:rFonts w:cs="Arial"/>
                <w:sz w:val="16"/>
                <w:szCs w:val="16"/>
              </w:rPr>
            </w:pPr>
            <w:proofErr w:type="spellStart"/>
            <w:r>
              <w:rPr>
                <w:rFonts w:cs="Arial"/>
                <w:sz w:val="16"/>
                <w:szCs w:val="16"/>
              </w:rPr>
              <w:t>SessionDate</w:t>
            </w:r>
            <w:proofErr w:type="spellEnd"/>
          </w:p>
        </w:tc>
        <w:tc>
          <w:tcPr>
            <w:tcW w:w="1134" w:type="dxa"/>
          </w:tcPr>
          <w:p w14:paraId="63B5D04D"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E" w14:textId="77777777" w:rsidR="00D9175D" w:rsidRPr="00B8114A" w:rsidRDefault="00BE6044" w:rsidP="006D14AB">
            <w:pPr>
              <w:spacing w:before="60" w:after="60"/>
              <w:rPr>
                <w:rFonts w:cs="Arial"/>
                <w:sz w:val="16"/>
                <w:szCs w:val="16"/>
              </w:rPr>
            </w:pPr>
            <w:r>
              <w:rPr>
                <w:rFonts w:cs="Arial"/>
                <w:sz w:val="16"/>
                <w:szCs w:val="16"/>
              </w:rPr>
              <w:t>d</w:t>
            </w:r>
            <w:r w:rsidR="00D9175D">
              <w:rPr>
                <w:rFonts w:cs="Arial"/>
                <w:sz w:val="16"/>
                <w:szCs w:val="16"/>
              </w:rPr>
              <w:t xml:space="preserve">ate </w:t>
            </w:r>
          </w:p>
        </w:tc>
        <w:tc>
          <w:tcPr>
            <w:tcW w:w="850" w:type="dxa"/>
          </w:tcPr>
          <w:p w14:paraId="63B5D04F" w14:textId="6129189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0" w14:textId="77777777" w:rsidR="00D9175D" w:rsidRDefault="00FC1D0A"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443" w:type="dxa"/>
          </w:tcPr>
          <w:p w14:paraId="63B5D052" w14:textId="00A1146D" w:rsidR="002178B0" w:rsidRPr="00B8114A" w:rsidRDefault="00A27149"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D9175D" w:rsidRPr="00B8114A" w14:paraId="63B5D05B" w14:textId="77777777" w:rsidTr="00136E8A">
        <w:tc>
          <w:tcPr>
            <w:tcW w:w="2689" w:type="dxa"/>
          </w:tcPr>
          <w:p w14:paraId="63B5D054" w14:textId="77777777" w:rsidR="00D9175D" w:rsidRPr="00B8114A" w:rsidRDefault="00D9175D" w:rsidP="006D14AB">
            <w:pPr>
              <w:spacing w:before="60" w:after="60"/>
              <w:rPr>
                <w:rFonts w:cs="Arial"/>
                <w:sz w:val="16"/>
                <w:szCs w:val="16"/>
              </w:rPr>
            </w:pPr>
            <w:proofErr w:type="spellStart"/>
            <w:r>
              <w:rPr>
                <w:rFonts w:cs="Arial"/>
                <w:sz w:val="16"/>
                <w:szCs w:val="16"/>
              </w:rPr>
              <w:t>ServiceTypeId</w:t>
            </w:r>
            <w:proofErr w:type="spellEnd"/>
          </w:p>
        </w:tc>
        <w:tc>
          <w:tcPr>
            <w:tcW w:w="1134" w:type="dxa"/>
          </w:tcPr>
          <w:p w14:paraId="63B5D055" w14:textId="77777777" w:rsidR="00D9175D" w:rsidRPr="00B8114A" w:rsidRDefault="00115B2F" w:rsidP="006D14AB">
            <w:pPr>
              <w:spacing w:before="60" w:after="60"/>
              <w:rPr>
                <w:rFonts w:cs="Arial"/>
                <w:sz w:val="16"/>
                <w:szCs w:val="16"/>
              </w:rPr>
            </w:pPr>
            <w:r w:rsidRPr="00B8114A">
              <w:rPr>
                <w:rFonts w:cs="Arial"/>
                <w:sz w:val="16"/>
                <w:szCs w:val="16"/>
              </w:rPr>
              <w:t>Mandatory</w:t>
            </w:r>
          </w:p>
        </w:tc>
        <w:tc>
          <w:tcPr>
            <w:tcW w:w="992" w:type="dxa"/>
          </w:tcPr>
          <w:p w14:paraId="63B5D056" w14:textId="77777777" w:rsidR="00D9175D" w:rsidRPr="00B8114A" w:rsidRDefault="00BE6044" w:rsidP="006D14AB">
            <w:pPr>
              <w:spacing w:before="60" w:after="60"/>
              <w:rPr>
                <w:rFonts w:cs="Arial"/>
                <w:sz w:val="16"/>
                <w:szCs w:val="16"/>
              </w:rPr>
            </w:pPr>
            <w:r>
              <w:rPr>
                <w:rFonts w:cs="Arial"/>
                <w:sz w:val="16"/>
                <w:szCs w:val="16"/>
              </w:rPr>
              <w:t>integer</w:t>
            </w:r>
          </w:p>
        </w:tc>
        <w:tc>
          <w:tcPr>
            <w:tcW w:w="850" w:type="dxa"/>
          </w:tcPr>
          <w:p w14:paraId="63B5D057" w14:textId="2C58DD6A"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8" w14:textId="0484257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5A" w14:textId="37B02010" w:rsidR="00A7654D" w:rsidRPr="00B8114A" w:rsidRDefault="00A45F95" w:rsidP="00094D53">
            <w:pPr>
              <w:tabs>
                <w:tab w:val="left" w:pos="284"/>
              </w:tabs>
              <w:spacing w:before="60" w:after="60"/>
              <w:rPr>
                <w:rFonts w:cs="Arial"/>
                <w:sz w:val="16"/>
                <w:szCs w:val="16"/>
              </w:rPr>
            </w:pPr>
            <w:r>
              <w:rPr>
                <w:rFonts w:cs="Arial"/>
                <w:sz w:val="16"/>
                <w:szCs w:val="16"/>
              </w:rPr>
              <w:t xml:space="preserve">Must be a </w:t>
            </w:r>
            <w:proofErr w:type="spellStart"/>
            <w:r>
              <w:rPr>
                <w:rFonts w:cs="Arial"/>
                <w:sz w:val="16"/>
                <w:szCs w:val="16"/>
              </w:rPr>
              <w:t>ServiceTypeId</w:t>
            </w:r>
            <w:proofErr w:type="spellEnd"/>
            <w:r>
              <w:rPr>
                <w:rFonts w:cs="Arial"/>
                <w:sz w:val="16"/>
                <w:szCs w:val="16"/>
              </w:rPr>
              <w:t xml:space="preserve"> from </w:t>
            </w:r>
            <w:r w:rsidR="00094D53">
              <w:rPr>
                <w:rFonts w:cs="Arial"/>
                <w:sz w:val="16"/>
                <w:szCs w:val="16"/>
              </w:rPr>
              <w:t>Organisation Activity and Outlet</w:t>
            </w:r>
            <w:r>
              <w:rPr>
                <w:rFonts w:cs="Arial"/>
                <w:sz w:val="16"/>
                <w:szCs w:val="16"/>
              </w:rPr>
              <w:t xml:space="preserve"> data file.</w:t>
            </w:r>
          </w:p>
        </w:tc>
      </w:tr>
      <w:tr w:rsidR="00D9175D" w:rsidRPr="00B8114A" w14:paraId="63B5D066" w14:textId="77777777" w:rsidTr="00136E8A">
        <w:tc>
          <w:tcPr>
            <w:tcW w:w="2689" w:type="dxa"/>
          </w:tcPr>
          <w:p w14:paraId="63B5D05C" w14:textId="77777777" w:rsidR="00D9175D" w:rsidRPr="00CC0D93" w:rsidRDefault="00D9175D" w:rsidP="006D14AB">
            <w:pPr>
              <w:spacing w:before="60" w:after="60"/>
              <w:rPr>
                <w:rFonts w:cs="Arial"/>
                <w:sz w:val="16"/>
                <w:szCs w:val="16"/>
              </w:rPr>
            </w:pPr>
            <w:proofErr w:type="spellStart"/>
            <w:r w:rsidRPr="00D71819">
              <w:rPr>
                <w:rFonts w:cs="Arial"/>
                <w:sz w:val="16"/>
                <w:szCs w:val="16"/>
              </w:rPr>
              <w:lastRenderedPageBreak/>
              <w:t>TotalNumberOfUnidentifiedClients</w:t>
            </w:r>
            <w:proofErr w:type="spellEnd"/>
          </w:p>
        </w:tc>
        <w:tc>
          <w:tcPr>
            <w:tcW w:w="1134" w:type="dxa"/>
          </w:tcPr>
          <w:p w14:paraId="63B5D05D" w14:textId="77777777" w:rsidR="00D9175D" w:rsidRDefault="0043439B" w:rsidP="006D14AB">
            <w:pPr>
              <w:spacing w:before="60" w:after="60"/>
              <w:rPr>
                <w:rFonts w:cs="Arial"/>
                <w:sz w:val="16"/>
                <w:szCs w:val="16"/>
              </w:rPr>
            </w:pPr>
            <w:r>
              <w:rPr>
                <w:rFonts w:cs="Arial"/>
                <w:sz w:val="16"/>
                <w:szCs w:val="16"/>
              </w:rPr>
              <w:t>Conditional</w:t>
            </w:r>
          </w:p>
        </w:tc>
        <w:tc>
          <w:tcPr>
            <w:tcW w:w="992" w:type="dxa"/>
          </w:tcPr>
          <w:p w14:paraId="63B5D05E" w14:textId="77777777" w:rsidR="00D9175D" w:rsidRDefault="00BE6044" w:rsidP="006D14AB">
            <w:pPr>
              <w:spacing w:before="60" w:after="60"/>
              <w:rPr>
                <w:rFonts w:cs="Arial"/>
                <w:sz w:val="16"/>
                <w:szCs w:val="16"/>
              </w:rPr>
            </w:pPr>
            <w:r>
              <w:rPr>
                <w:rFonts w:cs="Arial"/>
                <w:sz w:val="16"/>
                <w:szCs w:val="16"/>
              </w:rPr>
              <w:t>integer</w:t>
            </w:r>
          </w:p>
        </w:tc>
        <w:tc>
          <w:tcPr>
            <w:tcW w:w="850" w:type="dxa"/>
          </w:tcPr>
          <w:p w14:paraId="63B5D05F" w14:textId="645AACFE"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60" w14:textId="2086BE0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1"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3B5D062" w14:textId="06231AAE" w:rsidR="00D9175D"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r w:rsidR="00796DE6">
              <w:rPr>
                <w:rFonts w:cs="Arial"/>
                <w:sz w:val="16"/>
                <w:szCs w:val="16"/>
              </w:rPr>
              <w:t>.</w:t>
            </w:r>
          </w:p>
          <w:p w14:paraId="63B5D063" w14:textId="77777777" w:rsidR="004749E1" w:rsidRDefault="004749E1" w:rsidP="006D14AB">
            <w:pPr>
              <w:tabs>
                <w:tab w:val="left" w:pos="284"/>
              </w:tabs>
              <w:spacing w:before="60" w:after="60"/>
              <w:rPr>
                <w:rFonts w:cs="Arial"/>
                <w:sz w:val="16"/>
                <w:szCs w:val="16"/>
              </w:rPr>
            </w:pPr>
            <w:r>
              <w:rPr>
                <w:rFonts w:cs="Arial"/>
                <w:sz w:val="16"/>
                <w:szCs w:val="16"/>
              </w:rPr>
              <w:t>Optional according to Activity.</w:t>
            </w:r>
          </w:p>
          <w:p w14:paraId="63B5D065" w14:textId="7ACAC9FE" w:rsidR="002F23DE" w:rsidRDefault="00D9175D" w:rsidP="004749E1">
            <w:pPr>
              <w:tabs>
                <w:tab w:val="left" w:pos="284"/>
              </w:tabs>
              <w:spacing w:before="60" w:after="60"/>
              <w:rPr>
                <w:rFonts w:cs="Arial"/>
                <w:sz w:val="16"/>
                <w:szCs w:val="16"/>
              </w:rPr>
            </w:pPr>
            <w:r>
              <w:rPr>
                <w:rFonts w:cs="Arial"/>
                <w:sz w:val="16"/>
                <w:szCs w:val="16"/>
              </w:rPr>
              <w:t xml:space="preserve">If </w:t>
            </w:r>
            <w:r w:rsidR="004749E1">
              <w:rPr>
                <w:rFonts w:cs="Arial"/>
                <w:sz w:val="16"/>
                <w:szCs w:val="16"/>
              </w:rPr>
              <w:t xml:space="preserve">applicable for and activity and </w:t>
            </w:r>
            <w:r>
              <w:rPr>
                <w:rFonts w:cs="Arial"/>
                <w:sz w:val="16"/>
                <w:szCs w:val="16"/>
              </w:rPr>
              <w:t xml:space="preserve">no </w:t>
            </w:r>
            <w:proofErr w:type="spellStart"/>
            <w:r>
              <w:rPr>
                <w:rFonts w:cs="Arial"/>
                <w:sz w:val="16"/>
                <w:szCs w:val="16"/>
              </w:rPr>
              <w:t>SessionClients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should be greater than zero.</w:t>
            </w:r>
          </w:p>
        </w:tc>
      </w:tr>
      <w:tr w:rsidR="000B4235" w:rsidRPr="00B8114A" w14:paraId="63B5D06D" w14:textId="77777777" w:rsidTr="00136E8A">
        <w:tc>
          <w:tcPr>
            <w:tcW w:w="2689" w:type="dxa"/>
          </w:tcPr>
          <w:p w14:paraId="63B5D067" w14:textId="77777777" w:rsidR="000B4235" w:rsidRPr="00D71819" w:rsidRDefault="000B4235" w:rsidP="000B4235">
            <w:pPr>
              <w:spacing w:before="60" w:after="60"/>
              <w:rPr>
                <w:rFonts w:cs="Arial"/>
                <w:sz w:val="16"/>
                <w:szCs w:val="16"/>
              </w:rPr>
            </w:pPr>
            <w:proofErr w:type="spellStart"/>
            <w:r>
              <w:rPr>
                <w:rFonts w:cs="Arial"/>
                <w:sz w:val="16"/>
                <w:szCs w:val="16"/>
              </w:rPr>
              <w:t>FeesCharged</w:t>
            </w:r>
            <w:proofErr w:type="spellEnd"/>
          </w:p>
        </w:tc>
        <w:tc>
          <w:tcPr>
            <w:tcW w:w="1134" w:type="dxa"/>
          </w:tcPr>
          <w:p w14:paraId="63B5D068"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69" w14:textId="77777777" w:rsidR="000B4235" w:rsidRDefault="000B4235" w:rsidP="000B4235">
            <w:pPr>
              <w:spacing w:before="60" w:after="60"/>
              <w:rPr>
                <w:rFonts w:cs="Arial"/>
                <w:sz w:val="16"/>
                <w:szCs w:val="16"/>
              </w:rPr>
            </w:pPr>
            <w:r>
              <w:rPr>
                <w:rFonts w:cs="Arial"/>
                <w:sz w:val="16"/>
                <w:szCs w:val="16"/>
              </w:rPr>
              <w:t>decimal</w:t>
            </w:r>
          </w:p>
        </w:tc>
        <w:tc>
          <w:tcPr>
            <w:tcW w:w="850" w:type="dxa"/>
          </w:tcPr>
          <w:p w14:paraId="63B5D06A" w14:textId="3B52269B"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6B" w14:textId="359D5B0A"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C" w14:textId="77777777" w:rsidR="000B4235" w:rsidRDefault="000B4235" w:rsidP="000B4235">
            <w:pPr>
              <w:tabs>
                <w:tab w:val="left" w:pos="284"/>
              </w:tabs>
              <w:spacing w:before="60" w:after="60"/>
              <w:rPr>
                <w:rFonts w:cs="Arial"/>
                <w:sz w:val="16"/>
                <w:szCs w:val="16"/>
              </w:rPr>
            </w:pPr>
            <w:r w:rsidRPr="006B61D8">
              <w:rPr>
                <w:rFonts w:cs="Arial"/>
                <w:sz w:val="16"/>
                <w:szCs w:val="16"/>
              </w:rPr>
              <w:t xml:space="preserve">The amount of </w:t>
            </w:r>
            <w:proofErr w:type="spellStart"/>
            <w:r>
              <w:rPr>
                <w:rFonts w:cs="Arial"/>
                <w:sz w:val="16"/>
                <w:szCs w:val="16"/>
              </w:rPr>
              <w:t>FeesCharged</w:t>
            </w:r>
            <w:proofErr w:type="spellEnd"/>
            <w:r>
              <w:rPr>
                <w:rFonts w:cs="Arial"/>
                <w:sz w:val="16"/>
                <w:szCs w:val="16"/>
              </w:rPr>
              <w:t xml:space="preserve"> </w:t>
            </w:r>
            <w:r w:rsidRPr="006B61D8">
              <w:rPr>
                <w:rFonts w:cs="Arial"/>
                <w:sz w:val="16"/>
                <w:szCs w:val="16"/>
              </w:rPr>
              <w:t>by an organisation.</w:t>
            </w:r>
            <w:r>
              <w:rPr>
                <w:rFonts w:cs="Arial"/>
                <w:sz w:val="16"/>
                <w:szCs w:val="16"/>
              </w:rPr>
              <w:t xml:space="preserve"> Dependent upon the Activity Selected on Case. Details listed in table Appendix B.</w:t>
            </w:r>
          </w:p>
        </w:tc>
      </w:tr>
      <w:tr w:rsidR="000B4235" w:rsidRPr="00B8114A" w14:paraId="63B5D076" w14:textId="77777777" w:rsidTr="00136E8A">
        <w:tc>
          <w:tcPr>
            <w:tcW w:w="2689" w:type="dxa"/>
          </w:tcPr>
          <w:p w14:paraId="63B5D06E" w14:textId="77777777" w:rsidR="000B4235" w:rsidRDefault="000B4235" w:rsidP="000B4235">
            <w:pPr>
              <w:spacing w:before="60" w:after="60"/>
              <w:rPr>
                <w:rFonts w:cs="Arial"/>
                <w:sz w:val="16"/>
                <w:szCs w:val="16"/>
              </w:rPr>
            </w:pPr>
            <w:r w:rsidRPr="00670C5C">
              <w:rPr>
                <w:rFonts w:cs="Arial"/>
                <w:sz w:val="16"/>
                <w:szCs w:val="16"/>
              </w:rPr>
              <w:t>MoneyBusinessCommunityEducationWorkshopCode</w:t>
            </w:r>
          </w:p>
        </w:tc>
        <w:tc>
          <w:tcPr>
            <w:tcW w:w="1134" w:type="dxa"/>
          </w:tcPr>
          <w:p w14:paraId="63B5D06F"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70" w14:textId="77777777" w:rsidR="000B4235" w:rsidRDefault="000B4235" w:rsidP="000B4235">
            <w:pPr>
              <w:spacing w:before="60" w:after="60"/>
              <w:rPr>
                <w:rFonts w:cs="Arial"/>
                <w:sz w:val="16"/>
                <w:szCs w:val="16"/>
              </w:rPr>
            </w:pPr>
            <w:r>
              <w:rPr>
                <w:rFonts w:cs="Arial"/>
                <w:sz w:val="16"/>
                <w:szCs w:val="16"/>
              </w:rPr>
              <w:t>string</w:t>
            </w:r>
          </w:p>
        </w:tc>
        <w:tc>
          <w:tcPr>
            <w:tcW w:w="850" w:type="dxa"/>
          </w:tcPr>
          <w:p w14:paraId="63B5D071" w14:textId="69230263"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2" w14:textId="77834375"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3" w14:textId="77777777" w:rsidR="000B4235" w:rsidRPr="00670C5C" w:rsidRDefault="000B4235" w:rsidP="000B4235">
            <w:pPr>
              <w:tabs>
                <w:tab w:val="left" w:pos="284"/>
              </w:tabs>
              <w:spacing w:before="60" w:after="60"/>
              <w:rPr>
                <w:rFonts w:cs="Arial"/>
                <w:sz w:val="16"/>
                <w:szCs w:val="16"/>
              </w:rPr>
            </w:pPr>
            <w:r w:rsidRPr="00670C5C">
              <w:rPr>
                <w:rFonts w:cs="Arial"/>
                <w:sz w:val="16"/>
                <w:szCs w:val="16"/>
              </w:rPr>
              <w:t>D</w:t>
            </w:r>
            <w:r w:rsidR="00323C38">
              <w:rPr>
                <w:rFonts w:cs="Arial"/>
                <w:sz w:val="16"/>
                <w:szCs w:val="16"/>
              </w:rPr>
              <w:t>EX</w:t>
            </w:r>
            <w:r w:rsidRPr="00670C5C">
              <w:rPr>
                <w:rFonts w:cs="Arial"/>
                <w:sz w:val="16"/>
                <w:szCs w:val="16"/>
              </w:rPr>
              <w:t>’s Money Business Community Education Workshop Code</w:t>
            </w:r>
            <w:r w:rsidR="00AF00BF">
              <w:rPr>
                <w:rFonts w:cs="Arial"/>
                <w:sz w:val="16"/>
                <w:szCs w:val="16"/>
              </w:rPr>
              <w:t>.</w:t>
            </w:r>
          </w:p>
          <w:p w14:paraId="63B5D074" w14:textId="77777777" w:rsidR="00AC7676" w:rsidRDefault="00AF00BF" w:rsidP="000B4235">
            <w:pPr>
              <w:tabs>
                <w:tab w:val="left" w:pos="284"/>
              </w:tabs>
              <w:spacing w:before="60" w:after="60"/>
              <w:rPr>
                <w:rFonts w:cs="Arial"/>
                <w:sz w:val="16"/>
                <w:szCs w:val="16"/>
              </w:rPr>
            </w:pPr>
            <w:r>
              <w:rPr>
                <w:rFonts w:cs="Arial"/>
                <w:sz w:val="16"/>
                <w:szCs w:val="16"/>
              </w:rPr>
              <w:t>Dependent upon the Service Types table in Appendix C.</w:t>
            </w:r>
          </w:p>
          <w:p w14:paraId="63B5D075" w14:textId="77777777" w:rsidR="000B4235" w:rsidRPr="006B61D8" w:rsidRDefault="00AC7676" w:rsidP="000B4235">
            <w:pPr>
              <w:tabs>
                <w:tab w:val="left" w:pos="284"/>
              </w:tabs>
              <w:spacing w:before="60" w:after="60"/>
              <w:rPr>
                <w:rFonts w:cs="Arial"/>
                <w:sz w:val="16"/>
                <w:szCs w:val="16"/>
              </w:rPr>
            </w:pPr>
            <w:r>
              <w:rPr>
                <w:rFonts w:cs="Arial"/>
                <w:sz w:val="16"/>
                <w:szCs w:val="16"/>
              </w:rPr>
              <w:t>Code from Reference data file.</w:t>
            </w:r>
          </w:p>
        </w:tc>
      </w:tr>
      <w:tr w:rsidR="000B4235" w:rsidRPr="00B8114A" w14:paraId="63B5D07E" w14:textId="77777777" w:rsidTr="00136E8A">
        <w:tc>
          <w:tcPr>
            <w:tcW w:w="2689" w:type="dxa"/>
          </w:tcPr>
          <w:p w14:paraId="63B5D077" w14:textId="77777777" w:rsidR="000B4235" w:rsidRDefault="000B4235" w:rsidP="000B4235">
            <w:pPr>
              <w:spacing w:before="60" w:after="60"/>
              <w:rPr>
                <w:rFonts w:cs="Arial"/>
                <w:sz w:val="16"/>
                <w:szCs w:val="16"/>
              </w:rPr>
            </w:pPr>
            <w:proofErr w:type="spellStart"/>
            <w:r w:rsidRPr="00050974">
              <w:rPr>
                <w:rFonts w:cs="Arial"/>
                <w:sz w:val="16"/>
                <w:szCs w:val="16"/>
              </w:rPr>
              <w:t>InterpreterPresent</w:t>
            </w:r>
            <w:proofErr w:type="spellEnd"/>
          </w:p>
        </w:tc>
        <w:tc>
          <w:tcPr>
            <w:tcW w:w="1134" w:type="dxa"/>
          </w:tcPr>
          <w:p w14:paraId="63B5D078" w14:textId="77777777" w:rsidR="000B4235" w:rsidRDefault="000B4235" w:rsidP="000B4235">
            <w:pPr>
              <w:spacing w:before="60" w:after="60"/>
              <w:rPr>
                <w:rFonts w:cs="Arial"/>
                <w:sz w:val="16"/>
                <w:szCs w:val="16"/>
              </w:rPr>
            </w:pPr>
            <w:r>
              <w:rPr>
                <w:rFonts w:cs="Arial"/>
                <w:sz w:val="16"/>
                <w:szCs w:val="16"/>
              </w:rPr>
              <w:t>Optional</w:t>
            </w:r>
          </w:p>
        </w:tc>
        <w:tc>
          <w:tcPr>
            <w:tcW w:w="992" w:type="dxa"/>
          </w:tcPr>
          <w:p w14:paraId="63B5D079" w14:textId="77777777" w:rsidR="000B4235" w:rsidRDefault="000B4235" w:rsidP="000B4235">
            <w:pPr>
              <w:spacing w:before="60" w:after="60"/>
              <w:rPr>
                <w:rFonts w:cs="Arial"/>
                <w:sz w:val="16"/>
                <w:szCs w:val="16"/>
              </w:rPr>
            </w:pPr>
            <w:r>
              <w:rPr>
                <w:rFonts w:cs="Arial"/>
                <w:sz w:val="16"/>
                <w:szCs w:val="16"/>
              </w:rPr>
              <w:t>Boolean</w:t>
            </w:r>
          </w:p>
        </w:tc>
        <w:tc>
          <w:tcPr>
            <w:tcW w:w="850" w:type="dxa"/>
          </w:tcPr>
          <w:p w14:paraId="63B5D07A" w14:textId="6D72D875"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B" w14:textId="5B7DCF3F"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C" w14:textId="0657F3AA" w:rsidR="000B4235" w:rsidRDefault="000B4235" w:rsidP="000B423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p w14:paraId="63B5D07D" w14:textId="77777777" w:rsidR="000B4235" w:rsidRDefault="000B4235" w:rsidP="000B4235">
            <w:pPr>
              <w:tabs>
                <w:tab w:val="left" w:pos="284"/>
              </w:tabs>
              <w:spacing w:before="60" w:after="60"/>
              <w:rPr>
                <w:rFonts w:cs="Arial"/>
                <w:sz w:val="16"/>
                <w:szCs w:val="16"/>
              </w:rPr>
            </w:pPr>
            <w:r>
              <w:rPr>
                <w:rFonts w:cs="Arial"/>
                <w:sz w:val="16"/>
                <w:szCs w:val="16"/>
              </w:rPr>
              <w:t>Indicating whether interpreter was present in the session.</w:t>
            </w:r>
          </w:p>
        </w:tc>
      </w:tr>
      <w:tr w:rsidR="003B384B" w:rsidRPr="00B8114A" w14:paraId="3D4182CB" w14:textId="77777777" w:rsidTr="00136E8A">
        <w:tc>
          <w:tcPr>
            <w:tcW w:w="2689" w:type="dxa"/>
          </w:tcPr>
          <w:p w14:paraId="2E919E0A" w14:textId="154384AF" w:rsidR="003B384B" w:rsidRDefault="003B384B" w:rsidP="003B384B">
            <w:pPr>
              <w:spacing w:before="60" w:after="60"/>
              <w:rPr>
                <w:rFonts w:cs="Arial"/>
                <w:sz w:val="16"/>
                <w:szCs w:val="16"/>
              </w:rPr>
            </w:pPr>
            <w:proofErr w:type="spellStart"/>
            <w:r w:rsidRPr="0043439B">
              <w:rPr>
                <w:rFonts w:cs="Arial"/>
                <w:sz w:val="16"/>
                <w:szCs w:val="16"/>
              </w:rPr>
              <w:t>ServiceSettingCode</w:t>
            </w:r>
            <w:proofErr w:type="spellEnd"/>
          </w:p>
        </w:tc>
        <w:tc>
          <w:tcPr>
            <w:tcW w:w="1134" w:type="dxa"/>
          </w:tcPr>
          <w:p w14:paraId="2368B79B" w14:textId="5A45E65E" w:rsidR="003B384B" w:rsidRDefault="003B384B" w:rsidP="003B384B">
            <w:pPr>
              <w:spacing w:before="60" w:after="60"/>
              <w:rPr>
                <w:rFonts w:cs="Arial"/>
                <w:sz w:val="16"/>
                <w:szCs w:val="16"/>
              </w:rPr>
            </w:pPr>
            <w:r>
              <w:rPr>
                <w:rFonts w:cs="Arial"/>
                <w:sz w:val="16"/>
                <w:szCs w:val="16"/>
              </w:rPr>
              <w:t>Optional</w:t>
            </w:r>
          </w:p>
        </w:tc>
        <w:tc>
          <w:tcPr>
            <w:tcW w:w="992" w:type="dxa"/>
          </w:tcPr>
          <w:p w14:paraId="03588436" w14:textId="46A39836" w:rsidR="003B384B" w:rsidRDefault="003B384B" w:rsidP="003B384B">
            <w:pPr>
              <w:spacing w:before="60" w:after="60"/>
              <w:rPr>
                <w:rFonts w:cs="Arial"/>
                <w:sz w:val="16"/>
                <w:szCs w:val="16"/>
              </w:rPr>
            </w:pPr>
            <w:r>
              <w:rPr>
                <w:rFonts w:cs="Arial"/>
                <w:sz w:val="16"/>
                <w:szCs w:val="16"/>
              </w:rPr>
              <w:t>string</w:t>
            </w:r>
          </w:p>
        </w:tc>
        <w:tc>
          <w:tcPr>
            <w:tcW w:w="850" w:type="dxa"/>
          </w:tcPr>
          <w:p w14:paraId="75D4C95B" w14:textId="0D133752" w:rsidR="003B384B" w:rsidRPr="00AD7DC6" w:rsidRDefault="003B384B" w:rsidP="003B384B">
            <w:pPr>
              <w:spacing w:before="60" w:after="60"/>
              <w:rPr>
                <w:rFonts w:cs="Arial"/>
                <w:color w:val="757575"/>
                <w:sz w:val="16"/>
                <w:szCs w:val="16"/>
              </w:rPr>
            </w:pPr>
            <w:r w:rsidRPr="000322CA">
              <w:rPr>
                <w:rFonts w:cs="Arial"/>
                <w:color w:val="FFFFFF" w:themeColor="background1"/>
                <w:sz w:val="16"/>
                <w:szCs w:val="16"/>
              </w:rPr>
              <w:t>-</w:t>
            </w:r>
          </w:p>
        </w:tc>
        <w:tc>
          <w:tcPr>
            <w:tcW w:w="1134" w:type="dxa"/>
          </w:tcPr>
          <w:p w14:paraId="7F3D9BAB" w14:textId="353E0740" w:rsidR="003B384B" w:rsidRPr="00AD7DC6" w:rsidRDefault="003B384B" w:rsidP="003B384B">
            <w:pPr>
              <w:tabs>
                <w:tab w:val="left" w:pos="284"/>
              </w:tabs>
              <w:spacing w:before="60" w:after="60"/>
              <w:rPr>
                <w:rFonts w:cs="Arial"/>
                <w:color w:val="757575"/>
                <w:sz w:val="16"/>
                <w:szCs w:val="16"/>
              </w:rPr>
            </w:pPr>
            <w:r w:rsidRPr="000322CA">
              <w:rPr>
                <w:rFonts w:cs="Arial"/>
                <w:color w:val="FFFFFF" w:themeColor="background1"/>
                <w:sz w:val="16"/>
                <w:szCs w:val="16"/>
              </w:rPr>
              <w:t>-</w:t>
            </w:r>
          </w:p>
        </w:tc>
        <w:tc>
          <w:tcPr>
            <w:tcW w:w="2443" w:type="dxa"/>
          </w:tcPr>
          <w:p w14:paraId="27A90083" w14:textId="77777777" w:rsidR="003B384B" w:rsidRDefault="003B384B" w:rsidP="003B384B">
            <w:pPr>
              <w:tabs>
                <w:tab w:val="left" w:pos="284"/>
              </w:tabs>
              <w:spacing w:before="60" w:after="60"/>
              <w:rPr>
                <w:rFonts w:cs="Arial"/>
                <w:sz w:val="16"/>
                <w:szCs w:val="16"/>
              </w:rPr>
            </w:pPr>
            <w:r>
              <w:rPr>
                <w:rFonts w:cs="Arial"/>
                <w:sz w:val="16"/>
                <w:szCs w:val="16"/>
              </w:rPr>
              <w:t>Code from Reference data file.</w:t>
            </w:r>
          </w:p>
          <w:p w14:paraId="7989F9CF" w14:textId="77777777" w:rsidR="003B384B" w:rsidRDefault="003B384B" w:rsidP="003B384B">
            <w:pPr>
              <w:keepNext/>
              <w:keepLines/>
              <w:tabs>
                <w:tab w:val="left" w:pos="284"/>
              </w:tabs>
              <w:spacing w:before="60" w:after="60"/>
              <w:rPr>
                <w:rFonts w:cs="Arial"/>
                <w:sz w:val="16"/>
                <w:szCs w:val="16"/>
              </w:rPr>
            </w:pPr>
          </w:p>
        </w:tc>
      </w:tr>
      <w:tr w:rsidR="003B384B" w:rsidRPr="00B8114A" w14:paraId="43D71FF0" w14:textId="77777777" w:rsidTr="00136E8A">
        <w:tc>
          <w:tcPr>
            <w:tcW w:w="2689" w:type="dxa"/>
          </w:tcPr>
          <w:p w14:paraId="47B4CEC1" w14:textId="2EF1226A" w:rsidR="003B384B" w:rsidRPr="0043439B" w:rsidRDefault="003B384B" w:rsidP="003B384B">
            <w:pPr>
              <w:spacing w:before="60" w:after="60"/>
              <w:rPr>
                <w:rFonts w:cs="Arial"/>
                <w:sz w:val="16"/>
                <w:szCs w:val="16"/>
              </w:rPr>
            </w:pPr>
            <w:proofErr w:type="spellStart"/>
            <w:r>
              <w:rPr>
                <w:rFonts w:cs="Arial"/>
                <w:sz w:val="16"/>
                <w:szCs w:val="16"/>
              </w:rPr>
              <w:t>SessionClients</w:t>
            </w:r>
            <w:proofErr w:type="spellEnd"/>
          </w:p>
        </w:tc>
        <w:tc>
          <w:tcPr>
            <w:tcW w:w="1134" w:type="dxa"/>
          </w:tcPr>
          <w:p w14:paraId="7E6CACF6" w14:textId="73C20962" w:rsidR="003B384B" w:rsidRDefault="003B384B" w:rsidP="003B384B">
            <w:pPr>
              <w:spacing w:before="60" w:after="60"/>
              <w:rPr>
                <w:rFonts w:cs="Arial"/>
                <w:sz w:val="16"/>
                <w:szCs w:val="16"/>
              </w:rPr>
            </w:pPr>
            <w:r>
              <w:rPr>
                <w:rFonts w:cs="Arial"/>
                <w:sz w:val="16"/>
                <w:szCs w:val="16"/>
              </w:rPr>
              <w:t>Optional</w:t>
            </w:r>
          </w:p>
        </w:tc>
        <w:tc>
          <w:tcPr>
            <w:tcW w:w="992" w:type="dxa"/>
          </w:tcPr>
          <w:p w14:paraId="2A344AF6" w14:textId="75EEDC60" w:rsidR="003B384B" w:rsidRDefault="003B384B" w:rsidP="003B384B">
            <w:pPr>
              <w:spacing w:before="60" w:after="60"/>
              <w:rPr>
                <w:rFonts w:cs="Arial"/>
                <w:sz w:val="16"/>
                <w:szCs w:val="16"/>
              </w:rPr>
            </w:pPr>
            <w:r>
              <w:rPr>
                <w:rFonts w:cs="Arial"/>
                <w:sz w:val="16"/>
                <w:szCs w:val="16"/>
              </w:rPr>
              <w:t>XML</w:t>
            </w:r>
          </w:p>
        </w:tc>
        <w:tc>
          <w:tcPr>
            <w:tcW w:w="850" w:type="dxa"/>
          </w:tcPr>
          <w:p w14:paraId="332C80EE" w14:textId="67893EBE"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4D5B01D4" w14:textId="1738E035"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7BFE1B48" w14:textId="77777777" w:rsidR="003B384B" w:rsidRDefault="003B384B" w:rsidP="003B384B">
            <w:pPr>
              <w:tabs>
                <w:tab w:val="left" w:pos="284"/>
              </w:tabs>
              <w:spacing w:before="60" w:after="60"/>
              <w:rPr>
                <w:rFonts w:cs="Arial"/>
                <w:sz w:val="16"/>
                <w:szCs w:val="16"/>
              </w:rPr>
            </w:pPr>
            <w:r>
              <w:rPr>
                <w:rFonts w:cs="Arial"/>
                <w:sz w:val="16"/>
                <w:szCs w:val="16"/>
              </w:rPr>
              <w:t xml:space="preserve">This will contain list of </w:t>
            </w:r>
            <w:proofErr w:type="spellStart"/>
            <w:r>
              <w:rPr>
                <w:rFonts w:cs="Arial"/>
                <w:sz w:val="16"/>
                <w:szCs w:val="16"/>
              </w:rPr>
              <w:t>SessionClient</w:t>
            </w:r>
            <w:proofErr w:type="spellEnd"/>
            <w:r>
              <w:rPr>
                <w:rFonts w:cs="Arial"/>
                <w:sz w:val="16"/>
                <w:szCs w:val="16"/>
              </w:rPr>
              <w:t xml:space="preserve"> child nodes.</w:t>
            </w:r>
          </w:p>
          <w:p w14:paraId="5E6984AD" w14:textId="77777777" w:rsidR="003B384B" w:rsidRDefault="003B384B" w:rsidP="003B384B">
            <w:pPr>
              <w:tabs>
                <w:tab w:val="left" w:pos="284"/>
              </w:tabs>
              <w:spacing w:before="60" w:after="60"/>
              <w:rPr>
                <w:rFonts w:cs="Arial"/>
                <w:sz w:val="16"/>
                <w:szCs w:val="16"/>
              </w:rPr>
            </w:pPr>
            <w:r>
              <w:rPr>
                <w:rFonts w:cs="Arial"/>
                <w:sz w:val="16"/>
                <w:szCs w:val="16"/>
              </w:rPr>
              <w:t>This child will contain details of clients associated with the case and session.</w:t>
            </w:r>
          </w:p>
          <w:p w14:paraId="3761F3EA" w14:textId="1113D3DE" w:rsidR="003B384B" w:rsidRDefault="003B384B" w:rsidP="003B384B">
            <w:pPr>
              <w:tabs>
                <w:tab w:val="left" w:pos="284"/>
              </w:tabs>
              <w:spacing w:before="60" w:after="60"/>
              <w:rPr>
                <w:rFonts w:cs="Arial"/>
                <w:sz w:val="16"/>
                <w:szCs w:val="16"/>
              </w:rPr>
            </w:pPr>
            <w:r>
              <w:rPr>
                <w:rFonts w:cs="Arial"/>
                <w:sz w:val="16"/>
                <w:szCs w:val="16"/>
              </w:rPr>
              <w:t xml:space="preserve">If no </w:t>
            </w:r>
            <w:proofErr w:type="spellStart"/>
            <w:r>
              <w:rPr>
                <w:rFonts w:cs="Arial"/>
                <w:sz w:val="16"/>
                <w:szCs w:val="16"/>
              </w:rPr>
              <w:t>SessionClients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should be greater than zero.</w:t>
            </w:r>
          </w:p>
        </w:tc>
      </w:tr>
      <w:tr w:rsidR="003B384B" w:rsidRPr="00B8114A" w14:paraId="6D2D3221" w14:textId="77777777" w:rsidTr="00136E8A">
        <w:tc>
          <w:tcPr>
            <w:tcW w:w="2689" w:type="dxa"/>
          </w:tcPr>
          <w:p w14:paraId="63BDC401" w14:textId="79E8FE07" w:rsidR="003B384B" w:rsidRDefault="003B384B" w:rsidP="003B384B">
            <w:pPr>
              <w:spacing w:before="60" w:after="60"/>
              <w:rPr>
                <w:rFonts w:cs="Arial"/>
                <w:sz w:val="16"/>
                <w:szCs w:val="16"/>
              </w:rPr>
            </w:pPr>
            <w:proofErr w:type="spellStart"/>
            <w:r w:rsidRPr="008E5078">
              <w:rPr>
                <w:rFonts w:cs="Arial"/>
                <w:sz w:val="16"/>
                <w:szCs w:val="16"/>
              </w:rPr>
              <w:t>TimeMinutes</w:t>
            </w:r>
            <w:proofErr w:type="spellEnd"/>
          </w:p>
        </w:tc>
        <w:tc>
          <w:tcPr>
            <w:tcW w:w="1134" w:type="dxa"/>
          </w:tcPr>
          <w:p w14:paraId="02154930" w14:textId="7A6659A3" w:rsidR="003B384B" w:rsidRDefault="003B384B" w:rsidP="003B384B">
            <w:pPr>
              <w:spacing w:before="60" w:after="60"/>
              <w:rPr>
                <w:rFonts w:cs="Arial"/>
                <w:sz w:val="16"/>
                <w:szCs w:val="16"/>
              </w:rPr>
            </w:pPr>
            <w:r>
              <w:rPr>
                <w:rFonts w:cs="Arial"/>
                <w:sz w:val="16"/>
                <w:szCs w:val="16"/>
              </w:rPr>
              <w:t>Conditional</w:t>
            </w:r>
          </w:p>
        </w:tc>
        <w:tc>
          <w:tcPr>
            <w:tcW w:w="992" w:type="dxa"/>
          </w:tcPr>
          <w:p w14:paraId="05A55C5B" w14:textId="4389AF3C" w:rsidR="003B384B" w:rsidRDefault="003B384B" w:rsidP="003B384B">
            <w:pPr>
              <w:spacing w:before="60" w:after="60"/>
              <w:rPr>
                <w:rFonts w:cs="Arial"/>
                <w:sz w:val="16"/>
                <w:szCs w:val="16"/>
              </w:rPr>
            </w:pPr>
            <w:r>
              <w:rPr>
                <w:rFonts w:cs="Arial"/>
                <w:sz w:val="16"/>
                <w:szCs w:val="16"/>
              </w:rPr>
              <w:t>integer</w:t>
            </w:r>
          </w:p>
        </w:tc>
        <w:tc>
          <w:tcPr>
            <w:tcW w:w="850" w:type="dxa"/>
          </w:tcPr>
          <w:p w14:paraId="33D4BF17" w14:textId="141475BA"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03B3B063" w14:textId="6FF52DBE"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2BE8D5AD" w14:textId="77777777" w:rsidR="003B384B" w:rsidRDefault="003B384B" w:rsidP="003B384B">
            <w:pPr>
              <w:tabs>
                <w:tab w:val="left" w:pos="284"/>
              </w:tabs>
              <w:spacing w:before="60" w:after="60"/>
              <w:rPr>
                <w:rFonts w:cs="Arial"/>
                <w:sz w:val="16"/>
                <w:szCs w:val="16"/>
              </w:rPr>
            </w:pPr>
            <w:r w:rsidRPr="006B61D8">
              <w:rPr>
                <w:rFonts w:cs="Arial"/>
                <w:sz w:val="16"/>
                <w:szCs w:val="16"/>
              </w:rPr>
              <w:t>The amount of assistance provided by an organisation, measured in quantitative time detail in minutes unit.</w:t>
            </w:r>
            <w:r>
              <w:rPr>
                <w:rFonts w:cs="Arial"/>
                <w:sz w:val="16"/>
                <w:szCs w:val="16"/>
              </w:rPr>
              <w:t xml:space="preserve"> </w:t>
            </w:r>
          </w:p>
          <w:p w14:paraId="1F8284CB" w14:textId="1E5A06DF" w:rsidR="003B384B" w:rsidRDefault="003B384B" w:rsidP="003B384B">
            <w:pPr>
              <w:tabs>
                <w:tab w:val="left" w:pos="284"/>
              </w:tabs>
              <w:spacing w:before="60" w:after="60"/>
              <w:rPr>
                <w:rFonts w:cs="Arial"/>
                <w:sz w:val="16"/>
                <w:szCs w:val="16"/>
              </w:rPr>
            </w:pPr>
            <w:r>
              <w:rPr>
                <w:rFonts w:cs="Arial"/>
                <w:sz w:val="16"/>
                <w:szCs w:val="16"/>
              </w:rPr>
              <w:t>Dependent upon the Service Types table in Appendix C.</w:t>
            </w:r>
          </w:p>
        </w:tc>
      </w:tr>
      <w:tr w:rsidR="003B384B" w:rsidRPr="00B8114A" w14:paraId="5E082B56" w14:textId="77777777" w:rsidTr="00136E8A">
        <w:tc>
          <w:tcPr>
            <w:tcW w:w="2689" w:type="dxa"/>
          </w:tcPr>
          <w:p w14:paraId="4B63B9E5" w14:textId="7A73751B" w:rsidR="003B384B" w:rsidRPr="008E5078" w:rsidRDefault="003B384B" w:rsidP="003B384B">
            <w:pPr>
              <w:spacing w:before="60" w:after="60"/>
              <w:rPr>
                <w:rFonts w:cs="Arial"/>
                <w:sz w:val="16"/>
                <w:szCs w:val="16"/>
              </w:rPr>
            </w:pPr>
            <w:proofErr w:type="spellStart"/>
            <w:r w:rsidRPr="008E5078">
              <w:rPr>
                <w:rFonts w:cs="Arial"/>
                <w:sz w:val="16"/>
                <w:szCs w:val="16"/>
              </w:rPr>
              <w:t>TotalCost</w:t>
            </w:r>
            <w:proofErr w:type="spellEnd"/>
          </w:p>
        </w:tc>
        <w:tc>
          <w:tcPr>
            <w:tcW w:w="1134" w:type="dxa"/>
          </w:tcPr>
          <w:p w14:paraId="4BDF5192" w14:textId="3A60781B" w:rsidR="003B384B" w:rsidRDefault="003B384B" w:rsidP="003B384B">
            <w:pPr>
              <w:spacing w:before="60" w:after="60"/>
              <w:rPr>
                <w:rFonts w:cs="Arial"/>
                <w:sz w:val="16"/>
                <w:szCs w:val="16"/>
              </w:rPr>
            </w:pPr>
            <w:r>
              <w:rPr>
                <w:rFonts w:cs="Arial"/>
                <w:sz w:val="16"/>
                <w:szCs w:val="16"/>
              </w:rPr>
              <w:t>Conditional</w:t>
            </w:r>
          </w:p>
        </w:tc>
        <w:tc>
          <w:tcPr>
            <w:tcW w:w="992" w:type="dxa"/>
          </w:tcPr>
          <w:p w14:paraId="51491D8A" w14:textId="21EC81D9" w:rsidR="003B384B" w:rsidRDefault="003B384B" w:rsidP="003B384B">
            <w:pPr>
              <w:spacing w:before="60" w:after="60"/>
              <w:rPr>
                <w:rFonts w:cs="Arial"/>
                <w:sz w:val="16"/>
                <w:szCs w:val="16"/>
              </w:rPr>
            </w:pPr>
            <w:r>
              <w:rPr>
                <w:rFonts w:cs="Arial"/>
                <w:sz w:val="16"/>
                <w:szCs w:val="16"/>
              </w:rPr>
              <w:t>integer</w:t>
            </w:r>
          </w:p>
        </w:tc>
        <w:tc>
          <w:tcPr>
            <w:tcW w:w="850" w:type="dxa"/>
          </w:tcPr>
          <w:p w14:paraId="7CFF0641" w14:textId="093E13BD"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5E9FE49F" w14:textId="2D87EC17"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5278EB32" w14:textId="77777777" w:rsidR="003B384B" w:rsidRDefault="003B384B" w:rsidP="003B384B">
            <w:pPr>
              <w:tabs>
                <w:tab w:val="left" w:pos="284"/>
              </w:tabs>
              <w:spacing w:before="60" w:after="60"/>
              <w:rPr>
                <w:rFonts w:cs="Arial"/>
                <w:sz w:val="16"/>
                <w:szCs w:val="16"/>
              </w:rPr>
            </w:pPr>
            <w:r w:rsidRPr="006B61D8">
              <w:rPr>
                <w:rFonts w:cs="Arial"/>
                <w:sz w:val="16"/>
                <w:szCs w:val="16"/>
              </w:rPr>
              <w:t>The amount of assistance provided by an organisation, measured in quantitative currency detail.</w:t>
            </w:r>
            <w:r>
              <w:rPr>
                <w:rFonts w:cs="Arial"/>
                <w:sz w:val="16"/>
                <w:szCs w:val="16"/>
              </w:rPr>
              <w:t xml:space="preserve"> </w:t>
            </w:r>
          </w:p>
          <w:p w14:paraId="37128F17" w14:textId="03E3C9E4" w:rsidR="003B384B" w:rsidRPr="006B61D8" w:rsidRDefault="003B384B" w:rsidP="003B384B">
            <w:pPr>
              <w:tabs>
                <w:tab w:val="left" w:pos="284"/>
              </w:tabs>
              <w:spacing w:before="60" w:after="60"/>
              <w:rPr>
                <w:rFonts w:cs="Arial"/>
                <w:sz w:val="16"/>
                <w:szCs w:val="16"/>
              </w:rPr>
            </w:pPr>
            <w:r>
              <w:rPr>
                <w:rFonts w:cs="Arial"/>
                <w:sz w:val="16"/>
                <w:szCs w:val="16"/>
              </w:rPr>
              <w:t>Dependent upon the Service Types table in Appendix C.</w:t>
            </w:r>
          </w:p>
        </w:tc>
      </w:tr>
      <w:tr w:rsidR="003B384B" w:rsidRPr="00B8114A" w14:paraId="0F466FAA" w14:textId="77777777" w:rsidTr="00136E8A">
        <w:tc>
          <w:tcPr>
            <w:tcW w:w="2689" w:type="dxa"/>
          </w:tcPr>
          <w:p w14:paraId="6C4F01DE" w14:textId="1C367BF7" w:rsidR="003B384B" w:rsidRPr="008E5078" w:rsidRDefault="003B384B" w:rsidP="003B384B">
            <w:pPr>
              <w:spacing w:before="60" w:after="60"/>
              <w:rPr>
                <w:rFonts w:cs="Arial"/>
                <w:sz w:val="16"/>
                <w:szCs w:val="16"/>
              </w:rPr>
            </w:pPr>
            <w:r w:rsidRPr="008E5078">
              <w:rPr>
                <w:rFonts w:cs="Arial"/>
                <w:sz w:val="16"/>
                <w:szCs w:val="16"/>
              </w:rPr>
              <w:t>Quantity</w:t>
            </w:r>
          </w:p>
        </w:tc>
        <w:tc>
          <w:tcPr>
            <w:tcW w:w="1134" w:type="dxa"/>
          </w:tcPr>
          <w:p w14:paraId="2E07A333" w14:textId="713E76D6" w:rsidR="003B384B" w:rsidRDefault="003B384B" w:rsidP="003B384B">
            <w:pPr>
              <w:spacing w:before="60" w:after="60"/>
              <w:rPr>
                <w:rFonts w:cs="Arial"/>
                <w:sz w:val="16"/>
                <w:szCs w:val="16"/>
              </w:rPr>
            </w:pPr>
            <w:r>
              <w:rPr>
                <w:rFonts w:cs="Arial"/>
                <w:sz w:val="16"/>
                <w:szCs w:val="16"/>
              </w:rPr>
              <w:t>Conditional</w:t>
            </w:r>
          </w:p>
        </w:tc>
        <w:tc>
          <w:tcPr>
            <w:tcW w:w="992" w:type="dxa"/>
          </w:tcPr>
          <w:p w14:paraId="760CB79C" w14:textId="0461F438" w:rsidR="003B384B" w:rsidRDefault="003B384B" w:rsidP="003B384B">
            <w:pPr>
              <w:spacing w:before="60" w:after="60"/>
              <w:rPr>
                <w:rFonts w:cs="Arial"/>
                <w:sz w:val="16"/>
                <w:szCs w:val="16"/>
              </w:rPr>
            </w:pPr>
            <w:r>
              <w:rPr>
                <w:rFonts w:cs="Arial"/>
                <w:sz w:val="16"/>
                <w:szCs w:val="16"/>
              </w:rPr>
              <w:t>integer</w:t>
            </w:r>
          </w:p>
        </w:tc>
        <w:tc>
          <w:tcPr>
            <w:tcW w:w="850" w:type="dxa"/>
          </w:tcPr>
          <w:p w14:paraId="60ECE4F0" w14:textId="3CE2C137"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7B17C265" w14:textId="621B2FA6"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47FFD6E2" w14:textId="77777777" w:rsidR="003B384B" w:rsidRDefault="003B384B" w:rsidP="003B384B">
            <w:pPr>
              <w:tabs>
                <w:tab w:val="left" w:pos="284"/>
              </w:tabs>
              <w:spacing w:before="60" w:after="60"/>
              <w:rPr>
                <w:rFonts w:cs="Arial"/>
                <w:sz w:val="16"/>
                <w:szCs w:val="16"/>
              </w:rPr>
            </w:pPr>
            <w:r w:rsidRPr="006B61D8">
              <w:rPr>
                <w:rFonts w:cs="Arial"/>
                <w:sz w:val="16"/>
                <w:szCs w:val="16"/>
              </w:rPr>
              <w:t>The amount of assistance provided by an organisation, measured in quantitative detail.</w:t>
            </w:r>
            <w:r>
              <w:rPr>
                <w:rFonts w:cs="Arial"/>
                <w:sz w:val="16"/>
                <w:szCs w:val="16"/>
              </w:rPr>
              <w:t xml:space="preserve"> </w:t>
            </w:r>
          </w:p>
          <w:p w14:paraId="59899C85" w14:textId="3CE3854D" w:rsidR="003B384B" w:rsidRPr="006B61D8" w:rsidRDefault="003B384B" w:rsidP="003B384B">
            <w:pPr>
              <w:tabs>
                <w:tab w:val="left" w:pos="284"/>
              </w:tabs>
              <w:spacing w:before="60" w:after="60"/>
              <w:rPr>
                <w:rFonts w:cs="Arial"/>
                <w:sz w:val="16"/>
                <w:szCs w:val="16"/>
              </w:rPr>
            </w:pPr>
            <w:r>
              <w:rPr>
                <w:rFonts w:cs="Arial"/>
                <w:sz w:val="16"/>
                <w:szCs w:val="16"/>
              </w:rPr>
              <w:t>Dependent upon the Service Types table in Appendix C.</w:t>
            </w:r>
          </w:p>
        </w:tc>
      </w:tr>
      <w:tr w:rsidR="003B384B" w:rsidRPr="00B8114A" w14:paraId="01DCAE76" w14:textId="77777777" w:rsidTr="00136E8A">
        <w:tc>
          <w:tcPr>
            <w:tcW w:w="2689" w:type="dxa"/>
          </w:tcPr>
          <w:p w14:paraId="44504118" w14:textId="0A1D992C" w:rsidR="003B384B" w:rsidRPr="008E5078" w:rsidRDefault="003B384B" w:rsidP="003B384B">
            <w:pPr>
              <w:spacing w:before="60" w:after="60"/>
              <w:rPr>
                <w:rFonts w:cs="Arial"/>
                <w:sz w:val="16"/>
                <w:szCs w:val="16"/>
              </w:rPr>
            </w:pPr>
            <w:r>
              <w:rPr>
                <w:rFonts w:cs="Arial"/>
                <w:sz w:val="16"/>
                <w:szCs w:val="16"/>
              </w:rPr>
              <w:t>Topic</w:t>
            </w:r>
          </w:p>
        </w:tc>
        <w:tc>
          <w:tcPr>
            <w:tcW w:w="1134" w:type="dxa"/>
          </w:tcPr>
          <w:p w14:paraId="55DE1D1E" w14:textId="2C89D839" w:rsidR="003B384B" w:rsidRDefault="003B384B" w:rsidP="003B384B">
            <w:pPr>
              <w:spacing w:before="60" w:after="60"/>
              <w:rPr>
                <w:rFonts w:cs="Arial"/>
                <w:sz w:val="16"/>
                <w:szCs w:val="16"/>
              </w:rPr>
            </w:pPr>
            <w:r>
              <w:rPr>
                <w:rFonts w:cs="Arial"/>
                <w:sz w:val="16"/>
                <w:szCs w:val="16"/>
              </w:rPr>
              <w:t>Conditional</w:t>
            </w:r>
          </w:p>
        </w:tc>
        <w:tc>
          <w:tcPr>
            <w:tcW w:w="992" w:type="dxa"/>
          </w:tcPr>
          <w:p w14:paraId="450FFB37" w14:textId="3F38C5C2" w:rsidR="003B384B" w:rsidRDefault="003B384B" w:rsidP="003B384B">
            <w:pPr>
              <w:spacing w:before="60" w:after="60"/>
              <w:rPr>
                <w:rFonts w:cs="Arial"/>
                <w:sz w:val="16"/>
                <w:szCs w:val="16"/>
              </w:rPr>
            </w:pPr>
            <w:r>
              <w:rPr>
                <w:rFonts w:cs="Arial"/>
                <w:sz w:val="16"/>
                <w:szCs w:val="16"/>
              </w:rPr>
              <w:t>string</w:t>
            </w:r>
          </w:p>
        </w:tc>
        <w:tc>
          <w:tcPr>
            <w:tcW w:w="850" w:type="dxa"/>
          </w:tcPr>
          <w:p w14:paraId="1125355D" w14:textId="000783E0"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5B7CF618" w14:textId="3B5AE2D2"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28BC5FD8" w14:textId="77777777" w:rsidR="003B384B" w:rsidRPr="00670C5C" w:rsidRDefault="003B384B" w:rsidP="003B384B">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Topic</w:t>
            </w:r>
            <w:r w:rsidRPr="00670C5C">
              <w:rPr>
                <w:rFonts w:cs="Arial"/>
                <w:sz w:val="16"/>
                <w:szCs w:val="16"/>
              </w:rPr>
              <w:t xml:space="preserve"> Code</w:t>
            </w:r>
            <w:r>
              <w:rPr>
                <w:rFonts w:cs="Arial"/>
                <w:sz w:val="16"/>
                <w:szCs w:val="16"/>
              </w:rPr>
              <w:t>.</w:t>
            </w:r>
          </w:p>
          <w:p w14:paraId="63F9D13B" w14:textId="5DB5A281" w:rsidR="003B384B" w:rsidRPr="006B61D8" w:rsidRDefault="003B384B" w:rsidP="003B384B">
            <w:pPr>
              <w:tabs>
                <w:tab w:val="left" w:pos="284"/>
              </w:tabs>
              <w:spacing w:before="60" w:after="60"/>
              <w:rPr>
                <w:rFonts w:cs="Arial"/>
                <w:sz w:val="16"/>
                <w:szCs w:val="16"/>
              </w:rPr>
            </w:pPr>
            <w:r w:rsidRPr="00670C5C">
              <w:rPr>
                <w:rFonts w:cs="Arial"/>
                <w:sz w:val="16"/>
                <w:szCs w:val="16"/>
              </w:rPr>
              <w:t>Optional according to Activity</w:t>
            </w:r>
            <w:r>
              <w:rPr>
                <w:rFonts w:cs="Arial"/>
                <w:sz w:val="16"/>
                <w:szCs w:val="16"/>
              </w:rPr>
              <w:t xml:space="preserve"> selected in associated case.</w:t>
            </w:r>
          </w:p>
        </w:tc>
      </w:tr>
      <w:tr w:rsidR="003B384B" w:rsidRPr="00B8114A" w14:paraId="222CC3CF" w14:textId="77777777" w:rsidTr="00136E8A">
        <w:tc>
          <w:tcPr>
            <w:tcW w:w="2689" w:type="dxa"/>
          </w:tcPr>
          <w:p w14:paraId="5FE15656" w14:textId="2A609D17" w:rsidR="003B384B" w:rsidRDefault="003B384B" w:rsidP="003B384B">
            <w:pPr>
              <w:spacing w:before="60" w:after="60"/>
              <w:rPr>
                <w:rFonts w:cs="Arial"/>
                <w:sz w:val="16"/>
                <w:szCs w:val="16"/>
              </w:rPr>
            </w:pPr>
            <w:proofErr w:type="spellStart"/>
            <w:r>
              <w:rPr>
                <w:rFonts w:cs="Arial"/>
                <w:sz w:val="16"/>
                <w:szCs w:val="16"/>
              </w:rPr>
              <w:t>HardshipTypeCode</w:t>
            </w:r>
            <w:proofErr w:type="spellEnd"/>
          </w:p>
        </w:tc>
        <w:tc>
          <w:tcPr>
            <w:tcW w:w="1134" w:type="dxa"/>
          </w:tcPr>
          <w:p w14:paraId="62BA1A06" w14:textId="57773A5E" w:rsidR="003B384B" w:rsidRDefault="003B384B" w:rsidP="003B384B">
            <w:pPr>
              <w:spacing w:before="60" w:after="60"/>
              <w:rPr>
                <w:rFonts w:cs="Arial"/>
                <w:sz w:val="16"/>
                <w:szCs w:val="16"/>
              </w:rPr>
            </w:pPr>
            <w:r>
              <w:rPr>
                <w:rFonts w:cs="Arial"/>
                <w:sz w:val="16"/>
                <w:szCs w:val="16"/>
              </w:rPr>
              <w:t>Conditional</w:t>
            </w:r>
          </w:p>
        </w:tc>
        <w:tc>
          <w:tcPr>
            <w:tcW w:w="992" w:type="dxa"/>
          </w:tcPr>
          <w:p w14:paraId="188550E4" w14:textId="14071F23" w:rsidR="003B384B" w:rsidRDefault="003B384B" w:rsidP="003B384B">
            <w:pPr>
              <w:spacing w:before="60" w:after="60"/>
              <w:rPr>
                <w:rFonts w:cs="Arial"/>
                <w:sz w:val="16"/>
                <w:szCs w:val="16"/>
              </w:rPr>
            </w:pPr>
            <w:r>
              <w:rPr>
                <w:rFonts w:cs="Arial"/>
                <w:sz w:val="16"/>
                <w:szCs w:val="16"/>
              </w:rPr>
              <w:t>string</w:t>
            </w:r>
          </w:p>
        </w:tc>
        <w:tc>
          <w:tcPr>
            <w:tcW w:w="850" w:type="dxa"/>
          </w:tcPr>
          <w:p w14:paraId="4D7D0635" w14:textId="70424646"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5063EEC1" w14:textId="398ECCFD"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365ACC92" w14:textId="77777777" w:rsidR="003B384B" w:rsidRDefault="003B384B" w:rsidP="003B384B">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Hardship Type</w:t>
            </w:r>
            <w:r w:rsidRPr="00670C5C">
              <w:rPr>
                <w:rFonts w:cs="Arial"/>
                <w:sz w:val="16"/>
                <w:szCs w:val="16"/>
              </w:rPr>
              <w:t xml:space="preserve"> Code</w:t>
            </w:r>
            <w:r>
              <w:rPr>
                <w:rFonts w:cs="Arial"/>
                <w:sz w:val="16"/>
                <w:szCs w:val="16"/>
              </w:rPr>
              <w:t xml:space="preserve">. </w:t>
            </w:r>
          </w:p>
          <w:p w14:paraId="5466BB87" w14:textId="77777777" w:rsidR="003B384B" w:rsidRDefault="003B384B" w:rsidP="003B384B">
            <w:pPr>
              <w:tabs>
                <w:tab w:val="left" w:pos="284"/>
              </w:tabs>
              <w:spacing w:before="60" w:after="60"/>
              <w:rPr>
                <w:rFonts w:cs="Arial"/>
                <w:sz w:val="16"/>
                <w:szCs w:val="16"/>
              </w:rPr>
            </w:pPr>
            <w:r>
              <w:rPr>
                <w:rFonts w:cs="Arial"/>
                <w:sz w:val="16"/>
                <w:szCs w:val="16"/>
              </w:rPr>
              <w:lastRenderedPageBreak/>
              <w:t>Dependent upon the Service Types table in Appendix C.</w:t>
            </w:r>
          </w:p>
          <w:p w14:paraId="24CB313D" w14:textId="0435169E" w:rsidR="003B384B" w:rsidRPr="00670C5C" w:rsidRDefault="003B384B" w:rsidP="003B384B">
            <w:pPr>
              <w:tabs>
                <w:tab w:val="left" w:pos="284"/>
              </w:tabs>
              <w:spacing w:before="60" w:after="60"/>
              <w:rPr>
                <w:rFonts w:cs="Arial"/>
                <w:sz w:val="16"/>
                <w:szCs w:val="16"/>
              </w:rPr>
            </w:pPr>
            <w:r>
              <w:rPr>
                <w:rFonts w:cs="Arial"/>
                <w:sz w:val="16"/>
                <w:szCs w:val="16"/>
              </w:rPr>
              <w:t>Code from Reference data file.</w:t>
            </w:r>
          </w:p>
        </w:tc>
      </w:tr>
      <w:tr w:rsidR="003B384B" w:rsidRPr="00B8114A" w14:paraId="7CCD850E" w14:textId="77777777" w:rsidTr="00136E8A">
        <w:tc>
          <w:tcPr>
            <w:tcW w:w="2689" w:type="dxa"/>
          </w:tcPr>
          <w:p w14:paraId="7ECB1BB8" w14:textId="73767766" w:rsidR="003B384B" w:rsidRDefault="003B384B" w:rsidP="003B384B">
            <w:pPr>
              <w:spacing w:before="60" w:after="60"/>
              <w:rPr>
                <w:rFonts w:cs="Arial"/>
                <w:sz w:val="16"/>
                <w:szCs w:val="16"/>
              </w:rPr>
            </w:pPr>
            <w:proofErr w:type="spellStart"/>
            <w:r>
              <w:rPr>
                <w:rFonts w:cs="Arial"/>
                <w:sz w:val="16"/>
                <w:szCs w:val="16"/>
              </w:rPr>
              <w:lastRenderedPageBreak/>
              <w:t>ExternalReferralDestinationCode</w:t>
            </w:r>
            <w:proofErr w:type="spellEnd"/>
          </w:p>
        </w:tc>
        <w:tc>
          <w:tcPr>
            <w:tcW w:w="1134" w:type="dxa"/>
          </w:tcPr>
          <w:p w14:paraId="50F34F2A" w14:textId="22CF7413" w:rsidR="003B384B" w:rsidRDefault="003B384B" w:rsidP="003B384B">
            <w:pPr>
              <w:spacing w:before="60" w:after="60"/>
              <w:rPr>
                <w:rFonts w:cs="Arial"/>
                <w:sz w:val="16"/>
                <w:szCs w:val="16"/>
              </w:rPr>
            </w:pPr>
            <w:r>
              <w:rPr>
                <w:rFonts w:cs="Arial"/>
                <w:sz w:val="16"/>
                <w:szCs w:val="16"/>
              </w:rPr>
              <w:t>Optional</w:t>
            </w:r>
          </w:p>
        </w:tc>
        <w:tc>
          <w:tcPr>
            <w:tcW w:w="992" w:type="dxa"/>
          </w:tcPr>
          <w:p w14:paraId="2130D8B3" w14:textId="0BA4C5A9" w:rsidR="003B384B" w:rsidRDefault="003B384B" w:rsidP="003B384B">
            <w:pPr>
              <w:spacing w:before="60" w:after="60"/>
              <w:rPr>
                <w:rFonts w:cs="Arial"/>
                <w:sz w:val="16"/>
                <w:szCs w:val="16"/>
              </w:rPr>
            </w:pPr>
            <w:r>
              <w:rPr>
                <w:rFonts w:cs="Arial"/>
                <w:sz w:val="16"/>
                <w:szCs w:val="16"/>
              </w:rPr>
              <w:t>string</w:t>
            </w:r>
          </w:p>
        </w:tc>
        <w:tc>
          <w:tcPr>
            <w:tcW w:w="850" w:type="dxa"/>
          </w:tcPr>
          <w:p w14:paraId="69F607B8" w14:textId="4B3FA62E"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1E92FCA1" w14:textId="63D71EFB"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4ECC6F14" w14:textId="77777777" w:rsidR="003B384B" w:rsidRPr="00670C5C" w:rsidRDefault="003B384B" w:rsidP="003B384B">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 xml:space="preserve">External Referral Destination </w:t>
            </w:r>
            <w:r w:rsidRPr="00670C5C">
              <w:rPr>
                <w:rFonts w:cs="Arial"/>
                <w:sz w:val="16"/>
                <w:szCs w:val="16"/>
              </w:rPr>
              <w:t>Code</w:t>
            </w:r>
            <w:r>
              <w:rPr>
                <w:rFonts w:cs="Arial"/>
                <w:sz w:val="16"/>
                <w:szCs w:val="16"/>
              </w:rPr>
              <w:t>.</w:t>
            </w:r>
          </w:p>
          <w:p w14:paraId="13CE41B0" w14:textId="77777777" w:rsidR="003B384B" w:rsidRDefault="003B384B" w:rsidP="003B384B">
            <w:pPr>
              <w:tabs>
                <w:tab w:val="left" w:pos="284"/>
              </w:tabs>
              <w:spacing w:before="60" w:after="60"/>
              <w:rPr>
                <w:rFonts w:cs="Arial"/>
                <w:sz w:val="16"/>
                <w:szCs w:val="16"/>
              </w:rPr>
            </w:pPr>
            <w:r>
              <w:rPr>
                <w:rFonts w:cs="Arial"/>
                <w:sz w:val="16"/>
                <w:szCs w:val="16"/>
              </w:rPr>
              <w:t>Dependent upon the Service Types table in Appendix C.</w:t>
            </w:r>
          </w:p>
          <w:p w14:paraId="07F27DB7" w14:textId="6ABAB43B" w:rsidR="003B384B" w:rsidRPr="00670C5C" w:rsidRDefault="003B384B" w:rsidP="003B384B">
            <w:pPr>
              <w:tabs>
                <w:tab w:val="left" w:pos="284"/>
              </w:tabs>
              <w:spacing w:before="60" w:after="60"/>
              <w:rPr>
                <w:rFonts w:cs="Arial"/>
                <w:sz w:val="16"/>
                <w:szCs w:val="16"/>
              </w:rPr>
            </w:pPr>
            <w:r>
              <w:rPr>
                <w:rFonts w:cs="Arial"/>
                <w:sz w:val="16"/>
                <w:szCs w:val="16"/>
              </w:rPr>
              <w:t>Code from Reference data file.</w:t>
            </w:r>
          </w:p>
        </w:tc>
      </w:tr>
      <w:tr w:rsidR="003B384B" w:rsidRPr="00B8114A" w14:paraId="229BB7E9" w14:textId="77777777" w:rsidTr="00136E8A">
        <w:tc>
          <w:tcPr>
            <w:tcW w:w="2689" w:type="dxa"/>
          </w:tcPr>
          <w:p w14:paraId="5AD0CF2E" w14:textId="4AEB2974" w:rsidR="003B384B" w:rsidRDefault="003B384B" w:rsidP="003B384B">
            <w:pPr>
              <w:spacing w:before="60" w:after="60"/>
              <w:rPr>
                <w:rFonts w:cs="Arial"/>
                <w:sz w:val="16"/>
                <w:szCs w:val="16"/>
              </w:rPr>
            </w:pPr>
            <w:proofErr w:type="spellStart"/>
            <w:r w:rsidRPr="008E5078">
              <w:rPr>
                <w:rFonts w:cs="Arial"/>
                <w:sz w:val="16"/>
                <w:szCs w:val="16"/>
              </w:rPr>
              <w:t>ExtraItems</w:t>
            </w:r>
            <w:proofErr w:type="spellEnd"/>
          </w:p>
        </w:tc>
        <w:tc>
          <w:tcPr>
            <w:tcW w:w="1134" w:type="dxa"/>
          </w:tcPr>
          <w:p w14:paraId="17A8EEDB" w14:textId="3AA22FBE" w:rsidR="003B384B" w:rsidRDefault="003B384B" w:rsidP="003B384B">
            <w:pPr>
              <w:spacing w:before="60" w:after="60"/>
              <w:rPr>
                <w:rFonts w:cs="Arial"/>
                <w:sz w:val="16"/>
                <w:szCs w:val="16"/>
              </w:rPr>
            </w:pPr>
            <w:r>
              <w:rPr>
                <w:rFonts w:cs="Arial"/>
                <w:sz w:val="16"/>
                <w:szCs w:val="16"/>
              </w:rPr>
              <w:t>Conditional</w:t>
            </w:r>
          </w:p>
        </w:tc>
        <w:tc>
          <w:tcPr>
            <w:tcW w:w="992" w:type="dxa"/>
          </w:tcPr>
          <w:p w14:paraId="46E0048D" w14:textId="7B0E5560" w:rsidR="003B384B" w:rsidRDefault="003B384B" w:rsidP="003B384B">
            <w:pPr>
              <w:spacing w:before="60" w:after="60"/>
              <w:rPr>
                <w:rFonts w:cs="Arial"/>
                <w:sz w:val="16"/>
                <w:szCs w:val="16"/>
              </w:rPr>
            </w:pPr>
            <w:r>
              <w:rPr>
                <w:rFonts w:cs="Arial"/>
                <w:sz w:val="16"/>
                <w:szCs w:val="16"/>
              </w:rPr>
              <w:t xml:space="preserve">XML </w:t>
            </w:r>
          </w:p>
        </w:tc>
        <w:tc>
          <w:tcPr>
            <w:tcW w:w="850" w:type="dxa"/>
          </w:tcPr>
          <w:p w14:paraId="1B1B6985" w14:textId="6FEE3D68"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05ABD40F" w14:textId="21B6B099"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2BF2F487" w14:textId="78A1B41F" w:rsidR="003B384B" w:rsidRPr="00670C5C" w:rsidRDefault="003B384B" w:rsidP="003B384B">
            <w:pPr>
              <w:tabs>
                <w:tab w:val="left" w:pos="284"/>
              </w:tabs>
              <w:spacing w:before="60" w:after="60"/>
              <w:rPr>
                <w:rFonts w:cs="Arial"/>
                <w:sz w:val="16"/>
                <w:szCs w:val="16"/>
              </w:rPr>
            </w:pPr>
            <w:r>
              <w:rPr>
                <w:rFonts w:cs="Arial"/>
                <w:sz w:val="16"/>
                <w:szCs w:val="16"/>
              </w:rPr>
              <w:t xml:space="preserve">Contains zero or more </w:t>
            </w:r>
            <w:proofErr w:type="spellStart"/>
            <w:r w:rsidRPr="008E5078">
              <w:rPr>
                <w:rFonts w:cs="Arial"/>
                <w:sz w:val="16"/>
                <w:szCs w:val="16"/>
              </w:rPr>
              <w:t>ExtraItemCode</w:t>
            </w:r>
            <w:proofErr w:type="spellEnd"/>
            <w:r>
              <w:rPr>
                <w:rFonts w:cs="Arial"/>
                <w:sz w:val="16"/>
                <w:szCs w:val="16"/>
              </w:rPr>
              <w:t>.</w:t>
            </w:r>
          </w:p>
        </w:tc>
      </w:tr>
      <w:tr w:rsidR="003B384B" w:rsidRPr="00B8114A" w14:paraId="132CC2C2" w14:textId="77777777" w:rsidTr="00136E8A">
        <w:tc>
          <w:tcPr>
            <w:tcW w:w="2689" w:type="dxa"/>
          </w:tcPr>
          <w:p w14:paraId="5CD68208" w14:textId="37384A4B" w:rsidR="003B384B" w:rsidRPr="008E5078" w:rsidRDefault="003B384B" w:rsidP="003B384B">
            <w:pPr>
              <w:spacing w:before="60" w:after="60"/>
              <w:rPr>
                <w:rFonts w:cs="Arial"/>
                <w:sz w:val="16"/>
                <w:szCs w:val="16"/>
              </w:rPr>
            </w:pPr>
            <w:proofErr w:type="spellStart"/>
            <w:r w:rsidRPr="008E5078">
              <w:rPr>
                <w:rFonts w:cs="Arial"/>
                <w:sz w:val="16"/>
                <w:szCs w:val="16"/>
              </w:rPr>
              <w:t>ExtraItemCode</w:t>
            </w:r>
            <w:proofErr w:type="spellEnd"/>
          </w:p>
        </w:tc>
        <w:tc>
          <w:tcPr>
            <w:tcW w:w="1134" w:type="dxa"/>
          </w:tcPr>
          <w:p w14:paraId="2C475AD4" w14:textId="0586F378" w:rsidR="003B384B" w:rsidRDefault="003B384B" w:rsidP="003B384B">
            <w:pPr>
              <w:spacing w:before="60" w:after="60"/>
              <w:rPr>
                <w:rFonts w:cs="Arial"/>
                <w:sz w:val="16"/>
                <w:szCs w:val="16"/>
              </w:rPr>
            </w:pPr>
            <w:r>
              <w:rPr>
                <w:rFonts w:cs="Arial"/>
                <w:sz w:val="16"/>
                <w:szCs w:val="16"/>
              </w:rPr>
              <w:t>Conditional</w:t>
            </w:r>
          </w:p>
        </w:tc>
        <w:tc>
          <w:tcPr>
            <w:tcW w:w="992" w:type="dxa"/>
          </w:tcPr>
          <w:p w14:paraId="48743C66" w14:textId="2536FC5E" w:rsidR="003B384B" w:rsidRDefault="003B384B" w:rsidP="003B384B">
            <w:pPr>
              <w:spacing w:before="60" w:after="60"/>
              <w:rPr>
                <w:rFonts w:cs="Arial"/>
                <w:sz w:val="16"/>
                <w:szCs w:val="16"/>
              </w:rPr>
            </w:pPr>
            <w:r>
              <w:rPr>
                <w:rFonts w:cs="Arial"/>
                <w:sz w:val="16"/>
                <w:szCs w:val="16"/>
              </w:rPr>
              <w:t>string</w:t>
            </w:r>
          </w:p>
        </w:tc>
        <w:tc>
          <w:tcPr>
            <w:tcW w:w="850" w:type="dxa"/>
          </w:tcPr>
          <w:p w14:paraId="2E3DF68A" w14:textId="497C5759" w:rsidR="003B384B" w:rsidRPr="000322CA" w:rsidRDefault="003B384B" w:rsidP="003B384B">
            <w:pPr>
              <w:spacing w:before="60" w:after="60"/>
              <w:rPr>
                <w:rFonts w:cs="Arial"/>
                <w:color w:val="FFFFFF" w:themeColor="background1"/>
                <w:sz w:val="16"/>
                <w:szCs w:val="16"/>
              </w:rPr>
            </w:pPr>
            <w:r w:rsidRPr="000322CA">
              <w:rPr>
                <w:rFonts w:cs="Arial"/>
                <w:color w:val="FFFFFF" w:themeColor="background1"/>
                <w:sz w:val="16"/>
                <w:szCs w:val="16"/>
              </w:rPr>
              <w:t>-</w:t>
            </w:r>
          </w:p>
        </w:tc>
        <w:tc>
          <w:tcPr>
            <w:tcW w:w="1134" w:type="dxa"/>
          </w:tcPr>
          <w:p w14:paraId="1A27CBAD" w14:textId="422FC9D3" w:rsidR="003B384B" w:rsidRPr="000322CA" w:rsidRDefault="003B384B" w:rsidP="003B384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c>
          <w:tcPr>
            <w:tcW w:w="2443" w:type="dxa"/>
          </w:tcPr>
          <w:p w14:paraId="03BD6087" w14:textId="3E5E6AFC" w:rsidR="003B384B" w:rsidRDefault="003B384B" w:rsidP="003B384B">
            <w:pPr>
              <w:tabs>
                <w:tab w:val="left" w:pos="284"/>
              </w:tabs>
              <w:spacing w:before="60" w:after="60"/>
              <w:rPr>
                <w:rFonts w:cs="Arial"/>
                <w:sz w:val="16"/>
                <w:szCs w:val="16"/>
              </w:rPr>
            </w:pPr>
            <w:r>
              <w:rPr>
                <w:rFonts w:cs="Arial"/>
                <w:sz w:val="16"/>
                <w:szCs w:val="16"/>
              </w:rPr>
              <w:t xml:space="preserve">Code from Reference data file. </w:t>
            </w:r>
            <w:r w:rsidRPr="006B61D8">
              <w:rPr>
                <w:rFonts w:cs="Arial"/>
                <w:sz w:val="16"/>
                <w:szCs w:val="16"/>
              </w:rPr>
              <w:t>The amount of assistance provided by an organisation, measured in descriptive detail.</w:t>
            </w:r>
            <w:r>
              <w:rPr>
                <w:rFonts w:cs="Arial"/>
                <w:sz w:val="16"/>
                <w:szCs w:val="16"/>
              </w:rPr>
              <w:t xml:space="preserve"> Dependent upon the Service Types table in Appendix C.</w:t>
            </w:r>
          </w:p>
        </w:tc>
      </w:tr>
      <w:tr w:rsidR="00C20EE1" w:rsidRPr="00B8114A" w14:paraId="18B785CB" w14:textId="77777777" w:rsidTr="00136E8A">
        <w:tc>
          <w:tcPr>
            <w:tcW w:w="2689" w:type="dxa"/>
          </w:tcPr>
          <w:p w14:paraId="6B2AAEA9" w14:textId="6061CDBF" w:rsidR="00C20EE1" w:rsidRPr="008E5078" w:rsidRDefault="00C20EE1" w:rsidP="00C20EE1">
            <w:pPr>
              <w:spacing w:before="60" w:after="60"/>
              <w:rPr>
                <w:rFonts w:cs="Arial"/>
                <w:sz w:val="16"/>
                <w:szCs w:val="16"/>
              </w:rPr>
            </w:pPr>
            <w:proofErr w:type="spellStart"/>
            <w:r>
              <w:rPr>
                <w:rFonts w:cs="Arial"/>
                <w:sz w:val="16"/>
                <w:szCs w:val="16"/>
              </w:rPr>
              <w:t>IsSubcontractorDelivered</w:t>
            </w:r>
            <w:proofErr w:type="spellEnd"/>
          </w:p>
        </w:tc>
        <w:tc>
          <w:tcPr>
            <w:tcW w:w="1134" w:type="dxa"/>
          </w:tcPr>
          <w:p w14:paraId="5F7B78F6" w14:textId="231EF8D2" w:rsidR="00C20EE1" w:rsidRDefault="00C20EE1" w:rsidP="00C20EE1">
            <w:pPr>
              <w:spacing w:before="60" w:after="60"/>
              <w:rPr>
                <w:rFonts w:cs="Arial"/>
                <w:sz w:val="16"/>
                <w:szCs w:val="16"/>
              </w:rPr>
            </w:pPr>
            <w:r>
              <w:rPr>
                <w:rFonts w:cs="Arial"/>
                <w:sz w:val="16"/>
                <w:szCs w:val="16"/>
              </w:rPr>
              <w:t>Mandatory</w:t>
            </w:r>
          </w:p>
        </w:tc>
        <w:tc>
          <w:tcPr>
            <w:tcW w:w="992" w:type="dxa"/>
          </w:tcPr>
          <w:p w14:paraId="1EDC610B" w14:textId="763C615C" w:rsidR="00C20EE1" w:rsidRDefault="00C20EE1" w:rsidP="00C20EE1">
            <w:pPr>
              <w:spacing w:before="60" w:after="60"/>
              <w:rPr>
                <w:rFonts w:cs="Arial"/>
                <w:sz w:val="16"/>
                <w:szCs w:val="16"/>
              </w:rPr>
            </w:pPr>
            <w:r>
              <w:rPr>
                <w:rFonts w:cs="Arial"/>
                <w:sz w:val="16"/>
                <w:szCs w:val="16"/>
              </w:rPr>
              <w:t>Boolean</w:t>
            </w:r>
          </w:p>
        </w:tc>
        <w:tc>
          <w:tcPr>
            <w:tcW w:w="850" w:type="dxa"/>
          </w:tcPr>
          <w:p w14:paraId="07839726" w14:textId="77777777" w:rsidR="00C20EE1" w:rsidRPr="000322CA" w:rsidRDefault="00C20EE1" w:rsidP="00C20EE1">
            <w:pPr>
              <w:spacing w:before="60" w:after="60"/>
              <w:rPr>
                <w:rFonts w:cs="Arial"/>
                <w:color w:val="FFFFFF" w:themeColor="background1"/>
                <w:sz w:val="16"/>
                <w:szCs w:val="16"/>
              </w:rPr>
            </w:pPr>
          </w:p>
        </w:tc>
        <w:tc>
          <w:tcPr>
            <w:tcW w:w="1134" w:type="dxa"/>
          </w:tcPr>
          <w:p w14:paraId="5E4A5077"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056FF4CC"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330ED8A7" w14:textId="77777777" w:rsidR="00C20EE1" w:rsidRDefault="00C20EE1" w:rsidP="00C20EE1">
            <w:pPr>
              <w:tabs>
                <w:tab w:val="left" w:pos="284"/>
              </w:tabs>
              <w:spacing w:before="60" w:after="60"/>
              <w:rPr>
                <w:rFonts w:cs="Arial"/>
                <w:sz w:val="16"/>
                <w:szCs w:val="16"/>
              </w:rPr>
            </w:pPr>
            <w:r>
              <w:rPr>
                <w:rFonts w:cs="Arial"/>
                <w:sz w:val="16"/>
                <w:szCs w:val="16"/>
              </w:rPr>
              <w:t xml:space="preserve">true </w:t>
            </w:r>
          </w:p>
          <w:p w14:paraId="63FDBFE4" w14:textId="5B9A4E64" w:rsidR="00C20EE1" w:rsidRDefault="00C20EE1" w:rsidP="00C20EE1">
            <w:pPr>
              <w:tabs>
                <w:tab w:val="left" w:pos="284"/>
              </w:tabs>
              <w:spacing w:before="60" w:after="60"/>
              <w:rPr>
                <w:rFonts w:cs="Arial"/>
                <w:sz w:val="16"/>
                <w:szCs w:val="16"/>
              </w:rPr>
            </w:pPr>
            <w:r>
              <w:rPr>
                <w:rFonts w:cs="Arial"/>
                <w:sz w:val="16"/>
                <w:szCs w:val="16"/>
              </w:rPr>
              <w:t>false</w:t>
            </w:r>
          </w:p>
        </w:tc>
      </w:tr>
      <w:tr w:rsidR="00C20EE1" w:rsidRPr="00B8114A" w14:paraId="17AF9EEE" w14:textId="77777777" w:rsidTr="00136E8A">
        <w:tc>
          <w:tcPr>
            <w:tcW w:w="2689" w:type="dxa"/>
          </w:tcPr>
          <w:p w14:paraId="539468CE" w14:textId="49BE365B" w:rsidR="00C20EE1" w:rsidRPr="008E5078" w:rsidRDefault="00C20EE1" w:rsidP="00C20EE1">
            <w:pPr>
              <w:spacing w:before="60" w:after="60"/>
              <w:rPr>
                <w:rFonts w:cs="Arial"/>
                <w:sz w:val="16"/>
                <w:szCs w:val="16"/>
              </w:rPr>
            </w:pPr>
            <w:proofErr w:type="spellStart"/>
            <w:r>
              <w:rPr>
                <w:rFonts w:cs="Arial"/>
                <w:sz w:val="16"/>
                <w:szCs w:val="16"/>
              </w:rPr>
              <w:t>IsVolunteerDirectService</w:t>
            </w:r>
            <w:proofErr w:type="spellEnd"/>
          </w:p>
        </w:tc>
        <w:tc>
          <w:tcPr>
            <w:tcW w:w="1134" w:type="dxa"/>
          </w:tcPr>
          <w:p w14:paraId="7F85792E" w14:textId="21382DB5" w:rsidR="00C20EE1" w:rsidRDefault="00C20EE1" w:rsidP="00C20EE1">
            <w:pPr>
              <w:spacing w:before="60" w:after="60"/>
              <w:rPr>
                <w:rFonts w:cs="Arial"/>
                <w:sz w:val="16"/>
                <w:szCs w:val="16"/>
              </w:rPr>
            </w:pPr>
            <w:r>
              <w:rPr>
                <w:rFonts w:cs="Arial"/>
                <w:sz w:val="16"/>
                <w:szCs w:val="16"/>
              </w:rPr>
              <w:t>Mandatory</w:t>
            </w:r>
          </w:p>
        </w:tc>
        <w:tc>
          <w:tcPr>
            <w:tcW w:w="992" w:type="dxa"/>
          </w:tcPr>
          <w:p w14:paraId="3E86CB74" w14:textId="033E3AC5" w:rsidR="00C20EE1" w:rsidRDefault="00C20EE1" w:rsidP="00C20EE1">
            <w:pPr>
              <w:spacing w:before="60" w:after="60"/>
              <w:rPr>
                <w:rFonts w:cs="Arial"/>
                <w:sz w:val="16"/>
                <w:szCs w:val="16"/>
              </w:rPr>
            </w:pPr>
            <w:r>
              <w:rPr>
                <w:rFonts w:cs="Arial"/>
                <w:sz w:val="16"/>
                <w:szCs w:val="16"/>
              </w:rPr>
              <w:t>Boolean</w:t>
            </w:r>
          </w:p>
        </w:tc>
        <w:tc>
          <w:tcPr>
            <w:tcW w:w="850" w:type="dxa"/>
          </w:tcPr>
          <w:p w14:paraId="5437F0CA" w14:textId="77777777" w:rsidR="00C20EE1" w:rsidRPr="000322CA" w:rsidRDefault="00C20EE1" w:rsidP="00C20EE1">
            <w:pPr>
              <w:spacing w:before="60" w:after="60"/>
              <w:rPr>
                <w:rFonts w:cs="Arial"/>
                <w:color w:val="FFFFFF" w:themeColor="background1"/>
                <w:sz w:val="16"/>
                <w:szCs w:val="16"/>
              </w:rPr>
            </w:pPr>
          </w:p>
        </w:tc>
        <w:tc>
          <w:tcPr>
            <w:tcW w:w="1134" w:type="dxa"/>
          </w:tcPr>
          <w:p w14:paraId="011D5273"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05614C05"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00AE14FE" w14:textId="77777777" w:rsidR="00C20EE1" w:rsidRDefault="00C20EE1" w:rsidP="00C20EE1">
            <w:pPr>
              <w:tabs>
                <w:tab w:val="left" w:pos="284"/>
              </w:tabs>
              <w:spacing w:before="60" w:after="60"/>
              <w:rPr>
                <w:rFonts w:cs="Arial"/>
                <w:sz w:val="16"/>
                <w:szCs w:val="16"/>
              </w:rPr>
            </w:pPr>
            <w:r>
              <w:rPr>
                <w:rFonts w:cs="Arial"/>
                <w:sz w:val="16"/>
                <w:szCs w:val="16"/>
              </w:rPr>
              <w:t xml:space="preserve">true </w:t>
            </w:r>
          </w:p>
          <w:p w14:paraId="5CF0A9D1" w14:textId="31680F16" w:rsidR="00C20EE1" w:rsidRDefault="00C20EE1" w:rsidP="00C20EE1">
            <w:pPr>
              <w:tabs>
                <w:tab w:val="left" w:pos="284"/>
              </w:tabs>
              <w:spacing w:before="60" w:after="60"/>
              <w:rPr>
                <w:rFonts w:cs="Arial"/>
                <w:sz w:val="16"/>
                <w:szCs w:val="16"/>
              </w:rPr>
            </w:pPr>
            <w:r>
              <w:rPr>
                <w:rFonts w:cs="Arial"/>
                <w:sz w:val="16"/>
                <w:szCs w:val="16"/>
              </w:rPr>
              <w:t>false</w:t>
            </w:r>
          </w:p>
        </w:tc>
      </w:tr>
      <w:tr w:rsidR="00C20EE1" w:rsidRPr="00B8114A" w14:paraId="38FD0B95" w14:textId="77777777" w:rsidTr="00136E8A">
        <w:tc>
          <w:tcPr>
            <w:tcW w:w="2689" w:type="dxa"/>
          </w:tcPr>
          <w:p w14:paraId="4770D3E5" w14:textId="001779C5" w:rsidR="00C20EE1" w:rsidRPr="008E5078" w:rsidRDefault="00C20EE1" w:rsidP="00C20EE1">
            <w:pPr>
              <w:spacing w:before="60" w:after="60"/>
              <w:rPr>
                <w:rFonts w:cs="Arial"/>
                <w:sz w:val="16"/>
                <w:szCs w:val="16"/>
              </w:rPr>
            </w:pPr>
            <w:proofErr w:type="spellStart"/>
            <w:r>
              <w:rPr>
                <w:rFonts w:cs="Arial"/>
                <w:sz w:val="16"/>
                <w:szCs w:val="16"/>
              </w:rPr>
              <w:t>ServiceLocationSettingCode</w:t>
            </w:r>
            <w:proofErr w:type="spellEnd"/>
          </w:p>
        </w:tc>
        <w:tc>
          <w:tcPr>
            <w:tcW w:w="1134" w:type="dxa"/>
          </w:tcPr>
          <w:p w14:paraId="4E7DE450" w14:textId="1FA72A30" w:rsidR="00C20EE1" w:rsidRDefault="00C20EE1" w:rsidP="00C20EE1">
            <w:pPr>
              <w:spacing w:before="60" w:after="60"/>
              <w:rPr>
                <w:rFonts w:cs="Arial"/>
                <w:sz w:val="16"/>
                <w:szCs w:val="16"/>
              </w:rPr>
            </w:pPr>
            <w:r>
              <w:rPr>
                <w:rFonts w:cs="Arial"/>
                <w:sz w:val="16"/>
                <w:szCs w:val="16"/>
              </w:rPr>
              <w:t>Mandatory</w:t>
            </w:r>
          </w:p>
        </w:tc>
        <w:tc>
          <w:tcPr>
            <w:tcW w:w="992" w:type="dxa"/>
          </w:tcPr>
          <w:p w14:paraId="4EACAF06" w14:textId="6B0A2454" w:rsidR="00C20EE1" w:rsidRDefault="00C20EE1" w:rsidP="00C20EE1">
            <w:pPr>
              <w:spacing w:before="60" w:after="60"/>
              <w:rPr>
                <w:rFonts w:cs="Arial"/>
                <w:sz w:val="16"/>
                <w:szCs w:val="16"/>
              </w:rPr>
            </w:pPr>
            <w:r>
              <w:rPr>
                <w:rFonts w:cs="Arial"/>
                <w:sz w:val="16"/>
                <w:szCs w:val="16"/>
              </w:rPr>
              <w:t>String</w:t>
            </w:r>
          </w:p>
        </w:tc>
        <w:tc>
          <w:tcPr>
            <w:tcW w:w="850" w:type="dxa"/>
          </w:tcPr>
          <w:p w14:paraId="51C34A7A" w14:textId="77777777" w:rsidR="00C20EE1" w:rsidRPr="000322CA" w:rsidRDefault="00C20EE1" w:rsidP="00C20EE1">
            <w:pPr>
              <w:spacing w:before="60" w:after="60"/>
              <w:rPr>
                <w:rFonts w:cs="Arial"/>
                <w:color w:val="FFFFFF" w:themeColor="background1"/>
                <w:sz w:val="16"/>
                <w:szCs w:val="16"/>
              </w:rPr>
            </w:pPr>
          </w:p>
        </w:tc>
        <w:tc>
          <w:tcPr>
            <w:tcW w:w="1134" w:type="dxa"/>
          </w:tcPr>
          <w:p w14:paraId="4C0D073B"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7F2092C6"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1FABBFE0" w14:textId="77777777" w:rsidR="00C20EE1" w:rsidRDefault="00C20EE1" w:rsidP="00C20EE1">
            <w:pPr>
              <w:tabs>
                <w:tab w:val="left" w:pos="284"/>
              </w:tabs>
              <w:spacing w:before="60" w:after="60"/>
              <w:rPr>
                <w:rFonts w:cs="Arial"/>
                <w:sz w:val="16"/>
                <w:szCs w:val="16"/>
              </w:rPr>
            </w:pPr>
            <w:r>
              <w:rPr>
                <w:rFonts w:cs="Arial"/>
                <w:sz w:val="16"/>
                <w:szCs w:val="16"/>
              </w:rPr>
              <w:t>community</w:t>
            </w:r>
          </w:p>
          <w:p w14:paraId="2ADB4544" w14:textId="1AECB74A" w:rsidR="00C20EE1" w:rsidRDefault="00C20EE1" w:rsidP="00C20EE1">
            <w:pPr>
              <w:tabs>
                <w:tab w:val="left" w:pos="284"/>
              </w:tabs>
              <w:spacing w:before="60" w:after="60"/>
              <w:rPr>
                <w:rFonts w:cs="Arial"/>
                <w:sz w:val="16"/>
                <w:szCs w:val="16"/>
              </w:rPr>
            </w:pPr>
            <w:r>
              <w:rPr>
                <w:rFonts w:cs="Arial"/>
                <w:sz w:val="16"/>
                <w:szCs w:val="16"/>
              </w:rPr>
              <w:t>home</w:t>
            </w:r>
          </w:p>
        </w:tc>
      </w:tr>
      <w:tr w:rsidR="00C20EE1" w:rsidRPr="00B8114A" w14:paraId="39F4C464" w14:textId="77777777" w:rsidTr="00136E8A">
        <w:tc>
          <w:tcPr>
            <w:tcW w:w="2689" w:type="dxa"/>
          </w:tcPr>
          <w:p w14:paraId="5EB230B6" w14:textId="06404D3B" w:rsidR="00C20EE1" w:rsidRPr="008E5078" w:rsidRDefault="00C20EE1" w:rsidP="00C20EE1">
            <w:pPr>
              <w:spacing w:before="60" w:after="60"/>
              <w:rPr>
                <w:rFonts w:cs="Arial"/>
                <w:sz w:val="16"/>
                <w:szCs w:val="16"/>
              </w:rPr>
            </w:pPr>
            <w:proofErr w:type="spellStart"/>
            <w:r>
              <w:rPr>
                <w:rFonts w:cs="Arial"/>
                <w:sz w:val="16"/>
                <w:szCs w:val="16"/>
              </w:rPr>
              <w:t>IsOvernightSupportIncluded</w:t>
            </w:r>
            <w:proofErr w:type="spellEnd"/>
          </w:p>
        </w:tc>
        <w:tc>
          <w:tcPr>
            <w:tcW w:w="1134" w:type="dxa"/>
          </w:tcPr>
          <w:p w14:paraId="7503B14C" w14:textId="6BDF7E83" w:rsidR="00C20EE1" w:rsidRDefault="00C20EE1" w:rsidP="00C20EE1">
            <w:pPr>
              <w:spacing w:before="60" w:after="60"/>
              <w:rPr>
                <w:rFonts w:cs="Arial"/>
                <w:sz w:val="16"/>
                <w:szCs w:val="16"/>
              </w:rPr>
            </w:pPr>
            <w:r>
              <w:rPr>
                <w:rFonts w:cs="Arial"/>
                <w:sz w:val="16"/>
                <w:szCs w:val="16"/>
              </w:rPr>
              <w:t>Mandatory</w:t>
            </w:r>
          </w:p>
        </w:tc>
        <w:tc>
          <w:tcPr>
            <w:tcW w:w="992" w:type="dxa"/>
          </w:tcPr>
          <w:p w14:paraId="29B5A221" w14:textId="78055CA0" w:rsidR="00C20EE1" w:rsidRDefault="00C20EE1" w:rsidP="00C20EE1">
            <w:pPr>
              <w:spacing w:before="60" w:after="60"/>
              <w:rPr>
                <w:rFonts w:cs="Arial"/>
                <w:sz w:val="16"/>
                <w:szCs w:val="16"/>
              </w:rPr>
            </w:pPr>
            <w:r>
              <w:rPr>
                <w:rFonts w:cs="Arial"/>
                <w:sz w:val="16"/>
                <w:szCs w:val="16"/>
              </w:rPr>
              <w:t>Boolean</w:t>
            </w:r>
          </w:p>
        </w:tc>
        <w:tc>
          <w:tcPr>
            <w:tcW w:w="850" w:type="dxa"/>
          </w:tcPr>
          <w:p w14:paraId="381986A8" w14:textId="77777777" w:rsidR="00C20EE1" w:rsidRPr="000322CA" w:rsidRDefault="00C20EE1" w:rsidP="00C20EE1">
            <w:pPr>
              <w:spacing w:before="60" w:after="60"/>
              <w:rPr>
                <w:rFonts w:cs="Arial"/>
                <w:color w:val="FFFFFF" w:themeColor="background1"/>
                <w:sz w:val="16"/>
                <w:szCs w:val="16"/>
              </w:rPr>
            </w:pPr>
          </w:p>
        </w:tc>
        <w:tc>
          <w:tcPr>
            <w:tcW w:w="1134" w:type="dxa"/>
          </w:tcPr>
          <w:p w14:paraId="464FBD7D"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00BF5BD7"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4833085E" w14:textId="77777777" w:rsidR="00C20EE1" w:rsidRDefault="00C20EE1" w:rsidP="00C20EE1">
            <w:pPr>
              <w:tabs>
                <w:tab w:val="left" w:pos="284"/>
              </w:tabs>
              <w:spacing w:before="60" w:after="60"/>
              <w:rPr>
                <w:rFonts w:cs="Arial"/>
                <w:sz w:val="16"/>
                <w:szCs w:val="16"/>
              </w:rPr>
            </w:pPr>
            <w:r>
              <w:rPr>
                <w:rFonts w:cs="Arial"/>
                <w:sz w:val="16"/>
                <w:szCs w:val="16"/>
              </w:rPr>
              <w:t xml:space="preserve">true </w:t>
            </w:r>
          </w:p>
          <w:p w14:paraId="7C2531CF" w14:textId="68D4E001" w:rsidR="00C20EE1" w:rsidRDefault="00C20EE1" w:rsidP="00C20EE1">
            <w:pPr>
              <w:tabs>
                <w:tab w:val="left" w:pos="284"/>
              </w:tabs>
              <w:spacing w:before="60" w:after="60"/>
              <w:rPr>
                <w:rFonts w:cs="Arial"/>
                <w:sz w:val="16"/>
                <w:szCs w:val="16"/>
              </w:rPr>
            </w:pPr>
            <w:r>
              <w:rPr>
                <w:rFonts w:cs="Arial"/>
                <w:sz w:val="16"/>
                <w:szCs w:val="16"/>
              </w:rPr>
              <w:t>false</w:t>
            </w:r>
          </w:p>
        </w:tc>
      </w:tr>
      <w:tr w:rsidR="00C20EE1" w:rsidRPr="00B8114A" w14:paraId="134196FA" w14:textId="77777777" w:rsidTr="00136E8A">
        <w:tc>
          <w:tcPr>
            <w:tcW w:w="2689" w:type="dxa"/>
          </w:tcPr>
          <w:p w14:paraId="7E1F0345" w14:textId="49A27435" w:rsidR="00C20EE1" w:rsidRPr="008E5078" w:rsidRDefault="00C20EE1" w:rsidP="00C20EE1">
            <w:pPr>
              <w:spacing w:before="60" w:after="60"/>
              <w:rPr>
                <w:rFonts w:cs="Arial"/>
                <w:sz w:val="16"/>
                <w:szCs w:val="16"/>
              </w:rPr>
            </w:pPr>
            <w:proofErr w:type="spellStart"/>
            <w:r>
              <w:rPr>
                <w:rFonts w:cs="Arial"/>
                <w:sz w:val="16"/>
                <w:szCs w:val="16"/>
              </w:rPr>
              <w:t>EngagementTimeMinutes</w:t>
            </w:r>
            <w:proofErr w:type="spellEnd"/>
          </w:p>
        </w:tc>
        <w:tc>
          <w:tcPr>
            <w:tcW w:w="1134" w:type="dxa"/>
          </w:tcPr>
          <w:p w14:paraId="06CD7132" w14:textId="7850FA08" w:rsidR="00C20EE1" w:rsidRDefault="00C20EE1" w:rsidP="00C20EE1">
            <w:pPr>
              <w:spacing w:before="60" w:after="60"/>
              <w:rPr>
                <w:rFonts w:cs="Arial"/>
                <w:sz w:val="16"/>
                <w:szCs w:val="16"/>
              </w:rPr>
            </w:pPr>
            <w:r>
              <w:rPr>
                <w:rFonts w:cs="Arial"/>
                <w:sz w:val="16"/>
                <w:szCs w:val="16"/>
              </w:rPr>
              <w:t>Optional</w:t>
            </w:r>
          </w:p>
        </w:tc>
        <w:tc>
          <w:tcPr>
            <w:tcW w:w="992" w:type="dxa"/>
          </w:tcPr>
          <w:p w14:paraId="127C39D9" w14:textId="5594EA82" w:rsidR="00C20EE1" w:rsidRDefault="00C20EE1" w:rsidP="00C20EE1">
            <w:pPr>
              <w:spacing w:before="60" w:after="60"/>
              <w:rPr>
                <w:rFonts w:cs="Arial"/>
                <w:sz w:val="16"/>
                <w:szCs w:val="16"/>
              </w:rPr>
            </w:pPr>
            <w:r>
              <w:rPr>
                <w:rFonts w:cs="Arial"/>
                <w:sz w:val="16"/>
                <w:szCs w:val="16"/>
              </w:rPr>
              <w:t>Integer</w:t>
            </w:r>
          </w:p>
        </w:tc>
        <w:tc>
          <w:tcPr>
            <w:tcW w:w="850" w:type="dxa"/>
          </w:tcPr>
          <w:p w14:paraId="42C3F387" w14:textId="77777777" w:rsidR="00C20EE1" w:rsidRPr="000322CA" w:rsidRDefault="00C20EE1" w:rsidP="00C20EE1">
            <w:pPr>
              <w:spacing w:before="60" w:after="60"/>
              <w:rPr>
                <w:rFonts w:cs="Arial"/>
                <w:color w:val="FFFFFF" w:themeColor="background1"/>
                <w:sz w:val="16"/>
                <w:szCs w:val="16"/>
              </w:rPr>
            </w:pPr>
          </w:p>
        </w:tc>
        <w:tc>
          <w:tcPr>
            <w:tcW w:w="1134" w:type="dxa"/>
          </w:tcPr>
          <w:p w14:paraId="726256A2"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41A287D4" w14:textId="4CF562C1"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4ED5387D" w14:textId="77777777" w:rsidTr="00136E8A">
        <w:tc>
          <w:tcPr>
            <w:tcW w:w="2689" w:type="dxa"/>
          </w:tcPr>
          <w:p w14:paraId="5649A8D2" w14:textId="7CDA64AB" w:rsidR="00C20EE1" w:rsidRPr="008E5078" w:rsidRDefault="00C20EE1" w:rsidP="00C20EE1">
            <w:pPr>
              <w:spacing w:before="60" w:after="60"/>
              <w:rPr>
                <w:rFonts w:cs="Arial"/>
                <w:sz w:val="16"/>
                <w:szCs w:val="16"/>
              </w:rPr>
            </w:pPr>
            <w:proofErr w:type="spellStart"/>
            <w:r>
              <w:rPr>
                <w:rFonts w:cs="Arial"/>
                <w:sz w:val="16"/>
                <w:szCs w:val="16"/>
              </w:rPr>
              <w:t>TripTimeMinutes</w:t>
            </w:r>
            <w:proofErr w:type="spellEnd"/>
          </w:p>
        </w:tc>
        <w:tc>
          <w:tcPr>
            <w:tcW w:w="1134" w:type="dxa"/>
          </w:tcPr>
          <w:p w14:paraId="62DE5C60" w14:textId="6154FD2A" w:rsidR="00C20EE1" w:rsidRDefault="00C20EE1" w:rsidP="00C20EE1">
            <w:pPr>
              <w:spacing w:before="60" w:after="60"/>
              <w:rPr>
                <w:rFonts w:cs="Arial"/>
                <w:sz w:val="16"/>
                <w:szCs w:val="16"/>
              </w:rPr>
            </w:pPr>
            <w:r>
              <w:rPr>
                <w:rFonts w:cs="Arial"/>
                <w:sz w:val="16"/>
                <w:szCs w:val="16"/>
              </w:rPr>
              <w:t>Optional</w:t>
            </w:r>
          </w:p>
        </w:tc>
        <w:tc>
          <w:tcPr>
            <w:tcW w:w="992" w:type="dxa"/>
          </w:tcPr>
          <w:p w14:paraId="078AB1C9" w14:textId="148116A4" w:rsidR="00C20EE1" w:rsidRDefault="00C20EE1" w:rsidP="00C20EE1">
            <w:pPr>
              <w:spacing w:before="60" w:after="60"/>
              <w:rPr>
                <w:rFonts w:cs="Arial"/>
                <w:sz w:val="16"/>
                <w:szCs w:val="16"/>
              </w:rPr>
            </w:pPr>
            <w:r>
              <w:rPr>
                <w:rFonts w:cs="Arial"/>
                <w:sz w:val="16"/>
                <w:szCs w:val="16"/>
              </w:rPr>
              <w:t>Integer</w:t>
            </w:r>
          </w:p>
        </w:tc>
        <w:tc>
          <w:tcPr>
            <w:tcW w:w="850" w:type="dxa"/>
          </w:tcPr>
          <w:p w14:paraId="6ED31680" w14:textId="77777777" w:rsidR="00C20EE1" w:rsidRPr="000322CA" w:rsidRDefault="00C20EE1" w:rsidP="00C20EE1">
            <w:pPr>
              <w:spacing w:before="60" w:after="60"/>
              <w:rPr>
                <w:rFonts w:cs="Arial"/>
                <w:color w:val="FFFFFF" w:themeColor="background1"/>
                <w:sz w:val="16"/>
                <w:szCs w:val="16"/>
              </w:rPr>
            </w:pPr>
          </w:p>
        </w:tc>
        <w:tc>
          <w:tcPr>
            <w:tcW w:w="1134" w:type="dxa"/>
          </w:tcPr>
          <w:p w14:paraId="33132C54"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019867DD" w14:textId="374E5803"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38981C3C" w14:textId="77777777" w:rsidTr="00136E8A">
        <w:tc>
          <w:tcPr>
            <w:tcW w:w="2689" w:type="dxa"/>
          </w:tcPr>
          <w:p w14:paraId="64E4FDE2" w14:textId="53933B0A" w:rsidR="00C20EE1" w:rsidRPr="008E5078" w:rsidRDefault="00C20EE1" w:rsidP="00C20EE1">
            <w:pPr>
              <w:spacing w:before="60" w:after="60"/>
              <w:rPr>
                <w:rFonts w:cs="Arial"/>
                <w:sz w:val="16"/>
                <w:szCs w:val="16"/>
              </w:rPr>
            </w:pPr>
            <w:proofErr w:type="spellStart"/>
            <w:r>
              <w:rPr>
                <w:rFonts w:cs="Arial"/>
                <w:sz w:val="16"/>
                <w:szCs w:val="16"/>
              </w:rPr>
              <w:t>TripDistanceKm</w:t>
            </w:r>
            <w:proofErr w:type="spellEnd"/>
          </w:p>
        </w:tc>
        <w:tc>
          <w:tcPr>
            <w:tcW w:w="1134" w:type="dxa"/>
          </w:tcPr>
          <w:p w14:paraId="3FECB0AD" w14:textId="524CC134" w:rsidR="00C20EE1" w:rsidRDefault="00C20EE1" w:rsidP="00C20EE1">
            <w:pPr>
              <w:spacing w:before="60" w:after="60"/>
              <w:rPr>
                <w:rFonts w:cs="Arial"/>
                <w:sz w:val="16"/>
                <w:szCs w:val="16"/>
              </w:rPr>
            </w:pPr>
            <w:r>
              <w:rPr>
                <w:rFonts w:cs="Arial"/>
                <w:sz w:val="16"/>
                <w:szCs w:val="16"/>
              </w:rPr>
              <w:t>Optional</w:t>
            </w:r>
          </w:p>
        </w:tc>
        <w:tc>
          <w:tcPr>
            <w:tcW w:w="992" w:type="dxa"/>
          </w:tcPr>
          <w:p w14:paraId="7642B410" w14:textId="659CC82C" w:rsidR="00C20EE1" w:rsidRDefault="00C20EE1" w:rsidP="00C20EE1">
            <w:pPr>
              <w:spacing w:before="60" w:after="60"/>
              <w:rPr>
                <w:rFonts w:cs="Arial"/>
                <w:sz w:val="16"/>
                <w:szCs w:val="16"/>
              </w:rPr>
            </w:pPr>
            <w:r>
              <w:rPr>
                <w:rFonts w:cs="Arial"/>
                <w:sz w:val="16"/>
                <w:szCs w:val="16"/>
              </w:rPr>
              <w:t>Integer</w:t>
            </w:r>
          </w:p>
        </w:tc>
        <w:tc>
          <w:tcPr>
            <w:tcW w:w="850" w:type="dxa"/>
          </w:tcPr>
          <w:p w14:paraId="7802B422" w14:textId="77777777" w:rsidR="00C20EE1" w:rsidRPr="000322CA" w:rsidRDefault="00C20EE1" w:rsidP="00C20EE1">
            <w:pPr>
              <w:spacing w:before="60" w:after="60"/>
              <w:rPr>
                <w:rFonts w:cs="Arial"/>
                <w:color w:val="FFFFFF" w:themeColor="background1"/>
                <w:sz w:val="16"/>
                <w:szCs w:val="16"/>
              </w:rPr>
            </w:pPr>
          </w:p>
        </w:tc>
        <w:tc>
          <w:tcPr>
            <w:tcW w:w="1134" w:type="dxa"/>
          </w:tcPr>
          <w:p w14:paraId="1AC572F7"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23D835E3" w14:textId="4AB8297C"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0F911EF6" w14:textId="77777777" w:rsidTr="00136E8A">
        <w:tc>
          <w:tcPr>
            <w:tcW w:w="2689" w:type="dxa"/>
          </w:tcPr>
          <w:p w14:paraId="3E7FEA50" w14:textId="741EC91C" w:rsidR="00C20EE1" w:rsidRPr="008E5078" w:rsidRDefault="00C20EE1" w:rsidP="00C20EE1">
            <w:pPr>
              <w:spacing w:before="60" w:after="60"/>
              <w:rPr>
                <w:rFonts w:cs="Arial"/>
                <w:sz w:val="16"/>
                <w:szCs w:val="16"/>
              </w:rPr>
            </w:pPr>
            <w:proofErr w:type="spellStart"/>
            <w:r>
              <w:rPr>
                <w:rFonts w:cs="Arial"/>
                <w:sz w:val="16"/>
                <w:szCs w:val="16"/>
              </w:rPr>
              <w:t>IsMeal</w:t>
            </w:r>
            <w:r w:rsidR="00F47A18">
              <w:rPr>
                <w:rFonts w:cs="Arial"/>
                <w:sz w:val="16"/>
                <w:szCs w:val="16"/>
              </w:rPr>
              <w:t>P</w:t>
            </w:r>
            <w:r>
              <w:rPr>
                <w:rFonts w:cs="Arial"/>
                <w:sz w:val="16"/>
                <w:szCs w:val="16"/>
              </w:rPr>
              <w:t>rovided</w:t>
            </w:r>
            <w:proofErr w:type="spellEnd"/>
          </w:p>
        </w:tc>
        <w:tc>
          <w:tcPr>
            <w:tcW w:w="1134" w:type="dxa"/>
          </w:tcPr>
          <w:p w14:paraId="4C4CC199" w14:textId="565B0DB0" w:rsidR="00C20EE1" w:rsidRDefault="00C20EE1" w:rsidP="00C20EE1">
            <w:pPr>
              <w:spacing w:before="60" w:after="60"/>
              <w:rPr>
                <w:rFonts w:cs="Arial"/>
                <w:sz w:val="16"/>
                <w:szCs w:val="16"/>
              </w:rPr>
            </w:pPr>
            <w:r>
              <w:rPr>
                <w:rFonts w:cs="Arial"/>
                <w:sz w:val="16"/>
                <w:szCs w:val="16"/>
              </w:rPr>
              <w:t>Mandatory</w:t>
            </w:r>
          </w:p>
        </w:tc>
        <w:tc>
          <w:tcPr>
            <w:tcW w:w="992" w:type="dxa"/>
          </w:tcPr>
          <w:p w14:paraId="37ABEFD0" w14:textId="7E290F19" w:rsidR="00C20EE1" w:rsidRDefault="00C20EE1" w:rsidP="00C20EE1">
            <w:pPr>
              <w:spacing w:before="60" w:after="60"/>
              <w:rPr>
                <w:rFonts w:cs="Arial"/>
                <w:sz w:val="16"/>
                <w:szCs w:val="16"/>
              </w:rPr>
            </w:pPr>
            <w:r>
              <w:rPr>
                <w:rFonts w:cs="Arial"/>
                <w:sz w:val="16"/>
                <w:szCs w:val="16"/>
              </w:rPr>
              <w:t>Boolean</w:t>
            </w:r>
          </w:p>
        </w:tc>
        <w:tc>
          <w:tcPr>
            <w:tcW w:w="850" w:type="dxa"/>
          </w:tcPr>
          <w:p w14:paraId="5A1BC13F" w14:textId="77777777" w:rsidR="00C20EE1" w:rsidRPr="000322CA" w:rsidRDefault="00C20EE1" w:rsidP="00C20EE1">
            <w:pPr>
              <w:spacing w:before="60" w:after="60"/>
              <w:rPr>
                <w:rFonts w:cs="Arial"/>
                <w:color w:val="FFFFFF" w:themeColor="background1"/>
                <w:sz w:val="16"/>
                <w:szCs w:val="16"/>
              </w:rPr>
            </w:pPr>
          </w:p>
        </w:tc>
        <w:tc>
          <w:tcPr>
            <w:tcW w:w="1134" w:type="dxa"/>
          </w:tcPr>
          <w:p w14:paraId="75D1810C"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08351D15"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78A970CA" w14:textId="77777777" w:rsidR="00C20EE1" w:rsidRDefault="00C20EE1" w:rsidP="00C20EE1">
            <w:pPr>
              <w:tabs>
                <w:tab w:val="left" w:pos="284"/>
              </w:tabs>
              <w:spacing w:before="60" w:after="60"/>
              <w:rPr>
                <w:rFonts w:cs="Arial"/>
                <w:sz w:val="16"/>
                <w:szCs w:val="16"/>
              </w:rPr>
            </w:pPr>
            <w:r>
              <w:rPr>
                <w:rFonts w:cs="Arial"/>
                <w:sz w:val="16"/>
                <w:szCs w:val="16"/>
              </w:rPr>
              <w:t xml:space="preserve">true </w:t>
            </w:r>
          </w:p>
          <w:p w14:paraId="0150B089" w14:textId="1758DE23" w:rsidR="00C20EE1" w:rsidRDefault="00C20EE1" w:rsidP="00C20EE1">
            <w:pPr>
              <w:tabs>
                <w:tab w:val="left" w:pos="284"/>
              </w:tabs>
              <w:spacing w:before="60" w:after="60"/>
              <w:rPr>
                <w:rFonts w:cs="Arial"/>
                <w:sz w:val="16"/>
                <w:szCs w:val="16"/>
              </w:rPr>
            </w:pPr>
            <w:r>
              <w:rPr>
                <w:rFonts w:cs="Arial"/>
                <w:sz w:val="16"/>
                <w:szCs w:val="16"/>
              </w:rPr>
              <w:t>false</w:t>
            </w:r>
          </w:p>
        </w:tc>
      </w:tr>
      <w:tr w:rsidR="00C20EE1" w:rsidRPr="00B8114A" w14:paraId="7A47ED01" w14:textId="77777777" w:rsidTr="00136E8A">
        <w:tc>
          <w:tcPr>
            <w:tcW w:w="2689" w:type="dxa"/>
          </w:tcPr>
          <w:p w14:paraId="4D5D76C5" w14:textId="474E95CB" w:rsidR="00C20EE1" w:rsidRPr="008E5078" w:rsidRDefault="00C20EE1" w:rsidP="00C20EE1">
            <w:pPr>
              <w:spacing w:before="60" w:after="60"/>
              <w:rPr>
                <w:rFonts w:cs="Arial"/>
                <w:sz w:val="16"/>
                <w:szCs w:val="16"/>
              </w:rPr>
            </w:pPr>
            <w:proofErr w:type="spellStart"/>
            <w:r>
              <w:rPr>
                <w:rFonts w:cs="Arial"/>
                <w:sz w:val="16"/>
                <w:szCs w:val="16"/>
              </w:rPr>
              <w:t>IsMealCookedOffsite</w:t>
            </w:r>
            <w:proofErr w:type="spellEnd"/>
          </w:p>
        </w:tc>
        <w:tc>
          <w:tcPr>
            <w:tcW w:w="1134" w:type="dxa"/>
          </w:tcPr>
          <w:p w14:paraId="15A239C6" w14:textId="2CD5659D" w:rsidR="00C20EE1" w:rsidRDefault="00C20EE1" w:rsidP="00C20EE1">
            <w:pPr>
              <w:spacing w:before="60" w:after="60"/>
              <w:rPr>
                <w:rFonts w:cs="Arial"/>
                <w:sz w:val="16"/>
                <w:szCs w:val="16"/>
              </w:rPr>
            </w:pPr>
            <w:r>
              <w:rPr>
                <w:rFonts w:cs="Arial"/>
                <w:sz w:val="16"/>
                <w:szCs w:val="16"/>
              </w:rPr>
              <w:t>Mandatory</w:t>
            </w:r>
          </w:p>
        </w:tc>
        <w:tc>
          <w:tcPr>
            <w:tcW w:w="992" w:type="dxa"/>
          </w:tcPr>
          <w:p w14:paraId="0B8F26C4" w14:textId="11A7FBD9" w:rsidR="00C20EE1" w:rsidRDefault="00C20EE1" w:rsidP="00C20EE1">
            <w:pPr>
              <w:spacing w:before="60" w:after="60"/>
              <w:rPr>
                <w:rFonts w:cs="Arial"/>
                <w:sz w:val="16"/>
                <w:szCs w:val="16"/>
              </w:rPr>
            </w:pPr>
            <w:r>
              <w:rPr>
                <w:rFonts w:cs="Arial"/>
                <w:sz w:val="16"/>
                <w:szCs w:val="16"/>
              </w:rPr>
              <w:t>Boolean</w:t>
            </w:r>
          </w:p>
        </w:tc>
        <w:tc>
          <w:tcPr>
            <w:tcW w:w="850" w:type="dxa"/>
          </w:tcPr>
          <w:p w14:paraId="0DCEEBC6" w14:textId="77777777" w:rsidR="00C20EE1" w:rsidRPr="000322CA" w:rsidRDefault="00C20EE1" w:rsidP="00C20EE1">
            <w:pPr>
              <w:spacing w:before="60" w:after="60"/>
              <w:rPr>
                <w:rFonts w:cs="Arial"/>
                <w:color w:val="FFFFFF" w:themeColor="background1"/>
                <w:sz w:val="16"/>
                <w:szCs w:val="16"/>
              </w:rPr>
            </w:pPr>
          </w:p>
        </w:tc>
        <w:tc>
          <w:tcPr>
            <w:tcW w:w="1134" w:type="dxa"/>
          </w:tcPr>
          <w:p w14:paraId="5637B1BE"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74757611"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593F59E5" w14:textId="77777777" w:rsidR="00C20EE1" w:rsidRDefault="00C20EE1" w:rsidP="00C20EE1">
            <w:pPr>
              <w:tabs>
                <w:tab w:val="left" w:pos="284"/>
              </w:tabs>
              <w:spacing w:before="60" w:after="60"/>
              <w:rPr>
                <w:rFonts w:cs="Arial"/>
                <w:sz w:val="16"/>
                <w:szCs w:val="16"/>
              </w:rPr>
            </w:pPr>
            <w:r>
              <w:rPr>
                <w:rFonts w:cs="Arial"/>
                <w:sz w:val="16"/>
                <w:szCs w:val="16"/>
              </w:rPr>
              <w:t xml:space="preserve">true </w:t>
            </w:r>
          </w:p>
          <w:p w14:paraId="31AAA34F" w14:textId="6E68796F" w:rsidR="00C20EE1" w:rsidRDefault="00C20EE1" w:rsidP="00C20EE1">
            <w:pPr>
              <w:tabs>
                <w:tab w:val="left" w:pos="284"/>
              </w:tabs>
              <w:spacing w:before="60" w:after="60"/>
              <w:rPr>
                <w:rFonts w:cs="Arial"/>
                <w:sz w:val="16"/>
                <w:szCs w:val="16"/>
              </w:rPr>
            </w:pPr>
            <w:r>
              <w:rPr>
                <w:rFonts w:cs="Arial"/>
                <w:sz w:val="16"/>
                <w:szCs w:val="16"/>
              </w:rPr>
              <w:t>false</w:t>
            </w:r>
          </w:p>
        </w:tc>
      </w:tr>
      <w:tr w:rsidR="00C20EE1" w:rsidRPr="00B8114A" w14:paraId="21285419" w14:textId="77777777" w:rsidTr="00136E8A">
        <w:tc>
          <w:tcPr>
            <w:tcW w:w="2689" w:type="dxa"/>
          </w:tcPr>
          <w:p w14:paraId="345C415D" w14:textId="39078FF6" w:rsidR="00C20EE1" w:rsidRPr="008E5078" w:rsidRDefault="00C20EE1" w:rsidP="00C20EE1">
            <w:pPr>
              <w:spacing w:before="60" w:after="60"/>
              <w:rPr>
                <w:rFonts w:cs="Arial"/>
                <w:sz w:val="16"/>
                <w:szCs w:val="16"/>
              </w:rPr>
            </w:pPr>
            <w:proofErr w:type="spellStart"/>
            <w:r>
              <w:rPr>
                <w:rFonts w:cs="Arial"/>
                <w:sz w:val="16"/>
                <w:szCs w:val="16"/>
              </w:rPr>
              <w:t>IsItemsTextureModified</w:t>
            </w:r>
            <w:proofErr w:type="spellEnd"/>
          </w:p>
        </w:tc>
        <w:tc>
          <w:tcPr>
            <w:tcW w:w="1134" w:type="dxa"/>
          </w:tcPr>
          <w:p w14:paraId="52446C51" w14:textId="722A94ED" w:rsidR="00C20EE1" w:rsidRDefault="00C20EE1" w:rsidP="00C20EE1">
            <w:pPr>
              <w:spacing w:before="60" w:after="60"/>
              <w:rPr>
                <w:rFonts w:cs="Arial"/>
                <w:sz w:val="16"/>
                <w:szCs w:val="16"/>
              </w:rPr>
            </w:pPr>
            <w:r>
              <w:rPr>
                <w:rFonts w:cs="Arial"/>
                <w:sz w:val="16"/>
                <w:szCs w:val="16"/>
              </w:rPr>
              <w:t>Conditional mandatory</w:t>
            </w:r>
          </w:p>
        </w:tc>
        <w:tc>
          <w:tcPr>
            <w:tcW w:w="992" w:type="dxa"/>
          </w:tcPr>
          <w:p w14:paraId="25FC4FF8" w14:textId="66A029A7" w:rsidR="00C20EE1" w:rsidRDefault="00C20EE1" w:rsidP="00C20EE1">
            <w:pPr>
              <w:spacing w:before="60" w:after="60"/>
              <w:rPr>
                <w:rFonts w:cs="Arial"/>
                <w:sz w:val="16"/>
                <w:szCs w:val="16"/>
              </w:rPr>
            </w:pPr>
            <w:r>
              <w:rPr>
                <w:rFonts w:cs="Arial"/>
                <w:sz w:val="16"/>
                <w:szCs w:val="16"/>
              </w:rPr>
              <w:t>Boolean</w:t>
            </w:r>
          </w:p>
        </w:tc>
        <w:tc>
          <w:tcPr>
            <w:tcW w:w="850" w:type="dxa"/>
          </w:tcPr>
          <w:p w14:paraId="5B94B030" w14:textId="77777777" w:rsidR="00C20EE1" w:rsidRPr="000322CA" w:rsidRDefault="00C20EE1" w:rsidP="00C20EE1">
            <w:pPr>
              <w:spacing w:before="60" w:after="60"/>
              <w:rPr>
                <w:rFonts w:cs="Arial"/>
                <w:color w:val="FFFFFF" w:themeColor="background1"/>
                <w:sz w:val="16"/>
                <w:szCs w:val="16"/>
              </w:rPr>
            </w:pPr>
          </w:p>
        </w:tc>
        <w:tc>
          <w:tcPr>
            <w:tcW w:w="1134" w:type="dxa"/>
          </w:tcPr>
          <w:p w14:paraId="72380C22"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296AD8B1" w14:textId="77777777" w:rsidR="00C20EE1" w:rsidRDefault="00C20EE1" w:rsidP="00C20EE1">
            <w:pPr>
              <w:keepNext/>
              <w:keepLines/>
              <w:tabs>
                <w:tab w:val="left" w:pos="284"/>
              </w:tabs>
              <w:spacing w:before="60" w:after="60"/>
              <w:rPr>
                <w:rFonts w:cs="Arial"/>
                <w:sz w:val="16"/>
                <w:szCs w:val="16"/>
              </w:rPr>
            </w:pPr>
            <w:r>
              <w:rPr>
                <w:rFonts w:cs="Arial"/>
                <w:sz w:val="16"/>
                <w:szCs w:val="16"/>
              </w:rPr>
              <w:t>Valid values:</w:t>
            </w:r>
          </w:p>
          <w:p w14:paraId="0307BCCC" w14:textId="77777777" w:rsidR="00C20EE1" w:rsidRDefault="00C20EE1" w:rsidP="00C20EE1">
            <w:pPr>
              <w:tabs>
                <w:tab w:val="left" w:pos="284"/>
              </w:tabs>
              <w:spacing w:before="60" w:after="60"/>
              <w:rPr>
                <w:rFonts w:cs="Arial"/>
                <w:sz w:val="16"/>
                <w:szCs w:val="16"/>
              </w:rPr>
            </w:pPr>
            <w:r>
              <w:rPr>
                <w:rFonts w:cs="Arial"/>
                <w:sz w:val="16"/>
                <w:szCs w:val="16"/>
              </w:rPr>
              <w:t xml:space="preserve">true </w:t>
            </w:r>
          </w:p>
          <w:p w14:paraId="6B36675D" w14:textId="5AE27DF4" w:rsidR="00C20EE1" w:rsidRDefault="00C20EE1" w:rsidP="00C20EE1">
            <w:pPr>
              <w:tabs>
                <w:tab w:val="left" w:pos="284"/>
              </w:tabs>
              <w:spacing w:before="60" w:after="60"/>
              <w:rPr>
                <w:rFonts w:cs="Arial"/>
                <w:sz w:val="16"/>
                <w:szCs w:val="16"/>
              </w:rPr>
            </w:pPr>
            <w:r>
              <w:rPr>
                <w:rFonts w:cs="Arial"/>
                <w:sz w:val="16"/>
                <w:szCs w:val="16"/>
              </w:rPr>
              <w:t>false</w:t>
            </w:r>
          </w:p>
        </w:tc>
      </w:tr>
      <w:tr w:rsidR="00C20EE1" w:rsidRPr="00B8114A" w14:paraId="0B465264" w14:textId="77777777" w:rsidTr="00136E8A">
        <w:tc>
          <w:tcPr>
            <w:tcW w:w="2689" w:type="dxa"/>
          </w:tcPr>
          <w:p w14:paraId="232EF98F" w14:textId="3E06DB0D" w:rsidR="00C20EE1" w:rsidRPr="008E5078" w:rsidRDefault="00C20EE1" w:rsidP="00C20EE1">
            <w:pPr>
              <w:spacing w:before="60" w:after="60"/>
              <w:rPr>
                <w:rFonts w:cs="Arial"/>
                <w:sz w:val="16"/>
                <w:szCs w:val="16"/>
              </w:rPr>
            </w:pPr>
            <w:proofErr w:type="spellStart"/>
            <w:r>
              <w:rPr>
                <w:rFonts w:cs="Arial"/>
                <w:sz w:val="16"/>
                <w:szCs w:val="16"/>
              </w:rPr>
              <w:t>MainMealCount</w:t>
            </w:r>
            <w:proofErr w:type="spellEnd"/>
          </w:p>
        </w:tc>
        <w:tc>
          <w:tcPr>
            <w:tcW w:w="1134" w:type="dxa"/>
          </w:tcPr>
          <w:p w14:paraId="5C289872" w14:textId="280E514C" w:rsidR="00C20EE1" w:rsidRDefault="00C20EE1" w:rsidP="00C20EE1">
            <w:pPr>
              <w:spacing w:before="60" w:after="60"/>
              <w:rPr>
                <w:rFonts w:cs="Arial"/>
                <w:sz w:val="16"/>
                <w:szCs w:val="16"/>
              </w:rPr>
            </w:pPr>
            <w:r>
              <w:rPr>
                <w:rFonts w:cs="Arial"/>
                <w:sz w:val="16"/>
                <w:szCs w:val="16"/>
              </w:rPr>
              <w:t>Conditional mandatory</w:t>
            </w:r>
          </w:p>
        </w:tc>
        <w:tc>
          <w:tcPr>
            <w:tcW w:w="992" w:type="dxa"/>
          </w:tcPr>
          <w:p w14:paraId="1C6D41C8" w14:textId="4851A6B4" w:rsidR="00C20EE1" w:rsidRDefault="00C20EE1" w:rsidP="00C20EE1">
            <w:pPr>
              <w:spacing w:before="60" w:after="60"/>
              <w:rPr>
                <w:rFonts w:cs="Arial"/>
                <w:sz w:val="16"/>
                <w:szCs w:val="16"/>
              </w:rPr>
            </w:pPr>
            <w:r>
              <w:rPr>
                <w:rFonts w:cs="Arial"/>
                <w:sz w:val="16"/>
                <w:szCs w:val="16"/>
              </w:rPr>
              <w:t>Integer</w:t>
            </w:r>
          </w:p>
        </w:tc>
        <w:tc>
          <w:tcPr>
            <w:tcW w:w="850" w:type="dxa"/>
          </w:tcPr>
          <w:p w14:paraId="26814C81" w14:textId="77777777" w:rsidR="00C20EE1" w:rsidRPr="000322CA" w:rsidRDefault="00C20EE1" w:rsidP="00C20EE1">
            <w:pPr>
              <w:spacing w:before="60" w:after="60"/>
              <w:rPr>
                <w:rFonts w:cs="Arial"/>
                <w:color w:val="FFFFFF" w:themeColor="background1"/>
                <w:sz w:val="16"/>
                <w:szCs w:val="16"/>
              </w:rPr>
            </w:pPr>
          </w:p>
        </w:tc>
        <w:tc>
          <w:tcPr>
            <w:tcW w:w="1134" w:type="dxa"/>
          </w:tcPr>
          <w:p w14:paraId="4960C934"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2113AFA7" w14:textId="7F7515E9"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7E4C350E" w14:textId="77777777" w:rsidTr="00136E8A">
        <w:tc>
          <w:tcPr>
            <w:tcW w:w="2689" w:type="dxa"/>
          </w:tcPr>
          <w:p w14:paraId="23D38D10" w14:textId="49D699A2" w:rsidR="00C20EE1" w:rsidRPr="008E5078" w:rsidRDefault="00C20EE1" w:rsidP="00C20EE1">
            <w:pPr>
              <w:spacing w:before="60" w:after="60"/>
              <w:rPr>
                <w:rFonts w:cs="Arial"/>
                <w:sz w:val="16"/>
                <w:szCs w:val="16"/>
              </w:rPr>
            </w:pPr>
            <w:proofErr w:type="spellStart"/>
            <w:r>
              <w:rPr>
                <w:rFonts w:cs="Arial"/>
                <w:sz w:val="16"/>
                <w:szCs w:val="16"/>
              </w:rPr>
              <w:t>LightMealCount</w:t>
            </w:r>
            <w:proofErr w:type="spellEnd"/>
          </w:p>
        </w:tc>
        <w:tc>
          <w:tcPr>
            <w:tcW w:w="1134" w:type="dxa"/>
          </w:tcPr>
          <w:p w14:paraId="05D76446" w14:textId="48D0BDC8" w:rsidR="00C20EE1" w:rsidRDefault="00C20EE1" w:rsidP="00C20EE1">
            <w:pPr>
              <w:spacing w:before="60" w:after="60"/>
              <w:rPr>
                <w:rFonts w:cs="Arial"/>
                <w:sz w:val="16"/>
                <w:szCs w:val="16"/>
              </w:rPr>
            </w:pPr>
            <w:r>
              <w:rPr>
                <w:rFonts w:cs="Arial"/>
                <w:sz w:val="16"/>
                <w:szCs w:val="16"/>
              </w:rPr>
              <w:t>Conditional mandatory</w:t>
            </w:r>
          </w:p>
        </w:tc>
        <w:tc>
          <w:tcPr>
            <w:tcW w:w="992" w:type="dxa"/>
          </w:tcPr>
          <w:p w14:paraId="332E9384" w14:textId="0B0D8B02" w:rsidR="00C20EE1" w:rsidRDefault="00C20EE1" w:rsidP="00C20EE1">
            <w:pPr>
              <w:spacing w:before="60" w:after="60"/>
              <w:rPr>
                <w:rFonts w:cs="Arial"/>
                <w:sz w:val="16"/>
                <w:szCs w:val="16"/>
              </w:rPr>
            </w:pPr>
            <w:r>
              <w:rPr>
                <w:rFonts w:cs="Arial"/>
                <w:sz w:val="16"/>
                <w:szCs w:val="16"/>
              </w:rPr>
              <w:t>Integer</w:t>
            </w:r>
          </w:p>
        </w:tc>
        <w:tc>
          <w:tcPr>
            <w:tcW w:w="850" w:type="dxa"/>
          </w:tcPr>
          <w:p w14:paraId="1CDE10BD" w14:textId="77777777" w:rsidR="00C20EE1" w:rsidRPr="000322CA" w:rsidRDefault="00C20EE1" w:rsidP="00C20EE1">
            <w:pPr>
              <w:spacing w:before="60" w:after="60"/>
              <w:rPr>
                <w:rFonts w:cs="Arial"/>
                <w:color w:val="FFFFFF" w:themeColor="background1"/>
                <w:sz w:val="16"/>
                <w:szCs w:val="16"/>
              </w:rPr>
            </w:pPr>
          </w:p>
        </w:tc>
        <w:tc>
          <w:tcPr>
            <w:tcW w:w="1134" w:type="dxa"/>
          </w:tcPr>
          <w:p w14:paraId="0E34D7B6"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1C442BAC" w14:textId="219A8E0A"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4F3EB4A8" w14:textId="77777777" w:rsidTr="00136E8A">
        <w:tc>
          <w:tcPr>
            <w:tcW w:w="2689" w:type="dxa"/>
          </w:tcPr>
          <w:p w14:paraId="4C9C568B" w14:textId="4147E5F5" w:rsidR="00C20EE1" w:rsidRPr="008E5078" w:rsidRDefault="00C20EE1" w:rsidP="00C20EE1">
            <w:pPr>
              <w:spacing w:before="60" w:after="60"/>
              <w:rPr>
                <w:rFonts w:cs="Arial"/>
                <w:sz w:val="16"/>
                <w:szCs w:val="16"/>
              </w:rPr>
            </w:pPr>
            <w:proofErr w:type="spellStart"/>
            <w:r>
              <w:rPr>
                <w:rFonts w:cs="Arial"/>
                <w:sz w:val="16"/>
                <w:szCs w:val="16"/>
              </w:rPr>
              <w:t>DessertCount</w:t>
            </w:r>
            <w:proofErr w:type="spellEnd"/>
          </w:p>
        </w:tc>
        <w:tc>
          <w:tcPr>
            <w:tcW w:w="1134" w:type="dxa"/>
          </w:tcPr>
          <w:p w14:paraId="24B0E119" w14:textId="7E4DB70D" w:rsidR="00C20EE1" w:rsidRDefault="00C20EE1" w:rsidP="00C20EE1">
            <w:pPr>
              <w:spacing w:before="60" w:after="60"/>
              <w:rPr>
                <w:rFonts w:cs="Arial"/>
                <w:sz w:val="16"/>
                <w:szCs w:val="16"/>
              </w:rPr>
            </w:pPr>
            <w:r>
              <w:rPr>
                <w:rFonts w:cs="Arial"/>
                <w:sz w:val="16"/>
                <w:szCs w:val="16"/>
              </w:rPr>
              <w:t>Conditional mandatory</w:t>
            </w:r>
          </w:p>
        </w:tc>
        <w:tc>
          <w:tcPr>
            <w:tcW w:w="992" w:type="dxa"/>
          </w:tcPr>
          <w:p w14:paraId="30B84450" w14:textId="06745FC4" w:rsidR="00C20EE1" w:rsidRDefault="00C20EE1" w:rsidP="00C20EE1">
            <w:pPr>
              <w:spacing w:before="60" w:after="60"/>
              <w:rPr>
                <w:rFonts w:cs="Arial"/>
                <w:sz w:val="16"/>
                <w:szCs w:val="16"/>
              </w:rPr>
            </w:pPr>
            <w:r>
              <w:rPr>
                <w:rFonts w:cs="Arial"/>
                <w:sz w:val="16"/>
                <w:szCs w:val="16"/>
              </w:rPr>
              <w:t>Integer</w:t>
            </w:r>
          </w:p>
        </w:tc>
        <w:tc>
          <w:tcPr>
            <w:tcW w:w="850" w:type="dxa"/>
          </w:tcPr>
          <w:p w14:paraId="28218ECD" w14:textId="77777777" w:rsidR="00C20EE1" w:rsidRPr="000322CA" w:rsidRDefault="00C20EE1" w:rsidP="00C20EE1">
            <w:pPr>
              <w:spacing w:before="60" w:after="60"/>
              <w:rPr>
                <w:rFonts w:cs="Arial"/>
                <w:color w:val="FFFFFF" w:themeColor="background1"/>
                <w:sz w:val="16"/>
                <w:szCs w:val="16"/>
              </w:rPr>
            </w:pPr>
          </w:p>
        </w:tc>
        <w:tc>
          <w:tcPr>
            <w:tcW w:w="1134" w:type="dxa"/>
          </w:tcPr>
          <w:p w14:paraId="2A700ADE"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275DA990" w14:textId="398AA75D"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3D20ED1B" w14:textId="77777777" w:rsidTr="00136E8A">
        <w:tc>
          <w:tcPr>
            <w:tcW w:w="2689" w:type="dxa"/>
          </w:tcPr>
          <w:p w14:paraId="33A5657A" w14:textId="1743675D" w:rsidR="00C20EE1" w:rsidRPr="008E5078" w:rsidRDefault="00C20EE1" w:rsidP="00C20EE1">
            <w:pPr>
              <w:spacing w:before="60" w:after="60"/>
              <w:rPr>
                <w:rFonts w:cs="Arial"/>
                <w:sz w:val="16"/>
                <w:szCs w:val="16"/>
              </w:rPr>
            </w:pPr>
            <w:proofErr w:type="spellStart"/>
            <w:r>
              <w:rPr>
                <w:rFonts w:cs="Arial"/>
                <w:sz w:val="16"/>
                <w:szCs w:val="16"/>
              </w:rPr>
              <w:t>BeverageCount</w:t>
            </w:r>
            <w:proofErr w:type="spellEnd"/>
          </w:p>
        </w:tc>
        <w:tc>
          <w:tcPr>
            <w:tcW w:w="1134" w:type="dxa"/>
          </w:tcPr>
          <w:p w14:paraId="6B32C7FE" w14:textId="0FE126B1" w:rsidR="00C20EE1" w:rsidRDefault="00C20EE1" w:rsidP="00C20EE1">
            <w:pPr>
              <w:spacing w:before="60" w:after="60"/>
              <w:rPr>
                <w:rFonts w:cs="Arial"/>
                <w:sz w:val="16"/>
                <w:szCs w:val="16"/>
              </w:rPr>
            </w:pPr>
            <w:r>
              <w:rPr>
                <w:rFonts w:cs="Arial"/>
                <w:sz w:val="16"/>
                <w:szCs w:val="16"/>
              </w:rPr>
              <w:t>Conditional mandatory</w:t>
            </w:r>
          </w:p>
        </w:tc>
        <w:tc>
          <w:tcPr>
            <w:tcW w:w="992" w:type="dxa"/>
          </w:tcPr>
          <w:p w14:paraId="162F50D7" w14:textId="4B9607DA" w:rsidR="00C20EE1" w:rsidRDefault="00C20EE1" w:rsidP="00C20EE1">
            <w:pPr>
              <w:spacing w:before="60" w:after="60"/>
              <w:rPr>
                <w:rFonts w:cs="Arial"/>
                <w:sz w:val="16"/>
                <w:szCs w:val="16"/>
              </w:rPr>
            </w:pPr>
            <w:r>
              <w:rPr>
                <w:rFonts w:cs="Arial"/>
                <w:sz w:val="16"/>
                <w:szCs w:val="16"/>
              </w:rPr>
              <w:t>Integer</w:t>
            </w:r>
          </w:p>
        </w:tc>
        <w:tc>
          <w:tcPr>
            <w:tcW w:w="850" w:type="dxa"/>
          </w:tcPr>
          <w:p w14:paraId="303CFB6F" w14:textId="77777777" w:rsidR="00C20EE1" w:rsidRPr="000322CA" w:rsidRDefault="00C20EE1" w:rsidP="00C20EE1">
            <w:pPr>
              <w:spacing w:before="60" w:after="60"/>
              <w:rPr>
                <w:rFonts w:cs="Arial"/>
                <w:color w:val="FFFFFF" w:themeColor="background1"/>
                <w:sz w:val="16"/>
                <w:szCs w:val="16"/>
              </w:rPr>
            </w:pPr>
          </w:p>
        </w:tc>
        <w:tc>
          <w:tcPr>
            <w:tcW w:w="1134" w:type="dxa"/>
          </w:tcPr>
          <w:p w14:paraId="2E869510"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7C114214" w14:textId="55B80ED6"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r w:rsidR="00C20EE1" w:rsidRPr="00B8114A" w14:paraId="20EE1A88" w14:textId="77777777" w:rsidTr="00136E8A">
        <w:tc>
          <w:tcPr>
            <w:tcW w:w="2689" w:type="dxa"/>
          </w:tcPr>
          <w:p w14:paraId="7381765F" w14:textId="697C8BE6" w:rsidR="00C20EE1" w:rsidRDefault="00C20EE1" w:rsidP="00C20EE1">
            <w:pPr>
              <w:spacing w:before="60" w:after="60"/>
              <w:rPr>
                <w:rFonts w:cs="Arial"/>
                <w:sz w:val="16"/>
                <w:szCs w:val="16"/>
              </w:rPr>
            </w:pPr>
            <w:proofErr w:type="spellStart"/>
            <w:r>
              <w:rPr>
                <w:rFonts w:cs="Arial"/>
                <w:sz w:val="16"/>
                <w:szCs w:val="16"/>
              </w:rPr>
              <w:t>SnackCount</w:t>
            </w:r>
            <w:proofErr w:type="spellEnd"/>
          </w:p>
        </w:tc>
        <w:tc>
          <w:tcPr>
            <w:tcW w:w="1134" w:type="dxa"/>
          </w:tcPr>
          <w:p w14:paraId="48A71552" w14:textId="6A0FF51B" w:rsidR="00C20EE1" w:rsidRDefault="00C20EE1" w:rsidP="00C20EE1">
            <w:pPr>
              <w:spacing w:before="60" w:after="60"/>
              <w:rPr>
                <w:rFonts w:cs="Arial"/>
                <w:sz w:val="16"/>
                <w:szCs w:val="16"/>
              </w:rPr>
            </w:pPr>
            <w:r>
              <w:rPr>
                <w:rFonts w:cs="Arial"/>
                <w:sz w:val="16"/>
                <w:szCs w:val="16"/>
              </w:rPr>
              <w:t>Conditional mandatory</w:t>
            </w:r>
          </w:p>
        </w:tc>
        <w:tc>
          <w:tcPr>
            <w:tcW w:w="992" w:type="dxa"/>
          </w:tcPr>
          <w:p w14:paraId="4CE9B98A" w14:textId="013B04FF" w:rsidR="00C20EE1" w:rsidRDefault="00C20EE1" w:rsidP="00C20EE1">
            <w:pPr>
              <w:spacing w:before="60" w:after="60"/>
              <w:rPr>
                <w:rFonts w:cs="Arial"/>
                <w:sz w:val="16"/>
                <w:szCs w:val="16"/>
              </w:rPr>
            </w:pPr>
            <w:r>
              <w:rPr>
                <w:rFonts w:cs="Arial"/>
                <w:sz w:val="16"/>
                <w:szCs w:val="16"/>
              </w:rPr>
              <w:t>Integer</w:t>
            </w:r>
          </w:p>
        </w:tc>
        <w:tc>
          <w:tcPr>
            <w:tcW w:w="850" w:type="dxa"/>
          </w:tcPr>
          <w:p w14:paraId="3D7FB94D" w14:textId="77777777" w:rsidR="00C20EE1" w:rsidRPr="000322CA" w:rsidRDefault="00C20EE1" w:rsidP="00C20EE1">
            <w:pPr>
              <w:spacing w:before="60" w:after="60"/>
              <w:rPr>
                <w:rFonts w:cs="Arial"/>
                <w:color w:val="FFFFFF" w:themeColor="background1"/>
                <w:sz w:val="16"/>
                <w:szCs w:val="16"/>
              </w:rPr>
            </w:pPr>
          </w:p>
        </w:tc>
        <w:tc>
          <w:tcPr>
            <w:tcW w:w="1134" w:type="dxa"/>
          </w:tcPr>
          <w:p w14:paraId="67F49477" w14:textId="77777777" w:rsidR="00C20EE1" w:rsidRPr="000322CA" w:rsidRDefault="00C20EE1" w:rsidP="00C20EE1">
            <w:pPr>
              <w:tabs>
                <w:tab w:val="left" w:pos="284"/>
              </w:tabs>
              <w:spacing w:before="60" w:after="60"/>
              <w:rPr>
                <w:rFonts w:cs="Arial"/>
                <w:color w:val="FFFFFF" w:themeColor="background1"/>
                <w:sz w:val="16"/>
                <w:szCs w:val="16"/>
              </w:rPr>
            </w:pPr>
          </w:p>
        </w:tc>
        <w:tc>
          <w:tcPr>
            <w:tcW w:w="2443" w:type="dxa"/>
          </w:tcPr>
          <w:p w14:paraId="2CF07CBD" w14:textId="503B6B99" w:rsidR="00C20EE1" w:rsidRDefault="00C20EE1" w:rsidP="00C20EE1">
            <w:pPr>
              <w:tabs>
                <w:tab w:val="left" w:pos="284"/>
              </w:tabs>
              <w:spacing w:before="60" w:after="60"/>
              <w:rPr>
                <w:rFonts w:cs="Arial"/>
                <w:sz w:val="16"/>
                <w:szCs w:val="16"/>
              </w:rPr>
            </w:pPr>
            <w:r>
              <w:rPr>
                <w:rFonts w:cs="Arial"/>
                <w:sz w:val="16"/>
                <w:szCs w:val="16"/>
              </w:rPr>
              <w:t>A whole number greater than or equal to 0 is valid.</w:t>
            </w:r>
          </w:p>
        </w:tc>
      </w:tr>
    </w:tbl>
    <w:p w14:paraId="63B5D0D1" w14:textId="4F3877EC" w:rsidR="00D9175D" w:rsidRPr="00E24345" w:rsidRDefault="00E24345" w:rsidP="00E24345">
      <w:pPr>
        <w:pStyle w:val="Heading6"/>
        <w:rPr>
          <w:i w:val="0"/>
          <w:iCs w:val="0"/>
          <w:color w:val="000000" w:themeColor="text1"/>
        </w:rPr>
      </w:pPr>
      <w:bookmarkStart w:id="78" w:name="_Toc210836217"/>
      <w:r w:rsidRPr="00E24345">
        <w:rPr>
          <w:i w:val="0"/>
          <w:iCs w:val="0"/>
          <w:color w:val="000000" w:themeColor="text1"/>
        </w:rPr>
        <w:lastRenderedPageBreak/>
        <w:t xml:space="preserve">4.4.3.1.1 </w:t>
      </w:r>
      <w:proofErr w:type="spellStart"/>
      <w:r w:rsidR="00EC68CC" w:rsidRPr="00E24345">
        <w:rPr>
          <w:i w:val="0"/>
          <w:iCs w:val="0"/>
          <w:color w:val="000000" w:themeColor="text1"/>
        </w:rPr>
        <w:t>SessionClient</w:t>
      </w:r>
      <w:proofErr w:type="spellEnd"/>
      <w:r w:rsidR="00EC68CC" w:rsidRPr="00E24345">
        <w:rPr>
          <w:i w:val="0"/>
          <w:iCs w:val="0"/>
          <w:color w:val="000000" w:themeColor="text1"/>
        </w:rPr>
        <w:t xml:space="preserve"> </w:t>
      </w:r>
      <w:r w:rsidR="001417E6" w:rsidRPr="00E24345">
        <w:rPr>
          <w:i w:val="0"/>
          <w:iCs w:val="0"/>
          <w:color w:val="000000" w:themeColor="text1"/>
        </w:rPr>
        <w:t>node</w:t>
      </w:r>
      <w:bookmarkEnd w:id="78"/>
    </w:p>
    <w:p w14:paraId="63B5D0D2" w14:textId="77777777" w:rsidR="00D9175D" w:rsidRPr="00594993" w:rsidRDefault="00D9175D" w:rsidP="007C5DF0">
      <w:pPr>
        <w:spacing w:after="120"/>
        <w:rPr>
          <w:szCs w:val="20"/>
        </w:rPr>
      </w:pPr>
      <w:r w:rsidRPr="00594993">
        <w:rPr>
          <w:szCs w:val="20"/>
        </w:rPr>
        <w:t xml:space="preserve">Elements within each </w:t>
      </w:r>
      <w:proofErr w:type="spellStart"/>
      <w:r w:rsidRPr="00594993">
        <w:rPr>
          <w:b/>
          <w:szCs w:val="20"/>
        </w:rPr>
        <w:t>SessionClient</w:t>
      </w:r>
      <w:proofErr w:type="spellEnd"/>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SessionClient node"/>
        <w:tblDescription w:val="This table describes the elements within the SessionClient node including requirements for mandatory, conditional or optional, data type, length, format and comments for validation rules."/>
      </w:tblPr>
      <w:tblGrid>
        <w:gridCol w:w="2802"/>
        <w:gridCol w:w="1134"/>
        <w:gridCol w:w="992"/>
        <w:gridCol w:w="850"/>
        <w:gridCol w:w="993"/>
        <w:gridCol w:w="2461"/>
      </w:tblGrid>
      <w:tr w:rsidR="00D9175D" w:rsidRPr="00B8114A" w14:paraId="63B5D0D9" w14:textId="77777777" w:rsidTr="007C5DF0">
        <w:trPr>
          <w:trHeight w:val="667"/>
          <w:tblHeader/>
        </w:trPr>
        <w:tc>
          <w:tcPr>
            <w:tcW w:w="2802" w:type="dxa"/>
            <w:shd w:val="clear" w:color="auto" w:fill="03485B"/>
          </w:tcPr>
          <w:p w14:paraId="63B5D0D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D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D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D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D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61" w:type="dxa"/>
            <w:shd w:val="clear" w:color="auto" w:fill="03485B"/>
          </w:tcPr>
          <w:p w14:paraId="63B5D0D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E1" w14:textId="77777777" w:rsidTr="000F7540">
        <w:trPr>
          <w:trHeight w:val="311"/>
        </w:trPr>
        <w:tc>
          <w:tcPr>
            <w:tcW w:w="2802" w:type="dxa"/>
          </w:tcPr>
          <w:p w14:paraId="63B5D0DA" w14:textId="77777777" w:rsidR="00D9175D" w:rsidRPr="00B8114A" w:rsidRDefault="00D9175D" w:rsidP="006D14AB">
            <w:pPr>
              <w:spacing w:before="60" w:after="60"/>
              <w:rPr>
                <w:rFonts w:cs="Arial"/>
                <w:sz w:val="16"/>
                <w:szCs w:val="16"/>
              </w:rPr>
            </w:pPr>
            <w:proofErr w:type="spellStart"/>
            <w:r>
              <w:rPr>
                <w:rFonts w:cs="Arial"/>
                <w:sz w:val="16"/>
                <w:szCs w:val="16"/>
              </w:rPr>
              <w:t>ClientId</w:t>
            </w:r>
            <w:proofErr w:type="spellEnd"/>
          </w:p>
        </w:tc>
        <w:tc>
          <w:tcPr>
            <w:tcW w:w="1134" w:type="dxa"/>
          </w:tcPr>
          <w:p w14:paraId="63B5D0DB"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DC"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DD" w14:textId="2BCF5174"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DE" w14:textId="5521BB40"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0" w14:textId="619FBA73" w:rsidR="00B540C3" w:rsidRPr="00B8114A" w:rsidRDefault="00390544" w:rsidP="008B443C">
            <w:pPr>
              <w:tabs>
                <w:tab w:val="left" w:pos="284"/>
              </w:tabs>
              <w:spacing w:before="60" w:after="60"/>
              <w:rPr>
                <w:rFonts w:cs="Arial"/>
                <w:sz w:val="16"/>
                <w:szCs w:val="16"/>
              </w:rPr>
            </w:pPr>
            <w:r>
              <w:rPr>
                <w:rFonts w:cs="Arial"/>
                <w:sz w:val="16"/>
                <w:szCs w:val="16"/>
              </w:rPr>
              <w:t>Organisation</w:t>
            </w:r>
            <w:r w:rsidR="008B443C">
              <w:rPr>
                <w:rFonts w:cs="Arial"/>
                <w:sz w:val="16"/>
                <w:szCs w:val="16"/>
              </w:rPr>
              <w:t>’s</w:t>
            </w:r>
            <w:r w:rsidR="00D9175D">
              <w:rPr>
                <w:rFonts w:cs="Arial"/>
                <w:sz w:val="16"/>
                <w:szCs w:val="16"/>
              </w:rPr>
              <w:t xml:space="preserve"> Client</w:t>
            </w:r>
            <w:r w:rsidR="008B443C">
              <w:rPr>
                <w:rFonts w:cs="Arial"/>
                <w:sz w:val="16"/>
                <w:szCs w:val="16"/>
              </w:rPr>
              <w:t xml:space="preserve"> </w:t>
            </w:r>
            <w:r w:rsidR="00D9175D">
              <w:rPr>
                <w:rFonts w:cs="Arial"/>
                <w:sz w:val="16"/>
                <w:szCs w:val="16"/>
              </w:rPr>
              <w:t>Id</w:t>
            </w:r>
            <w:r w:rsidR="008B443C">
              <w:rPr>
                <w:rFonts w:cs="Arial"/>
                <w:sz w:val="16"/>
                <w:szCs w:val="16"/>
              </w:rPr>
              <w:t>.</w:t>
            </w:r>
          </w:p>
        </w:tc>
      </w:tr>
      <w:tr w:rsidR="00D9175D" w:rsidRPr="00B8114A" w14:paraId="63B5D0E9" w14:textId="77777777" w:rsidTr="000F7540">
        <w:trPr>
          <w:trHeight w:val="300"/>
        </w:trPr>
        <w:tc>
          <w:tcPr>
            <w:tcW w:w="2802" w:type="dxa"/>
          </w:tcPr>
          <w:p w14:paraId="63B5D0E2" w14:textId="77777777" w:rsidR="00D9175D" w:rsidRPr="00B8114A" w:rsidRDefault="00D9175D" w:rsidP="007C58C1">
            <w:pPr>
              <w:spacing w:before="60" w:after="60"/>
              <w:rPr>
                <w:rFonts w:cs="Arial"/>
                <w:sz w:val="16"/>
                <w:szCs w:val="16"/>
              </w:rPr>
            </w:pPr>
            <w:proofErr w:type="spellStart"/>
            <w:r w:rsidRPr="004921B7">
              <w:rPr>
                <w:rFonts w:cs="Arial"/>
                <w:sz w:val="16"/>
                <w:szCs w:val="16"/>
              </w:rPr>
              <w:t>ParticipationCode</w:t>
            </w:r>
            <w:proofErr w:type="spellEnd"/>
          </w:p>
        </w:tc>
        <w:tc>
          <w:tcPr>
            <w:tcW w:w="1134" w:type="dxa"/>
          </w:tcPr>
          <w:p w14:paraId="63B5D0E3" w14:textId="77777777" w:rsidR="00D9175D" w:rsidRPr="00B8114A" w:rsidRDefault="000D456C" w:rsidP="006D14AB">
            <w:pPr>
              <w:spacing w:before="60" w:after="60"/>
              <w:rPr>
                <w:rFonts w:cs="Arial"/>
                <w:sz w:val="16"/>
                <w:szCs w:val="16"/>
              </w:rPr>
            </w:pPr>
            <w:r w:rsidRPr="00B8114A">
              <w:rPr>
                <w:rFonts w:cs="Arial"/>
                <w:sz w:val="16"/>
                <w:szCs w:val="16"/>
              </w:rPr>
              <w:t>Mandatory</w:t>
            </w:r>
          </w:p>
        </w:tc>
        <w:tc>
          <w:tcPr>
            <w:tcW w:w="992" w:type="dxa"/>
          </w:tcPr>
          <w:p w14:paraId="63B5D0E4" w14:textId="77777777" w:rsidR="00D9175D" w:rsidRPr="00B8114A" w:rsidRDefault="000D456C" w:rsidP="006D14AB">
            <w:pPr>
              <w:spacing w:before="60" w:after="60"/>
              <w:rPr>
                <w:rFonts w:cs="Arial"/>
                <w:sz w:val="16"/>
                <w:szCs w:val="16"/>
              </w:rPr>
            </w:pPr>
            <w:r>
              <w:rPr>
                <w:rFonts w:cs="Arial"/>
                <w:sz w:val="16"/>
                <w:szCs w:val="16"/>
              </w:rPr>
              <w:t>string</w:t>
            </w:r>
          </w:p>
        </w:tc>
        <w:tc>
          <w:tcPr>
            <w:tcW w:w="850" w:type="dxa"/>
          </w:tcPr>
          <w:p w14:paraId="63B5D0E5" w14:textId="5CDE138B"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6" w14:textId="030F049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8" w14:textId="47C0B4CE" w:rsidR="00B540C3" w:rsidRPr="00B8114A" w:rsidRDefault="00D9175D" w:rsidP="008B443C">
            <w:pPr>
              <w:tabs>
                <w:tab w:val="left" w:pos="284"/>
              </w:tabs>
              <w:spacing w:before="60" w:after="60"/>
              <w:rPr>
                <w:rFonts w:cs="Arial"/>
                <w:sz w:val="16"/>
                <w:szCs w:val="16"/>
              </w:rPr>
            </w:pPr>
            <w:r>
              <w:rPr>
                <w:rFonts w:cs="Arial"/>
                <w:sz w:val="16"/>
                <w:szCs w:val="16"/>
              </w:rPr>
              <w:t xml:space="preserve">Code from Reference </w:t>
            </w:r>
            <w:r w:rsidR="008B443C">
              <w:rPr>
                <w:rFonts w:cs="Arial"/>
                <w:sz w:val="16"/>
                <w:szCs w:val="16"/>
              </w:rPr>
              <w:t>d</w:t>
            </w:r>
            <w:r>
              <w:rPr>
                <w:rFonts w:cs="Arial"/>
                <w:sz w:val="16"/>
                <w:szCs w:val="16"/>
              </w:rPr>
              <w:t xml:space="preserve">ata </w:t>
            </w:r>
            <w:r w:rsidR="008B443C">
              <w:rPr>
                <w:rFonts w:cs="Arial"/>
                <w:sz w:val="16"/>
                <w:szCs w:val="16"/>
              </w:rPr>
              <w:t>f</w:t>
            </w:r>
            <w:r>
              <w:rPr>
                <w:rFonts w:cs="Arial"/>
                <w:sz w:val="16"/>
                <w:szCs w:val="16"/>
              </w:rPr>
              <w:t>ile</w:t>
            </w:r>
            <w:r w:rsidR="00796DE6">
              <w:rPr>
                <w:rFonts w:cs="Arial"/>
                <w:sz w:val="16"/>
                <w:szCs w:val="16"/>
              </w:rPr>
              <w:t>.</w:t>
            </w:r>
          </w:p>
        </w:tc>
      </w:tr>
      <w:tr w:rsidR="00D9175D" w:rsidRPr="00B8114A" w14:paraId="63B5D0F1" w14:textId="77777777" w:rsidTr="000F7540">
        <w:trPr>
          <w:trHeight w:val="1132"/>
        </w:trPr>
        <w:tc>
          <w:tcPr>
            <w:tcW w:w="2802" w:type="dxa"/>
          </w:tcPr>
          <w:p w14:paraId="63B5D0EA" w14:textId="77777777" w:rsidR="00D9175D" w:rsidRPr="00B8114A" w:rsidRDefault="00D9175D" w:rsidP="006D14AB">
            <w:pPr>
              <w:spacing w:before="60" w:after="60"/>
              <w:rPr>
                <w:rFonts w:cs="Arial"/>
                <w:sz w:val="16"/>
                <w:szCs w:val="16"/>
              </w:rPr>
            </w:pPr>
            <w:proofErr w:type="spellStart"/>
            <w:r w:rsidRPr="004921B7">
              <w:rPr>
                <w:rFonts w:cs="Arial"/>
                <w:sz w:val="16"/>
                <w:szCs w:val="16"/>
              </w:rPr>
              <w:t>ClientReferralOutWithPurpose</w:t>
            </w:r>
            <w:proofErr w:type="spellEnd"/>
          </w:p>
        </w:tc>
        <w:tc>
          <w:tcPr>
            <w:tcW w:w="1134" w:type="dxa"/>
          </w:tcPr>
          <w:p w14:paraId="63B5D0EB" w14:textId="77777777" w:rsidR="00D9175D" w:rsidRPr="00B8114A" w:rsidRDefault="00D9175D" w:rsidP="006D14AB">
            <w:pPr>
              <w:spacing w:before="60" w:after="60"/>
              <w:rPr>
                <w:rFonts w:cs="Arial"/>
                <w:sz w:val="16"/>
                <w:szCs w:val="16"/>
              </w:rPr>
            </w:pPr>
            <w:r>
              <w:rPr>
                <w:rFonts w:cs="Arial"/>
                <w:sz w:val="16"/>
                <w:szCs w:val="16"/>
              </w:rPr>
              <w:t>Optional</w:t>
            </w:r>
          </w:p>
        </w:tc>
        <w:tc>
          <w:tcPr>
            <w:tcW w:w="992" w:type="dxa"/>
          </w:tcPr>
          <w:p w14:paraId="63B5D0EC"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0ED" w14:textId="1BD014C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E" w14:textId="26036FD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F"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r w:rsidRPr="004921B7">
              <w:rPr>
                <w:rFonts w:cs="Arial"/>
                <w:sz w:val="16"/>
                <w:szCs w:val="16"/>
              </w:rPr>
              <w:t>Referral</w:t>
            </w:r>
            <w:r>
              <w:rPr>
                <w:rFonts w:cs="Arial"/>
                <w:sz w:val="16"/>
                <w:szCs w:val="16"/>
              </w:rPr>
              <w:t xml:space="preserve"> nodes.</w:t>
            </w:r>
          </w:p>
          <w:p w14:paraId="63B5D0F0" w14:textId="77777777" w:rsidR="002F23DE" w:rsidRPr="00B8114A" w:rsidRDefault="00D9175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Referral must be provided.</w:t>
            </w:r>
          </w:p>
        </w:tc>
      </w:tr>
    </w:tbl>
    <w:p w14:paraId="63B5D0F2" w14:textId="3B3850C5" w:rsidR="00EC68CC" w:rsidRPr="00E24345" w:rsidRDefault="00E24345" w:rsidP="00E24345">
      <w:pPr>
        <w:pStyle w:val="Heading7"/>
        <w:rPr>
          <w:b/>
          <w:bCs/>
          <w:i w:val="0"/>
          <w:iCs w:val="0"/>
        </w:rPr>
      </w:pPr>
      <w:bookmarkStart w:id="79" w:name="_Toc210836218"/>
      <w:r w:rsidRPr="00E24345">
        <w:rPr>
          <w:b/>
          <w:bCs/>
          <w:i w:val="0"/>
          <w:iCs w:val="0"/>
        </w:rPr>
        <w:t xml:space="preserve">4.4.3.1.1.1 </w:t>
      </w:r>
      <w:r w:rsidR="00EC68CC" w:rsidRPr="00E24345">
        <w:rPr>
          <w:b/>
          <w:bCs/>
          <w:i w:val="0"/>
          <w:iCs w:val="0"/>
        </w:rPr>
        <w:t xml:space="preserve">Referral </w:t>
      </w:r>
      <w:r w:rsidR="0087401E" w:rsidRPr="00E24345">
        <w:rPr>
          <w:b/>
          <w:bCs/>
          <w:i w:val="0"/>
          <w:iCs w:val="0"/>
        </w:rPr>
        <w:t>node</w:t>
      </w:r>
      <w:bookmarkEnd w:id="79"/>
    </w:p>
    <w:p w14:paraId="63B5D0F3" w14:textId="77777777" w:rsidR="00D9175D" w:rsidRPr="00594993" w:rsidRDefault="00D9175D" w:rsidP="007C5DF0">
      <w:pPr>
        <w:spacing w:after="120"/>
        <w:rPr>
          <w:szCs w:val="20"/>
        </w:rPr>
      </w:pPr>
      <w:r w:rsidRPr="00594993">
        <w:rPr>
          <w:szCs w:val="20"/>
        </w:rPr>
        <w:t xml:space="preserve">Elements within each </w:t>
      </w:r>
      <w:r w:rsidRPr="00594993">
        <w:rPr>
          <w:b/>
          <w:szCs w:val="20"/>
        </w:rPr>
        <w:t>Referral</w:t>
      </w:r>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Referral node"/>
        <w:tblDescription w:val="This table describes the elements within the Referral node including requirements for mandatory, conditional or optional, data type, length, format and comments for validation rules."/>
      </w:tblPr>
      <w:tblGrid>
        <w:gridCol w:w="2802"/>
        <w:gridCol w:w="1134"/>
        <w:gridCol w:w="992"/>
        <w:gridCol w:w="850"/>
        <w:gridCol w:w="993"/>
        <w:gridCol w:w="2471"/>
      </w:tblGrid>
      <w:tr w:rsidR="00D9175D" w:rsidRPr="00B8114A" w14:paraId="63B5D0FA" w14:textId="77777777" w:rsidTr="007C5DF0">
        <w:trPr>
          <w:tblHeader/>
        </w:trPr>
        <w:tc>
          <w:tcPr>
            <w:tcW w:w="2802" w:type="dxa"/>
            <w:shd w:val="clear" w:color="auto" w:fill="03485B"/>
          </w:tcPr>
          <w:p w14:paraId="63B5D0F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F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F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F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F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71" w:type="dxa"/>
            <w:shd w:val="clear" w:color="auto" w:fill="03485B"/>
          </w:tcPr>
          <w:p w14:paraId="63B5D0F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102" w14:textId="77777777" w:rsidTr="000F7540">
        <w:tc>
          <w:tcPr>
            <w:tcW w:w="2802" w:type="dxa"/>
          </w:tcPr>
          <w:p w14:paraId="63B5D0FB" w14:textId="77777777" w:rsidR="00D9175D" w:rsidRPr="00B8114A" w:rsidRDefault="00D9175D" w:rsidP="006D14AB">
            <w:pPr>
              <w:spacing w:before="60" w:after="60"/>
              <w:rPr>
                <w:rFonts w:cs="Arial"/>
                <w:sz w:val="16"/>
                <w:szCs w:val="16"/>
              </w:rPr>
            </w:pPr>
            <w:proofErr w:type="spellStart"/>
            <w:r>
              <w:rPr>
                <w:rFonts w:cs="Arial"/>
                <w:sz w:val="16"/>
                <w:szCs w:val="16"/>
              </w:rPr>
              <w:t>Type</w:t>
            </w:r>
            <w:r w:rsidRPr="00585BD0">
              <w:rPr>
                <w:rFonts w:cs="Arial"/>
                <w:sz w:val="16"/>
                <w:szCs w:val="16"/>
              </w:rPr>
              <w:t>Code</w:t>
            </w:r>
            <w:proofErr w:type="spellEnd"/>
          </w:p>
        </w:tc>
        <w:tc>
          <w:tcPr>
            <w:tcW w:w="1134" w:type="dxa"/>
          </w:tcPr>
          <w:p w14:paraId="63B5D0F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FD"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FE" w14:textId="7E2989B2"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FF" w14:textId="4DA46F0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1" w14:textId="7879CF06" w:rsidR="00B540C3" w:rsidRPr="00B8114A" w:rsidRDefault="008B443C" w:rsidP="008B443C">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D10A" w14:textId="77777777" w:rsidTr="000F7540">
        <w:tc>
          <w:tcPr>
            <w:tcW w:w="2802" w:type="dxa"/>
          </w:tcPr>
          <w:p w14:paraId="63B5D103" w14:textId="77777777" w:rsidR="00D9175D" w:rsidRPr="00B8114A" w:rsidRDefault="00D9175D" w:rsidP="006D14AB">
            <w:pPr>
              <w:spacing w:before="60" w:after="60"/>
              <w:rPr>
                <w:rFonts w:cs="Arial"/>
                <w:sz w:val="16"/>
                <w:szCs w:val="16"/>
              </w:rPr>
            </w:pPr>
            <w:proofErr w:type="spellStart"/>
            <w:r w:rsidRPr="00BA5AC7">
              <w:rPr>
                <w:rFonts w:cs="Arial"/>
                <w:sz w:val="16"/>
                <w:szCs w:val="16"/>
              </w:rPr>
              <w:t>PurposeCodes</w:t>
            </w:r>
            <w:proofErr w:type="spellEnd"/>
          </w:p>
        </w:tc>
        <w:tc>
          <w:tcPr>
            <w:tcW w:w="1134" w:type="dxa"/>
          </w:tcPr>
          <w:p w14:paraId="63B5D10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105"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106" w14:textId="6EFE914C"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7" w14:textId="55006BD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9" w14:textId="74080AB1" w:rsidR="002F23DE" w:rsidRPr="00B8114A" w:rsidRDefault="0067654E" w:rsidP="0067654E">
            <w:pPr>
              <w:tabs>
                <w:tab w:val="left" w:pos="284"/>
              </w:tabs>
              <w:spacing w:before="60" w:after="60"/>
              <w:rPr>
                <w:rFonts w:cs="Arial"/>
                <w:sz w:val="16"/>
                <w:szCs w:val="16"/>
              </w:rPr>
            </w:pPr>
            <w:r>
              <w:rPr>
                <w:rFonts w:cs="Arial"/>
                <w:sz w:val="16"/>
                <w:szCs w:val="16"/>
              </w:rPr>
              <w:t xml:space="preserve">Must contain 1 or more </w:t>
            </w:r>
            <w:proofErr w:type="spellStart"/>
            <w:r w:rsidRPr="00BA5AC7">
              <w:rPr>
                <w:rFonts w:cs="Arial"/>
                <w:sz w:val="16"/>
                <w:szCs w:val="16"/>
              </w:rPr>
              <w:t>PurposeCode</w:t>
            </w:r>
            <w:proofErr w:type="spellEnd"/>
            <w:r>
              <w:rPr>
                <w:rFonts w:cs="Arial"/>
                <w:sz w:val="16"/>
                <w:szCs w:val="16"/>
              </w:rPr>
              <w:t xml:space="preserve"> </w:t>
            </w:r>
            <w:r w:rsidR="00D9175D">
              <w:rPr>
                <w:rFonts w:cs="Arial"/>
                <w:sz w:val="16"/>
                <w:szCs w:val="16"/>
              </w:rPr>
              <w:t>nodes.</w:t>
            </w:r>
          </w:p>
        </w:tc>
      </w:tr>
      <w:tr w:rsidR="0067654E" w:rsidRPr="00B8114A" w14:paraId="63B5D112" w14:textId="77777777" w:rsidTr="000F7540">
        <w:tc>
          <w:tcPr>
            <w:tcW w:w="2802" w:type="dxa"/>
          </w:tcPr>
          <w:p w14:paraId="63B5D10B" w14:textId="77777777" w:rsidR="0067654E" w:rsidRPr="00BA5AC7" w:rsidRDefault="0067654E" w:rsidP="006D14AB">
            <w:pPr>
              <w:spacing w:before="60" w:after="60"/>
              <w:rPr>
                <w:rFonts w:cs="Arial"/>
                <w:sz w:val="16"/>
                <w:szCs w:val="16"/>
              </w:rPr>
            </w:pPr>
            <w:proofErr w:type="spellStart"/>
            <w:r w:rsidRPr="00BA5AC7">
              <w:rPr>
                <w:rFonts w:cs="Arial"/>
                <w:sz w:val="16"/>
                <w:szCs w:val="16"/>
              </w:rPr>
              <w:t>PurposeCode</w:t>
            </w:r>
            <w:proofErr w:type="spellEnd"/>
          </w:p>
        </w:tc>
        <w:tc>
          <w:tcPr>
            <w:tcW w:w="1134" w:type="dxa"/>
          </w:tcPr>
          <w:p w14:paraId="63B5D10C" w14:textId="77777777" w:rsidR="0067654E" w:rsidRPr="00B8114A" w:rsidRDefault="0067654E" w:rsidP="006D14AB">
            <w:pPr>
              <w:spacing w:before="60" w:after="60"/>
              <w:rPr>
                <w:rFonts w:cs="Arial"/>
                <w:sz w:val="16"/>
                <w:szCs w:val="16"/>
              </w:rPr>
            </w:pPr>
            <w:r>
              <w:rPr>
                <w:rFonts w:cs="Arial"/>
                <w:sz w:val="16"/>
                <w:szCs w:val="16"/>
              </w:rPr>
              <w:t>Mandatory</w:t>
            </w:r>
          </w:p>
        </w:tc>
        <w:tc>
          <w:tcPr>
            <w:tcW w:w="992" w:type="dxa"/>
          </w:tcPr>
          <w:p w14:paraId="63B5D10D" w14:textId="77777777" w:rsidR="0067654E" w:rsidRDefault="0067654E" w:rsidP="006D14AB">
            <w:pPr>
              <w:spacing w:before="60" w:after="60"/>
              <w:rPr>
                <w:rFonts w:cs="Arial"/>
                <w:sz w:val="16"/>
                <w:szCs w:val="16"/>
              </w:rPr>
            </w:pPr>
            <w:r>
              <w:rPr>
                <w:rFonts w:cs="Arial"/>
                <w:sz w:val="16"/>
                <w:szCs w:val="16"/>
              </w:rPr>
              <w:t>string</w:t>
            </w:r>
          </w:p>
        </w:tc>
        <w:tc>
          <w:tcPr>
            <w:tcW w:w="850" w:type="dxa"/>
          </w:tcPr>
          <w:p w14:paraId="63B5D10E" w14:textId="6675357C" w:rsidR="0067654E"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F" w14:textId="25C1E161" w:rsidR="0067654E"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11" w14:textId="738F2FB2" w:rsidR="00B540C3" w:rsidRDefault="0067654E" w:rsidP="008B443C">
            <w:pPr>
              <w:tabs>
                <w:tab w:val="left" w:pos="284"/>
              </w:tabs>
              <w:spacing w:before="60" w:after="60"/>
              <w:rPr>
                <w:rFonts w:cs="Arial"/>
                <w:sz w:val="16"/>
                <w:szCs w:val="16"/>
              </w:rPr>
            </w:pPr>
            <w:r w:rsidRPr="00BA5AC7">
              <w:rPr>
                <w:rFonts w:cs="Arial"/>
                <w:sz w:val="16"/>
                <w:szCs w:val="16"/>
              </w:rPr>
              <w:t xml:space="preserve">Code from Reference </w:t>
            </w:r>
            <w:r w:rsidR="008B443C">
              <w:rPr>
                <w:rFonts w:cs="Arial"/>
                <w:sz w:val="16"/>
                <w:szCs w:val="16"/>
              </w:rPr>
              <w:t>d</w:t>
            </w:r>
            <w:r w:rsidRPr="00BA5AC7">
              <w:rPr>
                <w:rFonts w:cs="Arial"/>
                <w:sz w:val="16"/>
                <w:szCs w:val="16"/>
              </w:rPr>
              <w:t xml:space="preserve">ata </w:t>
            </w:r>
            <w:r w:rsidR="008B443C">
              <w:rPr>
                <w:rFonts w:cs="Arial"/>
                <w:sz w:val="16"/>
                <w:szCs w:val="16"/>
              </w:rPr>
              <w:t>f</w:t>
            </w:r>
            <w:r w:rsidRPr="00BA5AC7">
              <w:rPr>
                <w:rFonts w:cs="Arial"/>
                <w:sz w:val="16"/>
                <w:szCs w:val="16"/>
              </w:rPr>
              <w:t>ile</w:t>
            </w:r>
            <w:r w:rsidR="00796DE6">
              <w:rPr>
                <w:rFonts w:cs="Arial"/>
                <w:sz w:val="16"/>
                <w:szCs w:val="16"/>
              </w:rPr>
              <w:t>.</w:t>
            </w:r>
          </w:p>
        </w:tc>
      </w:tr>
    </w:tbl>
    <w:p w14:paraId="63B5D113" w14:textId="74B86B69" w:rsidR="00115714" w:rsidRPr="00E24345" w:rsidRDefault="00E24345" w:rsidP="00823CC7">
      <w:pPr>
        <w:pStyle w:val="Heading5"/>
        <w:pageBreakBefore/>
        <w:rPr>
          <w:i/>
          <w:color w:val="000000" w:themeColor="text1"/>
        </w:rPr>
      </w:pPr>
      <w:bookmarkStart w:id="80" w:name="_Toc210836219"/>
      <w:r w:rsidRPr="00E24345">
        <w:rPr>
          <w:color w:val="000000" w:themeColor="text1"/>
        </w:rPr>
        <w:lastRenderedPageBreak/>
        <w:t xml:space="preserve">4.4.3.2 </w:t>
      </w:r>
      <w:r w:rsidR="00115714" w:rsidRPr="00E24345">
        <w:rPr>
          <w:color w:val="000000" w:themeColor="text1"/>
        </w:rPr>
        <w:t xml:space="preserve">Session </w:t>
      </w:r>
      <w:r w:rsidR="00DC29EB" w:rsidRPr="00E24345">
        <w:rPr>
          <w:color w:val="000000" w:themeColor="text1"/>
        </w:rPr>
        <w:t xml:space="preserve">node </w:t>
      </w:r>
      <w:r w:rsidR="00115714" w:rsidRPr="00E24345">
        <w:rPr>
          <w:color w:val="000000" w:themeColor="text1"/>
        </w:rPr>
        <w:t>XML</w:t>
      </w:r>
      <w:bookmarkEnd w:id="80"/>
    </w:p>
    <w:p w14:paraId="63B5D114" w14:textId="6282C235" w:rsidR="00D80A18" w:rsidRPr="00594993" w:rsidRDefault="00115714" w:rsidP="007C5DF0">
      <w:pPr>
        <w:spacing w:after="120"/>
        <w:rPr>
          <w:rFonts w:ascii="Consolas" w:hAnsi="Consolas" w:cs="Consolas"/>
          <w:color w:val="000000"/>
          <w:szCs w:val="20"/>
        </w:rPr>
      </w:pPr>
      <w:r w:rsidRPr="00594993">
        <w:rPr>
          <w:szCs w:val="20"/>
        </w:rPr>
        <w:t xml:space="preserve">Sample </w:t>
      </w:r>
      <w:r w:rsidRPr="00594993">
        <w:rPr>
          <w:b/>
          <w:szCs w:val="20"/>
        </w:rPr>
        <w:t xml:space="preserve">Session </w:t>
      </w:r>
      <w:r w:rsidRPr="00594993">
        <w:rPr>
          <w:szCs w:val="20"/>
        </w:rPr>
        <w:t xml:space="preserve">node XML with </w:t>
      </w:r>
      <w:r w:rsidR="0087401E" w:rsidRPr="00594993">
        <w:rPr>
          <w:szCs w:val="20"/>
        </w:rPr>
        <w:t xml:space="preserve">schema </w:t>
      </w:r>
      <w:r w:rsidRPr="00594993">
        <w:rPr>
          <w:szCs w:val="20"/>
        </w:rPr>
        <w:t>validation rules:</w:t>
      </w:r>
    </w:p>
    <w:p w14:paraId="4777A3E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w:t>
      </w:r>
      <w:r w:rsidRPr="00EE0F9E">
        <w:rPr>
          <w:rFonts w:ascii="Consolas" w:hAnsi="Consolas" w:cs="Consolas"/>
          <w:color w:val="0000FF"/>
          <w:sz w:val="14"/>
          <w:szCs w:val="14"/>
        </w:rPr>
        <w:t xml:space="preserve">&gt; </w:t>
      </w:r>
    </w:p>
    <w:p w14:paraId="53D71D1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7E84158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SS</w:t>
      </w:r>
      <w:r>
        <w:rPr>
          <w:rFonts w:ascii="Consolas" w:hAnsi="Consolas" w:cs="Consolas"/>
          <w:color w:val="000000"/>
          <w:sz w:val="14"/>
          <w:szCs w:val="14"/>
        </w:rPr>
        <w:t>001</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SessionId</w:t>
      </w:r>
      <w:proofErr w:type="spellEnd"/>
      <w:r w:rsidRPr="00EE0F9E">
        <w:rPr>
          <w:rFonts w:ascii="Consolas" w:hAnsi="Consolas" w:cs="Consolas"/>
          <w:color w:val="0000FF"/>
          <w:sz w:val="14"/>
          <w:szCs w:val="14"/>
        </w:rPr>
        <w:t>&gt;</w:t>
      </w:r>
    </w:p>
    <w:p w14:paraId="2C3BE1B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10502B4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CaseId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CA</w:t>
      </w:r>
      <w:r>
        <w:rPr>
          <w:rFonts w:ascii="Consolas" w:hAnsi="Consolas" w:cs="Consolas"/>
          <w:color w:val="000000"/>
          <w:sz w:val="14"/>
          <w:szCs w:val="14"/>
        </w:rPr>
        <w:t>0050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CaseId</w:t>
      </w:r>
      <w:proofErr w:type="spellEnd"/>
      <w:r w:rsidRPr="00EE0F9E">
        <w:rPr>
          <w:rFonts w:ascii="Consolas" w:hAnsi="Consolas" w:cs="Consolas"/>
          <w:color w:val="0000FF"/>
          <w:sz w:val="14"/>
          <w:szCs w:val="14"/>
        </w:rPr>
        <w:t>&gt;</w:t>
      </w:r>
    </w:p>
    <w:p w14:paraId="6E99739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Mandatory and should be valid datetime</w:t>
      </w:r>
      <w:r w:rsidRPr="00EE0F9E">
        <w:rPr>
          <w:rFonts w:ascii="Consolas" w:hAnsi="Consolas" w:cs="Consolas"/>
          <w:color w:val="0000FF"/>
          <w:sz w:val="14"/>
          <w:szCs w:val="14"/>
        </w:rPr>
        <w:t>--&gt;</w:t>
      </w:r>
    </w:p>
    <w:p w14:paraId="0FF58E6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SessionDate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2014-07-30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SessionDate</w:t>
      </w:r>
      <w:proofErr w:type="spellEnd"/>
      <w:r w:rsidRPr="00EE0F9E">
        <w:rPr>
          <w:rFonts w:ascii="Consolas" w:hAnsi="Consolas" w:cs="Consolas"/>
          <w:color w:val="0000FF"/>
          <w:sz w:val="14"/>
          <w:szCs w:val="14"/>
        </w:rPr>
        <w:t>&gt;</w:t>
      </w:r>
    </w:p>
    <w:p w14:paraId="5A63DD3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Mandatory. Values allowed integers</w:t>
      </w:r>
      <w:r w:rsidRPr="00EE0F9E">
        <w:rPr>
          <w:rFonts w:ascii="Consolas" w:hAnsi="Consolas" w:cs="Consolas"/>
          <w:color w:val="0000FF"/>
          <w:sz w:val="14"/>
          <w:szCs w:val="14"/>
        </w:rPr>
        <w:t>--&gt;</w:t>
      </w:r>
    </w:p>
    <w:p w14:paraId="4429F60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ServiceTypeId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5</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ServiceTypeId</w:t>
      </w:r>
      <w:proofErr w:type="spellEnd"/>
      <w:r w:rsidRPr="00EE0F9E">
        <w:rPr>
          <w:rFonts w:ascii="Consolas" w:hAnsi="Consolas" w:cs="Consolas"/>
          <w:color w:val="0000FF"/>
          <w:sz w:val="14"/>
          <w:szCs w:val="14"/>
        </w:rPr>
        <w:t>&gt;</w:t>
      </w:r>
    </w:p>
    <w:p w14:paraId="18D1024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25502D9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Pr>
          <w:rFonts w:ascii="Consolas" w:hAnsi="Consolas" w:cs="Consolas"/>
          <w:color w:val="008000"/>
          <w:sz w:val="14"/>
          <w:szCs w:val="14"/>
        </w:rPr>
        <w:t>if present must have a valid integer value</w:t>
      </w:r>
      <w:r w:rsidRPr="00EE0F9E">
        <w:rPr>
          <w:rFonts w:ascii="Consolas" w:hAnsi="Consolas" w:cs="Consolas"/>
          <w:color w:val="008000"/>
          <w:sz w:val="14"/>
          <w:szCs w:val="14"/>
        </w:rPr>
        <w:t xml:space="preserve"> allowed integers between 0 - 999 </w:t>
      </w:r>
      <w:r w:rsidRPr="00EE0F9E">
        <w:rPr>
          <w:rFonts w:ascii="Consolas" w:hAnsi="Consolas" w:cs="Consolas"/>
          <w:color w:val="0000FF"/>
          <w:sz w:val="14"/>
          <w:szCs w:val="14"/>
        </w:rPr>
        <w:t>--&gt;</w:t>
      </w:r>
    </w:p>
    <w:p w14:paraId="0FF0BEC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r w:rsidRPr="00EE0F9E">
        <w:rPr>
          <w:rFonts w:ascii="Consolas" w:hAnsi="Consolas" w:cs="Consolas"/>
          <w:color w:val="000000"/>
          <w:sz w:val="14"/>
          <w:szCs w:val="14"/>
        </w:rPr>
        <w:t>0</w:t>
      </w: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p>
    <w:p w14:paraId="21D3035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 If provided. Values allowed decimals</w:t>
      </w:r>
      <w:r w:rsidRPr="00EE0F9E">
        <w:rPr>
          <w:rFonts w:ascii="Consolas" w:hAnsi="Consolas" w:cs="Consolas"/>
          <w:color w:val="0000FF"/>
          <w:sz w:val="14"/>
          <w:szCs w:val="14"/>
        </w:rPr>
        <w:t>--&gt;</w:t>
      </w:r>
    </w:p>
    <w:p w14:paraId="373361BE"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67C4D">
        <w:rPr>
          <w:rFonts w:ascii="Consolas" w:hAnsi="Consolas" w:cs="Consolas"/>
          <w:color w:val="A31515"/>
          <w:sz w:val="14"/>
          <w:szCs w:val="14"/>
        </w:rPr>
        <w:t>FeesCharged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1.00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FeesCharged</w:t>
      </w:r>
      <w:proofErr w:type="spellEnd"/>
      <w:r w:rsidRPr="00E67C4D">
        <w:rPr>
          <w:rFonts w:ascii="Consolas" w:hAnsi="Consolas" w:cs="Consolas"/>
          <w:color w:val="0000FF"/>
          <w:sz w:val="14"/>
          <w:szCs w:val="14"/>
        </w:rPr>
        <w:t>&gt;</w:t>
      </w:r>
    </w:p>
    <w:p w14:paraId="493980A7"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3E095D36"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0849B298"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MoneyBusinessCommunityEducationWorkshopCode</w:t>
      </w:r>
      <w:r w:rsidRPr="00E67C4D">
        <w:rPr>
          <w:rFonts w:ascii="Consolas" w:hAnsi="Consolas" w:cs="Consolas"/>
          <w:color w:val="0000FF"/>
          <w:sz w:val="14"/>
          <w:szCs w:val="14"/>
        </w:rPr>
        <w:t>&gt;</w:t>
      </w:r>
      <w:r w:rsidRPr="00E67C4D">
        <w:rPr>
          <w:rFonts w:ascii="Consolas" w:hAnsi="Consolas" w:cs="Consolas"/>
          <w:color w:val="000000"/>
          <w:sz w:val="14"/>
          <w:szCs w:val="14"/>
        </w:rPr>
        <w:t>WRK01</w:t>
      </w:r>
      <w:r w:rsidRPr="00E67C4D">
        <w:rPr>
          <w:rFonts w:ascii="Consolas" w:hAnsi="Consolas" w:cs="Consolas"/>
          <w:color w:val="0000FF"/>
          <w:sz w:val="14"/>
          <w:szCs w:val="14"/>
        </w:rPr>
        <w:t>&lt;/</w:t>
      </w:r>
      <w:r w:rsidRPr="00E67C4D">
        <w:rPr>
          <w:rFonts w:ascii="Consolas" w:hAnsi="Consolas" w:cs="Consolas"/>
          <w:color w:val="A31515"/>
          <w:sz w:val="14"/>
          <w:szCs w:val="14"/>
        </w:rPr>
        <w:t>MoneyBusinessCommunityEducationWorkshopCode</w:t>
      </w:r>
      <w:r w:rsidRPr="00E67C4D">
        <w:rPr>
          <w:rFonts w:ascii="Consolas" w:hAnsi="Consolas" w:cs="Consolas"/>
          <w:color w:val="0000FF"/>
          <w:sz w:val="14"/>
          <w:szCs w:val="14"/>
        </w:rPr>
        <w:t>&gt;</w:t>
      </w:r>
    </w:p>
    <w:p w14:paraId="0E5519C2"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71C9E537"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If element is present in the XML, then a value of true or false in lower case must be provided</w:t>
      </w:r>
      <w:r w:rsidRPr="00E67C4D">
        <w:rPr>
          <w:rFonts w:ascii="Consolas" w:hAnsi="Consolas" w:cs="Consolas"/>
          <w:color w:val="0000FF"/>
          <w:sz w:val="14"/>
          <w:szCs w:val="14"/>
        </w:rPr>
        <w:t>--&gt;</w:t>
      </w:r>
    </w:p>
    <w:p w14:paraId="696B6298"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p>
    <w:p w14:paraId="3AFBCA5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A61CAE">
        <w:rPr>
          <w:rFonts w:ascii="Consolas" w:hAnsi="Consolas" w:cs="Consolas"/>
          <w:color w:val="A31515"/>
          <w:sz w:val="14"/>
          <w:szCs w:val="14"/>
        </w:rPr>
        <w:t>ServiceSettingCode</w:t>
      </w:r>
      <w:proofErr w:type="spellEnd"/>
      <w:r w:rsidRPr="00EE0F9E">
        <w:rPr>
          <w:rFonts w:ascii="Consolas" w:hAnsi="Consolas" w:cs="Consolas"/>
          <w:color w:val="0000FF"/>
          <w:sz w:val="14"/>
          <w:szCs w:val="14"/>
        </w:rPr>
        <w:t>&gt;</w:t>
      </w:r>
      <w:r>
        <w:rPr>
          <w:rFonts w:ascii="Consolas" w:hAnsi="Consolas" w:cs="Consolas"/>
          <w:color w:val="000000"/>
          <w:sz w:val="14"/>
          <w:szCs w:val="14"/>
        </w:rPr>
        <w:t>COMMVENUE</w:t>
      </w:r>
      <w:r w:rsidRPr="00EE0F9E">
        <w:rPr>
          <w:rFonts w:ascii="Consolas" w:hAnsi="Consolas" w:cs="Consolas"/>
          <w:color w:val="0000FF"/>
          <w:sz w:val="14"/>
          <w:szCs w:val="14"/>
        </w:rPr>
        <w:t>&lt;/</w:t>
      </w:r>
      <w:proofErr w:type="spellStart"/>
      <w:r w:rsidRPr="00A61CAE">
        <w:rPr>
          <w:rFonts w:ascii="Consolas" w:hAnsi="Consolas" w:cs="Consolas"/>
          <w:color w:val="A31515"/>
          <w:sz w:val="14"/>
          <w:szCs w:val="14"/>
        </w:rPr>
        <w:t>ServiceSettingCode</w:t>
      </w:r>
      <w:proofErr w:type="spellEnd"/>
      <w:r w:rsidRPr="00EE0F9E">
        <w:rPr>
          <w:rFonts w:ascii="Consolas" w:hAnsi="Consolas" w:cs="Consolas"/>
          <w:color w:val="0000FF"/>
          <w:sz w:val="14"/>
          <w:szCs w:val="14"/>
        </w:rPr>
        <w:t>&gt;</w:t>
      </w:r>
    </w:p>
    <w:p w14:paraId="688ECC2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SessionClients</w:t>
      </w:r>
      <w:proofErr w:type="spellEnd"/>
      <w:r w:rsidRPr="00EE0F9E">
        <w:rPr>
          <w:rFonts w:ascii="Consolas" w:hAnsi="Consolas" w:cs="Consolas"/>
          <w:color w:val="0000FF"/>
          <w:sz w:val="14"/>
          <w:szCs w:val="14"/>
        </w:rPr>
        <w:t>&gt;</w:t>
      </w:r>
    </w:p>
    <w:p w14:paraId="493B4F8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w:t>
      </w:r>
      <w:proofErr w:type="spellEnd"/>
      <w:r w:rsidRPr="00EE0F9E">
        <w:rPr>
          <w:rFonts w:ascii="Consolas" w:hAnsi="Consolas" w:cs="Consolas"/>
          <w:color w:val="0000FF"/>
          <w:sz w:val="14"/>
          <w:szCs w:val="14"/>
        </w:rPr>
        <w:t>&gt;</w:t>
      </w:r>
    </w:p>
    <w:p w14:paraId="0367F4C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CL</w:t>
      </w:r>
      <w:r>
        <w:rPr>
          <w:rFonts w:ascii="Consolas" w:hAnsi="Consolas" w:cs="Consolas"/>
          <w:color w:val="000000"/>
          <w:sz w:val="14"/>
          <w:szCs w:val="14"/>
        </w:rPr>
        <w:t>0012</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ClientId</w:t>
      </w:r>
      <w:proofErr w:type="spellEnd"/>
      <w:r w:rsidRPr="00EE0F9E">
        <w:rPr>
          <w:rFonts w:ascii="Consolas" w:hAnsi="Consolas" w:cs="Consolas"/>
          <w:color w:val="0000FF"/>
          <w:sz w:val="14"/>
          <w:szCs w:val="14"/>
        </w:rPr>
        <w:t>&gt;</w:t>
      </w:r>
    </w:p>
    <w:p w14:paraId="4626F36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ParticipationCode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CLIENT</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ParticipationCode</w:t>
      </w:r>
      <w:proofErr w:type="spellEnd"/>
      <w:r w:rsidRPr="00EE0F9E">
        <w:rPr>
          <w:rFonts w:ascii="Consolas" w:hAnsi="Consolas" w:cs="Consolas"/>
          <w:color w:val="0000FF"/>
          <w:sz w:val="14"/>
          <w:szCs w:val="14"/>
        </w:rPr>
        <w:t>&gt;</w:t>
      </w:r>
    </w:p>
    <w:p w14:paraId="5F54803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47C7E15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If element is present in the XML, then at least 1 Referral must be </w:t>
      </w:r>
      <w:proofErr w:type="gramStart"/>
      <w:r w:rsidRPr="00EE0F9E">
        <w:rPr>
          <w:rFonts w:ascii="Consolas" w:hAnsi="Consolas" w:cs="Consolas"/>
          <w:color w:val="008000"/>
          <w:sz w:val="14"/>
          <w:szCs w:val="14"/>
        </w:rPr>
        <w:t>provided.</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5A1C061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ClientReferralOutWithPurpose</w:t>
      </w:r>
      <w:proofErr w:type="spellEnd"/>
      <w:r w:rsidRPr="00EE0F9E">
        <w:rPr>
          <w:rFonts w:ascii="Consolas" w:hAnsi="Consolas" w:cs="Consolas"/>
          <w:color w:val="0000FF"/>
          <w:sz w:val="14"/>
          <w:szCs w:val="14"/>
        </w:rPr>
        <w:t>&gt;</w:t>
      </w:r>
    </w:p>
    <w:p w14:paraId="0022918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4934999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proofErr w:type="gramStart"/>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01F60C2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EXTERNAL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p>
    <w:p w14:paraId="573C2C0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proofErr w:type="gramStart"/>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3A71BA7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380A973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 1 or more Purpose must be </w:t>
      </w:r>
      <w:proofErr w:type="gramStart"/>
      <w:r w:rsidRPr="00EE0F9E">
        <w:rPr>
          <w:rFonts w:ascii="Consolas" w:hAnsi="Consolas" w:cs="Consolas"/>
          <w:color w:val="008000"/>
          <w:sz w:val="14"/>
          <w:szCs w:val="14"/>
        </w:rPr>
        <w:t>provided.</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0957A66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HOUSING</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029737E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7E47554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119F7AE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2E3A04D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02D8BD0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proofErr w:type="gramStart"/>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4FD8278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INTERNAL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p>
    <w:p w14:paraId="3271678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proofErr w:type="gramStart"/>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439D455D"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037AD7C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 1 or more Purpose must be </w:t>
      </w:r>
      <w:proofErr w:type="gramStart"/>
      <w:r w:rsidRPr="00EE0F9E">
        <w:rPr>
          <w:rFonts w:ascii="Consolas" w:hAnsi="Consolas" w:cs="Consolas"/>
          <w:color w:val="008000"/>
          <w:sz w:val="14"/>
          <w:szCs w:val="14"/>
        </w:rPr>
        <w:t>provided.</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1AB4C2B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PERSONAL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239E9CA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16EC990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0DB7334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4837ECA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ClientReferralOutWithPurpose</w:t>
      </w:r>
      <w:proofErr w:type="spellEnd"/>
      <w:r w:rsidRPr="00EE0F9E">
        <w:rPr>
          <w:rFonts w:ascii="Consolas" w:hAnsi="Consolas" w:cs="Consolas"/>
          <w:color w:val="0000FF"/>
          <w:sz w:val="14"/>
          <w:szCs w:val="14"/>
        </w:rPr>
        <w:t>&gt;</w:t>
      </w:r>
    </w:p>
    <w:p w14:paraId="247FDC0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w:t>
      </w:r>
      <w:proofErr w:type="spellEnd"/>
      <w:r w:rsidRPr="00EE0F9E">
        <w:rPr>
          <w:rFonts w:ascii="Consolas" w:hAnsi="Consolas" w:cs="Consolas"/>
          <w:color w:val="0000FF"/>
          <w:sz w:val="14"/>
          <w:szCs w:val="14"/>
        </w:rPr>
        <w:t>&gt;</w:t>
      </w:r>
    </w:p>
    <w:p w14:paraId="5827D17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SessionClients</w:t>
      </w:r>
      <w:proofErr w:type="spellEnd"/>
      <w:r w:rsidRPr="00EE0F9E">
        <w:rPr>
          <w:rFonts w:ascii="Consolas" w:hAnsi="Consolas" w:cs="Consolas"/>
          <w:color w:val="0000FF"/>
          <w:sz w:val="14"/>
          <w:szCs w:val="14"/>
        </w:rPr>
        <w:t>&gt;</w:t>
      </w:r>
    </w:p>
    <w:p w14:paraId="0A9B26B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7D29BAB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44EDA03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5E1ED9">
        <w:rPr>
          <w:rFonts w:ascii="Consolas" w:hAnsi="Consolas" w:cs="Consolas"/>
          <w:color w:val="A31515"/>
          <w:sz w:val="14"/>
          <w:szCs w:val="14"/>
        </w:rPr>
        <w:t>TimeMinutes</w:t>
      </w:r>
      <w:proofErr w:type="spellEnd"/>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proofErr w:type="spellStart"/>
      <w:r w:rsidRPr="005E1ED9">
        <w:rPr>
          <w:rFonts w:ascii="Consolas" w:hAnsi="Consolas" w:cs="Consolas"/>
          <w:color w:val="A31515"/>
          <w:sz w:val="14"/>
          <w:szCs w:val="14"/>
        </w:rPr>
        <w:t>TimeMinutes</w:t>
      </w:r>
      <w:proofErr w:type="spellEnd"/>
      <w:r w:rsidRPr="00EE0F9E">
        <w:rPr>
          <w:rFonts w:ascii="Consolas" w:hAnsi="Consolas" w:cs="Consolas"/>
          <w:color w:val="0000FF"/>
          <w:sz w:val="14"/>
          <w:szCs w:val="14"/>
        </w:rPr>
        <w:t>&gt;</w:t>
      </w:r>
    </w:p>
    <w:p w14:paraId="6B28BA7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1487636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28FDCC3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TotalCost</w:t>
      </w:r>
      <w:proofErr w:type="spellEnd"/>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proofErr w:type="spellStart"/>
      <w:r>
        <w:rPr>
          <w:rFonts w:ascii="Consolas" w:hAnsi="Consolas" w:cs="Consolas"/>
          <w:color w:val="A31515"/>
          <w:sz w:val="14"/>
          <w:szCs w:val="14"/>
        </w:rPr>
        <w:t>TotalCost</w:t>
      </w:r>
      <w:proofErr w:type="spellEnd"/>
      <w:r w:rsidRPr="00EE0F9E">
        <w:rPr>
          <w:rFonts w:ascii="Consolas" w:hAnsi="Consolas" w:cs="Consolas"/>
          <w:color w:val="0000FF"/>
          <w:sz w:val="14"/>
          <w:szCs w:val="14"/>
        </w:rPr>
        <w:t>&gt;</w:t>
      </w:r>
    </w:p>
    <w:p w14:paraId="2B90841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6227667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1C9247A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p>
    <w:p w14:paraId="32D3D7D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040D1F5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 xml:space="preserve">must be </w:t>
      </w:r>
      <w:proofErr w:type="gramStart"/>
      <w:r w:rsidRPr="007F6D00">
        <w:rPr>
          <w:rFonts w:ascii="Consolas" w:hAnsi="Consolas" w:cs="Consolas"/>
          <w:color w:val="0080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06780F3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r>
        <w:rPr>
          <w:rFonts w:ascii="Consolas" w:hAnsi="Consolas" w:cs="Consolas"/>
          <w:color w:val="000000"/>
          <w:sz w:val="14"/>
          <w:szCs w:val="14"/>
        </w:rPr>
        <w:t>ABUSENEGLECT</w:t>
      </w: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p>
    <w:p w14:paraId="46EC9D2D"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7E56AC4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 xml:space="preserve">must be </w:t>
      </w:r>
      <w:proofErr w:type="gramStart"/>
      <w:r w:rsidRPr="007F6D00">
        <w:rPr>
          <w:rFonts w:ascii="Consolas" w:hAnsi="Consolas" w:cs="Consolas"/>
          <w:color w:val="0080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5E1BECF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HardshipTypeCode</w:t>
      </w:r>
      <w:proofErr w:type="spellEnd"/>
      <w:r w:rsidRPr="00EE0F9E">
        <w:rPr>
          <w:rFonts w:ascii="Consolas" w:hAnsi="Consolas" w:cs="Consolas"/>
          <w:color w:val="0000FF"/>
          <w:sz w:val="14"/>
          <w:szCs w:val="14"/>
        </w:rPr>
        <w:t>&gt;</w:t>
      </w:r>
      <w:r>
        <w:rPr>
          <w:rFonts w:ascii="Consolas" w:hAnsi="Consolas" w:cs="Consolas"/>
          <w:color w:val="000000"/>
          <w:sz w:val="14"/>
          <w:szCs w:val="14"/>
        </w:rPr>
        <w:t>DROUGHT</w:t>
      </w:r>
      <w:r w:rsidRPr="00EE0F9E">
        <w:rPr>
          <w:rFonts w:ascii="Consolas" w:hAnsi="Consolas" w:cs="Consolas"/>
          <w:color w:val="0000FF"/>
          <w:sz w:val="14"/>
          <w:szCs w:val="14"/>
        </w:rPr>
        <w:t>&lt;/</w:t>
      </w:r>
      <w:proofErr w:type="spellStart"/>
      <w:r>
        <w:rPr>
          <w:rFonts w:ascii="Consolas" w:hAnsi="Consolas" w:cs="Consolas"/>
          <w:color w:val="A31515"/>
          <w:sz w:val="14"/>
          <w:szCs w:val="14"/>
        </w:rPr>
        <w:t>HardshipTypeCode</w:t>
      </w:r>
      <w:proofErr w:type="spellEnd"/>
      <w:r w:rsidRPr="00EE0F9E">
        <w:rPr>
          <w:rFonts w:ascii="Consolas" w:hAnsi="Consolas" w:cs="Consolas"/>
          <w:color w:val="0000FF"/>
          <w:sz w:val="14"/>
          <w:szCs w:val="14"/>
        </w:rPr>
        <w:t>&gt;</w:t>
      </w:r>
    </w:p>
    <w:p w14:paraId="705EC38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7E7FFF4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ExternalReferralDestinationCode</w:t>
      </w:r>
      <w:r w:rsidRPr="00EE0F9E">
        <w:rPr>
          <w:rFonts w:ascii="Consolas" w:hAnsi="Consolas" w:cs="Consolas"/>
          <w:color w:val="0000FF"/>
          <w:sz w:val="14"/>
          <w:szCs w:val="14"/>
        </w:rPr>
        <w:t>&gt;</w:t>
      </w:r>
      <w:r>
        <w:rPr>
          <w:rFonts w:ascii="Consolas" w:hAnsi="Consolas" w:cs="Consolas"/>
          <w:color w:val="000000"/>
          <w:sz w:val="14"/>
          <w:szCs w:val="14"/>
        </w:rPr>
        <w:t>LEGAL</w:t>
      </w:r>
      <w:r w:rsidRPr="00EE0F9E">
        <w:rPr>
          <w:rFonts w:ascii="Consolas" w:hAnsi="Consolas" w:cs="Consolas"/>
          <w:color w:val="0000FF"/>
          <w:sz w:val="14"/>
          <w:szCs w:val="14"/>
        </w:rPr>
        <w:t>&lt;/</w:t>
      </w:r>
      <w:r>
        <w:rPr>
          <w:rFonts w:ascii="Consolas" w:hAnsi="Consolas" w:cs="Consolas"/>
          <w:color w:val="A31515"/>
          <w:sz w:val="14"/>
          <w:szCs w:val="14"/>
        </w:rPr>
        <w:t>ExternalReferralDestinationCode</w:t>
      </w:r>
      <w:r w:rsidRPr="00EE0F9E">
        <w:rPr>
          <w:rFonts w:ascii="Consolas" w:hAnsi="Consolas" w:cs="Consolas"/>
          <w:color w:val="0000FF"/>
          <w:sz w:val="14"/>
          <w:szCs w:val="14"/>
        </w:rPr>
        <w:t>&gt;</w:t>
      </w:r>
    </w:p>
    <w:p w14:paraId="0F718D6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Not </w:t>
      </w:r>
      <w:proofErr w:type="gramStart"/>
      <w:r w:rsidRPr="00EE0F9E">
        <w:rPr>
          <w:rFonts w:ascii="Consolas" w:hAnsi="Consolas" w:cs="Consolas"/>
          <w:color w:val="0080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124B7CD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If element is present in the XML, then at least 1 </w:t>
      </w:r>
      <w:proofErr w:type="spellStart"/>
      <w:r w:rsidRPr="00CE1942">
        <w:rPr>
          <w:rFonts w:ascii="Consolas" w:hAnsi="Consolas" w:cs="Consolas"/>
          <w:color w:val="008000"/>
          <w:sz w:val="14"/>
          <w:szCs w:val="14"/>
        </w:rPr>
        <w:t>ExtraItem</w:t>
      </w:r>
      <w:proofErr w:type="spellEnd"/>
      <w:r w:rsidRPr="00EE0F9E">
        <w:rPr>
          <w:rFonts w:ascii="Consolas" w:hAnsi="Consolas" w:cs="Consolas"/>
          <w:color w:val="008000"/>
          <w:sz w:val="14"/>
          <w:szCs w:val="14"/>
        </w:rPr>
        <w:t xml:space="preserve"> must be </w:t>
      </w:r>
      <w:proofErr w:type="gramStart"/>
      <w:r w:rsidRPr="00EE0F9E">
        <w:rPr>
          <w:rFonts w:ascii="Consolas" w:hAnsi="Consolas" w:cs="Consolas"/>
          <w:color w:val="008000"/>
          <w:sz w:val="14"/>
          <w:szCs w:val="14"/>
        </w:rPr>
        <w:t>provided.</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75003F2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ExtraItems</w:t>
      </w:r>
      <w:proofErr w:type="spellEnd"/>
      <w:r w:rsidRPr="00EE0F9E">
        <w:rPr>
          <w:rFonts w:ascii="Consolas" w:hAnsi="Consolas" w:cs="Consolas"/>
          <w:color w:val="0000FF"/>
          <w:sz w:val="14"/>
          <w:szCs w:val="14"/>
        </w:rPr>
        <w:t>&gt;</w:t>
      </w:r>
    </w:p>
    <w:p w14:paraId="2584BF1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proofErr w:type="gramStart"/>
      <w:r w:rsidRPr="00EE0F9E">
        <w:rPr>
          <w:rFonts w:ascii="Consolas" w:hAnsi="Consolas" w:cs="Consolas"/>
          <w:color w:val="0000FF"/>
          <w:sz w:val="14"/>
          <w:szCs w:val="14"/>
        </w:rPr>
        <w:t>&lt;!--</w:t>
      </w:r>
      <w:proofErr w:type="gramEnd"/>
      <w:r w:rsidRPr="00EE0F9E">
        <w:rPr>
          <w:rFonts w:ascii="Consolas" w:hAnsi="Consolas" w:cs="Consolas"/>
          <w:color w:val="008000"/>
          <w:sz w:val="14"/>
          <w:szCs w:val="14"/>
        </w:rPr>
        <w:t xml:space="preserve"> 1 or </w:t>
      </w:r>
      <w:r w:rsidRPr="00CE1942">
        <w:rPr>
          <w:rFonts w:ascii="Consolas" w:hAnsi="Consolas" w:cs="Consolas"/>
          <w:color w:val="008000"/>
          <w:sz w:val="14"/>
          <w:szCs w:val="14"/>
        </w:rPr>
        <w:t>more</w:t>
      </w:r>
      <w:r w:rsidRPr="00EE0F9E">
        <w:rPr>
          <w:rFonts w:ascii="Consolas" w:hAnsi="Consolas" w:cs="Consolas"/>
          <w:color w:val="008000"/>
          <w:sz w:val="14"/>
          <w:szCs w:val="14"/>
        </w:rPr>
        <w:t xml:space="preserve"> </w:t>
      </w:r>
      <w:proofErr w:type="spellStart"/>
      <w:r w:rsidRPr="00CE1942">
        <w:rPr>
          <w:rFonts w:ascii="Consolas" w:hAnsi="Consolas" w:cs="Consolas"/>
          <w:color w:val="008000"/>
          <w:sz w:val="14"/>
          <w:szCs w:val="14"/>
        </w:rPr>
        <w:t>ExtraItem</w:t>
      </w:r>
      <w:proofErr w:type="spellEnd"/>
      <w:r w:rsidRPr="00EE0F9E">
        <w:rPr>
          <w:rFonts w:ascii="Consolas" w:hAnsi="Consolas" w:cs="Consolas"/>
          <w:color w:val="008000"/>
          <w:sz w:val="14"/>
          <w:szCs w:val="14"/>
        </w:rPr>
        <w:t xml:space="preserve"> must be </w:t>
      </w:r>
      <w:proofErr w:type="gramStart"/>
      <w:r w:rsidRPr="00EE0F9E">
        <w:rPr>
          <w:rFonts w:ascii="Consolas" w:hAnsi="Consolas" w:cs="Consolas"/>
          <w:color w:val="008000"/>
          <w:sz w:val="14"/>
          <w:szCs w:val="14"/>
        </w:rPr>
        <w:t>provided.</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70A2FD0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00"/>
          <w:sz w:val="14"/>
          <w:szCs w:val="14"/>
        </w:rPr>
        <w:t>&lt;</w:t>
      </w:r>
      <w:proofErr w:type="spellStart"/>
      <w:r>
        <w:rPr>
          <w:rFonts w:ascii="Consolas" w:hAnsi="Consolas" w:cs="Consolas"/>
          <w:color w:val="A31515"/>
          <w:sz w:val="14"/>
          <w:szCs w:val="14"/>
        </w:rPr>
        <w:t>ExtraItemCode</w:t>
      </w:r>
      <w:proofErr w:type="spellEnd"/>
      <w:r w:rsidRPr="00F337AC">
        <w:rPr>
          <w:rFonts w:ascii="Consolas" w:hAnsi="Consolas" w:cs="Consolas"/>
          <w:color w:val="0000FF"/>
          <w:sz w:val="14"/>
          <w:szCs w:val="14"/>
        </w:rPr>
        <w:t>&gt;</w:t>
      </w:r>
      <w:r w:rsidRPr="00F337AC">
        <w:rPr>
          <w:rFonts w:ascii="Consolas" w:hAnsi="Consolas" w:cs="Consolas"/>
          <w:sz w:val="14"/>
          <w:szCs w:val="14"/>
        </w:rPr>
        <w:t>BATHROOM</w:t>
      </w:r>
      <w:r w:rsidRPr="00F337AC">
        <w:rPr>
          <w:rFonts w:ascii="Consolas" w:hAnsi="Consolas" w:cs="Consolas"/>
          <w:color w:val="0000FF"/>
          <w:sz w:val="14"/>
          <w:szCs w:val="14"/>
        </w:rPr>
        <w:t>&lt;</w:t>
      </w:r>
      <w:r>
        <w:rPr>
          <w:rFonts w:ascii="Consolas" w:hAnsi="Consolas" w:cs="Consolas"/>
          <w:color w:val="0000FF"/>
          <w:sz w:val="14"/>
          <w:szCs w:val="14"/>
        </w:rPr>
        <w:t>/</w:t>
      </w:r>
      <w:proofErr w:type="spellStart"/>
      <w:r>
        <w:rPr>
          <w:rFonts w:ascii="Consolas" w:hAnsi="Consolas" w:cs="Consolas"/>
          <w:color w:val="A31515"/>
          <w:sz w:val="14"/>
          <w:szCs w:val="14"/>
        </w:rPr>
        <w:t>ExtraItemCode</w:t>
      </w:r>
      <w:proofErr w:type="spellEnd"/>
      <w:r>
        <w:rPr>
          <w:rFonts w:ascii="Consolas" w:hAnsi="Consolas" w:cs="Consolas"/>
          <w:color w:val="A31515"/>
          <w:sz w:val="14"/>
          <w:szCs w:val="14"/>
        </w:rPr>
        <w:t>&gt;</w:t>
      </w:r>
    </w:p>
    <w:p w14:paraId="37D1566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ExtraItems</w:t>
      </w:r>
      <w:proofErr w:type="spellEnd"/>
      <w:r w:rsidRPr="00EE0F9E">
        <w:rPr>
          <w:rFonts w:ascii="Consolas" w:hAnsi="Consolas" w:cs="Consolas"/>
          <w:color w:val="0000FF"/>
          <w:sz w:val="14"/>
          <w:szCs w:val="14"/>
        </w:rPr>
        <w:t>&gt;</w:t>
      </w:r>
    </w:p>
    <w:p w14:paraId="1C9C97A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3E73DEA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p>
    <w:p w14:paraId="7E328556"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332230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p>
    <w:p w14:paraId="6577E92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4438CDB2" w14:textId="18198CCA"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lastRenderedPageBreak/>
        <w:t>&lt;</w:t>
      </w:r>
      <w:proofErr w:type="spellStart"/>
      <w:r w:rsidRPr="00E67C4D">
        <w:rPr>
          <w:rFonts w:ascii="Consolas" w:hAnsi="Consolas" w:cs="Consolas"/>
          <w:color w:val="A31515"/>
          <w:sz w:val="14"/>
          <w:szCs w:val="14"/>
        </w:rPr>
        <w:t>Service</w:t>
      </w:r>
      <w:r w:rsidR="002D213A">
        <w:rPr>
          <w:rFonts w:ascii="Consolas" w:hAnsi="Consolas" w:cs="Consolas"/>
          <w:color w:val="A31515"/>
          <w:sz w:val="14"/>
          <w:szCs w:val="14"/>
        </w:rPr>
        <w:t>L</w:t>
      </w:r>
      <w:r w:rsidRPr="00E67C4D">
        <w:rPr>
          <w:rFonts w:ascii="Consolas" w:hAnsi="Consolas" w:cs="Consolas"/>
          <w:color w:val="A31515"/>
          <w:sz w:val="14"/>
          <w:szCs w:val="14"/>
        </w:rPr>
        <w:t>ocationSettingCode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HOME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Service</w:t>
      </w:r>
      <w:r w:rsidR="002D213A">
        <w:rPr>
          <w:rFonts w:ascii="Consolas" w:hAnsi="Consolas" w:cs="Consolas"/>
          <w:color w:val="A31515"/>
          <w:sz w:val="14"/>
          <w:szCs w:val="14"/>
        </w:rPr>
        <w:t>L</w:t>
      </w:r>
      <w:r w:rsidRPr="00E67C4D">
        <w:rPr>
          <w:rFonts w:ascii="Consolas" w:hAnsi="Consolas" w:cs="Consolas"/>
          <w:color w:val="A31515"/>
          <w:sz w:val="14"/>
          <w:szCs w:val="14"/>
        </w:rPr>
        <w:t>ocationSettingCode</w:t>
      </w:r>
      <w:proofErr w:type="spellEnd"/>
      <w:r w:rsidRPr="00E67C4D">
        <w:rPr>
          <w:rFonts w:ascii="Consolas" w:hAnsi="Consolas" w:cs="Consolas"/>
          <w:color w:val="0000FF"/>
          <w:sz w:val="14"/>
          <w:szCs w:val="14"/>
        </w:rPr>
        <w:t>&gt;</w:t>
      </w:r>
    </w:p>
    <w:p w14:paraId="5237EC8C"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467A8A4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p>
    <w:p w14:paraId="6616BFD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11C9BDD3"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w:t>
      </w:r>
    </w:p>
    <w:p w14:paraId="0383F5A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78741C1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45</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p>
    <w:p w14:paraId="1966E4C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1B630C7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20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p>
    <w:p w14:paraId="41E131B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73C9A6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p>
    <w:p w14:paraId="6AFB933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504AA6BA" w14:textId="7D4855C6"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w:t>
      </w:r>
      <w:r w:rsidR="002D213A">
        <w:rPr>
          <w:rFonts w:ascii="Consolas" w:hAnsi="Consolas" w:cs="Consolas"/>
          <w:color w:val="A31515"/>
          <w:sz w:val="14"/>
          <w:szCs w:val="14"/>
        </w:rPr>
        <w:t>P</w:t>
      </w:r>
      <w:r w:rsidRPr="00E67C4D">
        <w:rPr>
          <w:rFonts w:ascii="Consolas" w:hAnsi="Consolas" w:cs="Consolas"/>
          <w:color w:val="A31515"/>
          <w:sz w:val="14"/>
          <w:szCs w:val="14"/>
        </w:rPr>
        <w:t>rovided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w:t>
      </w:r>
      <w:r w:rsidR="002D213A">
        <w:rPr>
          <w:rFonts w:ascii="Consolas" w:hAnsi="Consolas" w:cs="Consolas"/>
          <w:color w:val="A31515"/>
          <w:sz w:val="14"/>
          <w:szCs w:val="14"/>
        </w:rPr>
        <w:t>P</w:t>
      </w:r>
      <w:r w:rsidRPr="00E67C4D">
        <w:rPr>
          <w:rFonts w:ascii="Consolas" w:hAnsi="Consolas" w:cs="Consolas"/>
          <w:color w:val="A31515"/>
          <w:sz w:val="14"/>
          <w:szCs w:val="14"/>
        </w:rPr>
        <w:t>rovided</w:t>
      </w:r>
      <w:proofErr w:type="spellEnd"/>
      <w:r w:rsidRPr="00E67C4D">
        <w:rPr>
          <w:rFonts w:ascii="Consolas" w:hAnsi="Consolas" w:cs="Consolas"/>
          <w:color w:val="0000FF"/>
          <w:sz w:val="14"/>
          <w:szCs w:val="14"/>
        </w:rPr>
        <w:t>&gt;</w:t>
      </w:r>
    </w:p>
    <w:p w14:paraId="5AEB0503"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Conditional mandatory. Values allowed true or false in lower case</w:t>
      </w:r>
      <w:r w:rsidRPr="00E67C4D">
        <w:rPr>
          <w:rFonts w:ascii="Consolas" w:hAnsi="Consolas" w:cs="Consolas"/>
          <w:color w:val="0000FF"/>
          <w:sz w:val="14"/>
          <w:szCs w:val="14"/>
        </w:rPr>
        <w:t>--&gt;</w:t>
      </w:r>
    </w:p>
    <w:p w14:paraId="052C1CF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0000FF"/>
          <w:sz w:val="14"/>
          <w:szCs w:val="14"/>
        </w:rPr>
        <w:t>&gt;</w:t>
      </w:r>
    </w:p>
    <w:p w14:paraId="085FA6D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588F622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0FB5AE9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p>
    <w:p w14:paraId="47F8903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25C10C8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7A0B927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p>
    <w:p w14:paraId="28FF4BE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6510BBC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4E01BF9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p>
    <w:p w14:paraId="341F604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32BCDFD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12E39AA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p>
    <w:p w14:paraId="40B12CA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680A9B5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79F5696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p>
    <w:p w14:paraId="74EB6522" w14:textId="48378ACA" w:rsidR="003B384B" w:rsidRPr="00EE0F9E" w:rsidRDefault="00C20EE1" w:rsidP="006C740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--&gt;</w:t>
      </w:r>
      <w:r w:rsidR="00B91CA8">
        <w:rPr>
          <w:rFonts w:ascii="Consolas" w:hAnsi="Consolas" w:cs="Consolas"/>
          <w:color w:val="0000FF"/>
          <w:sz w:val="14"/>
          <w:szCs w:val="14"/>
        </w:rPr>
        <w:t xml:space="preserve">  </w:t>
      </w:r>
      <w:r w:rsidR="003B384B" w:rsidRPr="00EE0F9E">
        <w:rPr>
          <w:rFonts w:ascii="Consolas" w:hAnsi="Consolas" w:cs="Consolas"/>
          <w:color w:val="0000FF"/>
          <w:sz w:val="14"/>
          <w:szCs w:val="14"/>
        </w:rPr>
        <w:t>&lt;</w:t>
      </w:r>
      <w:proofErr w:type="gramEnd"/>
      <w:r w:rsidR="003B384B" w:rsidRPr="00EE0F9E">
        <w:rPr>
          <w:rFonts w:ascii="Consolas" w:hAnsi="Consolas" w:cs="Consolas"/>
          <w:color w:val="0000FF"/>
          <w:sz w:val="14"/>
          <w:szCs w:val="14"/>
        </w:rPr>
        <w:t>/</w:t>
      </w:r>
      <w:r w:rsidR="003B384B" w:rsidRPr="00EE0F9E">
        <w:rPr>
          <w:rFonts w:ascii="Consolas" w:hAnsi="Consolas" w:cs="Consolas"/>
          <w:color w:val="A31515"/>
          <w:sz w:val="14"/>
          <w:szCs w:val="14"/>
        </w:rPr>
        <w:t>Session</w:t>
      </w:r>
      <w:r w:rsidR="003B384B" w:rsidRPr="00EE0F9E">
        <w:rPr>
          <w:rFonts w:ascii="Consolas" w:hAnsi="Consolas" w:cs="Consolas"/>
          <w:color w:val="0000FF"/>
          <w:sz w:val="14"/>
          <w:szCs w:val="14"/>
        </w:rPr>
        <w:t>&gt;</w:t>
      </w:r>
    </w:p>
    <w:p w14:paraId="63B5D161" w14:textId="77777777" w:rsidR="0032321B" w:rsidRPr="00E24345" w:rsidRDefault="0032321B">
      <w:pPr>
        <w:rPr>
          <w:rFonts w:ascii="Georgia" w:eastAsiaTheme="majorEastAsia" w:hAnsi="Georgia" w:cstheme="majorBidi"/>
          <w:b/>
          <w:bCs/>
          <w:color w:val="31849B" w:themeColor="accent5" w:themeShade="BF"/>
        </w:rPr>
      </w:pPr>
    </w:p>
    <w:p w14:paraId="63B5D162" w14:textId="69B82353" w:rsidR="00333EC8" w:rsidRPr="00E24345" w:rsidRDefault="00E24345" w:rsidP="00E24345">
      <w:pPr>
        <w:pStyle w:val="Heading4"/>
        <w:rPr>
          <w:rFonts w:ascii="Georgia" w:hAnsi="Georgia"/>
          <w:i w:val="0"/>
          <w:iCs w:val="0"/>
          <w:color w:val="31849B" w:themeColor="accent5" w:themeShade="BF"/>
        </w:rPr>
      </w:pPr>
      <w:bookmarkStart w:id="81" w:name="_Toc210836220"/>
      <w:r w:rsidRPr="00E24345">
        <w:rPr>
          <w:rFonts w:ascii="Georgia" w:hAnsi="Georgia"/>
          <w:i w:val="0"/>
          <w:iCs w:val="0"/>
          <w:color w:val="31849B" w:themeColor="accent5" w:themeShade="BF"/>
        </w:rPr>
        <w:t xml:space="preserve">4.4.4 </w:t>
      </w:r>
      <w:proofErr w:type="spellStart"/>
      <w:r w:rsidR="00333EC8" w:rsidRPr="00E24345">
        <w:rPr>
          <w:rFonts w:ascii="Georgia" w:hAnsi="Georgia"/>
          <w:i w:val="0"/>
          <w:iCs w:val="0"/>
          <w:color w:val="31849B" w:themeColor="accent5" w:themeShade="BF"/>
        </w:rPr>
        <w:t>SessionAssessments</w:t>
      </w:r>
      <w:bookmarkEnd w:id="81"/>
      <w:proofErr w:type="spellEnd"/>
      <w:r w:rsidR="00333EC8" w:rsidRPr="00E24345">
        <w:rPr>
          <w:rFonts w:ascii="Georgia" w:hAnsi="Georgia"/>
          <w:i w:val="0"/>
          <w:iCs w:val="0"/>
          <w:color w:val="31849B" w:themeColor="accent5" w:themeShade="BF"/>
        </w:rPr>
        <w:t xml:space="preserve"> </w:t>
      </w:r>
    </w:p>
    <w:p w14:paraId="63B5D163" w14:textId="77777777" w:rsidR="00333EC8" w:rsidRPr="00594993" w:rsidRDefault="00333EC8" w:rsidP="00333EC8">
      <w:pPr>
        <w:rPr>
          <w:szCs w:val="20"/>
        </w:rPr>
      </w:pPr>
      <w:proofErr w:type="spellStart"/>
      <w:r w:rsidRPr="00594993">
        <w:rPr>
          <w:b/>
          <w:szCs w:val="20"/>
        </w:rPr>
        <w:t>SessionAssessments</w:t>
      </w:r>
      <w:proofErr w:type="spellEnd"/>
      <w:r w:rsidRPr="00594993">
        <w:rPr>
          <w:b/>
          <w:szCs w:val="20"/>
        </w:rPr>
        <w:t xml:space="preserve"> </w:t>
      </w:r>
      <w:r w:rsidRPr="00594993">
        <w:rPr>
          <w:szCs w:val="20"/>
        </w:rPr>
        <w:t xml:space="preserve">node must contain </w:t>
      </w:r>
      <w:r w:rsidR="004909D1" w:rsidRPr="00594993">
        <w:rPr>
          <w:szCs w:val="20"/>
        </w:rPr>
        <w:t>one</w:t>
      </w:r>
      <w:r w:rsidRPr="00594993">
        <w:rPr>
          <w:szCs w:val="20"/>
        </w:rPr>
        <w:t xml:space="preserve"> or more </w:t>
      </w:r>
      <w:proofErr w:type="spellStart"/>
      <w:r w:rsidRPr="00594993">
        <w:rPr>
          <w:b/>
          <w:szCs w:val="20"/>
        </w:rPr>
        <w:t>SessionAssessment</w:t>
      </w:r>
      <w:proofErr w:type="spellEnd"/>
      <w:r w:rsidRPr="00594993">
        <w:rPr>
          <w:b/>
          <w:szCs w:val="20"/>
        </w:rPr>
        <w:t xml:space="preserve"> </w:t>
      </w:r>
      <w:r w:rsidRPr="00594993">
        <w:rPr>
          <w:szCs w:val="20"/>
        </w:rPr>
        <w:t xml:space="preserve">nodes. Each </w:t>
      </w:r>
      <w:proofErr w:type="spellStart"/>
      <w:r w:rsidRPr="00594993">
        <w:rPr>
          <w:b/>
          <w:szCs w:val="20"/>
        </w:rPr>
        <w:t>SessionAssessment</w:t>
      </w:r>
      <w:proofErr w:type="spellEnd"/>
      <w:r w:rsidRPr="00594993">
        <w:rPr>
          <w:szCs w:val="20"/>
        </w:rPr>
        <w:t xml:space="preserve"> node contains assessments for a session.</w:t>
      </w:r>
    </w:p>
    <w:p w14:paraId="63B5D164" w14:textId="3A6E3241" w:rsidR="00333EC8" w:rsidRPr="00E24345" w:rsidRDefault="00E24345" w:rsidP="00E24345">
      <w:pPr>
        <w:pStyle w:val="Heading5"/>
        <w:rPr>
          <w:i/>
          <w:color w:val="auto"/>
        </w:rPr>
      </w:pPr>
      <w:bookmarkStart w:id="82" w:name="_Toc210836221"/>
      <w:r w:rsidRPr="00E24345">
        <w:rPr>
          <w:color w:val="auto"/>
        </w:rPr>
        <w:t xml:space="preserve">4.4.4.1 </w:t>
      </w:r>
      <w:proofErr w:type="spellStart"/>
      <w:r w:rsidR="00333EC8" w:rsidRPr="00E24345">
        <w:rPr>
          <w:color w:val="auto"/>
        </w:rPr>
        <w:t>SessionAssessment</w:t>
      </w:r>
      <w:proofErr w:type="spellEnd"/>
      <w:r w:rsidR="00333EC8" w:rsidRPr="00E24345">
        <w:rPr>
          <w:color w:val="auto"/>
        </w:rPr>
        <w:t xml:space="preserve"> </w:t>
      </w:r>
      <w:r w:rsidR="00DC29EB" w:rsidRPr="00E24345">
        <w:rPr>
          <w:color w:val="auto"/>
        </w:rPr>
        <w:t>node</w:t>
      </w:r>
      <w:bookmarkEnd w:id="82"/>
    </w:p>
    <w:p w14:paraId="63B5D165" w14:textId="77777777" w:rsidR="00333EC8" w:rsidRPr="00594993" w:rsidRDefault="00333EC8" w:rsidP="00E814B6">
      <w:pPr>
        <w:spacing w:after="120"/>
        <w:rPr>
          <w:szCs w:val="20"/>
        </w:rPr>
      </w:pPr>
      <w:r w:rsidRPr="00594993">
        <w:rPr>
          <w:szCs w:val="20"/>
        </w:rPr>
        <w:t xml:space="preserve">Elements within </w:t>
      </w:r>
      <w:proofErr w:type="spellStart"/>
      <w:r w:rsidRPr="00594993">
        <w:rPr>
          <w:b/>
          <w:szCs w:val="20"/>
        </w:rPr>
        <w:t>SessionAssessment</w:t>
      </w:r>
      <w:proofErr w:type="spellEnd"/>
      <w:r w:rsidRPr="00594993">
        <w:rPr>
          <w:szCs w:val="20"/>
        </w:rPr>
        <w:t xml:space="preserve"> node:</w:t>
      </w:r>
    </w:p>
    <w:tbl>
      <w:tblPr>
        <w:tblStyle w:val="TableGrid"/>
        <w:tblW w:w="0" w:type="auto"/>
        <w:tblLayout w:type="fixed"/>
        <w:tblLook w:val="01E0" w:firstRow="1" w:lastRow="1" w:firstColumn="1" w:lastColumn="1" w:noHBand="0" w:noVBand="0"/>
        <w:tblCaption w:val="Table for SessionAssessment node"/>
        <w:tblDescription w:val="This table describes the elements within the Session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6C" w14:textId="77777777" w:rsidTr="007C5DF0">
        <w:trPr>
          <w:tblHeader/>
        </w:trPr>
        <w:tc>
          <w:tcPr>
            <w:tcW w:w="2802" w:type="dxa"/>
            <w:shd w:val="clear" w:color="auto" w:fill="04617B"/>
          </w:tcPr>
          <w:p w14:paraId="63B5D16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417" w:type="dxa"/>
            <w:shd w:val="clear" w:color="auto" w:fill="04617B"/>
          </w:tcPr>
          <w:p w14:paraId="63B5D16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4617B"/>
          </w:tcPr>
          <w:p w14:paraId="63B5D16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04617B"/>
          </w:tcPr>
          <w:p w14:paraId="63B5D169"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4617B"/>
          </w:tcPr>
          <w:p w14:paraId="63B5D16A"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330" w:type="dxa"/>
            <w:shd w:val="clear" w:color="auto" w:fill="04617B"/>
          </w:tcPr>
          <w:p w14:paraId="63B5D16B"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33EC8" w:rsidRPr="00B8114A" w14:paraId="63B5D174" w14:textId="77777777" w:rsidTr="007149F4">
        <w:tc>
          <w:tcPr>
            <w:tcW w:w="2802" w:type="dxa"/>
          </w:tcPr>
          <w:p w14:paraId="63B5D16D" w14:textId="77777777" w:rsidR="00333EC8" w:rsidRPr="00B8114A" w:rsidRDefault="00333EC8" w:rsidP="006D14AB">
            <w:pPr>
              <w:spacing w:before="60" w:after="60"/>
              <w:rPr>
                <w:rFonts w:cs="Arial"/>
                <w:sz w:val="16"/>
                <w:szCs w:val="16"/>
              </w:rPr>
            </w:pPr>
            <w:proofErr w:type="spellStart"/>
            <w:r>
              <w:rPr>
                <w:rFonts w:cs="Arial"/>
                <w:sz w:val="16"/>
                <w:szCs w:val="16"/>
              </w:rPr>
              <w:t>CaseId</w:t>
            </w:r>
            <w:proofErr w:type="spellEnd"/>
          </w:p>
        </w:tc>
        <w:tc>
          <w:tcPr>
            <w:tcW w:w="1417" w:type="dxa"/>
          </w:tcPr>
          <w:p w14:paraId="63B5D16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6F"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0" w14:textId="56D3500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1" w14:textId="29A8DBD3"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3" w14:textId="2C8D2B66" w:rsidR="00D2696C" w:rsidRPr="00B8114A"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’s Case Id</w:t>
            </w:r>
            <w:r w:rsidR="00796DE6">
              <w:rPr>
                <w:rFonts w:cs="Arial"/>
                <w:sz w:val="16"/>
                <w:szCs w:val="16"/>
              </w:rPr>
              <w:t>.</w:t>
            </w:r>
          </w:p>
        </w:tc>
      </w:tr>
      <w:tr w:rsidR="00333EC8" w:rsidRPr="00B8114A" w14:paraId="63B5D17C" w14:textId="77777777" w:rsidTr="007149F4">
        <w:tc>
          <w:tcPr>
            <w:tcW w:w="2802" w:type="dxa"/>
          </w:tcPr>
          <w:p w14:paraId="63B5D175" w14:textId="77777777" w:rsidR="00333EC8" w:rsidRPr="00B8114A" w:rsidRDefault="00333EC8" w:rsidP="006D14AB">
            <w:pPr>
              <w:spacing w:before="60" w:after="60"/>
              <w:rPr>
                <w:rFonts w:cs="Arial"/>
                <w:sz w:val="16"/>
                <w:szCs w:val="16"/>
              </w:rPr>
            </w:pPr>
            <w:proofErr w:type="spellStart"/>
            <w:r>
              <w:rPr>
                <w:rFonts w:cs="Arial"/>
                <w:sz w:val="16"/>
                <w:szCs w:val="16"/>
              </w:rPr>
              <w:t>SessionId</w:t>
            </w:r>
            <w:proofErr w:type="spellEnd"/>
          </w:p>
        </w:tc>
        <w:tc>
          <w:tcPr>
            <w:tcW w:w="1417" w:type="dxa"/>
          </w:tcPr>
          <w:p w14:paraId="63B5D176"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77"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8" w14:textId="15CEF46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9" w14:textId="1132D4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A" w14:textId="77777777" w:rsidR="00333EC8" w:rsidRDefault="00390544" w:rsidP="000F7540">
            <w:pPr>
              <w:tabs>
                <w:tab w:val="left" w:pos="284"/>
              </w:tabs>
              <w:spacing w:before="60"/>
              <w:rPr>
                <w:rFonts w:cs="Arial"/>
                <w:sz w:val="16"/>
                <w:szCs w:val="16"/>
              </w:rPr>
            </w:pPr>
            <w:r>
              <w:rPr>
                <w:rFonts w:cs="Arial"/>
                <w:sz w:val="16"/>
                <w:szCs w:val="16"/>
              </w:rPr>
              <w:t>Organisation</w:t>
            </w:r>
            <w:r w:rsidR="00333EC8">
              <w:rPr>
                <w:rFonts w:cs="Arial"/>
                <w:sz w:val="16"/>
                <w:szCs w:val="16"/>
              </w:rPr>
              <w:t>’s Session Id</w:t>
            </w:r>
          </w:p>
          <w:p w14:paraId="63B5D17B" w14:textId="77777777" w:rsidR="00CF6ECB" w:rsidRPr="00B8114A" w:rsidRDefault="00333EC8" w:rsidP="00136AA2">
            <w:pPr>
              <w:tabs>
                <w:tab w:val="left" w:pos="284"/>
              </w:tabs>
              <w:spacing w:after="60"/>
              <w:rPr>
                <w:rFonts w:cs="Arial"/>
                <w:sz w:val="16"/>
                <w:szCs w:val="16"/>
              </w:rPr>
            </w:pPr>
            <w:r>
              <w:rPr>
                <w:rFonts w:cs="Arial"/>
                <w:sz w:val="16"/>
                <w:szCs w:val="16"/>
              </w:rPr>
              <w:t xml:space="preserve">Combination of </w:t>
            </w:r>
            <w:proofErr w:type="spellStart"/>
            <w:r>
              <w:rPr>
                <w:rFonts w:cs="Arial"/>
                <w:sz w:val="16"/>
                <w:szCs w:val="16"/>
              </w:rPr>
              <w:t>CaseId</w:t>
            </w:r>
            <w:proofErr w:type="spellEnd"/>
            <w:r>
              <w:rPr>
                <w:rFonts w:cs="Arial"/>
                <w:sz w:val="16"/>
                <w:szCs w:val="16"/>
              </w:rPr>
              <w:t xml:space="preserve"> and </w:t>
            </w:r>
            <w:proofErr w:type="spellStart"/>
            <w:r>
              <w:rPr>
                <w:rFonts w:cs="Arial"/>
                <w:sz w:val="16"/>
                <w:szCs w:val="16"/>
              </w:rPr>
              <w:t>SessionId</w:t>
            </w:r>
            <w:proofErr w:type="spellEnd"/>
            <w:r>
              <w:rPr>
                <w:rFonts w:cs="Arial"/>
                <w:sz w:val="16"/>
                <w:szCs w:val="16"/>
              </w:rPr>
              <w:t xml:space="preserve"> is used to identify the Session to which assessments are added or updated. </w:t>
            </w:r>
          </w:p>
        </w:tc>
      </w:tr>
      <w:tr w:rsidR="00333EC8" w:rsidRPr="00B8114A" w14:paraId="63B5D184" w14:textId="77777777" w:rsidTr="007149F4">
        <w:tc>
          <w:tcPr>
            <w:tcW w:w="2802" w:type="dxa"/>
          </w:tcPr>
          <w:p w14:paraId="63B5D17D"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7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7F"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80" w14:textId="40D4A80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81" w14:textId="1AE78EE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83" w14:textId="3EC6BA67" w:rsidR="00D2696C" w:rsidRPr="00B8114A" w:rsidRDefault="00333EC8" w:rsidP="006D14AB">
            <w:pPr>
              <w:tabs>
                <w:tab w:val="left" w:pos="284"/>
              </w:tabs>
              <w:spacing w:before="60" w:after="60"/>
              <w:rPr>
                <w:rFonts w:cs="Arial"/>
                <w:sz w:val="16"/>
                <w:szCs w:val="16"/>
              </w:rPr>
            </w:pPr>
            <w:r>
              <w:rPr>
                <w:rFonts w:cs="Arial"/>
                <w:sz w:val="16"/>
                <w:szCs w:val="16"/>
              </w:rPr>
              <w:t>Must contain 1 or maximum</w:t>
            </w:r>
            <w:r w:rsidR="005B311B">
              <w:rPr>
                <w:rFonts w:cs="Arial"/>
                <w:sz w:val="16"/>
                <w:szCs w:val="16"/>
              </w:rPr>
              <w:t xml:space="preserve"> of</w:t>
            </w:r>
            <w:r>
              <w:rPr>
                <w:rFonts w:cs="Arial"/>
                <w:sz w:val="16"/>
                <w:szCs w:val="16"/>
              </w:rPr>
              <w:t xml:space="preserve"> 2 Assessment nodes for the Session.</w:t>
            </w:r>
            <w:r w:rsidR="001E74F3">
              <w:rPr>
                <w:rFonts w:cs="Arial"/>
                <w:sz w:val="16"/>
                <w:szCs w:val="16"/>
              </w:rPr>
              <w:t xml:space="preserve"> Maximum 1 Pre and 1 Post Assessment per Session.</w:t>
            </w:r>
          </w:p>
        </w:tc>
      </w:tr>
    </w:tbl>
    <w:p w14:paraId="63B5D185" w14:textId="0668EC8F" w:rsidR="00333EC8" w:rsidRPr="00E24345" w:rsidRDefault="00E24345" w:rsidP="00E24345">
      <w:pPr>
        <w:pStyle w:val="Heading6"/>
        <w:rPr>
          <w:i w:val="0"/>
          <w:iCs w:val="0"/>
          <w:color w:val="auto"/>
        </w:rPr>
      </w:pPr>
      <w:bookmarkStart w:id="83" w:name="_Assessment_Node"/>
      <w:bookmarkStart w:id="84" w:name="_Ref399311117"/>
      <w:bookmarkStart w:id="85" w:name="_Toc210836222"/>
      <w:bookmarkEnd w:id="83"/>
      <w:r w:rsidRPr="00E24345">
        <w:rPr>
          <w:i w:val="0"/>
          <w:iCs w:val="0"/>
          <w:color w:val="auto"/>
        </w:rPr>
        <w:t xml:space="preserve">4.4.4.1.1 </w:t>
      </w:r>
      <w:r w:rsidR="00333EC8" w:rsidRPr="00E24345">
        <w:rPr>
          <w:i w:val="0"/>
          <w:iCs w:val="0"/>
          <w:color w:val="auto"/>
        </w:rPr>
        <w:t xml:space="preserve">Assessment </w:t>
      </w:r>
      <w:bookmarkEnd w:id="84"/>
      <w:r w:rsidR="006116D8" w:rsidRPr="00E24345">
        <w:rPr>
          <w:i w:val="0"/>
          <w:iCs w:val="0"/>
          <w:color w:val="auto"/>
        </w:rPr>
        <w:t>node</w:t>
      </w:r>
      <w:bookmarkEnd w:id="85"/>
    </w:p>
    <w:p w14:paraId="63B5D186" w14:textId="0C37E6E7" w:rsidR="00333EC8" w:rsidRPr="00594993" w:rsidRDefault="00333EC8" w:rsidP="007C5DF0">
      <w:pPr>
        <w:spacing w:after="120"/>
        <w:rPr>
          <w:sz w:val="24"/>
        </w:rPr>
      </w:pPr>
      <w:r w:rsidRPr="00594993">
        <w:rPr>
          <w:szCs w:val="20"/>
        </w:rPr>
        <w:t xml:space="preserve">It represents a single </w:t>
      </w:r>
      <w:r w:rsidR="006116D8" w:rsidRPr="00594993">
        <w:rPr>
          <w:szCs w:val="20"/>
        </w:rPr>
        <w:t>assessment</w:t>
      </w:r>
      <w:r w:rsidRPr="00594993">
        <w:rPr>
          <w:szCs w:val="20"/>
        </w:rPr>
        <w:t xml:space="preserve">. Elements within </w:t>
      </w:r>
      <w:r w:rsidRPr="00594993">
        <w:rPr>
          <w:b/>
          <w:szCs w:val="20"/>
        </w:rPr>
        <w:t>Assessment</w:t>
      </w:r>
      <w:r w:rsidRPr="00594993">
        <w:rPr>
          <w:szCs w:val="20"/>
        </w:rPr>
        <w:t xml:space="preserve"> node:</w:t>
      </w:r>
    </w:p>
    <w:tbl>
      <w:tblPr>
        <w:tblStyle w:val="TableGrid"/>
        <w:tblW w:w="0" w:type="auto"/>
        <w:tblLayout w:type="fixed"/>
        <w:tblLook w:val="01E0" w:firstRow="1" w:lastRow="1" w:firstColumn="1" w:lastColumn="1" w:noHBand="0" w:noVBand="0"/>
        <w:tblCaption w:val="Table for Assessment node"/>
        <w:tblDescription w:val="This table describes the elements within the 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8D" w14:textId="77777777" w:rsidTr="007C5DF0">
        <w:trPr>
          <w:tblHeader/>
        </w:trPr>
        <w:tc>
          <w:tcPr>
            <w:tcW w:w="2802" w:type="dxa"/>
            <w:shd w:val="clear" w:color="auto" w:fill="03485B"/>
          </w:tcPr>
          <w:p w14:paraId="63B5D18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8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8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8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8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8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97" w14:textId="77777777" w:rsidTr="007149F4">
        <w:tc>
          <w:tcPr>
            <w:tcW w:w="2802" w:type="dxa"/>
          </w:tcPr>
          <w:p w14:paraId="63B5D18E" w14:textId="77777777" w:rsidR="00333EC8" w:rsidRPr="00B8114A" w:rsidRDefault="00333EC8" w:rsidP="006D14AB">
            <w:pPr>
              <w:spacing w:before="60" w:after="60"/>
              <w:rPr>
                <w:rFonts w:cs="Arial"/>
                <w:sz w:val="16"/>
                <w:szCs w:val="16"/>
              </w:rPr>
            </w:pPr>
            <w:proofErr w:type="spellStart"/>
            <w:r>
              <w:rPr>
                <w:rFonts w:cs="Arial"/>
                <w:sz w:val="16"/>
                <w:szCs w:val="16"/>
              </w:rPr>
              <w:t>ScoreTypeCode</w:t>
            </w:r>
            <w:proofErr w:type="spellEnd"/>
          </w:p>
        </w:tc>
        <w:tc>
          <w:tcPr>
            <w:tcW w:w="1417" w:type="dxa"/>
          </w:tcPr>
          <w:p w14:paraId="63B5D18F"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9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1" w14:textId="2F71F4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2" w14:textId="3993B03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3"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p w14:paraId="63B5D194" w14:textId="77777777" w:rsidR="00333EC8" w:rsidRDefault="00333EC8" w:rsidP="006D14AB">
            <w:pPr>
              <w:tabs>
                <w:tab w:val="left" w:pos="284"/>
              </w:tabs>
              <w:spacing w:before="60" w:after="60"/>
              <w:rPr>
                <w:rFonts w:cs="Arial"/>
                <w:sz w:val="16"/>
                <w:szCs w:val="16"/>
              </w:rPr>
            </w:pPr>
            <w:r>
              <w:rPr>
                <w:rFonts w:cs="Arial"/>
                <w:sz w:val="16"/>
                <w:szCs w:val="16"/>
              </w:rPr>
              <w:lastRenderedPageBreak/>
              <w:t xml:space="preserve">Same combination of </w:t>
            </w:r>
            <w:proofErr w:type="spellStart"/>
            <w:r>
              <w:rPr>
                <w:rFonts w:cs="Arial"/>
                <w:sz w:val="16"/>
                <w:szCs w:val="16"/>
              </w:rPr>
              <w:t>ScoreTypeCode</w:t>
            </w:r>
            <w:proofErr w:type="spellEnd"/>
            <w:r>
              <w:rPr>
                <w:rFonts w:cs="Arial"/>
                <w:sz w:val="16"/>
                <w:szCs w:val="16"/>
              </w:rPr>
              <w:t xml:space="preserve"> and </w:t>
            </w:r>
            <w:proofErr w:type="spellStart"/>
            <w:r>
              <w:rPr>
                <w:rFonts w:cs="Arial"/>
                <w:sz w:val="16"/>
                <w:szCs w:val="16"/>
              </w:rPr>
              <w:t>AssessmentPhaseCode</w:t>
            </w:r>
            <w:proofErr w:type="spellEnd"/>
            <w:r>
              <w:rPr>
                <w:rFonts w:cs="Arial"/>
                <w:sz w:val="16"/>
                <w:szCs w:val="16"/>
              </w:rPr>
              <w:t xml:space="preserve"> must not exist for any other Assessment in the same Assessments node.</w:t>
            </w:r>
          </w:p>
          <w:p w14:paraId="63B5D196" w14:textId="2F27C4B9" w:rsidR="00D2696C" w:rsidRPr="00B8114A" w:rsidRDefault="00BF2443" w:rsidP="00BF2443">
            <w:pPr>
              <w:tabs>
                <w:tab w:val="left" w:pos="284"/>
              </w:tabs>
              <w:spacing w:before="60" w:after="60"/>
              <w:rPr>
                <w:rFonts w:cs="Arial"/>
                <w:sz w:val="16"/>
                <w:szCs w:val="16"/>
              </w:rPr>
            </w:pPr>
            <w:proofErr w:type="spellStart"/>
            <w:r>
              <w:rPr>
                <w:rFonts w:cs="Arial"/>
                <w:sz w:val="16"/>
                <w:szCs w:val="16"/>
              </w:rPr>
              <w:t>ClientId</w:t>
            </w:r>
            <w:proofErr w:type="spellEnd"/>
            <w:r>
              <w:rPr>
                <w:rFonts w:cs="Arial"/>
                <w:sz w:val="16"/>
                <w:szCs w:val="16"/>
              </w:rPr>
              <w:t xml:space="preserve">, </w:t>
            </w:r>
            <w:proofErr w:type="spellStart"/>
            <w:r w:rsidR="006F2F6B">
              <w:rPr>
                <w:rFonts w:cs="Arial"/>
                <w:sz w:val="16"/>
                <w:szCs w:val="16"/>
              </w:rPr>
              <w:t>CaseId</w:t>
            </w:r>
            <w:proofErr w:type="spellEnd"/>
            <w:r w:rsidR="006F2F6B">
              <w:rPr>
                <w:rFonts w:cs="Arial"/>
                <w:sz w:val="16"/>
                <w:szCs w:val="16"/>
              </w:rPr>
              <w:t xml:space="preserve">, </w:t>
            </w:r>
            <w:proofErr w:type="spellStart"/>
            <w:r>
              <w:rPr>
                <w:rFonts w:cs="Arial"/>
                <w:sz w:val="16"/>
                <w:szCs w:val="16"/>
              </w:rPr>
              <w:t>SessionId</w:t>
            </w:r>
            <w:proofErr w:type="spellEnd"/>
            <w:r>
              <w:rPr>
                <w:rFonts w:cs="Arial"/>
                <w:sz w:val="16"/>
                <w:szCs w:val="16"/>
              </w:rPr>
              <w:t xml:space="preserve">, </w:t>
            </w:r>
            <w:proofErr w:type="spellStart"/>
            <w:r w:rsidR="006F2F6B">
              <w:rPr>
                <w:rFonts w:cs="Arial"/>
                <w:sz w:val="16"/>
                <w:szCs w:val="16"/>
              </w:rPr>
              <w:t>ScoreTypeCode</w:t>
            </w:r>
            <w:proofErr w:type="spellEnd"/>
            <w:r w:rsidR="006F2F6B">
              <w:rPr>
                <w:rFonts w:cs="Arial"/>
                <w:sz w:val="16"/>
                <w:szCs w:val="16"/>
              </w:rPr>
              <w:t xml:space="preserve">, and </w:t>
            </w:r>
            <w:proofErr w:type="spellStart"/>
            <w:r w:rsidR="006F2F6B">
              <w:rPr>
                <w:rFonts w:cs="Arial"/>
                <w:sz w:val="16"/>
                <w:szCs w:val="16"/>
              </w:rPr>
              <w:t>AssessmentPhaseCode</w:t>
            </w:r>
            <w:proofErr w:type="spellEnd"/>
            <w:r w:rsidR="006F2F6B">
              <w:rPr>
                <w:rFonts w:cs="Arial"/>
                <w:sz w:val="16"/>
                <w:szCs w:val="16"/>
              </w:rPr>
              <w:t xml:space="preserve"> compound must be unique within the upload file.</w:t>
            </w:r>
          </w:p>
        </w:tc>
      </w:tr>
      <w:tr w:rsidR="00333EC8" w:rsidRPr="00B8114A" w14:paraId="63B5D19F" w14:textId="77777777" w:rsidTr="007149F4">
        <w:tc>
          <w:tcPr>
            <w:tcW w:w="2802" w:type="dxa"/>
          </w:tcPr>
          <w:p w14:paraId="63B5D198" w14:textId="77777777" w:rsidR="00333EC8" w:rsidRPr="00B8114A" w:rsidRDefault="00333EC8" w:rsidP="006D14AB">
            <w:pPr>
              <w:spacing w:before="60" w:after="60"/>
              <w:rPr>
                <w:rFonts w:cs="Arial"/>
                <w:sz w:val="16"/>
                <w:szCs w:val="16"/>
              </w:rPr>
            </w:pPr>
            <w:proofErr w:type="spellStart"/>
            <w:r>
              <w:rPr>
                <w:rFonts w:cs="Arial"/>
                <w:sz w:val="16"/>
                <w:szCs w:val="16"/>
              </w:rPr>
              <w:lastRenderedPageBreak/>
              <w:t>AssessmentPhaseCode</w:t>
            </w:r>
            <w:proofErr w:type="spellEnd"/>
          </w:p>
        </w:tc>
        <w:tc>
          <w:tcPr>
            <w:tcW w:w="1417" w:type="dxa"/>
          </w:tcPr>
          <w:p w14:paraId="63B5D199"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9A"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B" w14:textId="624729D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C" w14:textId="04FB699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E" w14:textId="23B2BBA9" w:rsidR="00D2696C" w:rsidRPr="00B8114A" w:rsidRDefault="00333EC8" w:rsidP="006D14AB">
            <w:pPr>
              <w:tabs>
                <w:tab w:val="left" w:pos="284"/>
              </w:tabs>
              <w:spacing w:before="60" w:after="60"/>
              <w:rPr>
                <w:rFonts w:cs="Arial"/>
                <w:sz w:val="16"/>
                <w:szCs w:val="16"/>
              </w:rPr>
            </w:pPr>
            <w:r>
              <w:rPr>
                <w:rFonts w:cs="Arial"/>
                <w:sz w:val="16"/>
                <w:szCs w:val="16"/>
              </w:rPr>
              <w:t>Code from Reference data file.</w:t>
            </w:r>
          </w:p>
        </w:tc>
      </w:tr>
      <w:tr w:rsidR="00181EA4" w:rsidRPr="00B8114A" w14:paraId="63B5D1A7" w14:textId="77777777" w:rsidTr="007149F4">
        <w:tc>
          <w:tcPr>
            <w:tcW w:w="2802" w:type="dxa"/>
          </w:tcPr>
          <w:p w14:paraId="63B5D1A0" w14:textId="77777777" w:rsidR="00181EA4" w:rsidRDefault="00181EA4" w:rsidP="006D14AB">
            <w:pPr>
              <w:spacing w:before="60" w:after="60"/>
              <w:rPr>
                <w:rFonts w:cs="Arial"/>
                <w:sz w:val="16"/>
                <w:szCs w:val="16"/>
              </w:rPr>
            </w:pPr>
            <w:proofErr w:type="spellStart"/>
            <w:r w:rsidRPr="00181EA4">
              <w:rPr>
                <w:rFonts w:cs="Arial"/>
                <w:sz w:val="16"/>
                <w:szCs w:val="16"/>
              </w:rPr>
              <w:t>AssessedByCode</w:t>
            </w:r>
            <w:proofErr w:type="spellEnd"/>
          </w:p>
        </w:tc>
        <w:tc>
          <w:tcPr>
            <w:tcW w:w="1417" w:type="dxa"/>
          </w:tcPr>
          <w:p w14:paraId="63B5D1A1" w14:textId="77777777" w:rsidR="00181EA4" w:rsidRDefault="00181EA4" w:rsidP="006D14AB">
            <w:pPr>
              <w:spacing w:before="60" w:after="60"/>
              <w:rPr>
                <w:rFonts w:cs="Arial"/>
                <w:sz w:val="16"/>
                <w:szCs w:val="16"/>
              </w:rPr>
            </w:pPr>
            <w:r>
              <w:rPr>
                <w:rFonts w:cs="Arial"/>
                <w:sz w:val="16"/>
                <w:szCs w:val="16"/>
              </w:rPr>
              <w:t>Optional</w:t>
            </w:r>
          </w:p>
        </w:tc>
        <w:tc>
          <w:tcPr>
            <w:tcW w:w="992" w:type="dxa"/>
          </w:tcPr>
          <w:p w14:paraId="63B5D1A2" w14:textId="77777777" w:rsidR="00181EA4" w:rsidRDefault="00181EA4" w:rsidP="006D14AB">
            <w:pPr>
              <w:spacing w:before="60" w:after="60"/>
              <w:rPr>
                <w:rFonts w:cs="Arial"/>
                <w:sz w:val="16"/>
                <w:szCs w:val="16"/>
              </w:rPr>
            </w:pPr>
            <w:r>
              <w:rPr>
                <w:rFonts w:cs="Arial"/>
                <w:sz w:val="16"/>
                <w:szCs w:val="16"/>
              </w:rPr>
              <w:t>string</w:t>
            </w:r>
          </w:p>
        </w:tc>
        <w:tc>
          <w:tcPr>
            <w:tcW w:w="851" w:type="dxa"/>
          </w:tcPr>
          <w:p w14:paraId="63B5D1A3" w14:textId="39629FB6" w:rsidR="00181EA4"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4" w14:textId="6AD4D252" w:rsidR="00181EA4"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6" w14:textId="1AD5FCB1" w:rsidR="00D2696C" w:rsidRDefault="00181EA4" w:rsidP="006D14AB">
            <w:pPr>
              <w:tabs>
                <w:tab w:val="left" w:pos="284"/>
              </w:tabs>
              <w:spacing w:before="60" w:after="60"/>
              <w:rPr>
                <w:rFonts w:cs="Arial"/>
                <w:sz w:val="16"/>
                <w:szCs w:val="16"/>
              </w:rPr>
            </w:pPr>
            <w:r>
              <w:rPr>
                <w:rFonts w:cs="Arial"/>
                <w:sz w:val="16"/>
                <w:szCs w:val="16"/>
              </w:rPr>
              <w:t>Code from Reference data file.</w:t>
            </w:r>
          </w:p>
        </w:tc>
      </w:tr>
      <w:tr w:rsidR="00333EC8" w:rsidRPr="00B8114A" w14:paraId="63B5D1AF" w14:textId="77777777" w:rsidTr="007149F4">
        <w:tc>
          <w:tcPr>
            <w:tcW w:w="2802" w:type="dxa"/>
          </w:tcPr>
          <w:p w14:paraId="63B5D1A8" w14:textId="77777777" w:rsidR="00333EC8" w:rsidRPr="00B8114A" w:rsidRDefault="00333EC8" w:rsidP="006D14AB">
            <w:pPr>
              <w:spacing w:before="60" w:after="60"/>
              <w:rPr>
                <w:rFonts w:cs="Arial"/>
                <w:sz w:val="16"/>
                <w:szCs w:val="16"/>
              </w:rPr>
            </w:pPr>
            <w:r>
              <w:rPr>
                <w:rFonts w:cs="Arial"/>
                <w:sz w:val="16"/>
                <w:szCs w:val="16"/>
              </w:rPr>
              <w:t>Scores</w:t>
            </w:r>
          </w:p>
        </w:tc>
        <w:tc>
          <w:tcPr>
            <w:tcW w:w="1417" w:type="dxa"/>
          </w:tcPr>
          <w:p w14:paraId="63B5D1A9"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AA"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AB" w14:textId="6988DEB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C" w14:textId="0878F8D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E" w14:textId="1E4BD1EB" w:rsidR="00D2696C" w:rsidRPr="00B8114A" w:rsidRDefault="00333EC8" w:rsidP="006D14AB">
            <w:pPr>
              <w:tabs>
                <w:tab w:val="left" w:pos="284"/>
              </w:tabs>
              <w:spacing w:before="60" w:after="60"/>
              <w:rPr>
                <w:rFonts w:cs="Arial"/>
                <w:sz w:val="16"/>
                <w:szCs w:val="16"/>
              </w:rPr>
            </w:pPr>
            <w:r>
              <w:rPr>
                <w:rFonts w:cs="Arial"/>
                <w:sz w:val="16"/>
                <w:szCs w:val="16"/>
              </w:rPr>
              <w:t xml:space="preserve">Must contain at least 1 </w:t>
            </w:r>
            <w:proofErr w:type="spellStart"/>
            <w:r>
              <w:rPr>
                <w:rFonts w:cs="Arial"/>
                <w:sz w:val="16"/>
                <w:szCs w:val="16"/>
              </w:rPr>
              <w:t>ScoreCode</w:t>
            </w:r>
            <w:proofErr w:type="spellEnd"/>
            <w:r>
              <w:rPr>
                <w:rFonts w:cs="Arial"/>
                <w:sz w:val="16"/>
                <w:szCs w:val="16"/>
              </w:rPr>
              <w:t>.</w:t>
            </w:r>
          </w:p>
        </w:tc>
      </w:tr>
      <w:tr w:rsidR="00333EC8" w:rsidRPr="00B8114A" w14:paraId="63B5D1B7" w14:textId="77777777" w:rsidTr="007149F4">
        <w:tc>
          <w:tcPr>
            <w:tcW w:w="2802" w:type="dxa"/>
          </w:tcPr>
          <w:p w14:paraId="63B5D1B0" w14:textId="77777777" w:rsidR="00333EC8" w:rsidRDefault="00333EC8" w:rsidP="006D14AB">
            <w:pPr>
              <w:spacing w:before="60" w:after="60"/>
              <w:rPr>
                <w:rFonts w:cs="Arial"/>
                <w:sz w:val="16"/>
                <w:szCs w:val="16"/>
              </w:rPr>
            </w:pPr>
            <w:proofErr w:type="spellStart"/>
            <w:r>
              <w:rPr>
                <w:rFonts w:cs="Arial"/>
                <w:sz w:val="16"/>
                <w:szCs w:val="16"/>
              </w:rPr>
              <w:t>ScoreCode</w:t>
            </w:r>
            <w:proofErr w:type="spellEnd"/>
          </w:p>
        </w:tc>
        <w:tc>
          <w:tcPr>
            <w:tcW w:w="1417" w:type="dxa"/>
          </w:tcPr>
          <w:p w14:paraId="63B5D1B1"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B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B3" w14:textId="30FA5F5A"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B4" w14:textId="057F846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B6" w14:textId="5DC0E003" w:rsidR="00D2696C" w:rsidRDefault="00333EC8" w:rsidP="006D14AB">
            <w:pPr>
              <w:tabs>
                <w:tab w:val="left" w:pos="284"/>
              </w:tabs>
              <w:spacing w:before="60" w:after="60"/>
              <w:rPr>
                <w:rFonts w:cs="Arial"/>
                <w:sz w:val="16"/>
                <w:szCs w:val="16"/>
              </w:rPr>
            </w:pPr>
            <w:r>
              <w:rPr>
                <w:rFonts w:cs="Arial"/>
                <w:sz w:val="16"/>
                <w:szCs w:val="16"/>
              </w:rPr>
              <w:t>Code from Reference data file.</w:t>
            </w:r>
          </w:p>
        </w:tc>
      </w:tr>
    </w:tbl>
    <w:p w14:paraId="63B5D1B8" w14:textId="375B5514" w:rsidR="00333EC8" w:rsidRPr="009429FA" w:rsidRDefault="009429FA" w:rsidP="00823CC7">
      <w:pPr>
        <w:pStyle w:val="Heading5"/>
        <w:pageBreakBefore/>
        <w:rPr>
          <w:i/>
          <w:color w:val="auto"/>
        </w:rPr>
      </w:pPr>
      <w:bookmarkStart w:id="86" w:name="_Toc210836223"/>
      <w:r w:rsidRPr="009429FA">
        <w:rPr>
          <w:color w:val="auto"/>
        </w:rPr>
        <w:lastRenderedPageBreak/>
        <w:t xml:space="preserve">4.4.4.2 </w:t>
      </w:r>
      <w:proofErr w:type="spellStart"/>
      <w:r w:rsidR="00333EC8" w:rsidRPr="009429FA">
        <w:rPr>
          <w:color w:val="auto"/>
        </w:rPr>
        <w:t>SessionAssessment</w:t>
      </w:r>
      <w:proofErr w:type="spellEnd"/>
      <w:r w:rsidR="00333EC8" w:rsidRPr="009429FA">
        <w:rPr>
          <w:color w:val="auto"/>
        </w:rPr>
        <w:t xml:space="preserve"> </w:t>
      </w:r>
      <w:r w:rsidR="006116D8" w:rsidRPr="009429FA">
        <w:rPr>
          <w:color w:val="auto"/>
        </w:rPr>
        <w:t xml:space="preserve">node </w:t>
      </w:r>
      <w:r w:rsidR="00333EC8" w:rsidRPr="009429FA">
        <w:rPr>
          <w:color w:val="auto"/>
        </w:rPr>
        <w:t>XML</w:t>
      </w:r>
      <w:bookmarkEnd w:id="86"/>
    </w:p>
    <w:p w14:paraId="63B5D1B9" w14:textId="53DA0719" w:rsidR="0036341E" w:rsidRPr="00594993" w:rsidRDefault="00333EC8" w:rsidP="007C5DF0">
      <w:pPr>
        <w:keepNext/>
        <w:spacing w:after="120"/>
        <w:rPr>
          <w:rFonts w:ascii="Consolas" w:hAnsi="Consolas" w:cs="Consolas"/>
          <w:color w:val="0000FF"/>
          <w:szCs w:val="20"/>
        </w:rPr>
      </w:pPr>
      <w:r w:rsidRPr="00594993">
        <w:rPr>
          <w:szCs w:val="20"/>
        </w:rPr>
        <w:t xml:space="preserve">Sample </w:t>
      </w:r>
      <w:proofErr w:type="spellStart"/>
      <w:r w:rsidRPr="00594993">
        <w:rPr>
          <w:b/>
          <w:szCs w:val="20"/>
        </w:rPr>
        <w:t>SessionAssessment</w:t>
      </w:r>
      <w:proofErr w:type="spellEnd"/>
      <w:r w:rsidRPr="00594993">
        <w:rPr>
          <w:szCs w:val="20"/>
        </w:rPr>
        <w:t xml:space="preserve"> node XML with </w:t>
      </w:r>
      <w:r w:rsidR="006116D8" w:rsidRPr="00594993">
        <w:rPr>
          <w:szCs w:val="20"/>
        </w:rPr>
        <w:t xml:space="preserve">schema </w:t>
      </w:r>
      <w:r w:rsidRPr="00594993">
        <w:rPr>
          <w:szCs w:val="20"/>
        </w:rPr>
        <w:t>validation rules:</w:t>
      </w:r>
    </w:p>
    <w:p w14:paraId="63B5D1BA" w14:textId="77777777" w:rsidR="0036341E" w:rsidRDefault="0036341E"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87" w:name="_Hlk212012162"/>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SessionAssessment</w:t>
      </w:r>
      <w:proofErr w:type="spellEnd"/>
      <w:r w:rsidRPr="00AD3D07">
        <w:rPr>
          <w:rFonts w:ascii="Consolas" w:hAnsi="Consolas" w:cs="Consolas"/>
          <w:color w:val="0000FF"/>
          <w:sz w:val="14"/>
          <w:szCs w:val="14"/>
        </w:rPr>
        <w:t>&gt;</w:t>
      </w:r>
    </w:p>
    <w:p w14:paraId="63B5D1BB"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proofErr w:type="gramStart"/>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BC"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CaseId</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CA</w:t>
      </w:r>
      <w:r w:rsidR="00555FE9">
        <w:rPr>
          <w:rFonts w:ascii="Consolas" w:hAnsi="Consolas" w:cs="Consolas"/>
          <w:color w:val="000000"/>
          <w:sz w:val="14"/>
          <w:szCs w:val="14"/>
        </w:rPr>
        <w:t>0050</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CaseId</w:t>
      </w:r>
      <w:proofErr w:type="spellEnd"/>
      <w:r w:rsidRPr="00AD3D07">
        <w:rPr>
          <w:rFonts w:ascii="Consolas" w:hAnsi="Consolas" w:cs="Consolas"/>
          <w:color w:val="0000FF"/>
          <w:sz w:val="14"/>
          <w:szCs w:val="14"/>
        </w:rPr>
        <w:t>&gt;</w:t>
      </w:r>
    </w:p>
    <w:p w14:paraId="63B5D1BD"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proofErr w:type="gramStart"/>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BE"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SessionId</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SS</w:t>
      </w:r>
      <w:r w:rsidR="00555FE9">
        <w:rPr>
          <w:rFonts w:ascii="Consolas" w:hAnsi="Consolas" w:cs="Consolas"/>
          <w:color w:val="000000"/>
          <w:sz w:val="14"/>
          <w:szCs w:val="14"/>
        </w:rPr>
        <w:t>001</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SessionId</w:t>
      </w:r>
      <w:proofErr w:type="spellEnd"/>
      <w:r w:rsidRPr="00AD3D07">
        <w:rPr>
          <w:rFonts w:ascii="Consolas" w:hAnsi="Consolas" w:cs="Consolas"/>
          <w:color w:val="0000FF"/>
          <w:sz w:val="14"/>
          <w:szCs w:val="14"/>
        </w:rPr>
        <w:t>&gt;</w:t>
      </w:r>
    </w:p>
    <w:p w14:paraId="63B5D1BF"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proofErr w:type="gramStart"/>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C0"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C1"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AD3D07">
        <w:rPr>
          <w:rFonts w:ascii="Consolas" w:hAnsi="Consolas" w:cs="Consolas"/>
          <w:color w:val="0000FF"/>
          <w:sz w:val="14"/>
          <w:szCs w:val="14"/>
        </w:rPr>
        <w:t>&lt;!--</w:t>
      </w:r>
      <w:proofErr w:type="gramEnd"/>
      <w:r w:rsidRPr="00AD3D07">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Assessment must be </w:t>
      </w:r>
      <w:proofErr w:type="gramStart"/>
      <w:r w:rsidRPr="00266025">
        <w:rPr>
          <w:rFonts w:ascii="Consolas" w:hAnsi="Consolas" w:cs="Consolas"/>
          <w:color w:val="006100"/>
          <w:sz w:val="14"/>
          <w:szCs w:val="14"/>
        </w:rPr>
        <w:t>provided.</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C2"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C3"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C4"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ScoreTypeCode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ScoreTypeCode</w:t>
      </w:r>
      <w:proofErr w:type="spellEnd"/>
      <w:r w:rsidRPr="00AD3D07">
        <w:rPr>
          <w:rFonts w:ascii="Consolas" w:hAnsi="Consolas" w:cs="Consolas"/>
          <w:color w:val="0000FF"/>
          <w:sz w:val="14"/>
          <w:szCs w:val="14"/>
        </w:rPr>
        <w:t>&gt;</w:t>
      </w:r>
    </w:p>
    <w:p w14:paraId="63B5D1C5"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C6"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AssessmentPhaseCode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POST</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AssessmentPhaseCode</w:t>
      </w:r>
      <w:proofErr w:type="spellEnd"/>
      <w:r w:rsidRPr="00AD3D07">
        <w:rPr>
          <w:rFonts w:ascii="Consolas" w:hAnsi="Consolas" w:cs="Consolas"/>
          <w:color w:val="0000FF"/>
          <w:sz w:val="14"/>
          <w:szCs w:val="14"/>
        </w:rPr>
        <w:t>&gt;</w:t>
      </w:r>
    </w:p>
    <w:p w14:paraId="63B5D1C7"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63B5D1C8"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Pr>
          <w:rFonts w:ascii="Consolas" w:hAnsi="Consolas" w:cs="Consolas"/>
          <w:color w:val="0000FF"/>
          <w:sz w:val="14"/>
          <w:szCs w:val="14"/>
        </w:rPr>
        <w:t>&lt;</w:t>
      </w:r>
      <w:proofErr w:type="spellStart"/>
      <w:r w:rsidR="00181EA4" w:rsidRPr="00181EA4">
        <w:rPr>
          <w:rFonts w:ascii="Consolas" w:hAnsi="Consolas" w:cs="Consolas"/>
          <w:color w:val="A31515"/>
          <w:sz w:val="14"/>
          <w:szCs w:val="14"/>
        </w:rPr>
        <w:t>AssessedByCode</w:t>
      </w:r>
      <w:proofErr w:type="spellEnd"/>
      <w:r w:rsidRPr="00512462">
        <w:rPr>
          <w:rFonts w:ascii="Consolas" w:hAnsi="Consolas" w:cs="Consolas"/>
          <w:color w:val="0000FF"/>
          <w:sz w:val="14"/>
          <w:szCs w:val="14"/>
        </w:rPr>
        <w:t>&gt;</w:t>
      </w:r>
      <w:r w:rsidR="001A4ECB">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proofErr w:type="spellStart"/>
      <w:r w:rsidR="00181EA4" w:rsidRPr="00181EA4">
        <w:rPr>
          <w:rFonts w:ascii="Consolas" w:hAnsi="Consolas" w:cs="Consolas"/>
          <w:color w:val="A31515"/>
          <w:sz w:val="14"/>
          <w:szCs w:val="14"/>
        </w:rPr>
        <w:t>AssessedByCode</w:t>
      </w:r>
      <w:proofErr w:type="spellEnd"/>
      <w:r w:rsidRPr="00843B38">
        <w:rPr>
          <w:rFonts w:ascii="Consolas" w:hAnsi="Consolas" w:cs="Consolas"/>
          <w:color w:val="0000FF"/>
          <w:sz w:val="14"/>
          <w:szCs w:val="14"/>
        </w:rPr>
        <w:t>&gt;</w:t>
      </w:r>
    </w:p>
    <w:p w14:paraId="63B5D1C9"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CA"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B"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AD3D07">
        <w:rPr>
          <w:rFonts w:ascii="Consolas" w:hAnsi="Consolas" w:cs="Consolas"/>
          <w:color w:val="0000FF"/>
          <w:sz w:val="14"/>
          <w:szCs w:val="14"/>
        </w:rPr>
        <w:t>&lt;!--</w:t>
      </w:r>
      <w:proofErr w:type="gramEnd"/>
      <w:r w:rsidRPr="00AD3D07">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ScoreCode</w:t>
      </w:r>
      <w:proofErr w:type="spellEnd"/>
      <w:r w:rsidRPr="00266025">
        <w:rPr>
          <w:rFonts w:ascii="Consolas" w:hAnsi="Consolas" w:cs="Consolas"/>
          <w:color w:val="006100"/>
          <w:sz w:val="14"/>
          <w:szCs w:val="14"/>
        </w:rPr>
        <w:t xml:space="preserve"> must be </w:t>
      </w:r>
      <w:proofErr w:type="gramStart"/>
      <w:r w:rsidRPr="00266025">
        <w:rPr>
          <w:rFonts w:ascii="Consolas" w:hAnsi="Consolas" w:cs="Consolas"/>
          <w:color w:val="006100"/>
          <w:sz w:val="14"/>
          <w:szCs w:val="14"/>
        </w:rPr>
        <w:t>provided.</w:t>
      </w:r>
      <w:r w:rsidRPr="00AD3D07">
        <w:rPr>
          <w:rFonts w:ascii="Consolas" w:hAnsi="Consolas" w:cs="Consolas"/>
          <w:color w:val="0000FF"/>
          <w:sz w:val="14"/>
          <w:szCs w:val="14"/>
        </w:rPr>
        <w:t>--</w:t>
      </w:r>
      <w:proofErr w:type="gramEnd"/>
      <w:r w:rsidRPr="00AD3D07">
        <w:rPr>
          <w:rFonts w:ascii="Consolas" w:hAnsi="Consolas" w:cs="Consolas"/>
          <w:color w:val="0000FF"/>
          <w:sz w:val="14"/>
          <w:szCs w:val="14"/>
        </w:rPr>
        <w:t>&gt;</w:t>
      </w:r>
    </w:p>
    <w:p w14:paraId="63B5D1CC"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GROUPNETWORKS1</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p>
    <w:p w14:paraId="63B5D1CD"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GROUPSKILLS2</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p>
    <w:p w14:paraId="63B5D1CE"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F"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D0"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D1" w14:textId="77777777" w:rsidR="00AC067A"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SessionAssessment</w:t>
      </w:r>
      <w:proofErr w:type="spellEnd"/>
      <w:r w:rsidRPr="00AD3D07">
        <w:rPr>
          <w:rFonts w:ascii="Consolas" w:hAnsi="Consolas" w:cs="Consolas"/>
          <w:color w:val="0000FF"/>
          <w:sz w:val="14"/>
          <w:szCs w:val="14"/>
        </w:rPr>
        <w:t>&gt;</w:t>
      </w:r>
    </w:p>
    <w:p w14:paraId="63B5D1D3" w14:textId="7019987A" w:rsidR="00333EC8" w:rsidRPr="009429FA" w:rsidRDefault="009429FA" w:rsidP="009429FA">
      <w:pPr>
        <w:pStyle w:val="Heading4"/>
        <w:rPr>
          <w:rFonts w:ascii="Georgia" w:hAnsi="Georgia"/>
          <w:i w:val="0"/>
          <w:iCs w:val="0"/>
          <w:color w:val="31849B" w:themeColor="accent5" w:themeShade="BF"/>
        </w:rPr>
      </w:pPr>
      <w:bookmarkStart w:id="88" w:name="_Toc119931118"/>
      <w:bookmarkStart w:id="89" w:name="_Toc129867788"/>
      <w:bookmarkStart w:id="90" w:name="_Toc129868971"/>
      <w:bookmarkStart w:id="91" w:name="_Toc210836224"/>
      <w:bookmarkEnd w:id="87"/>
      <w:bookmarkEnd w:id="88"/>
      <w:bookmarkEnd w:id="89"/>
      <w:bookmarkEnd w:id="90"/>
      <w:r w:rsidRPr="009429FA">
        <w:rPr>
          <w:rFonts w:ascii="Georgia" w:hAnsi="Georgia"/>
          <w:i w:val="0"/>
          <w:iCs w:val="0"/>
          <w:color w:val="31849B" w:themeColor="accent5" w:themeShade="BF"/>
        </w:rPr>
        <w:t xml:space="preserve">4.4.5 </w:t>
      </w:r>
      <w:proofErr w:type="spellStart"/>
      <w:r w:rsidR="00333EC8" w:rsidRPr="009429FA">
        <w:rPr>
          <w:rFonts w:ascii="Georgia" w:hAnsi="Georgia"/>
          <w:i w:val="0"/>
          <w:iCs w:val="0"/>
          <w:color w:val="31849B" w:themeColor="accent5" w:themeShade="BF"/>
        </w:rPr>
        <w:t>ClientAssessments</w:t>
      </w:r>
      <w:bookmarkEnd w:id="91"/>
      <w:proofErr w:type="spellEnd"/>
      <w:r w:rsidR="00333EC8" w:rsidRPr="009429FA">
        <w:rPr>
          <w:rFonts w:ascii="Georgia" w:hAnsi="Georgia"/>
          <w:i w:val="0"/>
          <w:iCs w:val="0"/>
          <w:color w:val="31849B" w:themeColor="accent5" w:themeShade="BF"/>
        </w:rPr>
        <w:t xml:space="preserve"> </w:t>
      </w:r>
    </w:p>
    <w:p w14:paraId="63B5D1D4" w14:textId="77777777" w:rsidR="00333EC8" w:rsidRPr="007C5DF0" w:rsidRDefault="00333EC8" w:rsidP="007C5DF0">
      <w:pPr>
        <w:spacing w:after="240"/>
        <w:rPr>
          <w:sz w:val="20"/>
          <w:szCs w:val="20"/>
        </w:rPr>
      </w:pPr>
      <w:proofErr w:type="spellStart"/>
      <w:r w:rsidRPr="00594993">
        <w:rPr>
          <w:b/>
          <w:sz w:val="20"/>
          <w:szCs w:val="20"/>
        </w:rPr>
        <w:t>ClientAssessments</w:t>
      </w:r>
      <w:proofErr w:type="spellEnd"/>
      <w:r w:rsidRPr="007C5DF0">
        <w:rPr>
          <w:sz w:val="20"/>
          <w:szCs w:val="20"/>
        </w:rPr>
        <w:t xml:space="preserve"> node must contain </w:t>
      </w:r>
      <w:r w:rsidR="004909D1" w:rsidRPr="007C5DF0">
        <w:rPr>
          <w:sz w:val="20"/>
          <w:szCs w:val="20"/>
        </w:rPr>
        <w:t>one</w:t>
      </w:r>
      <w:r w:rsidRPr="007C5DF0">
        <w:rPr>
          <w:sz w:val="20"/>
          <w:szCs w:val="20"/>
        </w:rPr>
        <w:t xml:space="preserve"> or more </w:t>
      </w:r>
      <w:proofErr w:type="spellStart"/>
      <w:r w:rsidRPr="00594993">
        <w:rPr>
          <w:b/>
          <w:sz w:val="20"/>
          <w:szCs w:val="20"/>
        </w:rPr>
        <w:t>ClientAssessment</w:t>
      </w:r>
      <w:proofErr w:type="spellEnd"/>
      <w:r w:rsidRPr="007C5DF0">
        <w:rPr>
          <w:sz w:val="20"/>
          <w:szCs w:val="20"/>
        </w:rPr>
        <w:t xml:space="preserve"> nodes. Each </w:t>
      </w:r>
      <w:proofErr w:type="spellStart"/>
      <w:r w:rsidRPr="00594993">
        <w:rPr>
          <w:b/>
          <w:sz w:val="20"/>
          <w:szCs w:val="20"/>
        </w:rPr>
        <w:t>ClientAssessment</w:t>
      </w:r>
      <w:proofErr w:type="spellEnd"/>
      <w:r w:rsidRPr="007C5DF0">
        <w:rPr>
          <w:sz w:val="20"/>
          <w:szCs w:val="20"/>
        </w:rPr>
        <w:t xml:space="preserve"> node contains assessments </w:t>
      </w:r>
      <w:r w:rsidR="002F42B5" w:rsidRPr="007C5DF0">
        <w:rPr>
          <w:sz w:val="20"/>
          <w:szCs w:val="20"/>
        </w:rPr>
        <w:t xml:space="preserve">of a </w:t>
      </w:r>
      <w:r w:rsidR="00D2761E" w:rsidRPr="007C5DF0">
        <w:rPr>
          <w:sz w:val="20"/>
          <w:szCs w:val="20"/>
        </w:rPr>
        <w:t>client who attended the session</w:t>
      </w:r>
      <w:r w:rsidRPr="007C5DF0">
        <w:rPr>
          <w:sz w:val="20"/>
          <w:szCs w:val="20"/>
        </w:rPr>
        <w:t>.</w:t>
      </w:r>
    </w:p>
    <w:p w14:paraId="63B5D1D5" w14:textId="70D41609" w:rsidR="00333EC8" w:rsidRPr="009429FA" w:rsidRDefault="009429FA" w:rsidP="009429FA">
      <w:pPr>
        <w:pStyle w:val="Heading5"/>
        <w:rPr>
          <w:i/>
          <w:color w:val="auto"/>
        </w:rPr>
      </w:pPr>
      <w:bookmarkStart w:id="92" w:name="_Toc210836225"/>
      <w:r w:rsidRPr="009429FA">
        <w:rPr>
          <w:color w:val="auto"/>
        </w:rPr>
        <w:t xml:space="preserve">4.4.5.1 </w:t>
      </w:r>
      <w:proofErr w:type="spellStart"/>
      <w:r w:rsidR="00333EC8" w:rsidRPr="009429FA">
        <w:rPr>
          <w:color w:val="auto"/>
        </w:rPr>
        <w:t>ClientAssessment</w:t>
      </w:r>
      <w:proofErr w:type="spellEnd"/>
      <w:r w:rsidR="00333EC8" w:rsidRPr="009429FA">
        <w:rPr>
          <w:color w:val="auto"/>
        </w:rPr>
        <w:t xml:space="preserve"> </w:t>
      </w:r>
      <w:r w:rsidR="006116D8" w:rsidRPr="009429FA">
        <w:rPr>
          <w:color w:val="auto"/>
        </w:rPr>
        <w:t>node</w:t>
      </w:r>
      <w:bookmarkEnd w:id="92"/>
    </w:p>
    <w:p w14:paraId="63B5D1D6" w14:textId="77777777" w:rsidR="00333EC8" w:rsidRPr="007C5DF0" w:rsidRDefault="00333EC8" w:rsidP="007C5DF0">
      <w:pPr>
        <w:spacing w:after="120"/>
        <w:rPr>
          <w:sz w:val="20"/>
          <w:szCs w:val="20"/>
        </w:rPr>
      </w:pPr>
      <w:r w:rsidRPr="007C5DF0">
        <w:rPr>
          <w:sz w:val="20"/>
          <w:szCs w:val="20"/>
        </w:rPr>
        <w:t xml:space="preserve">Elements within </w:t>
      </w:r>
      <w:proofErr w:type="spellStart"/>
      <w:r w:rsidRPr="00594993">
        <w:rPr>
          <w:b/>
          <w:sz w:val="20"/>
          <w:szCs w:val="20"/>
        </w:rPr>
        <w:t>ClientAssessment</w:t>
      </w:r>
      <w:proofErr w:type="spellEnd"/>
      <w:r w:rsidRPr="007C5DF0">
        <w:rPr>
          <w:sz w:val="20"/>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DD" w14:textId="77777777" w:rsidTr="007C5DF0">
        <w:trPr>
          <w:tblHeader/>
        </w:trPr>
        <w:tc>
          <w:tcPr>
            <w:tcW w:w="2802" w:type="dxa"/>
            <w:shd w:val="clear" w:color="auto" w:fill="03485B"/>
          </w:tcPr>
          <w:p w14:paraId="63B5D1D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D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D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D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D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D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E5" w14:textId="77777777" w:rsidTr="007C5DF0">
        <w:trPr>
          <w:trHeight w:val="221"/>
        </w:trPr>
        <w:tc>
          <w:tcPr>
            <w:tcW w:w="2802" w:type="dxa"/>
          </w:tcPr>
          <w:p w14:paraId="63B5D1DE" w14:textId="77777777" w:rsidR="00333EC8" w:rsidRDefault="00333EC8" w:rsidP="006D14AB">
            <w:pPr>
              <w:spacing w:before="60" w:after="60"/>
              <w:rPr>
                <w:rFonts w:cs="Arial"/>
                <w:sz w:val="16"/>
                <w:szCs w:val="16"/>
              </w:rPr>
            </w:pPr>
            <w:proofErr w:type="spellStart"/>
            <w:r>
              <w:rPr>
                <w:rFonts w:cs="Arial"/>
                <w:sz w:val="16"/>
                <w:szCs w:val="16"/>
              </w:rPr>
              <w:t>ClientId</w:t>
            </w:r>
            <w:proofErr w:type="spellEnd"/>
          </w:p>
        </w:tc>
        <w:tc>
          <w:tcPr>
            <w:tcW w:w="1417" w:type="dxa"/>
          </w:tcPr>
          <w:p w14:paraId="63B5D1D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E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E1" w14:textId="3B7C875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2" w14:textId="336A2CA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4" w14:textId="1B3F6D5A" w:rsidR="0047417D"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Client Id</w:t>
            </w:r>
            <w:r w:rsidR="00796DE6">
              <w:rPr>
                <w:rFonts w:cs="Arial"/>
                <w:sz w:val="16"/>
                <w:szCs w:val="16"/>
              </w:rPr>
              <w:t>.</w:t>
            </w:r>
          </w:p>
        </w:tc>
      </w:tr>
      <w:tr w:rsidR="00333EC8" w:rsidRPr="00B8114A" w14:paraId="63B5D1ED" w14:textId="77777777" w:rsidTr="007149F4">
        <w:tc>
          <w:tcPr>
            <w:tcW w:w="2802" w:type="dxa"/>
          </w:tcPr>
          <w:p w14:paraId="63B5D1E6" w14:textId="77777777" w:rsidR="00333EC8" w:rsidRPr="00B8114A" w:rsidRDefault="00333EC8" w:rsidP="006D14AB">
            <w:pPr>
              <w:spacing w:before="60" w:after="60"/>
              <w:rPr>
                <w:rFonts w:cs="Arial"/>
                <w:sz w:val="16"/>
                <w:szCs w:val="16"/>
              </w:rPr>
            </w:pPr>
            <w:proofErr w:type="spellStart"/>
            <w:r>
              <w:rPr>
                <w:rFonts w:cs="Arial"/>
                <w:sz w:val="16"/>
                <w:szCs w:val="16"/>
              </w:rPr>
              <w:t>CaseId</w:t>
            </w:r>
            <w:proofErr w:type="spellEnd"/>
          </w:p>
        </w:tc>
        <w:tc>
          <w:tcPr>
            <w:tcW w:w="1417" w:type="dxa"/>
          </w:tcPr>
          <w:p w14:paraId="63B5D1E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E8" w14:textId="77777777" w:rsidR="00333EC8" w:rsidRPr="00B8114A" w:rsidRDefault="00BE6044" w:rsidP="006D14AB">
            <w:pPr>
              <w:spacing w:before="60" w:after="60"/>
              <w:rPr>
                <w:rFonts w:cs="Arial"/>
                <w:sz w:val="16"/>
                <w:szCs w:val="16"/>
              </w:rPr>
            </w:pPr>
            <w:r>
              <w:rPr>
                <w:rFonts w:cs="Arial"/>
                <w:sz w:val="16"/>
                <w:szCs w:val="16"/>
              </w:rPr>
              <w:t>s</w:t>
            </w:r>
            <w:r w:rsidR="00333EC8">
              <w:rPr>
                <w:rFonts w:cs="Arial"/>
                <w:sz w:val="16"/>
                <w:szCs w:val="16"/>
              </w:rPr>
              <w:t>tring</w:t>
            </w:r>
          </w:p>
        </w:tc>
        <w:tc>
          <w:tcPr>
            <w:tcW w:w="851" w:type="dxa"/>
          </w:tcPr>
          <w:p w14:paraId="63B5D1E9" w14:textId="2C4DA32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A" w14:textId="61331D4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C" w14:textId="7F7FA1BB" w:rsidR="0047417D" w:rsidRPr="00B8114A"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Case Id</w:t>
            </w:r>
            <w:r w:rsidR="00796DE6">
              <w:rPr>
                <w:rFonts w:cs="Arial"/>
                <w:sz w:val="16"/>
                <w:szCs w:val="16"/>
              </w:rPr>
              <w:t>.</w:t>
            </w:r>
          </w:p>
        </w:tc>
      </w:tr>
      <w:tr w:rsidR="00333EC8" w:rsidRPr="00B8114A" w14:paraId="63B5D1F5" w14:textId="77777777" w:rsidTr="007149F4">
        <w:tc>
          <w:tcPr>
            <w:tcW w:w="2802" w:type="dxa"/>
          </w:tcPr>
          <w:p w14:paraId="63B5D1EE" w14:textId="77777777" w:rsidR="00333EC8" w:rsidRPr="00B8114A" w:rsidRDefault="00333EC8" w:rsidP="006D14AB">
            <w:pPr>
              <w:spacing w:before="60" w:after="60"/>
              <w:rPr>
                <w:rFonts w:cs="Arial"/>
                <w:sz w:val="16"/>
                <w:szCs w:val="16"/>
              </w:rPr>
            </w:pPr>
            <w:proofErr w:type="spellStart"/>
            <w:r>
              <w:rPr>
                <w:rFonts w:cs="Arial"/>
                <w:sz w:val="16"/>
                <w:szCs w:val="16"/>
              </w:rPr>
              <w:t>SessionId</w:t>
            </w:r>
            <w:proofErr w:type="spellEnd"/>
          </w:p>
        </w:tc>
        <w:tc>
          <w:tcPr>
            <w:tcW w:w="1417" w:type="dxa"/>
          </w:tcPr>
          <w:p w14:paraId="63B5D1E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F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F1" w14:textId="2B50DB5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2" w14:textId="597E0E8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3" w14:textId="34D4B387" w:rsidR="00333EC8"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Session Id</w:t>
            </w:r>
            <w:r w:rsidR="00796DE6">
              <w:rPr>
                <w:rFonts w:cs="Arial"/>
                <w:sz w:val="16"/>
                <w:szCs w:val="16"/>
              </w:rPr>
              <w:t>.</w:t>
            </w:r>
          </w:p>
          <w:p w14:paraId="63B5D1F4" w14:textId="77777777" w:rsidR="0047417D" w:rsidRPr="00B8114A" w:rsidRDefault="00333EC8" w:rsidP="006D14AB">
            <w:pPr>
              <w:tabs>
                <w:tab w:val="left" w:pos="284"/>
              </w:tabs>
              <w:spacing w:before="60" w:after="60"/>
              <w:rPr>
                <w:rFonts w:cs="Arial"/>
                <w:sz w:val="16"/>
                <w:szCs w:val="16"/>
              </w:rPr>
            </w:pPr>
            <w:r>
              <w:rPr>
                <w:rFonts w:cs="Arial"/>
                <w:sz w:val="16"/>
                <w:szCs w:val="16"/>
              </w:rPr>
              <w:t xml:space="preserve">Combination of </w:t>
            </w:r>
            <w:proofErr w:type="spellStart"/>
            <w:r>
              <w:rPr>
                <w:rFonts w:cs="Arial"/>
                <w:sz w:val="16"/>
                <w:szCs w:val="16"/>
              </w:rPr>
              <w:t>ClientId</w:t>
            </w:r>
            <w:proofErr w:type="spellEnd"/>
            <w:r>
              <w:rPr>
                <w:rFonts w:cs="Arial"/>
                <w:sz w:val="16"/>
                <w:szCs w:val="16"/>
              </w:rPr>
              <w:t xml:space="preserve">, </w:t>
            </w:r>
            <w:proofErr w:type="spellStart"/>
            <w:r>
              <w:rPr>
                <w:rFonts w:cs="Arial"/>
                <w:sz w:val="16"/>
                <w:szCs w:val="16"/>
              </w:rPr>
              <w:t>CaseId</w:t>
            </w:r>
            <w:proofErr w:type="spellEnd"/>
            <w:r>
              <w:rPr>
                <w:rFonts w:cs="Arial"/>
                <w:sz w:val="16"/>
                <w:szCs w:val="16"/>
              </w:rPr>
              <w:t xml:space="preserve"> and </w:t>
            </w:r>
            <w:proofErr w:type="spellStart"/>
            <w:r>
              <w:rPr>
                <w:rFonts w:cs="Arial"/>
                <w:sz w:val="16"/>
                <w:szCs w:val="16"/>
              </w:rPr>
              <w:t>SessionId</w:t>
            </w:r>
            <w:proofErr w:type="spellEnd"/>
            <w:r>
              <w:rPr>
                <w:rFonts w:cs="Arial"/>
                <w:sz w:val="16"/>
                <w:szCs w:val="16"/>
              </w:rPr>
              <w:t xml:space="preserve"> is used to identify the client to which as</w:t>
            </w:r>
            <w:r w:rsidR="0047417D">
              <w:rPr>
                <w:rFonts w:cs="Arial"/>
                <w:sz w:val="16"/>
                <w:szCs w:val="16"/>
              </w:rPr>
              <w:t>sessments are added or updated.</w:t>
            </w:r>
          </w:p>
        </w:tc>
      </w:tr>
      <w:tr w:rsidR="00333EC8" w:rsidRPr="00B8114A" w14:paraId="63B5D1FD" w14:textId="77777777" w:rsidTr="007149F4">
        <w:tc>
          <w:tcPr>
            <w:tcW w:w="2802" w:type="dxa"/>
          </w:tcPr>
          <w:p w14:paraId="63B5D1F6"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F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F8"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F9" w14:textId="65EE1E7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A" w14:textId="543D6ED4"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B" w14:textId="77777777" w:rsidR="00333EC8" w:rsidRDefault="00333EC8" w:rsidP="00E418A2">
            <w:pPr>
              <w:tabs>
                <w:tab w:val="left" w:pos="284"/>
              </w:tabs>
              <w:spacing w:before="60" w:after="60"/>
              <w:rPr>
                <w:rFonts w:cs="Arial"/>
                <w:sz w:val="16"/>
                <w:szCs w:val="16"/>
              </w:rPr>
            </w:pPr>
            <w:r>
              <w:rPr>
                <w:rFonts w:cs="Arial"/>
                <w:sz w:val="16"/>
                <w:szCs w:val="16"/>
              </w:rPr>
              <w:t>Must contain 1 or more Assessment nodes.</w:t>
            </w:r>
          </w:p>
          <w:p w14:paraId="63B5D1FC" w14:textId="77777777" w:rsidR="00B940E2" w:rsidRPr="00B8114A" w:rsidRDefault="00B940E2" w:rsidP="00E418A2">
            <w:pPr>
              <w:tabs>
                <w:tab w:val="left" w:pos="284"/>
              </w:tabs>
              <w:spacing w:before="60" w:after="60"/>
              <w:rPr>
                <w:rFonts w:cs="Arial"/>
                <w:sz w:val="16"/>
                <w:szCs w:val="16"/>
              </w:rPr>
            </w:pPr>
            <w:r>
              <w:rPr>
                <w:rFonts w:cs="Arial"/>
                <w:sz w:val="16"/>
                <w:szCs w:val="16"/>
              </w:rPr>
              <w:t>Maximum 1 Pre and 1 Post Assessment per SCORE Type per Client per Session.</w:t>
            </w:r>
          </w:p>
        </w:tc>
      </w:tr>
    </w:tbl>
    <w:p w14:paraId="63B5D1FE" w14:textId="77777777" w:rsidR="00B51353" w:rsidRDefault="00B51353" w:rsidP="008B4BF6">
      <w:pPr>
        <w:pStyle w:val="Heading5"/>
        <w:rPr>
          <w:color w:val="auto"/>
        </w:rPr>
      </w:pPr>
    </w:p>
    <w:p w14:paraId="63B5D1FF" w14:textId="77777777" w:rsidR="00B51353" w:rsidRDefault="00B51353">
      <w:pPr>
        <w:rPr>
          <w:rFonts w:eastAsiaTheme="majorEastAsia" w:cstheme="majorBidi"/>
          <w:b/>
          <w:bCs/>
        </w:rPr>
      </w:pPr>
      <w:r>
        <w:br w:type="page"/>
      </w:r>
    </w:p>
    <w:p w14:paraId="63B5D200" w14:textId="68FF7906" w:rsidR="00333EC8" w:rsidRPr="009429FA" w:rsidRDefault="009429FA" w:rsidP="009429FA">
      <w:pPr>
        <w:pStyle w:val="Heading6"/>
        <w:rPr>
          <w:i w:val="0"/>
          <w:iCs w:val="0"/>
          <w:color w:val="auto"/>
        </w:rPr>
      </w:pPr>
      <w:bookmarkStart w:id="93" w:name="_Toc210836226"/>
      <w:r w:rsidRPr="009429FA">
        <w:rPr>
          <w:i w:val="0"/>
          <w:iCs w:val="0"/>
          <w:color w:val="auto"/>
        </w:rPr>
        <w:lastRenderedPageBreak/>
        <w:t xml:space="preserve">4.4.5.1.1 </w:t>
      </w:r>
      <w:r w:rsidR="00333EC8" w:rsidRPr="009429FA">
        <w:rPr>
          <w:i w:val="0"/>
          <w:iCs w:val="0"/>
          <w:color w:val="auto"/>
        </w:rPr>
        <w:t xml:space="preserve">Assessment </w:t>
      </w:r>
      <w:r w:rsidR="006D04D4" w:rsidRPr="009429FA">
        <w:rPr>
          <w:i w:val="0"/>
          <w:iCs w:val="0"/>
          <w:color w:val="auto"/>
        </w:rPr>
        <w:t>node</w:t>
      </w:r>
      <w:bookmarkEnd w:id="93"/>
    </w:p>
    <w:p w14:paraId="72120AB6" w14:textId="00E547A9" w:rsidR="005777B8" w:rsidRPr="00594993" w:rsidRDefault="005777B8" w:rsidP="00F91E23">
      <w:pPr>
        <w:rPr>
          <w:szCs w:val="20"/>
        </w:rPr>
      </w:pPr>
      <w:r w:rsidRPr="00594993">
        <w:rPr>
          <w:szCs w:val="20"/>
        </w:rPr>
        <w:t xml:space="preserve">It represents a single </w:t>
      </w:r>
      <w:r w:rsidR="00E514B1">
        <w:rPr>
          <w:szCs w:val="20"/>
        </w:rPr>
        <w:t>a</w:t>
      </w:r>
      <w:r w:rsidR="00E514B1" w:rsidRPr="00594993">
        <w:rPr>
          <w:szCs w:val="20"/>
        </w:rPr>
        <w:t>ssessment</w:t>
      </w:r>
      <w:r w:rsidRPr="00594993">
        <w:rPr>
          <w:szCs w:val="20"/>
        </w:rPr>
        <w:t xml:space="preserve">. Elements within </w:t>
      </w:r>
      <w:r w:rsidRPr="00594993">
        <w:rPr>
          <w:b/>
          <w:szCs w:val="20"/>
        </w:rPr>
        <w:t>Assessment</w:t>
      </w:r>
      <w:r w:rsidRPr="00594993">
        <w:rPr>
          <w:szCs w:val="20"/>
        </w:rPr>
        <w:t xml:space="preserve"> node</w:t>
      </w:r>
      <w:r w:rsidR="006824CD" w:rsidRPr="00594993">
        <w:rPr>
          <w:szCs w:val="20"/>
        </w:rPr>
        <w:t xml:space="preserve"> (Section 4.4.4.1.1)</w:t>
      </w:r>
      <w:r w:rsidRPr="00594993">
        <w:rPr>
          <w:szCs w:val="20"/>
        </w:rPr>
        <w:t>.</w:t>
      </w:r>
    </w:p>
    <w:p w14:paraId="63B5D202" w14:textId="5A52441A" w:rsidR="00333EC8" w:rsidRPr="009429FA" w:rsidRDefault="009429FA" w:rsidP="009429FA">
      <w:pPr>
        <w:pStyle w:val="Heading5"/>
        <w:rPr>
          <w:i/>
          <w:color w:val="auto"/>
        </w:rPr>
      </w:pPr>
      <w:bookmarkStart w:id="94" w:name="_Toc210836227"/>
      <w:r w:rsidRPr="009429FA">
        <w:rPr>
          <w:color w:val="auto"/>
        </w:rPr>
        <w:t xml:space="preserve">4.4.5.2 </w:t>
      </w:r>
      <w:proofErr w:type="spellStart"/>
      <w:r w:rsidR="00333EC8" w:rsidRPr="009429FA">
        <w:rPr>
          <w:color w:val="auto"/>
        </w:rPr>
        <w:t>ClientAssessment</w:t>
      </w:r>
      <w:proofErr w:type="spellEnd"/>
      <w:r w:rsidR="00333EC8" w:rsidRPr="009429FA">
        <w:rPr>
          <w:color w:val="auto"/>
        </w:rPr>
        <w:t xml:space="preserve"> </w:t>
      </w:r>
      <w:r w:rsidR="006D04D4" w:rsidRPr="009429FA">
        <w:rPr>
          <w:color w:val="auto"/>
        </w:rPr>
        <w:t xml:space="preserve">node </w:t>
      </w:r>
      <w:r w:rsidR="00333EC8" w:rsidRPr="009429FA">
        <w:rPr>
          <w:color w:val="auto"/>
        </w:rPr>
        <w:t>XML</w:t>
      </w:r>
      <w:bookmarkEnd w:id="94"/>
    </w:p>
    <w:p w14:paraId="63B5D203" w14:textId="25478EE6" w:rsidR="00D80A18" w:rsidRPr="00594993" w:rsidRDefault="00333EC8" w:rsidP="007C5DF0">
      <w:pPr>
        <w:spacing w:after="120"/>
        <w:rPr>
          <w:rFonts w:ascii="Consolas" w:hAnsi="Consolas" w:cs="Consolas"/>
          <w:color w:val="0000FF"/>
          <w:szCs w:val="20"/>
        </w:rPr>
      </w:pPr>
      <w:r w:rsidRPr="00594993">
        <w:rPr>
          <w:szCs w:val="20"/>
        </w:rPr>
        <w:t xml:space="preserve">Sample </w:t>
      </w:r>
      <w:proofErr w:type="spellStart"/>
      <w:r w:rsidRPr="00594993">
        <w:rPr>
          <w:b/>
          <w:szCs w:val="20"/>
        </w:rPr>
        <w:t>ClientAssessment</w:t>
      </w:r>
      <w:proofErr w:type="spellEnd"/>
      <w:r w:rsidRPr="00594993">
        <w:rPr>
          <w:szCs w:val="20"/>
        </w:rPr>
        <w:t xml:space="preserve"> node XML with </w:t>
      </w:r>
      <w:r w:rsidR="006116D8">
        <w:rPr>
          <w:szCs w:val="20"/>
        </w:rPr>
        <w:t>s</w:t>
      </w:r>
      <w:r w:rsidR="006116D8" w:rsidRPr="00594993">
        <w:rPr>
          <w:szCs w:val="20"/>
        </w:rPr>
        <w:t xml:space="preserve">chema </w:t>
      </w:r>
      <w:r w:rsidRPr="00594993">
        <w:rPr>
          <w:szCs w:val="20"/>
        </w:rPr>
        <w:t>validation rules:</w:t>
      </w:r>
    </w:p>
    <w:p w14:paraId="63B5D204" w14:textId="77777777" w:rsidR="00937B49" w:rsidRDefault="00937B49"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5" w:name="_Hlk212012187"/>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ClientAssessment</w:t>
      </w:r>
      <w:proofErr w:type="spellEnd"/>
      <w:r w:rsidRPr="00107D6B">
        <w:rPr>
          <w:rFonts w:ascii="Consolas" w:hAnsi="Consolas" w:cs="Consolas"/>
          <w:color w:val="0000FF"/>
          <w:sz w:val="14"/>
          <w:szCs w:val="14"/>
        </w:rPr>
        <w:t>&gt;</w:t>
      </w:r>
      <w:r w:rsidR="00D80A18" w:rsidRPr="00107D6B">
        <w:rPr>
          <w:rFonts w:ascii="Consolas" w:hAnsi="Consolas" w:cs="Consolas"/>
          <w:color w:val="0000FF"/>
          <w:sz w:val="14"/>
          <w:szCs w:val="14"/>
        </w:rPr>
        <w:t xml:space="preserve"> </w:t>
      </w:r>
    </w:p>
    <w:p w14:paraId="63B5D20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0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CL</w:t>
      </w:r>
      <w:r w:rsidR="00052E4E">
        <w:rPr>
          <w:rFonts w:ascii="Consolas" w:hAnsi="Consolas" w:cs="Consolas"/>
          <w:color w:val="000000"/>
          <w:sz w:val="14"/>
          <w:szCs w:val="14"/>
        </w:rPr>
        <w:t>0012</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ClientId</w:t>
      </w:r>
      <w:proofErr w:type="spellEnd"/>
      <w:r w:rsidRPr="00107D6B">
        <w:rPr>
          <w:rFonts w:ascii="Consolas" w:hAnsi="Consolas" w:cs="Consolas"/>
          <w:color w:val="0000FF"/>
          <w:sz w:val="14"/>
          <w:szCs w:val="14"/>
        </w:rPr>
        <w:t>&gt;</w:t>
      </w:r>
    </w:p>
    <w:p w14:paraId="63B5D20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0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CaseId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CA</w:t>
      </w:r>
      <w:r w:rsidR="00052E4E">
        <w:rPr>
          <w:rFonts w:ascii="Consolas" w:hAnsi="Consolas" w:cs="Consolas"/>
          <w:color w:val="000000"/>
          <w:sz w:val="14"/>
          <w:szCs w:val="14"/>
        </w:rPr>
        <w:t>0050</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CaseId</w:t>
      </w:r>
      <w:proofErr w:type="spellEnd"/>
      <w:r w:rsidRPr="00107D6B">
        <w:rPr>
          <w:rFonts w:ascii="Consolas" w:hAnsi="Consolas" w:cs="Consolas"/>
          <w:color w:val="0000FF"/>
          <w:sz w:val="14"/>
          <w:szCs w:val="14"/>
        </w:rPr>
        <w:t>&gt;</w:t>
      </w:r>
    </w:p>
    <w:p w14:paraId="63B5D209"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0A"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SessionId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SS</w:t>
      </w:r>
      <w:r w:rsidR="00052E4E">
        <w:rPr>
          <w:rFonts w:ascii="Consolas" w:hAnsi="Consolas" w:cs="Consolas"/>
          <w:color w:val="000000"/>
          <w:sz w:val="14"/>
          <w:szCs w:val="14"/>
        </w:rPr>
        <w:t>001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SessionId</w:t>
      </w:r>
      <w:proofErr w:type="spellEnd"/>
      <w:r w:rsidRPr="00107D6B">
        <w:rPr>
          <w:rFonts w:ascii="Consolas" w:hAnsi="Consolas" w:cs="Consolas"/>
          <w:color w:val="0000FF"/>
          <w:sz w:val="14"/>
          <w:szCs w:val="14"/>
        </w:rPr>
        <w:t>&gt;</w:t>
      </w:r>
    </w:p>
    <w:p w14:paraId="63B5D20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0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0D"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107D6B">
        <w:rPr>
          <w:rFonts w:ascii="Consolas" w:hAnsi="Consolas" w:cs="Consolas"/>
          <w:color w:val="0000FF"/>
          <w:sz w:val="14"/>
          <w:szCs w:val="14"/>
        </w:rPr>
        <w:t>&lt;!--</w:t>
      </w:r>
      <w:proofErr w:type="gramEnd"/>
      <w:r w:rsidRPr="00107D6B">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Assessment must be </w:t>
      </w:r>
      <w:proofErr w:type="gramStart"/>
      <w:r w:rsidRPr="00266025">
        <w:rPr>
          <w:rFonts w:ascii="Consolas" w:hAnsi="Consolas" w:cs="Consolas"/>
          <w:color w:val="006100"/>
          <w:sz w:val="14"/>
          <w:szCs w:val="14"/>
        </w:rPr>
        <w:t>provided.</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0E"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0F"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10"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ScoreTypeCode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CIRCUMSTANCES</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ScoreTypeCode</w:t>
      </w:r>
      <w:proofErr w:type="spellEnd"/>
      <w:r w:rsidRPr="00107D6B">
        <w:rPr>
          <w:rFonts w:ascii="Consolas" w:hAnsi="Consolas" w:cs="Consolas"/>
          <w:color w:val="0000FF"/>
          <w:sz w:val="14"/>
          <w:szCs w:val="14"/>
        </w:rPr>
        <w:t>&gt;</w:t>
      </w:r>
    </w:p>
    <w:p w14:paraId="63B5D211"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12"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AssessmentPhaseCode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PRE</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AssessmentPhaseCode</w:t>
      </w:r>
      <w:proofErr w:type="spellEnd"/>
      <w:r w:rsidRPr="00107D6B">
        <w:rPr>
          <w:rFonts w:ascii="Consolas" w:hAnsi="Consolas" w:cs="Consolas"/>
          <w:color w:val="0000FF"/>
          <w:sz w:val="14"/>
          <w:szCs w:val="14"/>
        </w:rPr>
        <w:t>&gt;</w:t>
      </w:r>
    </w:p>
    <w:p w14:paraId="63B5D213" w14:textId="77777777" w:rsidR="00512462" w:rsidRDefault="00512462"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EE0F9E">
        <w:rPr>
          <w:rFonts w:ascii="Consolas" w:hAnsi="Consolas" w:cs="Consolas"/>
          <w:color w:val="0000FF"/>
          <w:sz w:val="14"/>
          <w:szCs w:val="14"/>
        </w:rPr>
        <w:t>&lt;!--</w:t>
      </w:r>
      <w:proofErr w:type="gramEnd"/>
      <w:r w:rsidRPr="00266025">
        <w:rPr>
          <w:rFonts w:ascii="Consolas" w:hAnsi="Consolas" w:cs="Consolas"/>
          <w:color w:val="006100"/>
          <w:sz w:val="14"/>
          <w:szCs w:val="14"/>
        </w:rPr>
        <w:t xml:space="preserve">Not </w:t>
      </w:r>
      <w:proofErr w:type="gramStart"/>
      <w:r w:rsidRPr="00266025">
        <w:rPr>
          <w:rFonts w:ascii="Consolas" w:hAnsi="Consolas" w:cs="Consolas"/>
          <w:color w:val="006100"/>
          <w:sz w:val="14"/>
          <w:szCs w:val="14"/>
        </w:rPr>
        <w:t>mandatory.</w:t>
      </w:r>
      <w:r w:rsidRPr="00EE0F9E">
        <w:rPr>
          <w:rFonts w:ascii="Consolas" w:hAnsi="Consolas" w:cs="Consolas"/>
          <w:color w:val="0000FF"/>
          <w:sz w:val="14"/>
          <w:szCs w:val="14"/>
        </w:rPr>
        <w:t>--</w:t>
      </w:r>
      <w:proofErr w:type="gramEnd"/>
      <w:r w:rsidRPr="00EE0F9E">
        <w:rPr>
          <w:rFonts w:ascii="Consolas" w:hAnsi="Consolas" w:cs="Consolas"/>
          <w:color w:val="0000FF"/>
          <w:sz w:val="14"/>
          <w:szCs w:val="14"/>
        </w:rPr>
        <w:t>&gt;</w:t>
      </w:r>
    </w:p>
    <w:p w14:paraId="63B5D214" w14:textId="77777777" w:rsidR="00524DE0" w:rsidRDefault="00793AFC"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proofErr w:type="spellStart"/>
      <w:r w:rsidRPr="00181EA4">
        <w:rPr>
          <w:rFonts w:ascii="Consolas" w:hAnsi="Consolas" w:cs="Consolas"/>
          <w:color w:val="A31515"/>
          <w:sz w:val="14"/>
          <w:szCs w:val="14"/>
        </w:rPr>
        <w:t>AssessedByCode</w:t>
      </w:r>
      <w:proofErr w:type="spellEnd"/>
      <w:r w:rsidRPr="00512462">
        <w:rPr>
          <w:rFonts w:ascii="Consolas" w:hAnsi="Consolas" w:cs="Consolas"/>
          <w:color w:val="0000FF"/>
          <w:sz w:val="14"/>
          <w:szCs w:val="14"/>
        </w:rPr>
        <w:t>&gt;</w:t>
      </w:r>
      <w:r w:rsidR="00A93E6E">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proofErr w:type="spellStart"/>
      <w:r w:rsidRPr="00181EA4">
        <w:rPr>
          <w:rFonts w:ascii="Consolas" w:hAnsi="Consolas" w:cs="Consolas"/>
          <w:color w:val="A31515"/>
          <w:sz w:val="14"/>
          <w:szCs w:val="14"/>
        </w:rPr>
        <w:t>AssessedByCode</w:t>
      </w:r>
      <w:proofErr w:type="spellEnd"/>
      <w:r w:rsidRPr="00843B38">
        <w:rPr>
          <w:rFonts w:ascii="Consolas" w:hAnsi="Consolas" w:cs="Consolas"/>
          <w:color w:val="0000FF"/>
          <w:sz w:val="14"/>
          <w:szCs w:val="14"/>
        </w:rPr>
        <w:t>&gt;</w:t>
      </w:r>
    </w:p>
    <w:p w14:paraId="63B5D21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1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Scores</w:t>
      </w:r>
      <w:r w:rsidRPr="00107D6B">
        <w:rPr>
          <w:rFonts w:ascii="Consolas" w:hAnsi="Consolas" w:cs="Consolas"/>
          <w:color w:val="0000FF"/>
          <w:sz w:val="14"/>
          <w:szCs w:val="14"/>
        </w:rPr>
        <w:t>&gt;</w:t>
      </w:r>
    </w:p>
    <w:p w14:paraId="63B5D21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proofErr w:type="gramStart"/>
      <w:r w:rsidRPr="00107D6B">
        <w:rPr>
          <w:rFonts w:ascii="Consolas" w:hAnsi="Consolas" w:cs="Consolas"/>
          <w:color w:val="0000FF"/>
          <w:sz w:val="14"/>
          <w:szCs w:val="14"/>
        </w:rPr>
        <w:t>&lt;!--</w:t>
      </w:r>
      <w:proofErr w:type="gramEnd"/>
      <w:r w:rsidRPr="00107D6B">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ScoreCode</w:t>
      </w:r>
      <w:proofErr w:type="spellEnd"/>
      <w:r w:rsidRPr="00266025">
        <w:rPr>
          <w:rFonts w:ascii="Consolas" w:hAnsi="Consolas" w:cs="Consolas"/>
          <w:color w:val="006100"/>
          <w:sz w:val="14"/>
          <w:szCs w:val="14"/>
        </w:rPr>
        <w:t xml:space="preserve"> must be </w:t>
      </w:r>
      <w:proofErr w:type="gramStart"/>
      <w:r w:rsidRPr="00266025">
        <w:rPr>
          <w:rFonts w:ascii="Consolas" w:hAnsi="Consolas" w:cs="Consolas"/>
          <w:color w:val="006100"/>
          <w:sz w:val="14"/>
          <w:szCs w:val="14"/>
        </w:rPr>
        <w:t>provided.</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1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AGE1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p>
    <w:p w14:paraId="63B5D219" w14:textId="77777777" w:rsidR="00052E4E" w:rsidRDefault="00052E4E" w:rsidP="00052E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r>
        <w:rPr>
          <w:rFonts w:ascii="Consolas" w:hAnsi="Consolas" w:cs="Consolas"/>
          <w:color w:val="000000"/>
          <w:sz w:val="14"/>
          <w:szCs w:val="14"/>
        </w:rPr>
        <w:t>MATERIAL</w:t>
      </w:r>
      <w:r w:rsidRPr="00107D6B">
        <w:rPr>
          <w:rFonts w:ascii="Consolas" w:hAnsi="Consolas" w:cs="Consolas"/>
          <w:color w:val="000000"/>
          <w:sz w:val="14"/>
          <w:szCs w:val="14"/>
        </w:rPr>
        <w:t>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p>
    <w:p w14:paraId="63B5D21A" w14:textId="77777777" w:rsidR="00937B49" w:rsidRDefault="00F53C9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r w:rsidR="00D80A18" w:rsidRPr="00107D6B">
        <w:rPr>
          <w:rFonts w:ascii="Consolas" w:hAnsi="Consolas" w:cs="Consolas"/>
          <w:color w:val="0000FF"/>
          <w:sz w:val="14"/>
          <w:szCs w:val="14"/>
        </w:rPr>
        <w:t>/</w:t>
      </w:r>
      <w:r w:rsidR="00D80A18" w:rsidRPr="00107D6B">
        <w:rPr>
          <w:rFonts w:ascii="Consolas" w:hAnsi="Consolas" w:cs="Consolas"/>
          <w:color w:val="A31515"/>
          <w:sz w:val="14"/>
          <w:szCs w:val="14"/>
        </w:rPr>
        <w:t>Scores</w:t>
      </w:r>
      <w:r w:rsidR="00D80A18" w:rsidRPr="00107D6B">
        <w:rPr>
          <w:rFonts w:ascii="Consolas" w:hAnsi="Consolas" w:cs="Consolas"/>
          <w:color w:val="0000FF"/>
          <w:sz w:val="14"/>
          <w:szCs w:val="14"/>
        </w:rPr>
        <w:t>&gt;</w:t>
      </w:r>
    </w:p>
    <w:p w14:paraId="63B5D21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1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1D" w14:textId="77777777" w:rsidR="009A31F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eastAsiaTheme="majorEastAsia" w:cstheme="majorBidi"/>
          <w:b/>
          <w:bCs/>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ClientAssessment</w:t>
      </w:r>
      <w:proofErr w:type="spellEnd"/>
      <w:r w:rsidRPr="00107D6B">
        <w:rPr>
          <w:rFonts w:ascii="Consolas" w:hAnsi="Consolas" w:cs="Consolas"/>
          <w:color w:val="0000FF"/>
          <w:sz w:val="14"/>
          <w:szCs w:val="14"/>
        </w:rPr>
        <w:t>&gt;</w:t>
      </w:r>
    </w:p>
    <w:p w14:paraId="63B5D21E" w14:textId="0C6A25CB" w:rsidR="009A31F2" w:rsidRPr="009429FA" w:rsidRDefault="009429FA" w:rsidP="009429FA">
      <w:pPr>
        <w:pStyle w:val="Heading4"/>
        <w:rPr>
          <w:rFonts w:ascii="Georgia" w:hAnsi="Georgia"/>
          <w:i w:val="0"/>
          <w:iCs w:val="0"/>
          <w:color w:val="31849B" w:themeColor="accent5" w:themeShade="BF"/>
        </w:rPr>
      </w:pPr>
      <w:bookmarkStart w:id="96" w:name="_Toc210836228"/>
      <w:bookmarkEnd w:id="95"/>
      <w:r w:rsidRPr="009429FA">
        <w:rPr>
          <w:rFonts w:ascii="Georgia" w:hAnsi="Georgia"/>
          <w:i w:val="0"/>
          <w:iCs w:val="0"/>
          <w:color w:val="31849B" w:themeColor="accent5" w:themeShade="BF"/>
        </w:rPr>
        <w:t xml:space="preserve">4.4.6 </w:t>
      </w:r>
      <w:r w:rsidR="009A31F2" w:rsidRPr="009429FA">
        <w:rPr>
          <w:rFonts w:ascii="Georgia" w:hAnsi="Georgia"/>
          <w:i w:val="0"/>
          <w:iCs w:val="0"/>
          <w:color w:val="31849B" w:themeColor="accent5" w:themeShade="BF"/>
        </w:rPr>
        <w:t>Outlets</w:t>
      </w:r>
      <w:bookmarkEnd w:id="96"/>
      <w:r w:rsidR="009A31F2" w:rsidRPr="009429FA">
        <w:rPr>
          <w:rFonts w:ascii="Georgia" w:hAnsi="Georgia"/>
          <w:i w:val="0"/>
          <w:iCs w:val="0"/>
          <w:color w:val="31849B" w:themeColor="accent5" w:themeShade="BF"/>
        </w:rPr>
        <w:t xml:space="preserve"> </w:t>
      </w:r>
    </w:p>
    <w:p w14:paraId="63B5D21F" w14:textId="2F627E85" w:rsidR="00576A20" w:rsidRPr="00594993" w:rsidRDefault="009A31F2" w:rsidP="007C5DF0">
      <w:pPr>
        <w:spacing w:after="120"/>
        <w:rPr>
          <w:szCs w:val="20"/>
        </w:rPr>
      </w:pPr>
      <w:r w:rsidRPr="00594993">
        <w:rPr>
          <w:szCs w:val="20"/>
        </w:rPr>
        <w:t xml:space="preserve">The </w:t>
      </w:r>
      <w:r w:rsidRPr="00594993">
        <w:rPr>
          <w:b/>
          <w:szCs w:val="20"/>
        </w:rPr>
        <w:t>Outlets</w:t>
      </w:r>
      <w:r w:rsidRPr="00594993">
        <w:rPr>
          <w:szCs w:val="20"/>
        </w:rPr>
        <w:t xml:space="preserve"> node must contain </w:t>
      </w:r>
      <w:r w:rsidR="004909D1" w:rsidRPr="00594993">
        <w:rPr>
          <w:szCs w:val="20"/>
        </w:rPr>
        <w:t>one</w:t>
      </w:r>
      <w:r w:rsidRPr="00594993">
        <w:rPr>
          <w:szCs w:val="20"/>
        </w:rPr>
        <w:t xml:space="preserve"> or more </w:t>
      </w:r>
      <w:r w:rsidRPr="00594993">
        <w:rPr>
          <w:b/>
          <w:szCs w:val="20"/>
        </w:rPr>
        <w:t>Outlet</w:t>
      </w:r>
      <w:r w:rsidRPr="00594993">
        <w:rPr>
          <w:szCs w:val="20"/>
        </w:rPr>
        <w:t xml:space="preserve"> nodes. Each </w:t>
      </w:r>
      <w:r w:rsidRPr="00594993">
        <w:rPr>
          <w:b/>
          <w:szCs w:val="20"/>
        </w:rPr>
        <w:t>Outlet</w:t>
      </w:r>
      <w:r w:rsidRPr="00594993">
        <w:rPr>
          <w:szCs w:val="20"/>
        </w:rPr>
        <w:t xml:space="preserve"> node contains outlet information</w:t>
      </w:r>
      <w:r w:rsidR="00AC46FE" w:rsidRPr="00594993">
        <w:rPr>
          <w:szCs w:val="20"/>
        </w:rPr>
        <w:t xml:space="preserve"> (see table in section </w:t>
      </w:r>
      <w:r w:rsidR="00AC46FE" w:rsidRPr="00594993">
        <w:rPr>
          <w:b/>
          <w:szCs w:val="20"/>
        </w:rPr>
        <w:t>4.4.6.1</w:t>
      </w:r>
      <w:r w:rsidR="00AC46FE" w:rsidRPr="00594993">
        <w:rPr>
          <w:szCs w:val="20"/>
        </w:rPr>
        <w:t>)</w:t>
      </w:r>
      <w:r w:rsidR="00982F43" w:rsidRPr="00594993">
        <w:rPr>
          <w:szCs w:val="20"/>
        </w:rPr>
        <w:t xml:space="preserve">, </w:t>
      </w:r>
      <w:r w:rsidRPr="00594993">
        <w:rPr>
          <w:szCs w:val="20"/>
        </w:rPr>
        <w:t>and</w:t>
      </w:r>
      <w:r w:rsidR="00115FC6" w:rsidRPr="00594993">
        <w:rPr>
          <w:szCs w:val="20"/>
        </w:rPr>
        <w:t xml:space="preserve"> zero or more </w:t>
      </w:r>
      <w:proofErr w:type="spellStart"/>
      <w:r w:rsidR="00115FC6" w:rsidRPr="00594993">
        <w:rPr>
          <w:b/>
          <w:szCs w:val="20"/>
        </w:rPr>
        <w:t>Outlet</w:t>
      </w:r>
      <w:r w:rsidR="00CA0EAE" w:rsidRPr="00594993">
        <w:rPr>
          <w:b/>
          <w:szCs w:val="20"/>
        </w:rPr>
        <w:t>Activities</w:t>
      </w:r>
      <w:proofErr w:type="spellEnd"/>
      <w:r w:rsidRPr="00594993">
        <w:rPr>
          <w:szCs w:val="20"/>
        </w:rPr>
        <w:t>.</w:t>
      </w:r>
      <w:r w:rsidR="00BC7AFF" w:rsidRPr="00594993">
        <w:rPr>
          <w:szCs w:val="20"/>
        </w:rPr>
        <w:t xml:space="preserve"> When adding a new </w:t>
      </w:r>
      <w:r w:rsidR="00115FC6" w:rsidRPr="00594993">
        <w:rPr>
          <w:szCs w:val="20"/>
        </w:rPr>
        <w:t>o</w:t>
      </w:r>
      <w:r w:rsidR="00BC7AFF" w:rsidRPr="00594993">
        <w:rPr>
          <w:szCs w:val="20"/>
        </w:rPr>
        <w:t xml:space="preserve">utlet, </w:t>
      </w:r>
      <w:r w:rsidR="00AC46FE" w:rsidRPr="00594993">
        <w:rPr>
          <w:szCs w:val="20"/>
        </w:rPr>
        <w:t xml:space="preserve">an </w:t>
      </w:r>
      <w:proofErr w:type="spellStart"/>
      <w:r w:rsidR="00BC7AFF" w:rsidRPr="00594993">
        <w:rPr>
          <w:b/>
          <w:szCs w:val="20"/>
        </w:rPr>
        <w:t>OutletId</w:t>
      </w:r>
      <w:proofErr w:type="spellEnd"/>
      <w:r w:rsidR="00BC7AFF" w:rsidRPr="00594993">
        <w:rPr>
          <w:szCs w:val="20"/>
        </w:rPr>
        <w:t xml:space="preserve"> is </w:t>
      </w:r>
      <w:r w:rsidR="00AC46FE" w:rsidRPr="00594993">
        <w:rPr>
          <w:szCs w:val="20"/>
        </w:rPr>
        <w:t xml:space="preserve">not required, </w:t>
      </w:r>
      <w:r w:rsidR="00BC7AFF" w:rsidRPr="00594993">
        <w:rPr>
          <w:szCs w:val="20"/>
        </w:rPr>
        <w:t xml:space="preserve">and </w:t>
      </w:r>
      <w:proofErr w:type="spellStart"/>
      <w:r w:rsidR="00BC7AFF" w:rsidRPr="00594993">
        <w:rPr>
          <w:b/>
          <w:szCs w:val="20"/>
        </w:rPr>
        <w:t>OutletActivities</w:t>
      </w:r>
      <w:proofErr w:type="spellEnd"/>
      <w:r w:rsidR="00BC7AFF" w:rsidRPr="00594993">
        <w:rPr>
          <w:szCs w:val="20"/>
        </w:rPr>
        <w:t xml:space="preserve"> are optional (an </w:t>
      </w:r>
      <w:r w:rsidR="00115FC6" w:rsidRPr="00594993">
        <w:rPr>
          <w:szCs w:val="20"/>
        </w:rPr>
        <w:t>o</w:t>
      </w:r>
      <w:r w:rsidR="00BC7AFF" w:rsidRPr="00594993">
        <w:rPr>
          <w:szCs w:val="20"/>
        </w:rPr>
        <w:t xml:space="preserve">utlet can be created with no </w:t>
      </w:r>
      <w:proofErr w:type="spellStart"/>
      <w:r w:rsidR="00BC7AFF" w:rsidRPr="00594993">
        <w:rPr>
          <w:b/>
          <w:szCs w:val="20"/>
        </w:rPr>
        <w:t>OutletActivities</w:t>
      </w:r>
      <w:proofErr w:type="spellEnd"/>
      <w:r w:rsidR="00BC7AFF" w:rsidRPr="00594993">
        <w:rPr>
          <w:szCs w:val="20"/>
        </w:rPr>
        <w:t xml:space="preserve">). </w:t>
      </w:r>
    </w:p>
    <w:p w14:paraId="6F3924F4" w14:textId="4D1E647A" w:rsidR="00AC46FE" w:rsidRPr="00594993" w:rsidRDefault="00BC7AFF" w:rsidP="007C5DF0">
      <w:pPr>
        <w:spacing w:after="120"/>
        <w:rPr>
          <w:szCs w:val="20"/>
        </w:rPr>
      </w:pPr>
      <w:r w:rsidRPr="00594993">
        <w:rPr>
          <w:szCs w:val="20"/>
        </w:rPr>
        <w:t xml:space="preserve">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the appropriate </w:t>
      </w:r>
      <w:proofErr w:type="spellStart"/>
      <w:r w:rsidRPr="00594993">
        <w:rPr>
          <w:b/>
          <w:szCs w:val="20"/>
        </w:rPr>
        <w:t>OutletId</w:t>
      </w:r>
      <w:proofErr w:type="spellEnd"/>
      <w:r w:rsidRPr="00594993">
        <w:rPr>
          <w:szCs w:val="20"/>
        </w:rPr>
        <w:t xml:space="preserve"> to identify which </w:t>
      </w:r>
      <w:r w:rsidR="00AC46FE" w:rsidRPr="00594993">
        <w:rPr>
          <w:szCs w:val="20"/>
        </w:rPr>
        <w:t>outlet you are updating</w:t>
      </w:r>
      <w:r w:rsidRPr="00594993">
        <w:rPr>
          <w:szCs w:val="20"/>
        </w:rPr>
        <w:t xml:space="preserve">. </w:t>
      </w:r>
      <w:r w:rsidR="004909D1" w:rsidRPr="00594993">
        <w:rPr>
          <w:szCs w:val="20"/>
        </w:rPr>
        <w:t>In addition,</w:t>
      </w:r>
      <w:r w:rsidRPr="00594993">
        <w:rPr>
          <w:szCs w:val="20"/>
        </w:rPr>
        <w:t xml:space="preserve"> 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all current </w:t>
      </w:r>
      <w:proofErr w:type="spellStart"/>
      <w:r w:rsidRPr="00594993">
        <w:rPr>
          <w:b/>
          <w:szCs w:val="20"/>
        </w:rPr>
        <w:t>OutletActivities</w:t>
      </w:r>
      <w:proofErr w:type="spellEnd"/>
      <w:r w:rsidRPr="00594993">
        <w:rPr>
          <w:szCs w:val="20"/>
        </w:rPr>
        <w:t xml:space="preserve"> with appropriate </w:t>
      </w:r>
      <w:r w:rsidRPr="00594993">
        <w:rPr>
          <w:b/>
          <w:szCs w:val="20"/>
        </w:rPr>
        <w:t>StartDate</w:t>
      </w:r>
      <w:r w:rsidRPr="00594993">
        <w:rPr>
          <w:szCs w:val="20"/>
        </w:rPr>
        <w:t xml:space="preserve"> and </w:t>
      </w:r>
      <w:proofErr w:type="spellStart"/>
      <w:r w:rsidRPr="00594993">
        <w:rPr>
          <w:b/>
          <w:szCs w:val="20"/>
        </w:rPr>
        <w:t>EndDate</w:t>
      </w:r>
      <w:proofErr w:type="spellEnd"/>
      <w:r w:rsidRPr="00594993">
        <w:rPr>
          <w:szCs w:val="20"/>
        </w:rPr>
        <w:t xml:space="preserve"> values.</w:t>
      </w:r>
    </w:p>
    <w:p w14:paraId="63B5D221" w14:textId="39F9FB74" w:rsidR="00576A20" w:rsidRPr="00594993" w:rsidRDefault="00AC46FE" w:rsidP="007C5DF0">
      <w:pPr>
        <w:spacing w:after="120"/>
        <w:rPr>
          <w:szCs w:val="20"/>
        </w:rPr>
      </w:pPr>
      <w:r w:rsidRPr="00594993">
        <w:rPr>
          <w:szCs w:val="20"/>
        </w:rPr>
        <w:t xml:space="preserve">If you omit </w:t>
      </w:r>
      <w:r w:rsidR="00BC7AFF" w:rsidRPr="00594993">
        <w:rPr>
          <w:szCs w:val="20"/>
        </w:rPr>
        <w:t xml:space="preserve">any of the </w:t>
      </w:r>
      <w:proofErr w:type="spellStart"/>
      <w:r w:rsidR="00BC7AFF" w:rsidRPr="00594993">
        <w:rPr>
          <w:b/>
          <w:szCs w:val="20"/>
        </w:rPr>
        <w:t>OutletActivity</w:t>
      </w:r>
      <w:proofErr w:type="spellEnd"/>
      <w:r w:rsidR="00BC7AFF" w:rsidRPr="00594993">
        <w:rPr>
          <w:szCs w:val="20"/>
        </w:rPr>
        <w:t xml:space="preserve"> items while performing an update</w:t>
      </w:r>
      <w:r w:rsidRPr="00594993">
        <w:rPr>
          <w:szCs w:val="20"/>
        </w:rPr>
        <w:t>,</w:t>
      </w:r>
      <w:r w:rsidR="00BC7AFF" w:rsidRPr="00594993">
        <w:rPr>
          <w:szCs w:val="20"/>
        </w:rPr>
        <w:t xml:space="preserve"> </w:t>
      </w:r>
      <w:r w:rsidRPr="00594993">
        <w:rPr>
          <w:szCs w:val="20"/>
        </w:rPr>
        <w:t xml:space="preserve">it </w:t>
      </w:r>
      <w:r w:rsidR="00BC7AFF" w:rsidRPr="00594993">
        <w:rPr>
          <w:szCs w:val="20"/>
        </w:rPr>
        <w:t xml:space="preserve">will </w:t>
      </w:r>
      <w:r w:rsidRPr="00594993">
        <w:rPr>
          <w:szCs w:val="20"/>
        </w:rPr>
        <w:t>either delete,</w:t>
      </w:r>
      <w:r w:rsidR="00BC7AFF" w:rsidRPr="00594993">
        <w:rPr>
          <w:szCs w:val="20"/>
        </w:rPr>
        <w:t xml:space="preserve"> or end-date the </w:t>
      </w:r>
      <w:proofErr w:type="spellStart"/>
      <w:r w:rsidR="00BC7AFF" w:rsidRPr="00594993">
        <w:rPr>
          <w:b/>
          <w:szCs w:val="20"/>
        </w:rPr>
        <w:t>OutletActivity</w:t>
      </w:r>
      <w:proofErr w:type="spellEnd"/>
      <w:r w:rsidRPr="00594993">
        <w:rPr>
          <w:szCs w:val="20"/>
        </w:rPr>
        <w:t xml:space="preserve">. Deletion will occur </w:t>
      </w:r>
      <w:r w:rsidR="00182E24" w:rsidRPr="00594993">
        <w:rPr>
          <w:szCs w:val="20"/>
        </w:rPr>
        <w:t xml:space="preserve">if there are no Cases associated with the </w:t>
      </w:r>
      <w:proofErr w:type="spellStart"/>
      <w:r w:rsidR="00182E24" w:rsidRPr="00594993">
        <w:rPr>
          <w:b/>
          <w:szCs w:val="20"/>
        </w:rPr>
        <w:t>OutletActivity</w:t>
      </w:r>
      <w:proofErr w:type="spellEnd"/>
      <w:r w:rsidR="00182E24" w:rsidRPr="00594993">
        <w:rPr>
          <w:szCs w:val="20"/>
        </w:rPr>
        <w:t xml:space="preserve">. </w:t>
      </w:r>
    </w:p>
    <w:p w14:paraId="63B5D222" w14:textId="2ADF402A" w:rsidR="00576A20" w:rsidRPr="00594993" w:rsidRDefault="00182E24" w:rsidP="007C5DF0">
      <w:pPr>
        <w:spacing w:after="120"/>
        <w:rPr>
          <w:szCs w:val="20"/>
        </w:rPr>
      </w:pPr>
      <w:r w:rsidRPr="00594993">
        <w:rPr>
          <w:szCs w:val="20"/>
        </w:rPr>
        <w:t xml:space="preserve">If Cases are associated with the </w:t>
      </w:r>
      <w:proofErr w:type="spellStart"/>
      <w:r w:rsidRPr="00594993">
        <w:rPr>
          <w:b/>
          <w:szCs w:val="20"/>
        </w:rPr>
        <w:t>OutletActivity</w:t>
      </w:r>
      <w:proofErr w:type="spellEnd"/>
      <w:r w:rsidRPr="00594993">
        <w:rPr>
          <w:szCs w:val="20"/>
        </w:rPr>
        <w:t xml:space="preserve"> that is intended to be deleted</w:t>
      </w:r>
      <w:r w:rsidR="00AE7129" w:rsidRPr="00594993">
        <w:rPr>
          <w:szCs w:val="20"/>
        </w:rPr>
        <w:t xml:space="preserve">, </w:t>
      </w:r>
      <w:r w:rsidRPr="00594993">
        <w:rPr>
          <w:szCs w:val="20"/>
        </w:rPr>
        <w:t>it will not be deleted</w:t>
      </w:r>
      <w:r w:rsidR="00AE7129" w:rsidRPr="00594993">
        <w:rPr>
          <w:szCs w:val="20"/>
        </w:rPr>
        <w:t>. I</w:t>
      </w:r>
      <w:r w:rsidRPr="00594993">
        <w:rPr>
          <w:szCs w:val="20"/>
        </w:rPr>
        <w:t xml:space="preserve">t </w:t>
      </w:r>
      <w:r w:rsidR="00AE7129" w:rsidRPr="00594993">
        <w:rPr>
          <w:szCs w:val="20"/>
        </w:rPr>
        <w:t xml:space="preserve">will be </w:t>
      </w:r>
      <w:r w:rsidRPr="00594993">
        <w:rPr>
          <w:szCs w:val="20"/>
        </w:rPr>
        <w:t xml:space="preserve">end-dated to the current date </w:t>
      </w:r>
      <w:r w:rsidR="004909D1" w:rsidRPr="00594993">
        <w:rPr>
          <w:szCs w:val="20"/>
        </w:rPr>
        <w:t>to</w:t>
      </w:r>
      <w:r w:rsidRPr="00594993">
        <w:rPr>
          <w:szCs w:val="20"/>
        </w:rPr>
        <w:t xml:space="preserve"> disallow any activity from the day of removal onwards. </w:t>
      </w:r>
      <w:r w:rsidR="00AE7129" w:rsidRPr="00594993">
        <w:rPr>
          <w:szCs w:val="20"/>
        </w:rPr>
        <w:t>This will return warning messages to indicate</w:t>
      </w:r>
      <w:r w:rsidRPr="00594993">
        <w:rPr>
          <w:szCs w:val="20"/>
        </w:rPr>
        <w:t xml:space="preserve"> the </w:t>
      </w:r>
      <w:proofErr w:type="spellStart"/>
      <w:r w:rsidRPr="00594993">
        <w:rPr>
          <w:b/>
          <w:szCs w:val="20"/>
        </w:rPr>
        <w:t>OutletActivity</w:t>
      </w:r>
      <w:proofErr w:type="spellEnd"/>
      <w:r w:rsidRPr="00594993">
        <w:rPr>
          <w:szCs w:val="20"/>
        </w:rPr>
        <w:t xml:space="preserve"> has been end-dated.</w:t>
      </w:r>
    </w:p>
    <w:p w14:paraId="63B5D223" w14:textId="557CEB51" w:rsidR="009A31F2" w:rsidRPr="009429FA" w:rsidRDefault="009429FA" w:rsidP="00823CC7">
      <w:pPr>
        <w:pStyle w:val="Heading5"/>
        <w:keepNext/>
        <w:rPr>
          <w:i/>
          <w:color w:val="auto"/>
        </w:rPr>
      </w:pPr>
      <w:bookmarkStart w:id="97" w:name="_Toc210836229"/>
      <w:r w:rsidRPr="009429FA">
        <w:rPr>
          <w:color w:val="auto"/>
        </w:rPr>
        <w:lastRenderedPageBreak/>
        <w:t>4.4.</w:t>
      </w:r>
      <w:r>
        <w:rPr>
          <w:color w:val="auto"/>
        </w:rPr>
        <w:t>6</w:t>
      </w:r>
      <w:r w:rsidRPr="009429FA">
        <w:rPr>
          <w:color w:val="auto"/>
        </w:rPr>
        <w:t xml:space="preserve">.1 </w:t>
      </w:r>
      <w:r w:rsidR="00CA0EAE" w:rsidRPr="009429FA">
        <w:rPr>
          <w:color w:val="auto"/>
        </w:rPr>
        <w:t>Outlet</w:t>
      </w:r>
      <w:r w:rsidR="009A31F2" w:rsidRPr="009429FA">
        <w:rPr>
          <w:color w:val="auto"/>
        </w:rPr>
        <w:t xml:space="preserve"> </w:t>
      </w:r>
      <w:r w:rsidR="006D04D4" w:rsidRPr="009429FA">
        <w:rPr>
          <w:color w:val="auto"/>
        </w:rPr>
        <w:t>node</w:t>
      </w:r>
      <w:bookmarkEnd w:id="97"/>
    </w:p>
    <w:p w14:paraId="63B5D224" w14:textId="77777777" w:rsidR="009A31F2" w:rsidRPr="00594993" w:rsidRDefault="009A31F2" w:rsidP="007C5DF0">
      <w:pPr>
        <w:keepNext/>
        <w:spacing w:after="120"/>
        <w:rPr>
          <w:szCs w:val="20"/>
        </w:rPr>
      </w:pPr>
      <w:r w:rsidRPr="00594993">
        <w:rPr>
          <w:szCs w:val="20"/>
        </w:rPr>
        <w:t xml:space="preserve">Elements within </w:t>
      </w:r>
      <w:r w:rsidR="00CA0EAE" w:rsidRPr="00594993">
        <w:rPr>
          <w:b/>
          <w:szCs w:val="20"/>
        </w:rPr>
        <w:t>Outlet</w:t>
      </w:r>
      <w:r w:rsidRPr="00594993">
        <w:rPr>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3510"/>
        <w:gridCol w:w="1134"/>
        <w:gridCol w:w="842"/>
        <w:gridCol w:w="859"/>
        <w:gridCol w:w="851"/>
        <w:gridCol w:w="2046"/>
      </w:tblGrid>
      <w:tr w:rsidR="009A31F2" w:rsidRPr="00B8114A" w14:paraId="63B5D22B" w14:textId="77777777" w:rsidTr="007C5DF0">
        <w:trPr>
          <w:tblHeader/>
        </w:trPr>
        <w:tc>
          <w:tcPr>
            <w:tcW w:w="3510" w:type="dxa"/>
            <w:shd w:val="clear" w:color="auto" w:fill="03485B"/>
          </w:tcPr>
          <w:p w14:paraId="63B5D225" w14:textId="77777777" w:rsidR="009A31F2" w:rsidRPr="00B8114A" w:rsidRDefault="009A31F2" w:rsidP="009A31F2">
            <w:pPr>
              <w:pStyle w:val="BodyText"/>
              <w:keepNext/>
              <w:spacing w:after="60"/>
              <w:rPr>
                <w:rFonts w:cs="Arial"/>
                <w:b/>
                <w:sz w:val="16"/>
                <w:szCs w:val="16"/>
              </w:rPr>
            </w:pPr>
            <w:r>
              <w:rPr>
                <w:rFonts w:cs="Arial"/>
                <w:b/>
                <w:sz w:val="16"/>
                <w:szCs w:val="16"/>
              </w:rPr>
              <w:t>Element</w:t>
            </w:r>
          </w:p>
        </w:tc>
        <w:tc>
          <w:tcPr>
            <w:tcW w:w="1134" w:type="dxa"/>
            <w:shd w:val="clear" w:color="auto" w:fill="03485B"/>
          </w:tcPr>
          <w:p w14:paraId="63B5D226" w14:textId="77777777" w:rsidR="009A31F2" w:rsidRPr="00B8114A" w:rsidRDefault="009A31F2" w:rsidP="009A31F2">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842" w:type="dxa"/>
            <w:shd w:val="clear" w:color="auto" w:fill="03485B"/>
          </w:tcPr>
          <w:p w14:paraId="63B5D227" w14:textId="77777777" w:rsidR="009A31F2" w:rsidRPr="00B8114A" w:rsidRDefault="009A31F2" w:rsidP="009A31F2">
            <w:pPr>
              <w:pStyle w:val="BodyText"/>
              <w:keepNext/>
              <w:spacing w:after="60"/>
              <w:rPr>
                <w:rFonts w:cs="Arial"/>
                <w:b/>
                <w:sz w:val="16"/>
                <w:szCs w:val="16"/>
              </w:rPr>
            </w:pPr>
            <w:r w:rsidRPr="00B8114A">
              <w:rPr>
                <w:rFonts w:cs="Arial"/>
                <w:b/>
                <w:sz w:val="16"/>
                <w:szCs w:val="16"/>
              </w:rPr>
              <w:t>Data Type</w:t>
            </w:r>
          </w:p>
        </w:tc>
        <w:tc>
          <w:tcPr>
            <w:tcW w:w="859" w:type="dxa"/>
            <w:shd w:val="clear" w:color="auto" w:fill="03485B"/>
          </w:tcPr>
          <w:p w14:paraId="63B5D228" w14:textId="77777777" w:rsidR="009A31F2" w:rsidRPr="00B8114A" w:rsidRDefault="009A31F2" w:rsidP="009A31F2">
            <w:pPr>
              <w:pStyle w:val="BodyText"/>
              <w:keepNext/>
              <w:spacing w:after="60"/>
              <w:rPr>
                <w:rFonts w:cs="Arial"/>
                <w:b/>
                <w:sz w:val="16"/>
                <w:szCs w:val="16"/>
              </w:rPr>
            </w:pPr>
            <w:r w:rsidRPr="00B8114A">
              <w:rPr>
                <w:rFonts w:cs="Arial"/>
                <w:b/>
                <w:sz w:val="16"/>
                <w:szCs w:val="16"/>
              </w:rPr>
              <w:t>Length</w:t>
            </w:r>
          </w:p>
        </w:tc>
        <w:tc>
          <w:tcPr>
            <w:tcW w:w="851" w:type="dxa"/>
            <w:shd w:val="clear" w:color="auto" w:fill="03485B"/>
          </w:tcPr>
          <w:p w14:paraId="63B5D229" w14:textId="77777777" w:rsidR="009A31F2" w:rsidRPr="00B8114A" w:rsidRDefault="009A31F2" w:rsidP="009A31F2">
            <w:pPr>
              <w:pStyle w:val="BodyText"/>
              <w:keepNext/>
              <w:spacing w:after="60"/>
              <w:rPr>
                <w:rFonts w:cs="Arial"/>
                <w:b/>
                <w:sz w:val="16"/>
                <w:szCs w:val="16"/>
              </w:rPr>
            </w:pPr>
            <w:r>
              <w:rPr>
                <w:rFonts w:cs="Arial"/>
                <w:b/>
                <w:sz w:val="16"/>
                <w:szCs w:val="16"/>
              </w:rPr>
              <w:t>Format</w:t>
            </w:r>
          </w:p>
        </w:tc>
        <w:tc>
          <w:tcPr>
            <w:tcW w:w="2046" w:type="dxa"/>
            <w:shd w:val="clear" w:color="auto" w:fill="03485B"/>
          </w:tcPr>
          <w:p w14:paraId="63B5D22A" w14:textId="77777777" w:rsidR="009A31F2" w:rsidRPr="00B8114A" w:rsidRDefault="009A31F2" w:rsidP="009A31F2">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9A31F2" w:rsidRPr="00B8114A" w14:paraId="63B5D233" w14:textId="77777777" w:rsidTr="00182E24">
        <w:tc>
          <w:tcPr>
            <w:tcW w:w="3510" w:type="dxa"/>
          </w:tcPr>
          <w:p w14:paraId="63B5D22C" w14:textId="77777777" w:rsidR="009A31F2" w:rsidRDefault="00182E24" w:rsidP="009A31F2">
            <w:pPr>
              <w:spacing w:before="60" w:after="60"/>
              <w:rPr>
                <w:rFonts w:cs="Arial"/>
                <w:sz w:val="16"/>
                <w:szCs w:val="16"/>
              </w:rPr>
            </w:pPr>
            <w:proofErr w:type="spellStart"/>
            <w:r>
              <w:rPr>
                <w:rFonts w:cs="Arial"/>
                <w:sz w:val="16"/>
                <w:szCs w:val="16"/>
              </w:rPr>
              <w:t>OutletId</w:t>
            </w:r>
            <w:proofErr w:type="spellEnd"/>
          </w:p>
        </w:tc>
        <w:tc>
          <w:tcPr>
            <w:tcW w:w="1134" w:type="dxa"/>
          </w:tcPr>
          <w:p w14:paraId="63B5D22D" w14:textId="77777777" w:rsidR="009A31F2" w:rsidRPr="00B8114A" w:rsidRDefault="00182E24" w:rsidP="009A31F2">
            <w:pPr>
              <w:spacing w:before="60" w:after="60"/>
              <w:rPr>
                <w:rFonts w:cs="Arial"/>
                <w:sz w:val="16"/>
                <w:szCs w:val="16"/>
              </w:rPr>
            </w:pPr>
            <w:r>
              <w:rPr>
                <w:rFonts w:cs="Arial"/>
                <w:sz w:val="16"/>
                <w:szCs w:val="16"/>
              </w:rPr>
              <w:t>Conditional Optiona</w:t>
            </w:r>
            <w:r w:rsidR="00D841B3">
              <w:rPr>
                <w:rFonts w:cs="Arial"/>
                <w:sz w:val="16"/>
                <w:szCs w:val="16"/>
              </w:rPr>
              <w:t>l</w:t>
            </w:r>
          </w:p>
        </w:tc>
        <w:tc>
          <w:tcPr>
            <w:tcW w:w="842" w:type="dxa"/>
          </w:tcPr>
          <w:p w14:paraId="63B5D22E" w14:textId="77777777" w:rsidR="009A31F2" w:rsidRDefault="00182E24" w:rsidP="009A31F2">
            <w:pPr>
              <w:spacing w:before="60" w:after="60"/>
              <w:rPr>
                <w:rFonts w:cs="Arial"/>
                <w:sz w:val="16"/>
                <w:szCs w:val="16"/>
              </w:rPr>
            </w:pPr>
            <w:r>
              <w:rPr>
                <w:rFonts w:cs="Arial"/>
                <w:sz w:val="16"/>
                <w:szCs w:val="16"/>
              </w:rPr>
              <w:t>integer</w:t>
            </w:r>
          </w:p>
        </w:tc>
        <w:tc>
          <w:tcPr>
            <w:tcW w:w="859" w:type="dxa"/>
          </w:tcPr>
          <w:p w14:paraId="63B5D22F" w14:textId="4E1707F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30" w14:textId="4237DF6D"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1" w14:textId="77777777" w:rsidR="00182E24" w:rsidRDefault="00182E24" w:rsidP="009A31F2">
            <w:pPr>
              <w:tabs>
                <w:tab w:val="left" w:pos="284"/>
              </w:tabs>
              <w:spacing w:before="60" w:after="60"/>
              <w:rPr>
                <w:rFonts w:cs="Arial"/>
                <w:sz w:val="16"/>
                <w:szCs w:val="16"/>
              </w:rPr>
            </w:pPr>
            <w:r>
              <w:rPr>
                <w:rFonts w:cs="Arial"/>
                <w:sz w:val="16"/>
                <w:szCs w:val="16"/>
              </w:rPr>
              <w:t xml:space="preserve">ADD – Not required when adding a NEW </w:t>
            </w:r>
            <w:r w:rsidR="00616D77">
              <w:rPr>
                <w:rFonts w:cs="Arial"/>
                <w:sz w:val="16"/>
                <w:szCs w:val="16"/>
              </w:rPr>
              <w:t>o</w:t>
            </w:r>
            <w:r>
              <w:rPr>
                <w:rFonts w:cs="Arial"/>
                <w:sz w:val="16"/>
                <w:szCs w:val="16"/>
              </w:rPr>
              <w:t>utlet.</w:t>
            </w:r>
          </w:p>
          <w:p w14:paraId="63B5D232" w14:textId="77777777" w:rsidR="002A5D66" w:rsidRDefault="00182E24" w:rsidP="00616D77">
            <w:pPr>
              <w:tabs>
                <w:tab w:val="left" w:pos="284"/>
              </w:tabs>
              <w:spacing w:before="60" w:after="60"/>
              <w:rPr>
                <w:rFonts w:cs="Arial"/>
                <w:sz w:val="16"/>
                <w:szCs w:val="16"/>
              </w:rPr>
            </w:pPr>
            <w:r>
              <w:rPr>
                <w:rFonts w:cs="Arial"/>
                <w:sz w:val="16"/>
                <w:szCs w:val="16"/>
              </w:rPr>
              <w:t xml:space="preserve">UPDATE - </w:t>
            </w:r>
            <w:proofErr w:type="spellStart"/>
            <w:r>
              <w:rPr>
                <w:rFonts w:cs="Arial"/>
                <w:sz w:val="16"/>
                <w:szCs w:val="16"/>
              </w:rPr>
              <w:t>OutletId</w:t>
            </w:r>
            <w:proofErr w:type="spellEnd"/>
            <w:r>
              <w:rPr>
                <w:rFonts w:cs="Arial"/>
                <w:sz w:val="16"/>
                <w:szCs w:val="16"/>
              </w:rPr>
              <w:t xml:space="preserve"> of </w:t>
            </w:r>
            <w:r w:rsidR="00616D77">
              <w:rPr>
                <w:rFonts w:cs="Arial"/>
                <w:sz w:val="16"/>
                <w:szCs w:val="16"/>
              </w:rPr>
              <w:t>o</w:t>
            </w:r>
            <w:r>
              <w:rPr>
                <w:rFonts w:cs="Arial"/>
                <w:sz w:val="16"/>
                <w:szCs w:val="16"/>
              </w:rPr>
              <w:t>utlet being updated.</w:t>
            </w:r>
          </w:p>
        </w:tc>
      </w:tr>
      <w:tr w:rsidR="00182E24" w:rsidRPr="00B8114A" w14:paraId="63B5D23B" w14:textId="77777777" w:rsidTr="00842E80">
        <w:tc>
          <w:tcPr>
            <w:tcW w:w="3510" w:type="dxa"/>
          </w:tcPr>
          <w:p w14:paraId="63B5D234" w14:textId="77777777" w:rsidR="00182E24" w:rsidRPr="00B8114A" w:rsidRDefault="00182E24" w:rsidP="00842E80">
            <w:pPr>
              <w:spacing w:before="60" w:after="60"/>
              <w:rPr>
                <w:rFonts w:cs="Arial"/>
                <w:sz w:val="16"/>
                <w:szCs w:val="16"/>
              </w:rPr>
            </w:pPr>
            <w:r>
              <w:rPr>
                <w:rFonts w:cs="Arial"/>
                <w:sz w:val="16"/>
                <w:szCs w:val="16"/>
              </w:rPr>
              <w:t>Name</w:t>
            </w:r>
          </w:p>
        </w:tc>
        <w:tc>
          <w:tcPr>
            <w:tcW w:w="1134" w:type="dxa"/>
          </w:tcPr>
          <w:p w14:paraId="63B5D235" w14:textId="77777777" w:rsidR="00182E24" w:rsidRPr="00B8114A" w:rsidRDefault="00182E24" w:rsidP="00842E80">
            <w:pPr>
              <w:spacing w:before="60" w:after="60"/>
              <w:rPr>
                <w:rFonts w:cs="Arial"/>
                <w:sz w:val="16"/>
                <w:szCs w:val="16"/>
              </w:rPr>
            </w:pPr>
            <w:r w:rsidRPr="00B8114A">
              <w:rPr>
                <w:rFonts w:cs="Arial"/>
                <w:sz w:val="16"/>
                <w:szCs w:val="16"/>
              </w:rPr>
              <w:t>Mandatory</w:t>
            </w:r>
          </w:p>
        </w:tc>
        <w:tc>
          <w:tcPr>
            <w:tcW w:w="842" w:type="dxa"/>
          </w:tcPr>
          <w:p w14:paraId="63B5D236" w14:textId="77777777" w:rsidR="00182E24" w:rsidRPr="00B8114A" w:rsidRDefault="00182E24" w:rsidP="00842E80">
            <w:pPr>
              <w:spacing w:before="60" w:after="60"/>
              <w:rPr>
                <w:rFonts w:cs="Arial"/>
                <w:sz w:val="16"/>
                <w:szCs w:val="16"/>
              </w:rPr>
            </w:pPr>
            <w:r>
              <w:rPr>
                <w:rFonts w:cs="Arial"/>
                <w:sz w:val="16"/>
                <w:szCs w:val="16"/>
              </w:rPr>
              <w:t>string</w:t>
            </w:r>
          </w:p>
        </w:tc>
        <w:tc>
          <w:tcPr>
            <w:tcW w:w="859" w:type="dxa"/>
          </w:tcPr>
          <w:p w14:paraId="63B5D237" w14:textId="77777777" w:rsidR="00182E24" w:rsidRPr="00B8114A" w:rsidRDefault="00D81760" w:rsidP="00842E80">
            <w:pPr>
              <w:spacing w:before="60" w:after="60"/>
              <w:rPr>
                <w:rFonts w:cs="Arial"/>
                <w:sz w:val="16"/>
                <w:szCs w:val="16"/>
              </w:rPr>
            </w:pPr>
            <w:r>
              <w:rPr>
                <w:rFonts w:cs="Arial"/>
                <w:sz w:val="16"/>
                <w:szCs w:val="16"/>
              </w:rPr>
              <w:t>50</w:t>
            </w:r>
          </w:p>
        </w:tc>
        <w:tc>
          <w:tcPr>
            <w:tcW w:w="851" w:type="dxa"/>
          </w:tcPr>
          <w:p w14:paraId="63B5D238" w14:textId="761367FC" w:rsidR="00182E24" w:rsidRPr="00AD7DC6" w:rsidRDefault="000322CA"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9" w14:textId="0438F670" w:rsidR="002A5D66" w:rsidRDefault="00182E24" w:rsidP="00842E80">
            <w:pPr>
              <w:tabs>
                <w:tab w:val="left" w:pos="284"/>
              </w:tabs>
              <w:spacing w:before="60" w:after="60"/>
              <w:rPr>
                <w:rFonts w:cs="Arial"/>
                <w:sz w:val="16"/>
                <w:szCs w:val="16"/>
              </w:rPr>
            </w:pPr>
            <w:r>
              <w:rPr>
                <w:rFonts w:cs="Arial"/>
                <w:sz w:val="16"/>
                <w:szCs w:val="16"/>
              </w:rPr>
              <w:t xml:space="preserve">Name of </w:t>
            </w:r>
            <w:r w:rsidR="00616D77">
              <w:rPr>
                <w:rFonts w:cs="Arial"/>
                <w:sz w:val="16"/>
                <w:szCs w:val="16"/>
              </w:rPr>
              <w:t>o</w:t>
            </w:r>
            <w:r>
              <w:rPr>
                <w:rFonts w:cs="Arial"/>
                <w:sz w:val="16"/>
                <w:szCs w:val="16"/>
              </w:rPr>
              <w:t>utlet</w:t>
            </w:r>
            <w:r w:rsidR="00796DE6">
              <w:rPr>
                <w:rFonts w:cs="Arial"/>
                <w:sz w:val="16"/>
                <w:szCs w:val="16"/>
              </w:rPr>
              <w:t>.</w:t>
            </w:r>
          </w:p>
          <w:p w14:paraId="63B5D23A" w14:textId="77777777" w:rsidR="002A5D66" w:rsidRPr="00B8114A" w:rsidRDefault="002A5D66" w:rsidP="00842E80">
            <w:pPr>
              <w:tabs>
                <w:tab w:val="left" w:pos="284"/>
              </w:tabs>
              <w:spacing w:before="60" w:after="60"/>
              <w:rPr>
                <w:rFonts w:cs="Arial"/>
                <w:sz w:val="16"/>
                <w:szCs w:val="16"/>
              </w:rPr>
            </w:pPr>
          </w:p>
        </w:tc>
      </w:tr>
      <w:tr w:rsidR="009A31F2" w:rsidRPr="00B8114A" w14:paraId="63B5D243" w14:textId="77777777" w:rsidTr="00182E24">
        <w:tc>
          <w:tcPr>
            <w:tcW w:w="3510" w:type="dxa"/>
          </w:tcPr>
          <w:p w14:paraId="63B5D23C" w14:textId="77777777" w:rsidR="009A31F2" w:rsidRPr="00B8114A" w:rsidRDefault="00182E24" w:rsidP="009A31F2">
            <w:pPr>
              <w:spacing w:before="60" w:after="60"/>
              <w:rPr>
                <w:rFonts w:cs="Arial"/>
                <w:sz w:val="16"/>
                <w:szCs w:val="16"/>
              </w:rPr>
            </w:pPr>
            <w:proofErr w:type="spellStart"/>
            <w:r>
              <w:rPr>
                <w:rFonts w:cs="Arial"/>
                <w:sz w:val="16"/>
                <w:szCs w:val="16"/>
              </w:rPr>
              <w:t>ResidentialAddress</w:t>
            </w:r>
            <w:proofErr w:type="spellEnd"/>
          </w:p>
        </w:tc>
        <w:tc>
          <w:tcPr>
            <w:tcW w:w="1134" w:type="dxa"/>
          </w:tcPr>
          <w:p w14:paraId="63B5D23D" w14:textId="77777777" w:rsidR="009A31F2" w:rsidRPr="00B8114A" w:rsidRDefault="009A31F2" w:rsidP="009A31F2">
            <w:pPr>
              <w:spacing w:before="60" w:after="60"/>
              <w:rPr>
                <w:rFonts w:cs="Arial"/>
                <w:sz w:val="16"/>
                <w:szCs w:val="16"/>
              </w:rPr>
            </w:pPr>
            <w:r w:rsidRPr="00B8114A">
              <w:rPr>
                <w:rFonts w:cs="Arial"/>
                <w:sz w:val="16"/>
                <w:szCs w:val="16"/>
              </w:rPr>
              <w:t>Mandatory</w:t>
            </w:r>
          </w:p>
        </w:tc>
        <w:tc>
          <w:tcPr>
            <w:tcW w:w="842" w:type="dxa"/>
          </w:tcPr>
          <w:p w14:paraId="63B5D23E" w14:textId="235ABDF5" w:rsidR="009A31F2"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9" w:type="dxa"/>
          </w:tcPr>
          <w:p w14:paraId="63B5D23F" w14:textId="5522613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40" w14:textId="0437D67C"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1" w14:textId="2A7B6FDB" w:rsidR="002A5D66" w:rsidRDefault="00D81760" w:rsidP="009A31F2">
            <w:pPr>
              <w:tabs>
                <w:tab w:val="left" w:pos="284"/>
              </w:tabs>
              <w:spacing w:before="60" w:after="60"/>
              <w:rPr>
                <w:rFonts w:cs="Arial"/>
                <w:sz w:val="16"/>
                <w:szCs w:val="16"/>
              </w:rPr>
            </w:pPr>
            <w:r>
              <w:rPr>
                <w:rFonts w:cs="Arial"/>
                <w:sz w:val="16"/>
                <w:szCs w:val="16"/>
              </w:rPr>
              <w:t>Occurs once</w:t>
            </w:r>
            <w:r w:rsidR="00796DE6">
              <w:rPr>
                <w:rFonts w:cs="Arial"/>
                <w:sz w:val="16"/>
                <w:szCs w:val="16"/>
              </w:rPr>
              <w:t>.</w:t>
            </w:r>
          </w:p>
          <w:p w14:paraId="63B5D242" w14:textId="77777777" w:rsidR="002A5D66" w:rsidRPr="00B8114A" w:rsidRDefault="002A5D66" w:rsidP="009A31F2">
            <w:pPr>
              <w:tabs>
                <w:tab w:val="left" w:pos="284"/>
              </w:tabs>
              <w:spacing w:before="60" w:after="60"/>
              <w:rPr>
                <w:rFonts w:cs="Arial"/>
                <w:sz w:val="16"/>
                <w:szCs w:val="16"/>
              </w:rPr>
            </w:pPr>
          </w:p>
        </w:tc>
      </w:tr>
      <w:tr w:rsidR="00D81760" w:rsidRPr="00B8114A" w14:paraId="63B5D24A" w14:textId="77777777" w:rsidTr="00842E80">
        <w:tc>
          <w:tcPr>
            <w:tcW w:w="3510" w:type="dxa"/>
          </w:tcPr>
          <w:p w14:paraId="63B5D244" w14:textId="77777777" w:rsidR="00D81760" w:rsidRPr="00B8114A" w:rsidRDefault="00D81760" w:rsidP="00842E80">
            <w:pPr>
              <w:spacing w:before="60" w:after="60"/>
              <w:rPr>
                <w:rFonts w:cs="Arial"/>
                <w:sz w:val="16"/>
                <w:szCs w:val="16"/>
              </w:rPr>
            </w:pPr>
            <w:r>
              <w:rPr>
                <w:rFonts w:cs="Arial"/>
                <w:sz w:val="16"/>
                <w:szCs w:val="16"/>
              </w:rPr>
              <w:t>AddressLine1</w:t>
            </w:r>
          </w:p>
        </w:tc>
        <w:tc>
          <w:tcPr>
            <w:tcW w:w="1134" w:type="dxa"/>
          </w:tcPr>
          <w:p w14:paraId="63B5D245" w14:textId="77777777" w:rsidR="00D81760" w:rsidRPr="00B8114A" w:rsidRDefault="00D81760" w:rsidP="00842E80">
            <w:pPr>
              <w:spacing w:before="60" w:after="60"/>
              <w:rPr>
                <w:rFonts w:cs="Arial"/>
                <w:sz w:val="16"/>
                <w:szCs w:val="16"/>
              </w:rPr>
            </w:pPr>
            <w:r w:rsidRPr="00B8114A">
              <w:rPr>
                <w:rFonts w:cs="Arial"/>
                <w:sz w:val="16"/>
                <w:szCs w:val="16"/>
              </w:rPr>
              <w:t>Mandatory</w:t>
            </w:r>
          </w:p>
        </w:tc>
        <w:tc>
          <w:tcPr>
            <w:tcW w:w="842" w:type="dxa"/>
          </w:tcPr>
          <w:p w14:paraId="63B5D246"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7"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8" w14:textId="76EDA58F"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9" w14:textId="016A0BAE"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1" w14:textId="77777777" w:rsidTr="00842E80">
        <w:tc>
          <w:tcPr>
            <w:tcW w:w="3510" w:type="dxa"/>
          </w:tcPr>
          <w:p w14:paraId="63B5D24B" w14:textId="77777777" w:rsidR="00D81760" w:rsidRPr="00B8114A" w:rsidRDefault="00D81760" w:rsidP="00842E80">
            <w:pPr>
              <w:spacing w:before="60" w:after="60"/>
              <w:rPr>
                <w:rFonts w:cs="Arial"/>
                <w:sz w:val="16"/>
                <w:szCs w:val="16"/>
              </w:rPr>
            </w:pPr>
            <w:r>
              <w:rPr>
                <w:rFonts w:cs="Arial"/>
                <w:sz w:val="16"/>
                <w:szCs w:val="16"/>
              </w:rPr>
              <w:t>AddressLine2</w:t>
            </w:r>
          </w:p>
        </w:tc>
        <w:tc>
          <w:tcPr>
            <w:tcW w:w="1134" w:type="dxa"/>
          </w:tcPr>
          <w:p w14:paraId="63B5D24C"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4D"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E"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F" w14:textId="6C7AED3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0" w14:textId="39458AEF"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8" w14:textId="77777777" w:rsidTr="00842E80">
        <w:tc>
          <w:tcPr>
            <w:tcW w:w="3510" w:type="dxa"/>
          </w:tcPr>
          <w:p w14:paraId="63B5D252" w14:textId="77777777" w:rsidR="00D81760" w:rsidRPr="00B8114A" w:rsidRDefault="00D81760" w:rsidP="00842E80">
            <w:pPr>
              <w:spacing w:before="60" w:after="60"/>
              <w:rPr>
                <w:rFonts w:cs="Arial"/>
                <w:sz w:val="16"/>
                <w:szCs w:val="16"/>
              </w:rPr>
            </w:pPr>
            <w:r>
              <w:rPr>
                <w:rFonts w:cs="Arial"/>
                <w:sz w:val="16"/>
                <w:szCs w:val="16"/>
              </w:rPr>
              <w:t>Suburb</w:t>
            </w:r>
          </w:p>
        </w:tc>
        <w:tc>
          <w:tcPr>
            <w:tcW w:w="1134" w:type="dxa"/>
          </w:tcPr>
          <w:p w14:paraId="63B5D253"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4"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5" w14:textId="77777777" w:rsidR="00D81760" w:rsidRPr="002D3BBF" w:rsidRDefault="00D81760" w:rsidP="00842E80">
            <w:pPr>
              <w:spacing w:before="60" w:after="60"/>
              <w:rPr>
                <w:rFonts w:cs="Arial"/>
                <w:sz w:val="16"/>
                <w:szCs w:val="16"/>
              </w:rPr>
            </w:pPr>
            <w:r>
              <w:rPr>
                <w:rFonts w:cs="Arial"/>
                <w:sz w:val="16"/>
                <w:szCs w:val="16"/>
              </w:rPr>
              <w:t>50</w:t>
            </w:r>
          </w:p>
        </w:tc>
        <w:tc>
          <w:tcPr>
            <w:tcW w:w="851" w:type="dxa"/>
          </w:tcPr>
          <w:p w14:paraId="63B5D256" w14:textId="1CEFC71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7" w14:textId="70A7103C"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F" w14:textId="77777777" w:rsidTr="00842E80">
        <w:tc>
          <w:tcPr>
            <w:tcW w:w="3510" w:type="dxa"/>
          </w:tcPr>
          <w:p w14:paraId="63B5D259" w14:textId="77777777" w:rsidR="00D81760" w:rsidRPr="00B8114A" w:rsidRDefault="00D81760" w:rsidP="00842E80">
            <w:pPr>
              <w:spacing w:before="60" w:after="60"/>
              <w:rPr>
                <w:rFonts w:cs="Arial"/>
                <w:sz w:val="16"/>
                <w:szCs w:val="16"/>
              </w:rPr>
            </w:pPr>
            <w:r>
              <w:rPr>
                <w:rFonts w:cs="Arial"/>
                <w:sz w:val="16"/>
                <w:szCs w:val="16"/>
              </w:rPr>
              <w:t>StateCode</w:t>
            </w:r>
          </w:p>
        </w:tc>
        <w:tc>
          <w:tcPr>
            <w:tcW w:w="1134" w:type="dxa"/>
          </w:tcPr>
          <w:p w14:paraId="63B5D25A"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B"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C" w14:textId="77777777" w:rsidR="00D81760" w:rsidRPr="002D3BBF" w:rsidRDefault="00D81760" w:rsidP="00842E80">
            <w:pPr>
              <w:spacing w:before="60" w:after="60"/>
              <w:rPr>
                <w:rFonts w:cs="Arial"/>
                <w:sz w:val="16"/>
                <w:szCs w:val="16"/>
              </w:rPr>
            </w:pPr>
            <w:r>
              <w:rPr>
                <w:rFonts w:cs="Arial"/>
                <w:sz w:val="16"/>
                <w:szCs w:val="16"/>
              </w:rPr>
              <w:t>3</w:t>
            </w:r>
          </w:p>
        </w:tc>
        <w:tc>
          <w:tcPr>
            <w:tcW w:w="851" w:type="dxa"/>
          </w:tcPr>
          <w:p w14:paraId="63B5D25D" w14:textId="497D08EC"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E" w14:textId="156E6001"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182E24" w:rsidRPr="00B8114A" w14:paraId="63B5D266" w14:textId="77777777" w:rsidTr="00182E24">
        <w:tc>
          <w:tcPr>
            <w:tcW w:w="3510" w:type="dxa"/>
          </w:tcPr>
          <w:p w14:paraId="63B5D260" w14:textId="77777777" w:rsidR="00182E24" w:rsidRPr="00B8114A" w:rsidRDefault="00D81760" w:rsidP="009A31F2">
            <w:pPr>
              <w:spacing w:before="60" w:after="60"/>
              <w:rPr>
                <w:rFonts w:cs="Arial"/>
                <w:sz w:val="16"/>
                <w:szCs w:val="16"/>
              </w:rPr>
            </w:pPr>
            <w:r>
              <w:rPr>
                <w:rFonts w:cs="Arial"/>
                <w:sz w:val="16"/>
                <w:szCs w:val="16"/>
              </w:rPr>
              <w:t>Postcode</w:t>
            </w:r>
          </w:p>
        </w:tc>
        <w:tc>
          <w:tcPr>
            <w:tcW w:w="1134" w:type="dxa"/>
          </w:tcPr>
          <w:p w14:paraId="63B5D261" w14:textId="77777777" w:rsidR="00182E24" w:rsidRPr="00B8114A" w:rsidRDefault="00D81760" w:rsidP="00842E80">
            <w:pPr>
              <w:spacing w:before="60" w:after="60"/>
              <w:rPr>
                <w:rFonts w:cs="Arial"/>
                <w:sz w:val="16"/>
                <w:szCs w:val="16"/>
              </w:rPr>
            </w:pPr>
            <w:r>
              <w:rPr>
                <w:rFonts w:cs="Arial"/>
                <w:sz w:val="16"/>
                <w:szCs w:val="16"/>
              </w:rPr>
              <w:t>Mandatory</w:t>
            </w:r>
          </w:p>
        </w:tc>
        <w:tc>
          <w:tcPr>
            <w:tcW w:w="842" w:type="dxa"/>
          </w:tcPr>
          <w:p w14:paraId="63B5D262" w14:textId="77777777" w:rsidR="00182E24" w:rsidRPr="00B8114A" w:rsidRDefault="00182E24" w:rsidP="009A31F2">
            <w:pPr>
              <w:spacing w:before="60" w:after="60"/>
              <w:rPr>
                <w:rFonts w:cs="Arial"/>
                <w:sz w:val="16"/>
                <w:szCs w:val="16"/>
              </w:rPr>
            </w:pPr>
            <w:r>
              <w:rPr>
                <w:rFonts w:cs="Arial"/>
                <w:sz w:val="16"/>
                <w:szCs w:val="16"/>
              </w:rPr>
              <w:t>string</w:t>
            </w:r>
          </w:p>
        </w:tc>
        <w:tc>
          <w:tcPr>
            <w:tcW w:w="859" w:type="dxa"/>
          </w:tcPr>
          <w:p w14:paraId="63B5D263" w14:textId="77777777" w:rsidR="00182E24" w:rsidRPr="002D3BBF" w:rsidRDefault="00D81760" w:rsidP="009A31F2">
            <w:pPr>
              <w:spacing w:before="60" w:after="60"/>
              <w:rPr>
                <w:rFonts w:cs="Arial"/>
                <w:sz w:val="16"/>
                <w:szCs w:val="16"/>
              </w:rPr>
            </w:pPr>
            <w:r>
              <w:rPr>
                <w:rFonts w:cs="Arial"/>
                <w:sz w:val="16"/>
                <w:szCs w:val="16"/>
              </w:rPr>
              <w:t>4</w:t>
            </w:r>
          </w:p>
        </w:tc>
        <w:tc>
          <w:tcPr>
            <w:tcW w:w="851" w:type="dxa"/>
          </w:tcPr>
          <w:p w14:paraId="63B5D264" w14:textId="0D9553C5" w:rsidR="00182E24"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5" w14:textId="6DBD1601" w:rsidR="00186369"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6D" w14:textId="77777777" w:rsidTr="00842E80">
        <w:tc>
          <w:tcPr>
            <w:tcW w:w="3510" w:type="dxa"/>
          </w:tcPr>
          <w:p w14:paraId="63B5D267" w14:textId="77777777" w:rsidR="00D81760" w:rsidRPr="00B8114A" w:rsidRDefault="00D81760" w:rsidP="00842E80">
            <w:pPr>
              <w:spacing w:before="60" w:after="60"/>
              <w:rPr>
                <w:rFonts w:cs="Arial"/>
                <w:sz w:val="16"/>
                <w:szCs w:val="16"/>
              </w:rPr>
            </w:pPr>
            <w:proofErr w:type="spellStart"/>
            <w:r>
              <w:rPr>
                <w:rFonts w:cs="Arial"/>
                <w:sz w:val="16"/>
                <w:szCs w:val="16"/>
              </w:rPr>
              <w:t>OutletActivities</w:t>
            </w:r>
            <w:proofErr w:type="spellEnd"/>
          </w:p>
        </w:tc>
        <w:tc>
          <w:tcPr>
            <w:tcW w:w="1134" w:type="dxa"/>
          </w:tcPr>
          <w:p w14:paraId="63B5D268"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69" w14:textId="542686E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6A" w14:textId="5F1D60D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6B" w14:textId="191D79D8"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C" w14:textId="365C6162" w:rsidR="002A5D66" w:rsidRPr="00B8114A" w:rsidRDefault="00D81760" w:rsidP="00842E80">
            <w:pPr>
              <w:tabs>
                <w:tab w:val="left" w:pos="284"/>
              </w:tabs>
              <w:spacing w:before="60" w:after="60"/>
              <w:rPr>
                <w:rFonts w:cs="Arial"/>
                <w:sz w:val="16"/>
                <w:szCs w:val="16"/>
              </w:rPr>
            </w:pPr>
            <w:r>
              <w:rPr>
                <w:rFonts w:cs="Arial"/>
                <w:sz w:val="16"/>
                <w:szCs w:val="16"/>
              </w:rPr>
              <w:t>Occurs zero or 1 time</w:t>
            </w:r>
            <w:r w:rsidR="00796DE6">
              <w:rPr>
                <w:rFonts w:cs="Arial"/>
                <w:sz w:val="16"/>
                <w:szCs w:val="16"/>
              </w:rPr>
              <w:t>.</w:t>
            </w:r>
          </w:p>
        </w:tc>
      </w:tr>
      <w:tr w:rsidR="00D81760" w:rsidRPr="00B8114A" w14:paraId="63B5D274" w14:textId="77777777" w:rsidTr="00842E80">
        <w:tc>
          <w:tcPr>
            <w:tcW w:w="3510" w:type="dxa"/>
          </w:tcPr>
          <w:p w14:paraId="63B5D26E" w14:textId="77777777" w:rsidR="00D81760" w:rsidRPr="00B8114A" w:rsidRDefault="00D81760" w:rsidP="00842E80">
            <w:pPr>
              <w:spacing w:before="60" w:after="60"/>
              <w:rPr>
                <w:rFonts w:cs="Arial"/>
                <w:sz w:val="16"/>
                <w:szCs w:val="16"/>
              </w:rPr>
            </w:pPr>
            <w:proofErr w:type="spellStart"/>
            <w:r>
              <w:rPr>
                <w:rFonts w:cs="Arial"/>
                <w:sz w:val="16"/>
                <w:szCs w:val="16"/>
              </w:rPr>
              <w:t>OutletActivity</w:t>
            </w:r>
            <w:proofErr w:type="spellEnd"/>
          </w:p>
        </w:tc>
        <w:tc>
          <w:tcPr>
            <w:tcW w:w="1134" w:type="dxa"/>
          </w:tcPr>
          <w:p w14:paraId="63B5D26F"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0" w14:textId="2007FCB5"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71" w14:textId="714A0AF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2" w14:textId="5335E186"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3" w14:textId="76627019" w:rsidR="002A5D66" w:rsidRPr="00B8114A" w:rsidRDefault="00D81760" w:rsidP="00842E80">
            <w:pPr>
              <w:tabs>
                <w:tab w:val="left" w:pos="284"/>
              </w:tabs>
              <w:spacing w:before="60" w:after="60"/>
              <w:rPr>
                <w:rFonts w:cs="Arial"/>
                <w:sz w:val="16"/>
                <w:szCs w:val="16"/>
              </w:rPr>
            </w:pPr>
            <w:r>
              <w:rPr>
                <w:rFonts w:cs="Arial"/>
                <w:sz w:val="16"/>
                <w:szCs w:val="16"/>
              </w:rPr>
              <w:t>Occurs 1 or more times</w:t>
            </w:r>
            <w:r w:rsidR="00796DE6">
              <w:rPr>
                <w:rFonts w:cs="Arial"/>
                <w:sz w:val="16"/>
                <w:szCs w:val="16"/>
              </w:rPr>
              <w:t>.</w:t>
            </w:r>
          </w:p>
        </w:tc>
      </w:tr>
      <w:tr w:rsidR="00D81760" w:rsidRPr="00B8114A" w14:paraId="63B5D27B" w14:textId="77777777" w:rsidTr="00842E80">
        <w:tc>
          <w:tcPr>
            <w:tcW w:w="3510" w:type="dxa"/>
          </w:tcPr>
          <w:p w14:paraId="63B5D275" w14:textId="77777777" w:rsidR="00D81760" w:rsidRPr="00B8114A" w:rsidRDefault="00D81760" w:rsidP="00842E80">
            <w:pPr>
              <w:spacing w:before="60" w:after="60"/>
              <w:rPr>
                <w:rFonts w:cs="Arial"/>
                <w:sz w:val="16"/>
                <w:szCs w:val="16"/>
              </w:rPr>
            </w:pPr>
            <w:proofErr w:type="spellStart"/>
            <w:r>
              <w:rPr>
                <w:rFonts w:cs="Arial"/>
                <w:sz w:val="16"/>
                <w:szCs w:val="16"/>
              </w:rPr>
              <w:t>OrganisationActivityId</w:t>
            </w:r>
            <w:proofErr w:type="spellEnd"/>
          </w:p>
        </w:tc>
        <w:tc>
          <w:tcPr>
            <w:tcW w:w="1134" w:type="dxa"/>
          </w:tcPr>
          <w:p w14:paraId="63B5D276"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7" w14:textId="77777777" w:rsidR="00D81760" w:rsidRPr="00B8114A" w:rsidRDefault="00D81760" w:rsidP="00842E80">
            <w:pPr>
              <w:spacing w:before="60" w:after="60"/>
              <w:rPr>
                <w:rFonts w:cs="Arial"/>
                <w:sz w:val="16"/>
                <w:szCs w:val="16"/>
              </w:rPr>
            </w:pPr>
            <w:r>
              <w:rPr>
                <w:rFonts w:cs="Arial"/>
                <w:sz w:val="16"/>
                <w:szCs w:val="16"/>
              </w:rPr>
              <w:t>Integer</w:t>
            </w:r>
          </w:p>
        </w:tc>
        <w:tc>
          <w:tcPr>
            <w:tcW w:w="859" w:type="dxa"/>
          </w:tcPr>
          <w:p w14:paraId="63B5D278" w14:textId="15C6D8A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9" w14:textId="44B5EAF3"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A" w14:textId="7F608B79" w:rsidR="00D81760" w:rsidRPr="00B8114A" w:rsidRDefault="00D81760">
            <w:pPr>
              <w:tabs>
                <w:tab w:val="left" w:pos="284"/>
              </w:tabs>
              <w:spacing w:before="60" w:after="60"/>
              <w:rPr>
                <w:rFonts w:cs="Arial"/>
                <w:sz w:val="16"/>
                <w:szCs w:val="16"/>
              </w:rPr>
            </w:pPr>
            <w:r>
              <w:rPr>
                <w:rFonts w:cs="Arial"/>
                <w:sz w:val="16"/>
                <w:szCs w:val="16"/>
              </w:rPr>
              <w:t>S</w:t>
            </w:r>
            <w:r w:rsidR="00D841B3">
              <w:rPr>
                <w:rFonts w:cs="Arial"/>
                <w:sz w:val="16"/>
                <w:szCs w:val="16"/>
              </w:rPr>
              <w:t xml:space="preserve">ourced from </w:t>
            </w:r>
            <w:r w:rsidR="00D93FB1">
              <w:rPr>
                <w:rFonts w:cs="Arial"/>
                <w:sz w:val="16"/>
                <w:szCs w:val="16"/>
              </w:rPr>
              <w:t>‘</w:t>
            </w:r>
            <w:r w:rsidR="00D841B3">
              <w:rPr>
                <w:rFonts w:cs="Arial"/>
                <w:sz w:val="16"/>
                <w:szCs w:val="16"/>
              </w:rPr>
              <w:t>O</w:t>
            </w:r>
            <w:r w:rsidR="00D841B3" w:rsidRPr="00D841B3">
              <w:rPr>
                <w:rFonts w:cs="Arial"/>
                <w:sz w:val="16"/>
                <w:szCs w:val="16"/>
              </w:rPr>
              <w:t>rganisation activities data</w:t>
            </w:r>
            <w:r w:rsidR="00D93FB1">
              <w:rPr>
                <w:rFonts w:cs="Arial"/>
                <w:sz w:val="16"/>
                <w:szCs w:val="16"/>
              </w:rPr>
              <w:t>’.</w:t>
            </w:r>
          </w:p>
        </w:tc>
      </w:tr>
      <w:tr w:rsidR="00D81760" w:rsidRPr="00B8114A" w14:paraId="63B5D282" w14:textId="77777777" w:rsidTr="00842E80">
        <w:tc>
          <w:tcPr>
            <w:tcW w:w="3510" w:type="dxa"/>
          </w:tcPr>
          <w:p w14:paraId="63B5D27C" w14:textId="77777777" w:rsidR="00D81760" w:rsidRPr="00B8114A" w:rsidRDefault="00D841B3" w:rsidP="00842E80">
            <w:pPr>
              <w:spacing w:before="60" w:after="60"/>
              <w:rPr>
                <w:rFonts w:cs="Arial"/>
                <w:sz w:val="16"/>
                <w:szCs w:val="16"/>
              </w:rPr>
            </w:pPr>
            <w:r>
              <w:rPr>
                <w:rFonts w:cs="Arial"/>
                <w:sz w:val="16"/>
                <w:szCs w:val="16"/>
              </w:rPr>
              <w:t>StartDate</w:t>
            </w:r>
          </w:p>
        </w:tc>
        <w:tc>
          <w:tcPr>
            <w:tcW w:w="1134" w:type="dxa"/>
          </w:tcPr>
          <w:p w14:paraId="63B5D27D"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E" w14:textId="77777777" w:rsidR="00D81760" w:rsidRPr="00B8114A" w:rsidRDefault="00D841B3" w:rsidP="00842E80">
            <w:pPr>
              <w:spacing w:before="60" w:after="60"/>
              <w:rPr>
                <w:rFonts w:cs="Arial"/>
                <w:sz w:val="16"/>
                <w:szCs w:val="16"/>
              </w:rPr>
            </w:pPr>
            <w:r>
              <w:rPr>
                <w:rFonts w:cs="Arial"/>
                <w:sz w:val="16"/>
                <w:szCs w:val="16"/>
              </w:rPr>
              <w:t>Date</w:t>
            </w:r>
          </w:p>
        </w:tc>
        <w:tc>
          <w:tcPr>
            <w:tcW w:w="859" w:type="dxa"/>
          </w:tcPr>
          <w:p w14:paraId="63B5D27F" w14:textId="10F1EE7C"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80" w14:textId="77777777" w:rsidR="00D81760"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1" w14:textId="14D45CE2" w:rsidR="00D81760" w:rsidRPr="00B8114A" w:rsidRDefault="00D841B3" w:rsidP="00842E80">
            <w:pPr>
              <w:tabs>
                <w:tab w:val="left" w:pos="284"/>
              </w:tabs>
              <w:spacing w:before="60" w:after="60"/>
              <w:rPr>
                <w:rFonts w:cs="Arial"/>
                <w:sz w:val="16"/>
                <w:szCs w:val="16"/>
              </w:rPr>
            </w:pPr>
            <w:r>
              <w:rPr>
                <w:rFonts w:cs="Arial"/>
                <w:sz w:val="16"/>
                <w:szCs w:val="16"/>
              </w:rPr>
              <w:t xml:space="preserve">Must equal or be greater than StartDate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r w:rsidR="00D841B3" w:rsidRPr="00B8114A" w14:paraId="63B5D289" w14:textId="77777777" w:rsidTr="00182E24">
        <w:tc>
          <w:tcPr>
            <w:tcW w:w="3510" w:type="dxa"/>
          </w:tcPr>
          <w:p w14:paraId="63B5D283" w14:textId="77777777" w:rsidR="00D841B3" w:rsidRPr="00B8114A" w:rsidRDefault="00D841B3" w:rsidP="009A31F2">
            <w:pPr>
              <w:spacing w:before="60" w:after="60"/>
              <w:rPr>
                <w:rFonts w:cs="Arial"/>
                <w:sz w:val="16"/>
                <w:szCs w:val="16"/>
              </w:rPr>
            </w:pPr>
            <w:proofErr w:type="spellStart"/>
            <w:r>
              <w:rPr>
                <w:rFonts w:cs="Arial"/>
                <w:sz w:val="16"/>
                <w:szCs w:val="16"/>
              </w:rPr>
              <w:t>EndDate</w:t>
            </w:r>
            <w:proofErr w:type="spellEnd"/>
          </w:p>
        </w:tc>
        <w:tc>
          <w:tcPr>
            <w:tcW w:w="1134" w:type="dxa"/>
          </w:tcPr>
          <w:p w14:paraId="63B5D284" w14:textId="77777777" w:rsidR="00D841B3" w:rsidRPr="00B8114A" w:rsidRDefault="00D841B3" w:rsidP="009A31F2">
            <w:pPr>
              <w:spacing w:before="60" w:after="60"/>
              <w:rPr>
                <w:rFonts w:cs="Arial"/>
                <w:sz w:val="16"/>
                <w:szCs w:val="16"/>
              </w:rPr>
            </w:pPr>
            <w:r>
              <w:rPr>
                <w:rFonts w:cs="Arial"/>
                <w:sz w:val="16"/>
                <w:szCs w:val="16"/>
              </w:rPr>
              <w:t>Mandatory</w:t>
            </w:r>
          </w:p>
        </w:tc>
        <w:tc>
          <w:tcPr>
            <w:tcW w:w="842" w:type="dxa"/>
          </w:tcPr>
          <w:p w14:paraId="63B5D285" w14:textId="24F12DF9" w:rsidR="00D841B3" w:rsidRPr="00A27149" w:rsidRDefault="00A27149" w:rsidP="009A31F2">
            <w:pPr>
              <w:spacing w:before="60" w:after="60"/>
              <w:rPr>
                <w:rFonts w:cs="Arial"/>
                <w:sz w:val="16"/>
                <w:szCs w:val="16"/>
              </w:rPr>
            </w:pPr>
            <w:r w:rsidRPr="00AD7DC6">
              <w:rPr>
                <w:rFonts w:cs="Arial"/>
                <w:color w:val="757575"/>
                <w:sz w:val="16"/>
                <w:szCs w:val="16"/>
              </w:rPr>
              <w:t>-</w:t>
            </w:r>
          </w:p>
        </w:tc>
        <w:tc>
          <w:tcPr>
            <w:tcW w:w="859" w:type="dxa"/>
          </w:tcPr>
          <w:p w14:paraId="63B5D286" w14:textId="7A736770" w:rsidR="00D841B3"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87" w14:textId="77777777" w:rsidR="00D841B3"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8" w14:textId="2CBFF6FB" w:rsidR="00D841B3" w:rsidRPr="00B8114A" w:rsidRDefault="00D841B3" w:rsidP="00D841B3">
            <w:pPr>
              <w:tabs>
                <w:tab w:val="left" w:pos="284"/>
              </w:tabs>
              <w:spacing w:before="60" w:after="60"/>
              <w:rPr>
                <w:rFonts w:cs="Arial"/>
                <w:sz w:val="16"/>
                <w:szCs w:val="16"/>
              </w:rPr>
            </w:pPr>
            <w:r>
              <w:rPr>
                <w:rFonts w:cs="Arial"/>
                <w:sz w:val="16"/>
                <w:szCs w:val="16"/>
              </w:rPr>
              <w:t xml:space="preserve">Must equal or be less than </w:t>
            </w:r>
            <w:proofErr w:type="spellStart"/>
            <w:r>
              <w:rPr>
                <w:rFonts w:cs="Arial"/>
                <w:sz w:val="16"/>
                <w:szCs w:val="16"/>
              </w:rPr>
              <w:t>EndDate</w:t>
            </w:r>
            <w:proofErr w:type="spellEnd"/>
            <w:r>
              <w:rPr>
                <w:rFonts w:cs="Arial"/>
                <w:sz w:val="16"/>
                <w:szCs w:val="16"/>
              </w:rPr>
              <w:t xml:space="preserv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bl>
    <w:p w14:paraId="63B5D28A" w14:textId="1363C268" w:rsidR="009A31F2" w:rsidRPr="009429FA" w:rsidRDefault="009429FA" w:rsidP="00823CC7">
      <w:pPr>
        <w:pStyle w:val="Heading5"/>
        <w:pageBreakBefore/>
        <w:rPr>
          <w:i/>
          <w:color w:val="auto"/>
        </w:rPr>
      </w:pPr>
      <w:bookmarkStart w:id="98" w:name="_Toc210836230"/>
      <w:r w:rsidRPr="009429FA">
        <w:rPr>
          <w:color w:val="auto"/>
        </w:rPr>
        <w:lastRenderedPageBreak/>
        <w:t xml:space="preserve">4.4.6.2 </w:t>
      </w:r>
      <w:r w:rsidR="00D841B3" w:rsidRPr="009429FA">
        <w:rPr>
          <w:color w:val="auto"/>
        </w:rPr>
        <w:t>Outle</w:t>
      </w:r>
      <w:r w:rsidR="009A31F2" w:rsidRPr="009429FA">
        <w:rPr>
          <w:color w:val="auto"/>
        </w:rPr>
        <w:t>t Node XML</w:t>
      </w:r>
      <w:bookmarkEnd w:id="98"/>
    </w:p>
    <w:p w14:paraId="63B5D28B" w14:textId="614C608C" w:rsidR="009A31F2" w:rsidRPr="00594993" w:rsidRDefault="009A31F2" w:rsidP="007C5DF0">
      <w:pPr>
        <w:keepNext/>
        <w:spacing w:after="120"/>
        <w:rPr>
          <w:rFonts w:ascii="Consolas" w:hAnsi="Consolas" w:cs="Consolas"/>
          <w:color w:val="0000FF"/>
          <w:szCs w:val="20"/>
        </w:rPr>
      </w:pPr>
      <w:r w:rsidRPr="00594993">
        <w:rPr>
          <w:szCs w:val="20"/>
        </w:rPr>
        <w:t xml:space="preserve">Sample </w:t>
      </w:r>
      <w:r w:rsidR="00716C01" w:rsidRPr="00594993">
        <w:rPr>
          <w:b/>
          <w:szCs w:val="20"/>
        </w:rPr>
        <w:t>Outlet</w:t>
      </w:r>
      <w:r w:rsidR="00716C01" w:rsidRPr="00594993">
        <w:rPr>
          <w:i/>
          <w:szCs w:val="20"/>
        </w:rPr>
        <w:t xml:space="preserve"> </w:t>
      </w:r>
      <w:r w:rsidR="00716C01" w:rsidRPr="00594993">
        <w:rPr>
          <w:szCs w:val="20"/>
        </w:rPr>
        <w:t>node</w:t>
      </w:r>
      <w:r w:rsidRPr="00594993">
        <w:rPr>
          <w:szCs w:val="20"/>
        </w:rPr>
        <w:t xml:space="preserve"> XML with </w:t>
      </w:r>
      <w:r w:rsidR="00A10CEC">
        <w:rPr>
          <w:szCs w:val="20"/>
        </w:rPr>
        <w:t>s</w:t>
      </w:r>
      <w:r w:rsidRPr="00594993">
        <w:rPr>
          <w:szCs w:val="20"/>
        </w:rPr>
        <w:t>chema validation rules:</w:t>
      </w:r>
    </w:p>
    <w:p w14:paraId="63B5D28C"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9" w:name="_Hlk212012211"/>
      <w:r w:rsidRPr="00871765">
        <w:rPr>
          <w:rFonts w:ascii="Consolas" w:hAnsi="Consolas" w:cs="Consolas"/>
          <w:color w:val="0000FF"/>
          <w:sz w:val="14"/>
          <w:szCs w:val="14"/>
        </w:rPr>
        <w:t>&lt;</w:t>
      </w:r>
      <w:r w:rsidRPr="00871765">
        <w:rPr>
          <w:rFonts w:ascii="Consolas" w:hAnsi="Consolas" w:cs="Consolas"/>
          <w:color w:val="A31515"/>
          <w:sz w:val="14"/>
          <w:szCs w:val="14"/>
        </w:rPr>
        <w:t>Outlet</w:t>
      </w:r>
      <w:r w:rsidRPr="00871765">
        <w:rPr>
          <w:rFonts w:ascii="Consolas" w:hAnsi="Consolas" w:cs="Consolas"/>
          <w:color w:val="0000FF"/>
          <w:sz w:val="14"/>
          <w:szCs w:val="14"/>
        </w:rPr>
        <w:t>&gt;</w:t>
      </w:r>
    </w:p>
    <w:p w14:paraId="63B5D28D" w14:textId="77777777" w:rsidR="002F386E" w:rsidRDefault="002F386E" w:rsidP="002F386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8E"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185</w:t>
      </w: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OutletId</w:t>
      </w:r>
      <w:proofErr w:type="spellEnd"/>
      <w:r w:rsidRPr="00871765">
        <w:rPr>
          <w:rFonts w:ascii="Consolas" w:hAnsi="Consolas" w:cs="Consolas"/>
          <w:color w:val="0000FF"/>
          <w:sz w:val="14"/>
          <w:szCs w:val="14"/>
        </w:rPr>
        <w:t>&gt;</w:t>
      </w:r>
    </w:p>
    <w:p w14:paraId="63B5D28F"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Name</w:t>
      </w:r>
      <w:r w:rsidRPr="00871765">
        <w:rPr>
          <w:rFonts w:ascii="Consolas" w:hAnsi="Consolas" w:cs="Consolas"/>
          <w:color w:val="0000FF"/>
          <w:sz w:val="14"/>
          <w:szCs w:val="14"/>
        </w:rPr>
        <w:t>&gt;</w:t>
      </w:r>
      <w:r w:rsidR="002F386E">
        <w:rPr>
          <w:rFonts w:ascii="Consolas" w:hAnsi="Consolas" w:cs="Consolas"/>
          <w:color w:val="000000"/>
          <w:sz w:val="14"/>
          <w:szCs w:val="14"/>
        </w:rPr>
        <w:t>Sophie’s Family Services</w:t>
      </w:r>
      <w:r w:rsidRPr="00871765">
        <w:rPr>
          <w:rFonts w:ascii="Consolas" w:hAnsi="Consolas" w:cs="Consolas"/>
          <w:color w:val="0000FF"/>
          <w:sz w:val="14"/>
          <w:szCs w:val="14"/>
        </w:rPr>
        <w:t>&lt;/</w:t>
      </w:r>
      <w:r w:rsidRPr="00134760">
        <w:rPr>
          <w:rFonts w:ascii="Consolas" w:hAnsi="Consolas" w:cs="Consolas"/>
          <w:color w:val="A31515"/>
          <w:sz w:val="14"/>
          <w:szCs w:val="14"/>
        </w:rPr>
        <w:t>Name</w:t>
      </w:r>
      <w:r w:rsidRPr="00871765">
        <w:rPr>
          <w:rFonts w:ascii="Consolas" w:hAnsi="Consolas" w:cs="Consolas"/>
          <w:color w:val="0000FF"/>
          <w:sz w:val="14"/>
          <w:szCs w:val="14"/>
        </w:rPr>
        <w:t>&gt;</w:t>
      </w:r>
    </w:p>
    <w:p w14:paraId="63B5D291"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2"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ResidentialAddress</w:t>
      </w:r>
      <w:proofErr w:type="spellEnd"/>
      <w:r w:rsidRPr="00871765">
        <w:rPr>
          <w:rFonts w:ascii="Consolas" w:hAnsi="Consolas" w:cs="Consolas"/>
          <w:color w:val="0000FF"/>
          <w:sz w:val="14"/>
          <w:szCs w:val="14"/>
        </w:rPr>
        <w:t>&gt;</w:t>
      </w:r>
    </w:p>
    <w:p w14:paraId="63B5D293" w14:textId="77777777" w:rsidR="00134760" w:rsidRDefault="00134760"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4"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r w:rsidRPr="00134760">
        <w:rPr>
          <w:rFonts w:ascii="Consolas" w:hAnsi="Consolas" w:cs="Consolas"/>
          <w:color w:val="000000"/>
          <w:sz w:val="14"/>
          <w:szCs w:val="14"/>
        </w:rPr>
        <w:t>1-5 Grattan Ct</w:t>
      </w: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p>
    <w:p w14:paraId="63B5D295"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r w:rsidRPr="00134760">
        <w:rPr>
          <w:rFonts w:ascii="Consolas" w:hAnsi="Consolas" w:cs="Consolas"/>
          <w:color w:val="000000"/>
          <w:sz w:val="14"/>
          <w:szCs w:val="14"/>
        </w:rPr>
        <w:t>WANNIASSA</w:t>
      </w: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p>
    <w:p w14:paraId="63B5D29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StateCode</w:t>
      </w:r>
      <w:r w:rsidRPr="00871765">
        <w:rPr>
          <w:rFonts w:ascii="Consolas" w:hAnsi="Consolas" w:cs="Consolas"/>
          <w:color w:val="0000FF"/>
          <w:sz w:val="14"/>
          <w:szCs w:val="14"/>
        </w:rPr>
        <w:t>&gt;</w:t>
      </w:r>
      <w:r w:rsidRPr="00134760">
        <w:rPr>
          <w:rFonts w:ascii="Consolas" w:hAnsi="Consolas" w:cs="Consolas"/>
          <w:color w:val="000000"/>
          <w:sz w:val="14"/>
          <w:szCs w:val="14"/>
        </w:rPr>
        <w:t>ACT</w:t>
      </w:r>
      <w:r w:rsidRPr="00871765">
        <w:rPr>
          <w:rFonts w:ascii="Consolas" w:hAnsi="Consolas" w:cs="Consolas"/>
          <w:color w:val="0000FF"/>
          <w:sz w:val="14"/>
          <w:szCs w:val="14"/>
        </w:rPr>
        <w:t>&lt;/</w:t>
      </w:r>
      <w:r w:rsidRPr="00134760">
        <w:rPr>
          <w:rFonts w:ascii="Consolas" w:hAnsi="Consolas" w:cs="Consolas"/>
          <w:color w:val="A31515"/>
          <w:sz w:val="14"/>
          <w:szCs w:val="14"/>
        </w:rPr>
        <w:t>StateCode</w:t>
      </w:r>
      <w:r w:rsidRPr="00871765">
        <w:rPr>
          <w:rFonts w:ascii="Consolas" w:hAnsi="Consolas" w:cs="Consolas"/>
          <w:color w:val="0000FF"/>
          <w:sz w:val="14"/>
          <w:szCs w:val="14"/>
        </w:rPr>
        <w:t>&gt;</w:t>
      </w:r>
    </w:p>
    <w:p w14:paraId="63B5D29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r w:rsidRPr="00134760">
        <w:rPr>
          <w:rFonts w:ascii="Consolas" w:hAnsi="Consolas" w:cs="Consolas"/>
          <w:color w:val="000000"/>
          <w:sz w:val="14"/>
          <w:szCs w:val="14"/>
        </w:rPr>
        <w:t>2903</w:t>
      </w: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p>
    <w:p w14:paraId="63B5D29B"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ResidentialAddress</w:t>
      </w:r>
      <w:proofErr w:type="spellEnd"/>
      <w:r w:rsidRPr="00871765">
        <w:rPr>
          <w:rFonts w:ascii="Consolas" w:hAnsi="Consolas" w:cs="Consolas"/>
          <w:color w:val="0000FF"/>
          <w:sz w:val="14"/>
          <w:szCs w:val="14"/>
        </w:rPr>
        <w:t>&gt;</w:t>
      </w:r>
    </w:p>
    <w:p w14:paraId="63B5D29C"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D"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9E"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9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0"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1"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1585</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p>
    <w:p w14:paraId="63B5D2A2"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3"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2015-</w:t>
      </w:r>
      <w:r w:rsidR="002F386E">
        <w:rPr>
          <w:rFonts w:ascii="Consolas" w:hAnsi="Consolas" w:cs="Consolas"/>
          <w:color w:val="000000"/>
          <w:sz w:val="14"/>
          <w:szCs w:val="14"/>
        </w:rPr>
        <w:t>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4"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5" w14:textId="77777777" w:rsidR="00871765" w:rsidRPr="00134760"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A31515"/>
          <w:sz w:val="14"/>
          <w:szCs w:val="14"/>
        </w:rPr>
      </w:pPr>
      <w:r w:rsidRPr="00134760">
        <w:rPr>
          <w:rFonts w:ascii="Consolas" w:hAnsi="Consolas" w:cs="Consolas"/>
          <w:color w:val="A31515"/>
          <w:sz w:val="14"/>
          <w:szCs w:val="14"/>
        </w:rPr>
        <w:t>&lt;</w:t>
      </w:r>
      <w:proofErr w:type="spellStart"/>
      <w:r w:rsidRPr="00871765">
        <w:rPr>
          <w:rFonts w:ascii="Consolas" w:hAnsi="Consolas" w:cs="Consolas"/>
          <w:color w:val="A31515"/>
          <w:sz w:val="14"/>
          <w:szCs w:val="14"/>
        </w:rPr>
        <w:t>EndDate</w:t>
      </w:r>
      <w:proofErr w:type="spellEnd"/>
      <w:r w:rsidRPr="00134760">
        <w:rPr>
          <w:rFonts w:ascii="Consolas" w:hAnsi="Consolas" w:cs="Consolas"/>
          <w:color w:val="A31515"/>
          <w:sz w:val="14"/>
          <w:szCs w:val="14"/>
        </w:rPr>
        <w:t>&gt;</w:t>
      </w:r>
      <w:r w:rsidRPr="00134760">
        <w:rPr>
          <w:rFonts w:ascii="Consolas" w:hAnsi="Consolas" w:cs="Consolas"/>
          <w:color w:val="000000"/>
          <w:sz w:val="14"/>
          <w:szCs w:val="14"/>
        </w:rPr>
        <w:t>2016-1</w:t>
      </w:r>
      <w:r w:rsidR="002F386E">
        <w:rPr>
          <w:rFonts w:ascii="Consolas" w:hAnsi="Consolas" w:cs="Consolas"/>
          <w:color w:val="000000"/>
          <w:sz w:val="14"/>
          <w:szCs w:val="14"/>
        </w:rPr>
        <w:t>2-31</w:t>
      </w:r>
      <w:r w:rsidRPr="00134760">
        <w:rPr>
          <w:rFonts w:ascii="Consolas" w:hAnsi="Consolas" w:cs="Consolas"/>
          <w:color w:val="A31515"/>
          <w:sz w:val="14"/>
          <w:szCs w:val="14"/>
        </w:rPr>
        <w:t>&lt;/</w:t>
      </w:r>
      <w:proofErr w:type="spellStart"/>
      <w:r w:rsidRPr="00134760">
        <w:rPr>
          <w:rFonts w:ascii="Consolas" w:hAnsi="Consolas" w:cs="Consolas"/>
          <w:color w:val="A31515"/>
          <w:sz w:val="14"/>
          <w:szCs w:val="14"/>
        </w:rPr>
        <w:t>EndDate</w:t>
      </w:r>
      <w:proofErr w:type="spellEnd"/>
      <w:r w:rsidRPr="00134760">
        <w:rPr>
          <w:rFonts w:ascii="Consolas" w:hAnsi="Consolas" w:cs="Consolas"/>
          <w:color w:val="A31515"/>
          <w:sz w:val="14"/>
          <w:szCs w:val="14"/>
        </w:rPr>
        <w:t>&gt;</w:t>
      </w:r>
    </w:p>
    <w:p w14:paraId="63B5D2A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9</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p>
    <w:p w14:paraId="63B5D2AB"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C"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5-07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D"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w:t>
      </w:r>
      <w:proofErr w:type="gramEnd"/>
      <w:r w:rsidRPr="00107D6B">
        <w:rPr>
          <w:rFonts w:ascii="Consolas" w:hAnsi="Consolas" w:cs="Consolas"/>
          <w:color w:val="0000FF"/>
          <w:sz w:val="14"/>
          <w:szCs w:val="14"/>
        </w:rPr>
        <w:t>&gt;</w:t>
      </w:r>
    </w:p>
    <w:p w14:paraId="63B5D2AE"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EndDate</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6</w:t>
      </w:r>
      <w:r w:rsidRPr="00134760">
        <w:rPr>
          <w:rFonts w:ascii="Consolas" w:hAnsi="Consolas" w:cs="Consolas"/>
          <w:color w:val="000000"/>
          <w:sz w:val="14"/>
          <w:szCs w:val="14"/>
        </w:rPr>
        <w:t>-1</w:t>
      </w:r>
      <w:r w:rsidR="002F386E">
        <w:rPr>
          <w:rFonts w:ascii="Consolas" w:hAnsi="Consolas" w:cs="Consolas"/>
          <w:color w:val="000000"/>
          <w:sz w:val="14"/>
          <w:szCs w:val="14"/>
        </w:rPr>
        <w:t>2</w:t>
      </w:r>
      <w:r w:rsidRPr="00134760">
        <w:rPr>
          <w:rFonts w:ascii="Consolas" w:hAnsi="Consolas" w:cs="Consolas"/>
          <w:color w:val="000000"/>
          <w:sz w:val="14"/>
          <w:szCs w:val="14"/>
        </w:rPr>
        <w:t>-</w:t>
      </w:r>
      <w:r w:rsidR="002F386E">
        <w:rPr>
          <w:rFonts w:ascii="Consolas" w:hAnsi="Consolas" w:cs="Consolas"/>
          <w:color w:val="000000"/>
          <w:sz w:val="14"/>
          <w:szCs w:val="14"/>
        </w:rPr>
        <w:t>31</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EndDate</w:t>
      </w:r>
      <w:proofErr w:type="spellEnd"/>
      <w:r w:rsidRPr="00871765">
        <w:rPr>
          <w:rFonts w:ascii="Consolas" w:hAnsi="Consolas" w:cs="Consolas"/>
          <w:color w:val="0000FF"/>
          <w:sz w:val="14"/>
          <w:szCs w:val="14"/>
        </w:rPr>
        <w:t>&gt;</w:t>
      </w:r>
    </w:p>
    <w:p w14:paraId="63B5D2A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B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B1" w14:textId="77777777" w:rsidR="00871765" w:rsidRPr="00134760"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A31515"/>
          <w:sz w:val="14"/>
          <w:szCs w:val="14"/>
        </w:rPr>
      </w:pPr>
      <w:r w:rsidRPr="007149F4">
        <w:rPr>
          <w:rFonts w:ascii="Consolas" w:hAnsi="Consolas" w:cs="Consolas"/>
          <w:color w:val="0000FF"/>
          <w:sz w:val="14"/>
          <w:szCs w:val="14"/>
        </w:rPr>
        <w:t>&lt;/</w:t>
      </w:r>
      <w:r w:rsidRPr="00134760">
        <w:rPr>
          <w:rFonts w:ascii="Consolas" w:hAnsi="Consolas" w:cs="Consolas"/>
          <w:color w:val="A31515"/>
          <w:sz w:val="14"/>
          <w:szCs w:val="14"/>
        </w:rPr>
        <w:t>Outlet</w:t>
      </w:r>
      <w:r w:rsidRPr="007149F4">
        <w:rPr>
          <w:rFonts w:ascii="Consolas" w:hAnsi="Consolas" w:cs="Consolas"/>
          <w:color w:val="0000FF"/>
          <w:sz w:val="14"/>
          <w:szCs w:val="14"/>
        </w:rPr>
        <w:t>&gt;</w:t>
      </w:r>
    </w:p>
    <w:bookmarkEnd w:id="99"/>
    <w:p w14:paraId="63B5D2B2" w14:textId="77777777" w:rsidR="009A31F2" w:rsidRPr="00DA66FB" w:rsidRDefault="009A31F2" w:rsidP="009A31F2"/>
    <w:p w14:paraId="63B5D2B3" w14:textId="4A20D72A" w:rsidR="00585640" w:rsidRPr="001A7143" w:rsidRDefault="00585640"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00" w:name="_Error_Processing"/>
      <w:bookmarkStart w:id="101" w:name="_Ref399309192"/>
      <w:bookmarkStart w:id="102" w:name="_Toc210836231"/>
      <w:bookmarkEnd w:id="100"/>
      <w:r w:rsidRPr="001A7143">
        <w:rPr>
          <w:rFonts w:ascii="Georgia" w:hAnsi="Georgia"/>
          <w:color w:val="215868" w:themeColor="accent5" w:themeShade="80"/>
          <w:sz w:val="32"/>
          <w:szCs w:val="32"/>
          <w:lang w:eastAsia="en-AU"/>
        </w:rPr>
        <w:lastRenderedPageBreak/>
        <w:t xml:space="preserve">Error </w:t>
      </w:r>
      <w:bookmarkEnd w:id="101"/>
      <w:r w:rsidR="006D04D4" w:rsidRPr="001A7143">
        <w:rPr>
          <w:rFonts w:ascii="Georgia" w:hAnsi="Georgia"/>
          <w:color w:val="215868" w:themeColor="accent5" w:themeShade="80"/>
          <w:sz w:val="32"/>
          <w:szCs w:val="32"/>
          <w:lang w:eastAsia="en-AU"/>
        </w:rPr>
        <w:t>processing</w:t>
      </w:r>
      <w:bookmarkEnd w:id="102"/>
    </w:p>
    <w:p w14:paraId="63B5D2B4" w14:textId="5EC0EBAE" w:rsidR="00C40CAB" w:rsidRPr="00594993" w:rsidRDefault="00390544" w:rsidP="007C5DF0">
      <w:pPr>
        <w:spacing w:before="120" w:after="240"/>
        <w:rPr>
          <w:szCs w:val="20"/>
        </w:rPr>
      </w:pPr>
      <w:r w:rsidRPr="00594993">
        <w:rPr>
          <w:szCs w:val="20"/>
        </w:rPr>
        <w:t>Organisations</w:t>
      </w:r>
      <w:r w:rsidR="00A31E50" w:rsidRPr="00594993">
        <w:rPr>
          <w:szCs w:val="20"/>
        </w:rPr>
        <w:t xml:space="preserve"> </w:t>
      </w:r>
      <w:r w:rsidR="006D70BD" w:rsidRPr="00594993">
        <w:rPr>
          <w:szCs w:val="20"/>
        </w:rPr>
        <w:t xml:space="preserve">will </w:t>
      </w:r>
      <w:r w:rsidR="00B563CB" w:rsidRPr="00594993">
        <w:rPr>
          <w:szCs w:val="20"/>
        </w:rPr>
        <w:t xml:space="preserve">be able </w:t>
      </w:r>
      <w:r w:rsidR="006D70BD" w:rsidRPr="00594993">
        <w:rPr>
          <w:szCs w:val="20"/>
        </w:rPr>
        <w:t xml:space="preserve">to download an error file for their submissions. </w:t>
      </w:r>
      <w:r w:rsidRPr="00594993">
        <w:rPr>
          <w:szCs w:val="20"/>
        </w:rPr>
        <w:t>Organisations</w:t>
      </w:r>
      <w:r w:rsidR="00A31E50" w:rsidRPr="00594993">
        <w:rPr>
          <w:szCs w:val="20"/>
        </w:rPr>
        <w:t xml:space="preserve"> </w:t>
      </w:r>
      <w:proofErr w:type="gramStart"/>
      <w:r w:rsidR="00A31E50" w:rsidRPr="00594993">
        <w:rPr>
          <w:szCs w:val="20"/>
        </w:rPr>
        <w:t>are able to</w:t>
      </w:r>
      <w:proofErr w:type="gramEnd"/>
      <w:r w:rsidR="00A31E50" w:rsidRPr="00594993">
        <w:rPr>
          <w:szCs w:val="20"/>
        </w:rPr>
        <w:t xml:space="preserve"> view </w:t>
      </w:r>
      <w:r w:rsidR="00A13BCB" w:rsidRPr="00594993">
        <w:rPr>
          <w:szCs w:val="20"/>
        </w:rPr>
        <w:t xml:space="preserve">the errors in the error file, fix the errors in their source system, and upload another file </w:t>
      </w:r>
      <w:r w:rsidR="00B563CB" w:rsidRPr="00594993">
        <w:rPr>
          <w:szCs w:val="20"/>
        </w:rPr>
        <w:t xml:space="preserve">which </w:t>
      </w:r>
      <w:r w:rsidR="00A31E50" w:rsidRPr="00594993">
        <w:rPr>
          <w:szCs w:val="20"/>
        </w:rPr>
        <w:t xml:space="preserve">contains the </w:t>
      </w:r>
      <w:r w:rsidR="00A13BCB" w:rsidRPr="00594993">
        <w:rPr>
          <w:szCs w:val="20"/>
        </w:rPr>
        <w:t>fixed records</w:t>
      </w:r>
      <w:r w:rsidR="00A31E50" w:rsidRPr="00594993">
        <w:rPr>
          <w:szCs w:val="20"/>
        </w:rPr>
        <w:t xml:space="preserve"> </w:t>
      </w:r>
      <w:r w:rsidR="00A13BCB" w:rsidRPr="00594993">
        <w:rPr>
          <w:szCs w:val="20"/>
        </w:rPr>
        <w:t>for processing.</w:t>
      </w:r>
    </w:p>
    <w:p w14:paraId="0832CFF6" w14:textId="5CEB8F77" w:rsidR="00D27B49" w:rsidRPr="009429FA" w:rsidRDefault="002B45FD" w:rsidP="009429FA">
      <w:pPr>
        <w:pStyle w:val="Heading3"/>
        <w:numPr>
          <w:ilvl w:val="1"/>
          <w:numId w:val="14"/>
        </w:numPr>
        <w:rPr>
          <w:rFonts w:ascii="Georgia" w:hAnsi="Georgia"/>
          <w:color w:val="31849B" w:themeColor="accent5" w:themeShade="BF"/>
          <w:sz w:val="26"/>
          <w:szCs w:val="26"/>
        </w:rPr>
      </w:pPr>
      <w:bookmarkStart w:id="103" w:name="_Toc210836232"/>
      <w:r w:rsidRPr="009429FA">
        <w:rPr>
          <w:rFonts w:ascii="Georgia" w:hAnsi="Georgia"/>
          <w:color w:val="31849B" w:themeColor="accent5" w:themeShade="BF"/>
          <w:sz w:val="26"/>
          <w:szCs w:val="26"/>
        </w:rPr>
        <w:t>Uploaded</w:t>
      </w:r>
      <w:r w:rsidR="00250E75" w:rsidRPr="009429FA">
        <w:rPr>
          <w:rFonts w:ascii="Georgia" w:hAnsi="Georgia"/>
          <w:color w:val="31849B" w:themeColor="accent5" w:themeShade="BF"/>
          <w:sz w:val="26"/>
          <w:szCs w:val="26"/>
        </w:rPr>
        <w:t xml:space="preserve"> </w:t>
      </w:r>
      <w:r w:rsidRPr="009429FA">
        <w:rPr>
          <w:rFonts w:ascii="Georgia" w:hAnsi="Georgia"/>
          <w:color w:val="31849B" w:themeColor="accent5" w:themeShade="BF"/>
          <w:sz w:val="26"/>
          <w:szCs w:val="26"/>
        </w:rPr>
        <w:t>f</w:t>
      </w:r>
      <w:r w:rsidR="00250E75" w:rsidRPr="009429FA">
        <w:rPr>
          <w:rFonts w:ascii="Georgia" w:hAnsi="Georgia"/>
          <w:color w:val="31849B" w:themeColor="accent5" w:themeShade="BF"/>
          <w:sz w:val="26"/>
          <w:szCs w:val="26"/>
        </w:rPr>
        <w:t>ile</w:t>
      </w:r>
      <w:r w:rsidRPr="009429FA">
        <w:rPr>
          <w:rFonts w:ascii="Georgia" w:hAnsi="Georgia"/>
          <w:color w:val="31849B" w:themeColor="accent5" w:themeShade="BF"/>
          <w:sz w:val="26"/>
          <w:szCs w:val="26"/>
        </w:rPr>
        <w:t xml:space="preserve"> errors</w:t>
      </w:r>
      <w:bookmarkEnd w:id="103"/>
    </w:p>
    <w:p w14:paraId="63B5D2B6" w14:textId="23435337" w:rsidR="004B725C" w:rsidRPr="009429FA" w:rsidRDefault="009429FA" w:rsidP="009429FA">
      <w:pPr>
        <w:pStyle w:val="Heading4"/>
        <w:rPr>
          <w:rFonts w:ascii="Georgia" w:hAnsi="Georgia"/>
          <w:i w:val="0"/>
          <w:iCs w:val="0"/>
          <w:color w:val="31849B" w:themeColor="accent5" w:themeShade="BF"/>
        </w:rPr>
      </w:pPr>
      <w:bookmarkStart w:id="104" w:name="_Toc119931128"/>
      <w:bookmarkStart w:id="105" w:name="_Toc129867798"/>
      <w:bookmarkStart w:id="106" w:name="_Toc129868981"/>
      <w:bookmarkStart w:id="107" w:name="_Toc210836233"/>
      <w:bookmarkEnd w:id="104"/>
      <w:bookmarkEnd w:id="105"/>
      <w:bookmarkEnd w:id="106"/>
      <w:r w:rsidRPr="009429FA">
        <w:rPr>
          <w:rFonts w:ascii="Georgia" w:hAnsi="Georgia"/>
          <w:i w:val="0"/>
          <w:iCs w:val="0"/>
          <w:color w:val="31849B" w:themeColor="accent5" w:themeShade="BF"/>
        </w:rPr>
        <w:t xml:space="preserve">5.1.1 </w:t>
      </w:r>
      <w:r w:rsidR="004B725C" w:rsidRPr="009429FA">
        <w:rPr>
          <w:rFonts w:ascii="Georgia" w:hAnsi="Georgia"/>
          <w:i w:val="0"/>
          <w:iCs w:val="0"/>
          <w:color w:val="31849B" w:themeColor="accent5" w:themeShade="BF"/>
        </w:rPr>
        <w:t xml:space="preserve">View </w:t>
      </w:r>
      <w:r w:rsidR="006D04D4" w:rsidRPr="009429FA">
        <w:rPr>
          <w:rFonts w:ascii="Georgia" w:hAnsi="Georgia"/>
          <w:i w:val="0"/>
          <w:iCs w:val="0"/>
          <w:color w:val="31849B" w:themeColor="accent5" w:themeShade="BF"/>
        </w:rPr>
        <w:t>uploaded f</w:t>
      </w:r>
      <w:r w:rsidR="004B725C" w:rsidRPr="009429FA">
        <w:rPr>
          <w:rFonts w:ascii="Georgia" w:hAnsi="Georgia"/>
          <w:i w:val="0"/>
          <w:iCs w:val="0"/>
          <w:color w:val="31849B" w:themeColor="accent5" w:themeShade="BF"/>
        </w:rPr>
        <w:t>iles</w:t>
      </w:r>
      <w:bookmarkEnd w:id="107"/>
    </w:p>
    <w:p w14:paraId="63B5D2B7" w14:textId="7065AAD1" w:rsidR="00250E75" w:rsidRPr="00594993" w:rsidRDefault="00390544" w:rsidP="00250E75">
      <w:pPr>
        <w:rPr>
          <w:szCs w:val="20"/>
        </w:rPr>
      </w:pPr>
      <w:r w:rsidRPr="00594993">
        <w:rPr>
          <w:szCs w:val="20"/>
        </w:rPr>
        <w:t>Organisations</w:t>
      </w:r>
      <w:r w:rsidR="00036186" w:rsidRPr="00594993">
        <w:rPr>
          <w:szCs w:val="20"/>
        </w:rPr>
        <w:t xml:space="preserve"> </w:t>
      </w:r>
      <w:r w:rsidR="00250E75" w:rsidRPr="00594993">
        <w:rPr>
          <w:szCs w:val="20"/>
        </w:rPr>
        <w:t xml:space="preserve">can go </w:t>
      </w:r>
      <w:r w:rsidR="00B563CB" w:rsidRPr="00594993">
        <w:rPr>
          <w:szCs w:val="20"/>
        </w:rPr>
        <w:t xml:space="preserve">to the </w:t>
      </w:r>
      <w:r w:rsidR="001F5DA7">
        <w:rPr>
          <w:szCs w:val="20"/>
        </w:rPr>
        <w:t>‘</w:t>
      </w:r>
      <w:r w:rsidR="00250E75" w:rsidRPr="00594993">
        <w:rPr>
          <w:szCs w:val="20"/>
        </w:rPr>
        <w:t>View uploaded files</w:t>
      </w:r>
      <w:r w:rsidR="001F5DA7">
        <w:rPr>
          <w:szCs w:val="20"/>
        </w:rPr>
        <w:t>’</w:t>
      </w:r>
      <w:r w:rsidR="00B563CB" w:rsidRPr="00594993">
        <w:rPr>
          <w:szCs w:val="20"/>
        </w:rPr>
        <w:t xml:space="preserve"> page</w:t>
      </w:r>
      <w:r w:rsidR="00250E75" w:rsidRPr="00594993">
        <w:rPr>
          <w:szCs w:val="20"/>
        </w:rPr>
        <w:t xml:space="preserve"> in </w:t>
      </w:r>
      <w:r w:rsidR="000820E0" w:rsidRPr="00594993">
        <w:rPr>
          <w:szCs w:val="20"/>
        </w:rPr>
        <w:t>the Data Exchange</w:t>
      </w:r>
      <w:r w:rsidR="00250E75" w:rsidRPr="00594993">
        <w:rPr>
          <w:szCs w:val="20"/>
        </w:rPr>
        <w:t xml:space="preserve"> </w:t>
      </w:r>
      <w:r w:rsidR="00A10CEC">
        <w:rPr>
          <w:szCs w:val="20"/>
        </w:rPr>
        <w:t>w</w:t>
      </w:r>
      <w:r w:rsidR="00A10CEC" w:rsidRPr="00594993">
        <w:rPr>
          <w:szCs w:val="20"/>
        </w:rPr>
        <w:t xml:space="preserve">eb </w:t>
      </w:r>
      <w:r w:rsidR="00A10CEC">
        <w:rPr>
          <w:szCs w:val="20"/>
        </w:rPr>
        <w:t>p</w:t>
      </w:r>
      <w:r w:rsidR="00A10CEC" w:rsidRPr="00594993">
        <w:rPr>
          <w:szCs w:val="20"/>
        </w:rPr>
        <w:t>ortal</w:t>
      </w:r>
      <w:r w:rsidR="00250E75" w:rsidRPr="00594993">
        <w:rPr>
          <w:szCs w:val="20"/>
        </w:rPr>
        <w:t xml:space="preserve">. This page displays the list of all the files </w:t>
      </w:r>
      <w:r w:rsidR="00B563CB" w:rsidRPr="00594993">
        <w:rPr>
          <w:szCs w:val="20"/>
        </w:rPr>
        <w:t>the files the organisation uploaded</w:t>
      </w:r>
      <w:r w:rsidR="00250E75" w:rsidRPr="00594993">
        <w:rPr>
          <w:szCs w:val="20"/>
        </w:rPr>
        <w:t xml:space="preserve">. </w:t>
      </w:r>
      <w:r w:rsidR="008F52EE" w:rsidRPr="00594993">
        <w:rPr>
          <w:szCs w:val="20"/>
        </w:rPr>
        <w:t>Organisations</w:t>
      </w:r>
      <w:r w:rsidR="00036186" w:rsidRPr="00594993">
        <w:rPr>
          <w:szCs w:val="20"/>
        </w:rPr>
        <w:t xml:space="preserve"> </w:t>
      </w:r>
      <w:r w:rsidR="00250E75" w:rsidRPr="00594993">
        <w:rPr>
          <w:szCs w:val="20"/>
        </w:rPr>
        <w:t>can expand the row o</w:t>
      </w:r>
      <w:r w:rsidR="00E27269" w:rsidRPr="00594993">
        <w:rPr>
          <w:szCs w:val="20"/>
        </w:rPr>
        <w:t xml:space="preserve">f the grid where the Status is </w:t>
      </w:r>
      <w:r w:rsidR="00B563CB" w:rsidRPr="00594993">
        <w:rPr>
          <w:szCs w:val="20"/>
        </w:rPr>
        <w:t>‘</w:t>
      </w:r>
      <w:r w:rsidR="00E27269" w:rsidRPr="00594993">
        <w:rPr>
          <w:szCs w:val="20"/>
        </w:rPr>
        <w:t>F</w:t>
      </w:r>
      <w:r w:rsidR="00250E75" w:rsidRPr="00594993">
        <w:rPr>
          <w:szCs w:val="20"/>
        </w:rPr>
        <w:t>ailed</w:t>
      </w:r>
      <w:r w:rsidR="00DA36A6" w:rsidRPr="00594993">
        <w:rPr>
          <w:szCs w:val="20"/>
        </w:rPr>
        <w:t>’ and</w:t>
      </w:r>
      <w:r w:rsidR="00250E75" w:rsidRPr="00594993">
        <w:rPr>
          <w:szCs w:val="20"/>
        </w:rPr>
        <w:t xml:space="preserve"> can download an error file for their submissions. </w:t>
      </w:r>
    </w:p>
    <w:p w14:paraId="63B5D2B8" w14:textId="51D05D21" w:rsidR="008032A6" w:rsidRPr="00594993" w:rsidRDefault="008032A6" w:rsidP="007C5DF0">
      <w:pPr>
        <w:spacing w:after="240"/>
        <w:rPr>
          <w:szCs w:val="20"/>
        </w:rPr>
      </w:pPr>
      <w:r w:rsidRPr="00594993">
        <w:rPr>
          <w:szCs w:val="20"/>
        </w:rPr>
        <w:t xml:space="preserve">Example of </w:t>
      </w:r>
      <w:r w:rsidR="00B563CB" w:rsidRPr="00594993">
        <w:rPr>
          <w:szCs w:val="20"/>
        </w:rPr>
        <w:t>‘</w:t>
      </w:r>
      <w:r w:rsidRPr="00594993">
        <w:rPr>
          <w:szCs w:val="20"/>
        </w:rPr>
        <w:t>View uploaded file</w:t>
      </w:r>
      <w:r w:rsidR="001D240D" w:rsidRPr="00594993">
        <w:rPr>
          <w:szCs w:val="20"/>
        </w:rPr>
        <w:t>s</w:t>
      </w:r>
      <w:r w:rsidR="00B563CB" w:rsidRPr="00594993">
        <w:rPr>
          <w:szCs w:val="20"/>
        </w:rPr>
        <w:t>’ page,</w:t>
      </w:r>
      <w:r w:rsidRPr="00594993">
        <w:rPr>
          <w:szCs w:val="20"/>
        </w:rPr>
        <w:t xml:space="preserve"> with one row expanded to download error file:</w:t>
      </w:r>
    </w:p>
    <w:p w14:paraId="63B5D2B9" w14:textId="77777777" w:rsidR="00F1204B" w:rsidRDefault="00B32B2D">
      <w:r>
        <w:rPr>
          <w:noProof/>
          <w:lang w:eastAsia="en-AU"/>
        </w:rPr>
        <w:drawing>
          <wp:inline distT="0" distB="0" distL="0" distR="0" wp14:anchorId="63B5D47A" wp14:editId="5F169289">
            <wp:extent cx="4425543" cy="1502796"/>
            <wp:effectExtent l="19050" t="19050" r="13335" b="21590"/>
            <wp:docPr id="15" name="Picture 15" descr="Screenshot of view uploaded files with one row expanded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view uploaded files with one row expanded from Data Exchange web port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965" cy="1511768"/>
                    </a:xfrm>
                    <a:prstGeom prst="rect">
                      <a:avLst/>
                    </a:prstGeom>
                    <a:noFill/>
                    <a:ln w="6350">
                      <a:solidFill>
                        <a:schemeClr val="tx1"/>
                      </a:solidFill>
                    </a:ln>
                  </pic:spPr>
                </pic:pic>
              </a:graphicData>
            </a:graphic>
          </wp:inline>
        </w:drawing>
      </w:r>
    </w:p>
    <w:p w14:paraId="63B5D2BA" w14:textId="0363D31B" w:rsidR="004B725C" w:rsidRPr="009429FA" w:rsidRDefault="009429FA" w:rsidP="009429FA">
      <w:pPr>
        <w:pStyle w:val="Heading4"/>
        <w:rPr>
          <w:rFonts w:ascii="Georgia" w:hAnsi="Georgia"/>
          <w:i w:val="0"/>
          <w:iCs w:val="0"/>
          <w:color w:val="31849B" w:themeColor="accent5" w:themeShade="BF"/>
        </w:rPr>
      </w:pPr>
      <w:bookmarkStart w:id="108" w:name="_Toc210836234"/>
      <w:r w:rsidRPr="009429FA">
        <w:rPr>
          <w:rFonts w:ascii="Georgia" w:hAnsi="Georgia"/>
          <w:i w:val="0"/>
          <w:iCs w:val="0"/>
          <w:color w:val="31849B" w:themeColor="accent5" w:themeShade="BF"/>
        </w:rPr>
        <w:t xml:space="preserve">5.1.2 </w:t>
      </w:r>
      <w:r w:rsidR="004B725C" w:rsidRPr="009429FA">
        <w:rPr>
          <w:rFonts w:ascii="Georgia" w:hAnsi="Georgia"/>
          <w:i w:val="0"/>
          <w:iCs w:val="0"/>
          <w:color w:val="31849B" w:themeColor="accent5" w:themeShade="BF"/>
        </w:rPr>
        <w:t>Upload file details</w:t>
      </w:r>
      <w:bookmarkEnd w:id="108"/>
    </w:p>
    <w:p w14:paraId="63B5D2BB" w14:textId="152F9224" w:rsidR="00F1204B" w:rsidRPr="00594993" w:rsidRDefault="008F52EE" w:rsidP="007C5DF0">
      <w:pPr>
        <w:spacing w:before="120" w:after="120"/>
        <w:rPr>
          <w:szCs w:val="20"/>
        </w:rPr>
      </w:pPr>
      <w:r w:rsidRPr="00594993">
        <w:rPr>
          <w:szCs w:val="20"/>
        </w:rPr>
        <w:t>Organisation</w:t>
      </w:r>
      <w:r w:rsidR="00F1204B" w:rsidRPr="00594993">
        <w:rPr>
          <w:szCs w:val="20"/>
        </w:rPr>
        <w:t xml:space="preserve"> can click </w:t>
      </w:r>
      <w:r w:rsidR="00B563CB" w:rsidRPr="00594993">
        <w:rPr>
          <w:szCs w:val="20"/>
        </w:rPr>
        <w:t>on any of the</w:t>
      </w:r>
      <w:r w:rsidR="00F1204B" w:rsidRPr="00594993">
        <w:rPr>
          <w:szCs w:val="20"/>
        </w:rPr>
        <w:t xml:space="preserve"> file</w:t>
      </w:r>
      <w:r w:rsidR="00B563CB" w:rsidRPr="00594993">
        <w:rPr>
          <w:szCs w:val="20"/>
        </w:rPr>
        <w:t>s</w:t>
      </w:r>
      <w:r w:rsidR="00F1204B" w:rsidRPr="00594993">
        <w:rPr>
          <w:szCs w:val="20"/>
        </w:rPr>
        <w:t xml:space="preserve"> and see more information about that file</w:t>
      </w:r>
      <w:r w:rsidR="00B563CB" w:rsidRPr="00594993">
        <w:rPr>
          <w:szCs w:val="20"/>
        </w:rPr>
        <w:t>, s</w:t>
      </w:r>
      <w:r w:rsidR="00F1204B" w:rsidRPr="00594993">
        <w:rPr>
          <w:szCs w:val="20"/>
        </w:rPr>
        <w:t>uch as upload progress</w:t>
      </w:r>
      <w:r w:rsidR="00B563CB" w:rsidRPr="00594993">
        <w:rPr>
          <w:szCs w:val="20"/>
        </w:rPr>
        <w:t>,</w:t>
      </w:r>
      <w:r w:rsidR="00F1204B" w:rsidRPr="00594993">
        <w:rPr>
          <w:szCs w:val="20"/>
        </w:rPr>
        <w:t xml:space="preserve"> </w:t>
      </w:r>
      <w:r w:rsidR="00B563CB" w:rsidRPr="00594993">
        <w:rPr>
          <w:szCs w:val="20"/>
        </w:rPr>
        <w:t>and</w:t>
      </w:r>
      <w:r w:rsidR="00F1204B" w:rsidRPr="00594993">
        <w:rPr>
          <w:szCs w:val="20"/>
        </w:rPr>
        <w:t xml:space="preserve"> breakdown of total, successful and failed records by entity type.</w:t>
      </w:r>
    </w:p>
    <w:p w14:paraId="63B5D2BC" w14:textId="1CA9E765" w:rsidR="00180406" w:rsidRPr="00594993" w:rsidRDefault="00F1204B" w:rsidP="007C5DF0">
      <w:pPr>
        <w:spacing w:before="120" w:after="240"/>
        <w:rPr>
          <w:szCs w:val="20"/>
        </w:rPr>
      </w:pPr>
      <w:r w:rsidRPr="00594993">
        <w:rPr>
          <w:szCs w:val="20"/>
        </w:rPr>
        <w:t xml:space="preserve">Example of </w:t>
      </w:r>
      <w:r w:rsidR="001F5DA7">
        <w:rPr>
          <w:szCs w:val="20"/>
        </w:rPr>
        <w:t>‘</w:t>
      </w:r>
      <w:r w:rsidRPr="00594993">
        <w:rPr>
          <w:szCs w:val="20"/>
        </w:rPr>
        <w:t>Upload file</w:t>
      </w:r>
      <w:r w:rsidR="001F5DA7">
        <w:rPr>
          <w:szCs w:val="20"/>
        </w:rPr>
        <w:t>’</w:t>
      </w:r>
      <w:r w:rsidRPr="00594993">
        <w:rPr>
          <w:szCs w:val="20"/>
        </w:rPr>
        <w:t xml:space="preserve"> details:</w:t>
      </w:r>
    </w:p>
    <w:p w14:paraId="63B5D2BD" w14:textId="77777777" w:rsidR="00920122" w:rsidRDefault="00B32B2D">
      <w:r>
        <w:rPr>
          <w:noProof/>
          <w:lang w:eastAsia="en-AU"/>
        </w:rPr>
        <w:drawing>
          <wp:inline distT="0" distB="0" distL="0" distR="0" wp14:anchorId="63B5D47C" wp14:editId="72A8F776">
            <wp:extent cx="4389120" cy="2650201"/>
            <wp:effectExtent l="19050" t="19050" r="11430" b="17145"/>
            <wp:docPr id="16" name="Picture 16" descr="Screenshot of upload file details with all entity types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upload file details with all entity types from Data Exchange web portal"/>
                    <pic:cNvPicPr/>
                  </pic:nvPicPr>
                  <pic:blipFill>
                    <a:blip r:embed="rId21"/>
                    <a:stretch>
                      <a:fillRect/>
                    </a:stretch>
                  </pic:blipFill>
                  <pic:spPr>
                    <a:xfrm>
                      <a:off x="0" y="0"/>
                      <a:ext cx="4448961" cy="2686334"/>
                    </a:xfrm>
                    <a:prstGeom prst="rect">
                      <a:avLst/>
                    </a:prstGeom>
                    <a:ln w="6350">
                      <a:solidFill>
                        <a:schemeClr val="tx1"/>
                      </a:solidFill>
                    </a:ln>
                  </pic:spPr>
                </pic:pic>
              </a:graphicData>
            </a:graphic>
          </wp:inline>
        </w:drawing>
      </w:r>
    </w:p>
    <w:p w14:paraId="63B5D2BE" w14:textId="0C06A474" w:rsidR="00A13BCB" w:rsidRPr="009429FA" w:rsidRDefault="00E27269" w:rsidP="00823CC7">
      <w:pPr>
        <w:pStyle w:val="Heading3"/>
        <w:keepNext/>
        <w:numPr>
          <w:ilvl w:val="1"/>
          <w:numId w:val="14"/>
        </w:numPr>
        <w:ind w:left="357" w:hanging="357"/>
        <w:rPr>
          <w:rFonts w:ascii="Georgia" w:hAnsi="Georgia"/>
          <w:color w:val="31849B" w:themeColor="accent5" w:themeShade="BF"/>
          <w:sz w:val="26"/>
          <w:szCs w:val="26"/>
        </w:rPr>
      </w:pPr>
      <w:bookmarkStart w:id="109" w:name="_Toc378771449"/>
      <w:bookmarkStart w:id="110" w:name="_Toc210836235"/>
      <w:r w:rsidRPr="009429FA">
        <w:rPr>
          <w:rFonts w:ascii="Georgia" w:hAnsi="Georgia"/>
          <w:color w:val="31849B" w:themeColor="accent5" w:themeShade="BF"/>
          <w:sz w:val="26"/>
          <w:szCs w:val="26"/>
        </w:rPr>
        <w:lastRenderedPageBreak/>
        <w:t xml:space="preserve">Error </w:t>
      </w:r>
      <w:r w:rsidR="001F5DA7" w:rsidRPr="009429FA">
        <w:rPr>
          <w:rFonts w:ascii="Georgia" w:hAnsi="Georgia"/>
          <w:color w:val="31849B" w:themeColor="accent5" w:themeShade="BF"/>
          <w:sz w:val="26"/>
          <w:szCs w:val="26"/>
        </w:rPr>
        <w:t>report f</w:t>
      </w:r>
      <w:r w:rsidR="00A13BCB" w:rsidRPr="009429FA">
        <w:rPr>
          <w:rFonts w:ascii="Georgia" w:hAnsi="Georgia"/>
          <w:color w:val="31849B" w:themeColor="accent5" w:themeShade="BF"/>
          <w:sz w:val="26"/>
          <w:szCs w:val="26"/>
        </w:rPr>
        <w:t>ile</w:t>
      </w:r>
      <w:bookmarkEnd w:id="109"/>
      <w:bookmarkEnd w:id="110"/>
    </w:p>
    <w:p w14:paraId="63B5D2BF" w14:textId="6E0FB840" w:rsidR="005B2002" w:rsidRPr="009429FA" w:rsidRDefault="009429FA" w:rsidP="009429FA">
      <w:pPr>
        <w:pStyle w:val="Heading4"/>
        <w:rPr>
          <w:rFonts w:ascii="Georgia" w:hAnsi="Georgia"/>
          <w:i w:val="0"/>
          <w:iCs w:val="0"/>
          <w:color w:val="31849B" w:themeColor="accent5" w:themeShade="BF"/>
        </w:rPr>
      </w:pPr>
      <w:bookmarkStart w:id="111" w:name="_Toc378771450"/>
      <w:bookmarkStart w:id="112" w:name="_Toc210836236"/>
      <w:r w:rsidRPr="009429FA">
        <w:rPr>
          <w:rFonts w:ascii="Georgia" w:hAnsi="Georgia"/>
          <w:i w:val="0"/>
          <w:iCs w:val="0"/>
          <w:color w:val="31849B" w:themeColor="accent5" w:themeShade="BF"/>
        </w:rPr>
        <w:t xml:space="preserve">5.2.1 </w:t>
      </w:r>
      <w:r w:rsidR="005B2002" w:rsidRPr="009429FA">
        <w:rPr>
          <w:rFonts w:ascii="Georgia" w:hAnsi="Georgia"/>
          <w:i w:val="0"/>
          <w:iCs w:val="0"/>
          <w:color w:val="31849B" w:themeColor="accent5" w:themeShade="BF"/>
        </w:rPr>
        <w:t>Format</w:t>
      </w:r>
      <w:bookmarkEnd w:id="111"/>
      <w:bookmarkEnd w:id="112"/>
    </w:p>
    <w:p w14:paraId="63B5D2C0" w14:textId="6429ECEE" w:rsidR="005B2002" w:rsidRPr="00594993" w:rsidRDefault="00B563CB" w:rsidP="007C5DF0">
      <w:pPr>
        <w:spacing w:before="120" w:after="240"/>
        <w:jc w:val="both"/>
      </w:pPr>
      <w:r w:rsidRPr="00594993">
        <w:t>The</w:t>
      </w:r>
      <w:r w:rsidR="005B2002" w:rsidRPr="00594993">
        <w:t xml:space="preserve"> error file </w:t>
      </w:r>
      <w:r w:rsidRPr="00594993">
        <w:t>format is</w:t>
      </w:r>
      <w:r w:rsidR="005B2002" w:rsidRPr="00594993">
        <w:t xml:space="preserve"> </w:t>
      </w:r>
      <w:r w:rsidR="005B2002" w:rsidRPr="00594993">
        <w:rPr>
          <w:b/>
        </w:rPr>
        <w:t>CSV</w:t>
      </w:r>
      <w:r w:rsidR="005B2002" w:rsidRPr="00594993">
        <w:t xml:space="preserve">.  </w:t>
      </w:r>
      <w:r w:rsidRPr="00594993">
        <w:t>Users will be able to</w:t>
      </w:r>
      <w:r w:rsidR="005B2002" w:rsidRPr="00594993">
        <w:t xml:space="preserve"> open the error file directly into their preferred tool (i.e. MS Excel, Office, etc.) in their desktop, </w:t>
      </w:r>
      <w:r w:rsidRPr="00594993">
        <w:t>allowing them to</w:t>
      </w:r>
      <w:r w:rsidR="003D24DF" w:rsidRPr="00594993">
        <w:t xml:space="preserve"> identify and fix errors. </w:t>
      </w:r>
    </w:p>
    <w:p w14:paraId="63B5D2C1" w14:textId="3F59161F" w:rsidR="005B2002" w:rsidRPr="009429FA" w:rsidRDefault="009429FA" w:rsidP="009429FA">
      <w:pPr>
        <w:pStyle w:val="Heading4"/>
        <w:rPr>
          <w:rFonts w:ascii="Georgia" w:hAnsi="Georgia"/>
          <w:i w:val="0"/>
          <w:iCs w:val="0"/>
          <w:color w:val="31849B" w:themeColor="accent5" w:themeShade="BF"/>
        </w:rPr>
      </w:pPr>
      <w:bookmarkStart w:id="113" w:name="_Toc378771451"/>
      <w:bookmarkStart w:id="114" w:name="_Toc210836237"/>
      <w:r w:rsidRPr="009429FA">
        <w:rPr>
          <w:rFonts w:ascii="Georgia" w:hAnsi="Georgia"/>
          <w:i w:val="0"/>
          <w:iCs w:val="0"/>
          <w:color w:val="31849B" w:themeColor="accent5" w:themeShade="BF"/>
        </w:rPr>
        <w:t xml:space="preserve">5.2.2 </w:t>
      </w:r>
      <w:r w:rsidR="00E27269" w:rsidRPr="009429FA">
        <w:rPr>
          <w:rFonts w:ascii="Georgia" w:hAnsi="Georgia"/>
          <w:i w:val="0"/>
          <w:iCs w:val="0"/>
          <w:color w:val="31849B" w:themeColor="accent5" w:themeShade="BF"/>
        </w:rPr>
        <w:t xml:space="preserve">Error </w:t>
      </w:r>
      <w:r w:rsidR="001F5DA7" w:rsidRPr="009429FA">
        <w:rPr>
          <w:rFonts w:ascii="Georgia" w:hAnsi="Georgia"/>
          <w:i w:val="0"/>
          <w:iCs w:val="0"/>
          <w:color w:val="31849B" w:themeColor="accent5" w:themeShade="BF"/>
        </w:rPr>
        <w:t>r</w:t>
      </w:r>
      <w:r w:rsidR="00E27269" w:rsidRPr="009429FA">
        <w:rPr>
          <w:rFonts w:ascii="Georgia" w:hAnsi="Georgia"/>
          <w:i w:val="0"/>
          <w:iCs w:val="0"/>
          <w:color w:val="31849B" w:themeColor="accent5" w:themeShade="BF"/>
        </w:rPr>
        <w:t xml:space="preserve">eport </w:t>
      </w:r>
      <w:r w:rsidR="001F5DA7" w:rsidRPr="009429FA">
        <w:rPr>
          <w:rFonts w:ascii="Georgia" w:hAnsi="Georgia"/>
          <w:i w:val="0"/>
          <w:iCs w:val="0"/>
          <w:color w:val="31849B" w:themeColor="accent5" w:themeShade="BF"/>
        </w:rPr>
        <w:t>f</w:t>
      </w:r>
      <w:r w:rsidR="005B2002" w:rsidRPr="009429FA">
        <w:rPr>
          <w:rFonts w:ascii="Georgia" w:hAnsi="Georgia"/>
          <w:i w:val="0"/>
          <w:iCs w:val="0"/>
          <w:color w:val="31849B" w:themeColor="accent5" w:themeShade="BF"/>
        </w:rPr>
        <w:t xml:space="preserve">ile </w:t>
      </w:r>
      <w:r w:rsidR="001F5DA7" w:rsidRPr="009429FA">
        <w:rPr>
          <w:rFonts w:ascii="Georgia" w:hAnsi="Georgia"/>
          <w:i w:val="0"/>
          <w:iCs w:val="0"/>
          <w:color w:val="31849B" w:themeColor="accent5" w:themeShade="BF"/>
        </w:rPr>
        <w:t>d</w:t>
      </w:r>
      <w:r w:rsidR="005B2002" w:rsidRPr="009429FA">
        <w:rPr>
          <w:rFonts w:ascii="Georgia" w:hAnsi="Georgia"/>
          <w:i w:val="0"/>
          <w:iCs w:val="0"/>
          <w:color w:val="31849B" w:themeColor="accent5" w:themeShade="BF"/>
        </w:rPr>
        <w:t>etails</w:t>
      </w:r>
      <w:bookmarkEnd w:id="113"/>
      <w:bookmarkEnd w:id="114"/>
    </w:p>
    <w:p w14:paraId="63B5D2C2" w14:textId="7D9DD89F" w:rsidR="005B2002" w:rsidRPr="00594993" w:rsidRDefault="005B2002" w:rsidP="007C5DF0">
      <w:pPr>
        <w:spacing w:before="120" w:after="240"/>
        <w:jc w:val="both"/>
        <w:rPr>
          <w:szCs w:val="20"/>
        </w:rPr>
      </w:pPr>
      <w:r w:rsidRPr="00594993">
        <w:rPr>
          <w:szCs w:val="20"/>
        </w:rPr>
        <w:t xml:space="preserve">The output file </w:t>
      </w:r>
      <w:r w:rsidR="002216FA" w:rsidRPr="00594993">
        <w:rPr>
          <w:szCs w:val="20"/>
        </w:rPr>
        <w:t>will show</w:t>
      </w:r>
      <w:r w:rsidRPr="00594993">
        <w:rPr>
          <w:szCs w:val="20"/>
        </w:rPr>
        <w:t xml:space="preserve"> </w:t>
      </w:r>
      <w:r w:rsidR="003E40E8" w:rsidRPr="00594993">
        <w:rPr>
          <w:szCs w:val="20"/>
        </w:rPr>
        <w:t xml:space="preserve">entities </w:t>
      </w:r>
      <w:r w:rsidRPr="00594993">
        <w:rPr>
          <w:szCs w:val="20"/>
        </w:rPr>
        <w:t xml:space="preserve">that were imported in </w:t>
      </w:r>
      <w:r w:rsidR="00DA36A6" w:rsidRPr="00594993">
        <w:rPr>
          <w:szCs w:val="20"/>
        </w:rPr>
        <w:t>error and</w:t>
      </w:r>
      <w:r w:rsidRPr="00594993">
        <w:rPr>
          <w:szCs w:val="20"/>
        </w:rPr>
        <w:t xml:space="preserve"> were not accepted as </w:t>
      </w:r>
      <w:r w:rsidR="003E40E8" w:rsidRPr="00594993">
        <w:rPr>
          <w:szCs w:val="20"/>
        </w:rPr>
        <w:t xml:space="preserve">valid </w:t>
      </w:r>
      <w:r w:rsidRPr="00594993">
        <w:rPr>
          <w:szCs w:val="20"/>
        </w:rPr>
        <w:t>by the system.</w:t>
      </w:r>
    </w:p>
    <w:p w14:paraId="63B5D2C3" w14:textId="4012D55F" w:rsidR="005B2002" w:rsidRPr="009429FA" w:rsidRDefault="009429FA" w:rsidP="009429FA">
      <w:pPr>
        <w:pStyle w:val="Heading4"/>
        <w:rPr>
          <w:rFonts w:ascii="Georgia" w:hAnsi="Georgia"/>
          <w:i w:val="0"/>
          <w:iCs w:val="0"/>
          <w:color w:val="31849B" w:themeColor="accent5" w:themeShade="BF"/>
        </w:rPr>
      </w:pPr>
      <w:bookmarkStart w:id="115" w:name="_Toc378771452"/>
      <w:bookmarkStart w:id="116" w:name="_Toc210836238"/>
      <w:r w:rsidRPr="009429FA">
        <w:rPr>
          <w:rFonts w:ascii="Georgia" w:hAnsi="Georgia"/>
          <w:i w:val="0"/>
          <w:iCs w:val="0"/>
          <w:color w:val="31849B" w:themeColor="accent5" w:themeShade="BF"/>
        </w:rPr>
        <w:t xml:space="preserve">5.2.3 </w:t>
      </w:r>
      <w:r w:rsidR="001F5DA7" w:rsidRPr="009429FA">
        <w:rPr>
          <w:rFonts w:ascii="Georgia" w:hAnsi="Georgia"/>
          <w:i w:val="0"/>
          <w:iCs w:val="0"/>
          <w:color w:val="31849B" w:themeColor="accent5" w:themeShade="BF"/>
        </w:rPr>
        <w:t>E</w:t>
      </w:r>
      <w:r w:rsidR="00E27269" w:rsidRPr="009429FA">
        <w:rPr>
          <w:rFonts w:ascii="Georgia" w:hAnsi="Georgia"/>
          <w:i w:val="0"/>
          <w:iCs w:val="0"/>
          <w:color w:val="31849B" w:themeColor="accent5" w:themeShade="BF"/>
        </w:rPr>
        <w:t xml:space="preserve">rror </w:t>
      </w:r>
      <w:r w:rsidR="001F5DA7" w:rsidRPr="009429FA">
        <w:rPr>
          <w:rFonts w:ascii="Georgia" w:hAnsi="Georgia"/>
          <w:i w:val="0"/>
          <w:iCs w:val="0"/>
          <w:color w:val="31849B" w:themeColor="accent5" w:themeShade="BF"/>
        </w:rPr>
        <w:t>r</w:t>
      </w:r>
      <w:r w:rsidR="00E27269" w:rsidRPr="009429FA">
        <w:rPr>
          <w:rFonts w:ascii="Georgia" w:hAnsi="Georgia"/>
          <w:i w:val="0"/>
          <w:iCs w:val="0"/>
          <w:color w:val="31849B" w:themeColor="accent5" w:themeShade="BF"/>
        </w:rPr>
        <w:t xml:space="preserve">eport </w:t>
      </w:r>
      <w:r w:rsidR="001F5DA7" w:rsidRPr="009429FA">
        <w:rPr>
          <w:rFonts w:ascii="Georgia" w:hAnsi="Georgia"/>
          <w:i w:val="0"/>
          <w:iCs w:val="0"/>
          <w:color w:val="31849B" w:themeColor="accent5" w:themeShade="BF"/>
        </w:rPr>
        <w:t>f</w:t>
      </w:r>
      <w:r w:rsidR="005B2002" w:rsidRPr="009429FA">
        <w:rPr>
          <w:rFonts w:ascii="Georgia" w:hAnsi="Georgia"/>
          <w:i w:val="0"/>
          <w:iCs w:val="0"/>
          <w:color w:val="31849B" w:themeColor="accent5" w:themeShade="BF"/>
        </w:rPr>
        <w:t xml:space="preserve">ile </w:t>
      </w:r>
      <w:r w:rsidR="001F5DA7" w:rsidRPr="009429FA">
        <w:rPr>
          <w:rFonts w:ascii="Georgia" w:hAnsi="Georgia"/>
          <w:i w:val="0"/>
          <w:iCs w:val="0"/>
          <w:color w:val="31849B" w:themeColor="accent5" w:themeShade="BF"/>
        </w:rPr>
        <w:t>d</w:t>
      </w:r>
      <w:r w:rsidR="005B2002" w:rsidRPr="009429FA">
        <w:rPr>
          <w:rFonts w:ascii="Georgia" w:hAnsi="Georgia"/>
          <w:i w:val="0"/>
          <w:iCs w:val="0"/>
          <w:color w:val="31849B" w:themeColor="accent5" w:themeShade="BF"/>
        </w:rPr>
        <w:t>efinition</w:t>
      </w:r>
      <w:bookmarkEnd w:id="115"/>
      <w:bookmarkEnd w:id="116"/>
    </w:p>
    <w:p w14:paraId="63B5D2C4" w14:textId="77777777" w:rsidR="005B2002" w:rsidRPr="00594993" w:rsidRDefault="005B2002" w:rsidP="007C5DF0">
      <w:pPr>
        <w:spacing w:before="120" w:after="120"/>
        <w:rPr>
          <w:szCs w:val="20"/>
        </w:rPr>
      </w:pPr>
      <w:r w:rsidRPr="00594993">
        <w:rPr>
          <w:szCs w:val="20"/>
        </w:rPr>
        <w:t>Header Row:</w:t>
      </w:r>
      <w:r w:rsidR="00D71941" w:rsidRPr="00594993">
        <w:rPr>
          <w:b/>
          <w:szCs w:val="20"/>
        </w:rPr>
        <w:t xml:space="preserve"> </w:t>
      </w:r>
      <w:r w:rsidRPr="00594993">
        <w:rPr>
          <w:b/>
          <w:szCs w:val="20"/>
        </w:rPr>
        <w:t>Field Names</w:t>
      </w:r>
    </w:p>
    <w:p w14:paraId="63B5D2C5" w14:textId="77777777" w:rsidR="005B2002" w:rsidRPr="00594993" w:rsidRDefault="005B2002" w:rsidP="007C5DF0">
      <w:pPr>
        <w:spacing w:before="120" w:after="120"/>
        <w:rPr>
          <w:b/>
          <w:szCs w:val="20"/>
        </w:rPr>
      </w:pPr>
      <w:r w:rsidRPr="00594993">
        <w:rPr>
          <w:szCs w:val="20"/>
        </w:rPr>
        <w:t>Children Rows (repeated):</w:t>
      </w:r>
      <w:r w:rsidR="00D71941" w:rsidRPr="00594993">
        <w:rPr>
          <w:b/>
          <w:szCs w:val="20"/>
        </w:rPr>
        <w:t xml:space="preserve"> </w:t>
      </w:r>
      <w:r w:rsidRPr="00594993">
        <w:rPr>
          <w:b/>
          <w:szCs w:val="20"/>
        </w:rPr>
        <w:t xml:space="preserve">One row per entity </w:t>
      </w:r>
      <w:r w:rsidR="00E27269" w:rsidRPr="00594993">
        <w:rPr>
          <w:b/>
          <w:szCs w:val="20"/>
        </w:rPr>
        <w:t>e</w:t>
      </w:r>
      <w:r w:rsidRPr="00594993">
        <w:rPr>
          <w:b/>
          <w:szCs w:val="20"/>
        </w:rPr>
        <w:t>rror</w:t>
      </w:r>
    </w:p>
    <w:p w14:paraId="63B5D2C6" w14:textId="6B6ABAFA" w:rsidR="005B2002" w:rsidRPr="009429FA" w:rsidRDefault="009429FA" w:rsidP="009429FA">
      <w:pPr>
        <w:pStyle w:val="Heading5"/>
        <w:rPr>
          <w:i/>
          <w:color w:val="000000" w:themeColor="text1"/>
        </w:rPr>
      </w:pPr>
      <w:bookmarkStart w:id="117" w:name="_Toc210836239"/>
      <w:r w:rsidRPr="009429FA">
        <w:rPr>
          <w:color w:val="000000" w:themeColor="text1"/>
        </w:rPr>
        <w:t xml:space="preserve">5.2.3.1 </w:t>
      </w:r>
      <w:r w:rsidR="005B2002" w:rsidRPr="009429FA">
        <w:rPr>
          <w:color w:val="000000" w:themeColor="text1"/>
        </w:rPr>
        <w:t xml:space="preserve">Elements within each </w:t>
      </w:r>
      <w:r w:rsidR="00A10CEC" w:rsidRPr="009429FA">
        <w:rPr>
          <w:color w:val="000000" w:themeColor="text1"/>
        </w:rPr>
        <w:t>entity node</w:t>
      </w:r>
      <w:bookmarkEnd w:id="117"/>
    </w:p>
    <w:tbl>
      <w:tblPr>
        <w:tblStyle w:val="TableGrid"/>
        <w:tblW w:w="9139" w:type="dxa"/>
        <w:tblLayout w:type="fixed"/>
        <w:tblLook w:val="01E0" w:firstRow="1" w:lastRow="1" w:firstColumn="1" w:lastColumn="1" w:noHBand="0" w:noVBand="0"/>
        <w:tblCaption w:val="Table for Elements within each Entity Node"/>
        <w:tblDescription w:val="This table describes the elements within each Entity node including element, data type and description."/>
      </w:tblPr>
      <w:tblGrid>
        <w:gridCol w:w="1696"/>
        <w:gridCol w:w="993"/>
        <w:gridCol w:w="6450"/>
      </w:tblGrid>
      <w:tr w:rsidR="00333EC8" w:rsidRPr="00B8114A" w14:paraId="63B5D2CA" w14:textId="77777777" w:rsidTr="007C5DF0">
        <w:trPr>
          <w:trHeight w:val="379"/>
          <w:tblHeader/>
        </w:trPr>
        <w:tc>
          <w:tcPr>
            <w:tcW w:w="1696" w:type="dxa"/>
            <w:shd w:val="clear" w:color="auto" w:fill="03485B"/>
          </w:tcPr>
          <w:p w14:paraId="63B5D2C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993" w:type="dxa"/>
            <w:shd w:val="clear" w:color="auto" w:fill="03485B"/>
          </w:tcPr>
          <w:p w14:paraId="63B5D2C8"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6450" w:type="dxa"/>
            <w:shd w:val="clear" w:color="auto" w:fill="03485B"/>
          </w:tcPr>
          <w:p w14:paraId="63B5D2C9" w14:textId="77777777" w:rsidR="00333EC8" w:rsidRPr="00B8114A" w:rsidRDefault="00333EC8" w:rsidP="006D14AB">
            <w:pPr>
              <w:pStyle w:val="BodyText"/>
              <w:keepNext/>
              <w:spacing w:after="60"/>
              <w:rPr>
                <w:rFonts w:cs="Arial"/>
                <w:b/>
                <w:sz w:val="16"/>
                <w:szCs w:val="16"/>
              </w:rPr>
            </w:pPr>
            <w:r>
              <w:rPr>
                <w:rFonts w:cs="Arial"/>
                <w:b/>
                <w:sz w:val="16"/>
                <w:szCs w:val="16"/>
              </w:rPr>
              <w:t>Description</w:t>
            </w:r>
          </w:p>
        </w:tc>
      </w:tr>
      <w:tr w:rsidR="00333EC8" w:rsidRPr="00B8114A" w14:paraId="63B5D2CE" w14:textId="77777777" w:rsidTr="0091288E">
        <w:trPr>
          <w:trHeight w:val="625"/>
        </w:trPr>
        <w:tc>
          <w:tcPr>
            <w:tcW w:w="1696" w:type="dxa"/>
          </w:tcPr>
          <w:p w14:paraId="63B5D2CB" w14:textId="42DF059C" w:rsidR="00333EC8" w:rsidRPr="00B8114A" w:rsidRDefault="00333EC8">
            <w:pPr>
              <w:spacing w:before="60" w:after="60"/>
              <w:rPr>
                <w:rFonts w:cs="Arial"/>
                <w:sz w:val="16"/>
                <w:szCs w:val="16"/>
              </w:rPr>
            </w:pPr>
            <w:r>
              <w:rPr>
                <w:rFonts w:cs="Arial"/>
                <w:sz w:val="16"/>
                <w:szCs w:val="16"/>
              </w:rPr>
              <w:t xml:space="preserve">Entity </w:t>
            </w:r>
            <w:r w:rsidR="00A10CEC">
              <w:rPr>
                <w:rFonts w:cs="Arial"/>
                <w:sz w:val="16"/>
                <w:szCs w:val="16"/>
              </w:rPr>
              <w:t xml:space="preserve">type </w:t>
            </w:r>
          </w:p>
        </w:tc>
        <w:tc>
          <w:tcPr>
            <w:tcW w:w="993" w:type="dxa"/>
          </w:tcPr>
          <w:p w14:paraId="63B5D2CC" w14:textId="21B756C4"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CD" w14:textId="3F12D93D" w:rsidR="00333EC8" w:rsidRDefault="00333EC8" w:rsidP="00EB2847">
            <w:pPr>
              <w:tabs>
                <w:tab w:val="left" w:pos="284"/>
              </w:tabs>
              <w:spacing w:before="60" w:after="60"/>
              <w:jc w:val="both"/>
              <w:rPr>
                <w:rFonts w:cs="Arial"/>
                <w:sz w:val="16"/>
                <w:szCs w:val="16"/>
              </w:rPr>
            </w:pPr>
            <w:r>
              <w:rPr>
                <w:rFonts w:cs="Arial"/>
                <w:sz w:val="16"/>
                <w:szCs w:val="16"/>
              </w:rPr>
              <w:t xml:space="preserve">Entity type will give details about, as to which entity </w:t>
            </w:r>
            <w:r w:rsidR="000820E0" w:rsidRPr="000820E0">
              <w:rPr>
                <w:rFonts w:cs="Arial"/>
                <w:sz w:val="16"/>
                <w:szCs w:val="16"/>
              </w:rPr>
              <w:t>Data Exchange</w:t>
            </w:r>
            <w:r>
              <w:rPr>
                <w:rFonts w:cs="Arial"/>
                <w:sz w:val="16"/>
                <w:szCs w:val="16"/>
              </w:rPr>
              <w:t xml:space="preserve"> System was creating, which gave an error. The entity type can b</w:t>
            </w:r>
            <w:r w:rsidR="00E27269">
              <w:rPr>
                <w:rFonts w:cs="Arial"/>
                <w:sz w:val="16"/>
                <w:szCs w:val="16"/>
              </w:rPr>
              <w:t>e Client</w:t>
            </w:r>
            <w:r w:rsidR="00BD3DCF">
              <w:rPr>
                <w:rFonts w:cs="Arial"/>
                <w:sz w:val="16"/>
                <w:szCs w:val="16"/>
              </w:rPr>
              <w:t>, Outlet</w:t>
            </w:r>
            <w:r w:rsidR="00E27269">
              <w:rPr>
                <w:rFonts w:cs="Arial"/>
                <w:sz w:val="16"/>
                <w:szCs w:val="16"/>
              </w:rPr>
              <w:t>, Case</w:t>
            </w:r>
            <w:r w:rsidR="00DA1125">
              <w:rPr>
                <w:rFonts w:cs="Arial"/>
                <w:sz w:val="16"/>
                <w:szCs w:val="16"/>
              </w:rPr>
              <w:t>,</w:t>
            </w:r>
            <w:r w:rsidR="00E27269">
              <w:rPr>
                <w:rFonts w:cs="Arial"/>
                <w:sz w:val="16"/>
                <w:szCs w:val="16"/>
              </w:rPr>
              <w:t xml:space="preserve"> Session, </w:t>
            </w:r>
            <w:proofErr w:type="spellStart"/>
            <w:proofErr w:type="gramStart"/>
            <w:r w:rsidR="00E27269">
              <w:rPr>
                <w:rFonts w:cs="Arial"/>
                <w:sz w:val="16"/>
                <w:szCs w:val="16"/>
              </w:rPr>
              <w:t>SessionAssessment</w:t>
            </w:r>
            <w:proofErr w:type="spellEnd"/>
            <w:r w:rsidR="00E27269">
              <w:rPr>
                <w:rFonts w:cs="Arial"/>
                <w:sz w:val="16"/>
                <w:szCs w:val="16"/>
              </w:rPr>
              <w:t xml:space="preserve">  and</w:t>
            </w:r>
            <w:proofErr w:type="gramEnd"/>
            <w:r w:rsidR="00E27269">
              <w:rPr>
                <w:rFonts w:cs="Arial"/>
                <w:sz w:val="16"/>
                <w:szCs w:val="16"/>
              </w:rPr>
              <w:t xml:space="preserve"> </w:t>
            </w:r>
            <w:proofErr w:type="spellStart"/>
            <w:r w:rsidR="00E27269">
              <w:rPr>
                <w:rFonts w:cs="Arial"/>
                <w:sz w:val="16"/>
                <w:szCs w:val="16"/>
              </w:rPr>
              <w:t>ClientAssessment</w:t>
            </w:r>
            <w:proofErr w:type="spellEnd"/>
            <w:r w:rsidR="00796DE6">
              <w:rPr>
                <w:rFonts w:cs="Arial"/>
                <w:sz w:val="16"/>
                <w:szCs w:val="16"/>
              </w:rPr>
              <w:t>.</w:t>
            </w:r>
          </w:p>
        </w:tc>
      </w:tr>
      <w:tr w:rsidR="00333EC8" w:rsidRPr="00B8114A" w14:paraId="63B5D2D2" w14:textId="77777777" w:rsidTr="0091288E">
        <w:trPr>
          <w:trHeight w:val="664"/>
        </w:trPr>
        <w:tc>
          <w:tcPr>
            <w:tcW w:w="1696" w:type="dxa"/>
          </w:tcPr>
          <w:p w14:paraId="63B5D2CF" w14:textId="3D29D5CF" w:rsidR="00333EC8" w:rsidRPr="00B8114A" w:rsidRDefault="00333EC8">
            <w:pPr>
              <w:spacing w:before="60" w:after="60"/>
              <w:rPr>
                <w:rFonts w:cs="Arial"/>
                <w:sz w:val="16"/>
                <w:szCs w:val="16"/>
              </w:rPr>
            </w:pPr>
            <w:r>
              <w:rPr>
                <w:rFonts w:cs="Arial"/>
                <w:sz w:val="16"/>
                <w:szCs w:val="16"/>
              </w:rPr>
              <w:t xml:space="preserve">Parent </w:t>
            </w:r>
            <w:r w:rsidR="00A10CEC">
              <w:rPr>
                <w:rFonts w:cs="Arial"/>
                <w:sz w:val="16"/>
                <w:szCs w:val="16"/>
              </w:rPr>
              <w:t xml:space="preserve">entity details </w:t>
            </w:r>
          </w:p>
        </w:tc>
        <w:tc>
          <w:tcPr>
            <w:tcW w:w="993" w:type="dxa"/>
          </w:tcPr>
          <w:p w14:paraId="63B5D2D0" w14:textId="75E1AB18"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D1" w14:textId="77777777" w:rsidR="00333EC8" w:rsidRDefault="00333EC8" w:rsidP="00AE5F5A">
            <w:pPr>
              <w:tabs>
                <w:tab w:val="left" w:pos="284"/>
              </w:tabs>
              <w:spacing w:before="60" w:after="60"/>
              <w:jc w:val="both"/>
              <w:rPr>
                <w:rFonts w:cs="Arial"/>
                <w:sz w:val="16"/>
                <w:szCs w:val="16"/>
              </w:rPr>
            </w:pPr>
            <w:r>
              <w:rPr>
                <w:rFonts w:cs="Arial"/>
                <w:sz w:val="16"/>
                <w:szCs w:val="16"/>
              </w:rPr>
              <w:t>This field will give information about the parent entity for which the child was created. E.g. if session entity is created, then this will give information about, against which case, the session was created.  As case is the parent entity of session.</w:t>
            </w:r>
          </w:p>
        </w:tc>
      </w:tr>
      <w:tr w:rsidR="00333EC8" w:rsidRPr="00B8114A" w14:paraId="63B5D2D6" w14:textId="77777777" w:rsidTr="0091288E">
        <w:trPr>
          <w:trHeight w:val="353"/>
        </w:trPr>
        <w:tc>
          <w:tcPr>
            <w:tcW w:w="1696" w:type="dxa"/>
          </w:tcPr>
          <w:p w14:paraId="63B5D2D3" w14:textId="77777777" w:rsidR="00333EC8" w:rsidRPr="00B8114A" w:rsidRDefault="00333EC8" w:rsidP="006D14AB">
            <w:pPr>
              <w:spacing w:before="60" w:after="60"/>
              <w:rPr>
                <w:rFonts w:cs="Arial"/>
                <w:sz w:val="16"/>
                <w:szCs w:val="16"/>
              </w:rPr>
            </w:pPr>
            <w:r>
              <w:rPr>
                <w:rFonts w:cs="Arial"/>
                <w:sz w:val="16"/>
                <w:szCs w:val="16"/>
              </w:rPr>
              <w:t>Entity Id</w:t>
            </w:r>
          </w:p>
        </w:tc>
        <w:tc>
          <w:tcPr>
            <w:tcW w:w="993" w:type="dxa"/>
          </w:tcPr>
          <w:p w14:paraId="63B5D2D4" w14:textId="02CCFC1A"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D5" w14:textId="59C60A90" w:rsidR="00333EC8" w:rsidRDefault="008F52EE" w:rsidP="001C33EE">
            <w:pPr>
              <w:tabs>
                <w:tab w:val="left" w:pos="284"/>
              </w:tabs>
              <w:spacing w:before="60" w:after="60"/>
              <w:rPr>
                <w:rFonts w:cs="Arial"/>
                <w:sz w:val="16"/>
                <w:szCs w:val="16"/>
              </w:rPr>
            </w:pPr>
            <w:r>
              <w:rPr>
                <w:rFonts w:cs="Arial"/>
                <w:sz w:val="16"/>
                <w:szCs w:val="16"/>
              </w:rPr>
              <w:t>Organisation</w:t>
            </w:r>
            <w:r w:rsidR="001C33EE">
              <w:rPr>
                <w:rFonts w:cs="Arial"/>
                <w:sz w:val="16"/>
                <w:szCs w:val="16"/>
              </w:rPr>
              <w:t>’</w:t>
            </w:r>
            <w:r w:rsidR="00E27269">
              <w:rPr>
                <w:rFonts w:cs="Arial"/>
                <w:sz w:val="16"/>
                <w:szCs w:val="16"/>
              </w:rPr>
              <w:t xml:space="preserve">s </w:t>
            </w:r>
            <w:r w:rsidR="00333EC8">
              <w:rPr>
                <w:rFonts w:cs="Arial"/>
                <w:sz w:val="16"/>
                <w:szCs w:val="16"/>
              </w:rPr>
              <w:t>Id</w:t>
            </w:r>
            <w:r w:rsidR="00796DE6">
              <w:rPr>
                <w:rFonts w:cs="Arial"/>
                <w:sz w:val="16"/>
                <w:szCs w:val="16"/>
              </w:rPr>
              <w:t>.</w:t>
            </w:r>
          </w:p>
        </w:tc>
      </w:tr>
      <w:tr w:rsidR="00333EC8" w:rsidRPr="00B8114A" w14:paraId="63B5D2DA" w14:textId="77777777" w:rsidTr="007E523D">
        <w:trPr>
          <w:trHeight w:val="335"/>
        </w:trPr>
        <w:tc>
          <w:tcPr>
            <w:tcW w:w="1696" w:type="dxa"/>
            <w:tcBorders>
              <w:bottom w:val="single" w:sz="4" w:space="0" w:color="auto"/>
            </w:tcBorders>
          </w:tcPr>
          <w:p w14:paraId="63B5D2D7" w14:textId="08FC4DAE" w:rsidR="00333EC8" w:rsidRPr="00B8114A" w:rsidRDefault="00333EC8">
            <w:pPr>
              <w:spacing w:before="60" w:after="60"/>
              <w:rPr>
                <w:rFonts w:cs="Arial"/>
                <w:sz w:val="16"/>
                <w:szCs w:val="16"/>
              </w:rPr>
            </w:pPr>
            <w:r>
              <w:rPr>
                <w:rFonts w:cs="Arial"/>
                <w:sz w:val="16"/>
                <w:szCs w:val="16"/>
              </w:rPr>
              <w:t xml:space="preserve">Error </w:t>
            </w:r>
            <w:r w:rsidR="00A10CEC">
              <w:rPr>
                <w:rFonts w:cs="Arial"/>
                <w:sz w:val="16"/>
                <w:szCs w:val="16"/>
              </w:rPr>
              <w:t>description</w:t>
            </w:r>
          </w:p>
        </w:tc>
        <w:tc>
          <w:tcPr>
            <w:tcW w:w="993" w:type="dxa"/>
            <w:tcBorders>
              <w:bottom w:val="single" w:sz="4" w:space="0" w:color="auto"/>
            </w:tcBorders>
          </w:tcPr>
          <w:p w14:paraId="63B5D2D8" w14:textId="77777777" w:rsidR="00333EC8" w:rsidRPr="00B8114A" w:rsidRDefault="00333EC8" w:rsidP="006D14AB">
            <w:pPr>
              <w:spacing w:before="60" w:after="60"/>
              <w:rPr>
                <w:rFonts w:cs="Arial"/>
                <w:sz w:val="16"/>
                <w:szCs w:val="16"/>
              </w:rPr>
            </w:pPr>
            <w:r>
              <w:rPr>
                <w:rFonts w:cs="Arial"/>
                <w:sz w:val="16"/>
                <w:szCs w:val="16"/>
              </w:rPr>
              <w:t xml:space="preserve">string </w:t>
            </w:r>
          </w:p>
        </w:tc>
        <w:tc>
          <w:tcPr>
            <w:tcW w:w="6450" w:type="dxa"/>
            <w:tcBorders>
              <w:bottom w:val="single" w:sz="4" w:space="0" w:color="auto"/>
            </w:tcBorders>
          </w:tcPr>
          <w:p w14:paraId="63B5D2D9" w14:textId="2A1F5856" w:rsidR="00333EC8" w:rsidRDefault="00333EC8" w:rsidP="006D14AB">
            <w:pPr>
              <w:tabs>
                <w:tab w:val="left" w:pos="284"/>
              </w:tabs>
              <w:spacing w:before="60" w:after="60"/>
              <w:rPr>
                <w:rFonts w:cs="Arial"/>
                <w:sz w:val="16"/>
                <w:szCs w:val="16"/>
              </w:rPr>
            </w:pPr>
            <w:r>
              <w:rPr>
                <w:rFonts w:cs="Arial"/>
                <w:sz w:val="16"/>
                <w:szCs w:val="16"/>
              </w:rPr>
              <w:t>This field will give details about the error message</w:t>
            </w:r>
            <w:r w:rsidR="00796DE6">
              <w:rPr>
                <w:rFonts w:cs="Arial"/>
                <w:sz w:val="16"/>
                <w:szCs w:val="16"/>
              </w:rPr>
              <w:t>.</w:t>
            </w:r>
          </w:p>
        </w:tc>
      </w:tr>
      <w:tr w:rsidR="00816BBA" w:rsidRPr="00B8114A" w14:paraId="63B5D2DE" w14:textId="77777777" w:rsidTr="007E523D">
        <w:trPr>
          <w:trHeight w:val="335"/>
        </w:trPr>
        <w:tc>
          <w:tcPr>
            <w:tcW w:w="1696" w:type="dxa"/>
            <w:tcBorders>
              <w:bottom w:val="single" w:sz="4" w:space="0" w:color="auto"/>
            </w:tcBorders>
          </w:tcPr>
          <w:p w14:paraId="63B5D2DB" w14:textId="523CC53B" w:rsidR="00816BBA" w:rsidRDefault="00816BBA">
            <w:pPr>
              <w:spacing w:before="60" w:after="60"/>
              <w:rPr>
                <w:rFonts w:cs="Arial"/>
                <w:sz w:val="16"/>
                <w:szCs w:val="16"/>
              </w:rPr>
            </w:pPr>
            <w:r>
              <w:rPr>
                <w:rFonts w:cs="Arial"/>
                <w:sz w:val="16"/>
                <w:szCs w:val="16"/>
              </w:rPr>
              <w:t xml:space="preserve">Error </w:t>
            </w:r>
            <w:r w:rsidR="00A10CEC">
              <w:rPr>
                <w:rFonts w:cs="Arial"/>
                <w:sz w:val="16"/>
                <w:szCs w:val="16"/>
              </w:rPr>
              <w:t>type</w:t>
            </w:r>
          </w:p>
        </w:tc>
        <w:tc>
          <w:tcPr>
            <w:tcW w:w="993" w:type="dxa"/>
            <w:tcBorders>
              <w:bottom w:val="single" w:sz="4" w:space="0" w:color="auto"/>
            </w:tcBorders>
          </w:tcPr>
          <w:p w14:paraId="63B5D2DC" w14:textId="1021A75D" w:rsidR="00816BBA" w:rsidRDefault="007A0D65" w:rsidP="006D14AB">
            <w:pPr>
              <w:spacing w:before="60" w:after="60"/>
              <w:rPr>
                <w:rFonts w:cs="Arial"/>
                <w:sz w:val="16"/>
                <w:szCs w:val="16"/>
              </w:rPr>
            </w:pPr>
            <w:r>
              <w:rPr>
                <w:rFonts w:cs="Arial"/>
                <w:sz w:val="16"/>
                <w:szCs w:val="16"/>
              </w:rPr>
              <w:t>S</w:t>
            </w:r>
            <w:r w:rsidR="00816BBA">
              <w:rPr>
                <w:rFonts w:cs="Arial"/>
                <w:sz w:val="16"/>
                <w:szCs w:val="16"/>
              </w:rPr>
              <w:t>tring</w:t>
            </w:r>
          </w:p>
        </w:tc>
        <w:tc>
          <w:tcPr>
            <w:tcW w:w="6450" w:type="dxa"/>
            <w:tcBorders>
              <w:bottom w:val="single" w:sz="4" w:space="0" w:color="auto"/>
            </w:tcBorders>
          </w:tcPr>
          <w:p w14:paraId="63B5D2DD" w14:textId="6D8AED0E" w:rsidR="00816BBA" w:rsidRDefault="00816BBA" w:rsidP="00F112A2">
            <w:pPr>
              <w:tabs>
                <w:tab w:val="left" w:pos="284"/>
              </w:tabs>
              <w:spacing w:before="60" w:after="60"/>
              <w:rPr>
                <w:rFonts w:cs="Arial"/>
                <w:sz w:val="16"/>
                <w:szCs w:val="16"/>
              </w:rPr>
            </w:pPr>
            <w:r>
              <w:rPr>
                <w:rFonts w:cs="Arial"/>
                <w:sz w:val="16"/>
                <w:szCs w:val="16"/>
              </w:rPr>
              <w:t xml:space="preserve">This field indicates whether the error message is an </w:t>
            </w:r>
            <w:r w:rsidR="00D93FB1">
              <w:rPr>
                <w:rFonts w:cs="Arial"/>
                <w:sz w:val="16"/>
                <w:szCs w:val="16"/>
              </w:rPr>
              <w:t>‘e</w:t>
            </w:r>
            <w:r>
              <w:rPr>
                <w:rFonts w:cs="Arial"/>
                <w:sz w:val="16"/>
                <w:szCs w:val="16"/>
              </w:rPr>
              <w:t>rror</w:t>
            </w:r>
            <w:r w:rsidR="00D93FB1">
              <w:rPr>
                <w:rFonts w:cs="Arial"/>
                <w:sz w:val="16"/>
                <w:szCs w:val="16"/>
              </w:rPr>
              <w:t>’</w:t>
            </w:r>
            <w:r>
              <w:rPr>
                <w:rFonts w:cs="Arial"/>
                <w:sz w:val="16"/>
                <w:szCs w:val="16"/>
              </w:rPr>
              <w:t xml:space="preserve">, which means that the record failed to create; or a </w:t>
            </w:r>
            <w:r w:rsidR="00D93FB1">
              <w:rPr>
                <w:rFonts w:cs="Arial"/>
                <w:sz w:val="16"/>
                <w:szCs w:val="16"/>
              </w:rPr>
              <w:t>‘</w:t>
            </w:r>
            <w:r>
              <w:rPr>
                <w:rFonts w:cs="Arial"/>
                <w:sz w:val="16"/>
                <w:szCs w:val="16"/>
              </w:rPr>
              <w:t>warning</w:t>
            </w:r>
            <w:r w:rsidR="00D93FB1">
              <w:rPr>
                <w:rFonts w:cs="Arial"/>
                <w:sz w:val="16"/>
                <w:szCs w:val="16"/>
              </w:rPr>
              <w:t>’</w:t>
            </w:r>
            <w:r>
              <w:rPr>
                <w:rFonts w:cs="Arial"/>
                <w:sz w:val="16"/>
                <w:szCs w:val="16"/>
              </w:rPr>
              <w:t xml:space="preserve">, which means that the record has created but there is </w:t>
            </w:r>
            <w:r w:rsidR="00F112A2">
              <w:rPr>
                <w:rFonts w:cs="Arial"/>
                <w:sz w:val="16"/>
                <w:szCs w:val="16"/>
              </w:rPr>
              <w:t>a comment for information</w:t>
            </w:r>
            <w:r w:rsidR="00796DE6">
              <w:rPr>
                <w:rFonts w:cs="Arial"/>
                <w:sz w:val="16"/>
                <w:szCs w:val="16"/>
              </w:rPr>
              <w:t>.</w:t>
            </w:r>
          </w:p>
        </w:tc>
      </w:tr>
    </w:tbl>
    <w:p w14:paraId="63B5D2DF" w14:textId="4E6263FD" w:rsidR="00155049" w:rsidRPr="009429FA" w:rsidRDefault="009429FA" w:rsidP="009429FA">
      <w:pPr>
        <w:pStyle w:val="Heading5"/>
        <w:rPr>
          <w:i/>
          <w:color w:val="000000" w:themeColor="text1"/>
        </w:rPr>
      </w:pPr>
      <w:bookmarkStart w:id="118" w:name="_Toc210836240"/>
      <w:r w:rsidRPr="009429FA">
        <w:rPr>
          <w:color w:val="000000" w:themeColor="text1"/>
        </w:rPr>
        <w:t xml:space="preserve">5.2.3.2 </w:t>
      </w:r>
      <w:r w:rsidR="00155049" w:rsidRPr="009429FA">
        <w:rPr>
          <w:color w:val="000000" w:themeColor="text1"/>
        </w:rPr>
        <w:t xml:space="preserve">Output </w:t>
      </w:r>
      <w:r w:rsidR="00A10CEC" w:rsidRPr="009429FA">
        <w:rPr>
          <w:color w:val="000000" w:themeColor="text1"/>
        </w:rPr>
        <w:t xml:space="preserve">file example </w:t>
      </w:r>
      <w:r w:rsidR="00155049" w:rsidRPr="009429FA">
        <w:rPr>
          <w:color w:val="000000" w:themeColor="text1"/>
        </w:rPr>
        <w:t>(</w:t>
      </w:r>
      <w:r w:rsidR="001F5DA7" w:rsidRPr="009429FA">
        <w:rPr>
          <w:color w:val="000000" w:themeColor="text1"/>
        </w:rPr>
        <w:t xml:space="preserve">an </w:t>
      </w:r>
      <w:r w:rsidR="00155049" w:rsidRPr="009429FA">
        <w:rPr>
          <w:color w:val="000000" w:themeColor="text1"/>
        </w:rPr>
        <w:t>error with each entity type)</w:t>
      </w:r>
      <w:bookmarkEnd w:id="118"/>
    </w:p>
    <w:p w14:paraId="2E98B932" w14:textId="1783CFE0" w:rsidR="000732AE" w:rsidRPr="007C5DF0" w:rsidRDefault="00426F55" w:rsidP="007C5DF0">
      <w:pPr>
        <w:rPr>
          <w:i/>
        </w:rPr>
      </w:pPr>
      <w:r>
        <w:rPr>
          <w:noProof/>
          <w:lang w:eastAsia="en-AU"/>
        </w:rPr>
        <w:drawing>
          <wp:inline distT="0" distB="0" distL="0" distR="0" wp14:anchorId="36CA8364" wp14:editId="48BD2DAF">
            <wp:extent cx="5819775" cy="711836"/>
            <wp:effectExtent l="0" t="0" r="0" b="0"/>
            <wp:docPr id="5" name="Picture 5" descr="A screenshot of the table showing an example error for each entity type: Client, Client, Case, Session, Session Assessment, Client Assessment, Outlet." title="Output File Example (An error with each entit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19952" cy="724089"/>
                    </a:xfrm>
                    <a:prstGeom prst="rect">
                      <a:avLst/>
                    </a:prstGeom>
                  </pic:spPr>
                </pic:pic>
              </a:graphicData>
            </a:graphic>
          </wp:inline>
        </w:drawing>
      </w:r>
    </w:p>
    <w:p w14:paraId="63B5D2E0" w14:textId="5DAFB976" w:rsidR="00797088" w:rsidRDefault="00797088" w:rsidP="00D40D0B">
      <w:pPr>
        <w:jc w:val="both"/>
      </w:pPr>
    </w:p>
    <w:p w14:paraId="63B5D2E1" w14:textId="77777777" w:rsidR="004677A6" w:rsidRPr="001A7143" w:rsidRDefault="004677A6"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19" w:name="_Toc210836241"/>
      <w:r w:rsidRPr="001A7143">
        <w:rPr>
          <w:rFonts w:ascii="Georgia" w:hAnsi="Georgia"/>
          <w:color w:val="215868" w:themeColor="accent5" w:themeShade="80"/>
          <w:sz w:val="32"/>
          <w:szCs w:val="32"/>
          <w:lang w:eastAsia="en-AU"/>
        </w:rPr>
        <w:lastRenderedPageBreak/>
        <w:t>Appendix A. Sample XML</w:t>
      </w:r>
      <w:bookmarkEnd w:id="119"/>
    </w:p>
    <w:p w14:paraId="63B5D2E2" w14:textId="3627091E" w:rsidR="006F7F98" w:rsidRPr="00594993" w:rsidRDefault="006F7F98" w:rsidP="007C5DF0">
      <w:pPr>
        <w:spacing w:before="120" w:after="120"/>
        <w:rPr>
          <w:szCs w:val="20"/>
        </w:rPr>
      </w:pPr>
      <w:r w:rsidRPr="00594993">
        <w:rPr>
          <w:szCs w:val="20"/>
        </w:rPr>
        <w:t xml:space="preserve">The following is the sample of XML file with </w:t>
      </w:r>
      <w:r w:rsidR="00DC29EB" w:rsidRPr="00594993">
        <w:rPr>
          <w:b/>
          <w:szCs w:val="20"/>
        </w:rPr>
        <w:t>client</w:t>
      </w:r>
      <w:r w:rsidRPr="00594993">
        <w:rPr>
          <w:szCs w:val="20"/>
        </w:rPr>
        <w:t xml:space="preserve">, </w:t>
      </w:r>
      <w:r w:rsidR="00DC29EB" w:rsidRPr="00594993">
        <w:rPr>
          <w:b/>
          <w:szCs w:val="20"/>
        </w:rPr>
        <w:t>case</w:t>
      </w:r>
      <w:r w:rsidRPr="00594993">
        <w:rPr>
          <w:szCs w:val="20"/>
        </w:rPr>
        <w:t xml:space="preserve">, </w:t>
      </w:r>
      <w:r w:rsidR="00DC29EB" w:rsidRPr="00594993">
        <w:rPr>
          <w:b/>
          <w:szCs w:val="20"/>
        </w:rPr>
        <w:t>session</w:t>
      </w:r>
      <w:r w:rsidRPr="00594993">
        <w:rPr>
          <w:szCs w:val="20"/>
        </w:rPr>
        <w:t xml:space="preserve">, </w:t>
      </w:r>
      <w:r w:rsidR="00DC29EB" w:rsidRPr="00594993">
        <w:rPr>
          <w:b/>
          <w:szCs w:val="20"/>
        </w:rPr>
        <w:t>session</w:t>
      </w:r>
      <w:r w:rsidR="00DC29EB" w:rsidRPr="00594993">
        <w:rPr>
          <w:szCs w:val="20"/>
        </w:rPr>
        <w:t xml:space="preserve"> </w:t>
      </w:r>
      <w:r w:rsidR="00DC29EB" w:rsidRPr="00594993">
        <w:rPr>
          <w:b/>
          <w:szCs w:val="20"/>
        </w:rPr>
        <w:t>assessment</w:t>
      </w:r>
      <w:r w:rsidR="00DC29EB" w:rsidRPr="00594993">
        <w:rPr>
          <w:szCs w:val="20"/>
        </w:rPr>
        <w:t xml:space="preserve"> </w:t>
      </w:r>
      <w:r w:rsidRPr="00594993">
        <w:rPr>
          <w:szCs w:val="20"/>
        </w:rPr>
        <w:t xml:space="preserve">and </w:t>
      </w:r>
      <w:r w:rsidR="00DC29EB" w:rsidRPr="00594993">
        <w:rPr>
          <w:b/>
          <w:szCs w:val="20"/>
        </w:rPr>
        <w:t>client</w:t>
      </w:r>
      <w:r w:rsidR="00DC29EB" w:rsidRPr="00594993">
        <w:rPr>
          <w:szCs w:val="20"/>
        </w:rPr>
        <w:t xml:space="preserve"> </w:t>
      </w:r>
      <w:r w:rsidR="00DC29EB" w:rsidRPr="00594993">
        <w:rPr>
          <w:b/>
          <w:szCs w:val="20"/>
        </w:rPr>
        <w:t>assessment</w:t>
      </w:r>
      <w:r w:rsidRPr="00594993">
        <w:rPr>
          <w:szCs w:val="20"/>
        </w:rPr>
        <w:t xml:space="preserve">. It also contains the </w:t>
      </w:r>
      <w:r w:rsidR="00DC29EB" w:rsidRPr="00594993">
        <w:rPr>
          <w:szCs w:val="20"/>
        </w:rPr>
        <w:t xml:space="preserve">schema </w:t>
      </w:r>
      <w:r w:rsidRPr="00594993">
        <w:rPr>
          <w:szCs w:val="20"/>
        </w:rPr>
        <w:t>validation rules for each element.</w:t>
      </w:r>
    </w:p>
    <w:p w14:paraId="5CBF90A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bookmarkStart w:id="120" w:name="_Toc210836242"/>
      <w:bookmarkEnd w:id="59"/>
      <w:r w:rsidRPr="00CF3AB2">
        <w:rPr>
          <w:rFonts w:ascii="Consolas" w:hAnsi="Consolas" w:cs="Consolas"/>
          <w:color w:val="0000FF"/>
          <w:sz w:val="14"/>
          <w:szCs w:val="14"/>
        </w:rPr>
        <w:t>&lt;?</w:t>
      </w:r>
      <w:r w:rsidRPr="00CF3AB2">
        <w:rPr>
          <w:rFonts w:ascii="Consolas" w:hAnsi="Consolas" w:cs="Consolas"/>
          <w:color w:val="A31515"/>
          <w:sz w:val="14"/>
          <w:szCs w:val="14"/>
        </w:rPr>
        <w:t>xml</w:t>
      </w:r>
      <w:r w:rsidRPr="00CF3AB2">
        <w:rPr>
          <w:rFonts w:ascii="Consolas" w:hAnsi="Consolas" w:cs="Consolas"/>
          <w:color w:val="0000FF"/>
          <w:sz w:val="14"/>
          <w:szCs w:val="14"/>
        </w:rPr>
        <w:t xml:space="preserve"> </w:t>
      </w:r>
      <w:r w:rsidRPr="00CF3AB2">
        <w:rPr>
          <w:rFonts w:ascii="Consolas" w:hAnsi="Consolas" w:cs="Consolas"/>
          <w:color w:val="FF0000"/>
          <w:sz w:val="14"/>
          <w:szCs w:val="14"/>
        </w:rPr>
        <w:t>version</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1.0</w:t>
      </w:r>
      <w:r w:rsidRPr="00CF3AB2">
        <w:rPr>
          <w:rFonts w:ascii="Consolas" w:hAnsi="Consolas" w:cs="Consolas"/>
          <w:color w:val="000000"/>
          <w:sz w:val="14"/>
          <w:szCs w:val="14"/>
        </w:rPr>
        <w:t>"</w:t>
      </w:r>
      <w:r w:rsidRPr="00CF3AB2">
        <w:rPr>
          <w:rFonts w:ascii="Consolas" w:hAnsi="Consolas" w:cs="Consolas"/>
          <w:color w:val="0000FF"/>
          <w:sz w:val="14"/>
          <w:szCs w:val="14"/>
        </w:rPr>
        <w:t xml:space="preserve"> </w:t>
      </w:r>
      <w:r w:rsidRPr="00CF3AB2">
        <w:rPr>
          <w:rFonts w:ascii="Consolas" w:hAnsi="Consolas" w:cs="Consolas"/>
          <w:color w:val="FF0000"/>
          <w:sz w:val="14"/>
          <w:szCs w:val="14"/>
        </w:rPr>
        <w:t>encoding</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utf-8</w:t>
      </w:r>
      <w:proofErr w:type="gramStart"/>
      <w:r w:rsidRPr="00CF3AB2">
        <w:rPr>
          <w:rFonts w:ascii="Consolas" w:hAnsi="Consolas" w:cs="Consolas"/>
          <w:color w:val="000000"/>
          <w:sz w:val="14"/>
          <w:szCs w:val="14"/>
        </w:rPr>
        <w:t>"</w:t>
      </w:r>
      <w:r w:rsidRPr="00CF3AB2">
        <w:rPr>
          <w:rFonts w:ascii="Consolas" w:hAnsi="Consolas" w:cs="Consolas"/>
          <w:color w:val="0000FF"/>
          <w:sz w:val="14"/>
          <w:szCs w:val="14"/>
        </w:rPr>
        <w:t xml:space="preserve"> ?</w:t>
      </w:r>
      <w:proofErr w:type="gramEnd"/>
      <w:r w:rsidRPr="00CF3AB2">
        <w:rPr>
          <w:rFonts w:ascii="Consolas" w:hAnsi="Consolas" w:cs="Consolas"/>
          <w:color w:val="0000FF"/>
          <w:sz w:val="14"/>
          <w:szCs w:val="14"/>
        </w:rPr>
        <w:t>&gt;</w:t>
      </w:r>
    </w:p>
    <w:p w14:paraId="3C1E1B8F"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At least 1 of the Clients or Cases or Sessions or </w:t>
      </w:r>
      <w:proofErr w:type="spellStart"/>
      <w:r w:rsidRPr="00CF3AB2">
        <w:rPr>
          <w:rFonts w:ascii="Consolas" w:hAnsi="Consolas" w:cs="Consolas"/>
          <w:color w:val="008000"/>
          <w:sz w:val="14"/>
          <w:szCs w:val="14"/>
        </w:rPr>
        <w:t>SessionAssessments</w:t>
      </w:r>
      <w:proofErr w:type="spellEnd"/>
      <w:r w:rsidRPr="00CF3AB2">
        <w:rPr>
          <w:rFonts w:ascii="Consolas" w:hAnsi="Consolas" w:cs="Consolas"/>
          <w:color w:val="008000"/>
          <w:sz w:val="14"/>
          <w:szCs w:val="14"/>
        </w:rPr>
        <w:t xml:space="preserve"> </w:t>
      </w:r>
      <w:r>
        <w:rPr>
          <w:rFonts w:ascii="Consolas" w:hAnsi="Consolas" w:cs="Consolas"/>
          <w:color w:val="008000"/>
          <w:sz w:val="14"/>
          <w:szCs w:val="14"/>
        </w:rPr>
        <w:t xml:space="preserve">or </w:t>
      </w:r>
      <w:proofErr w:type="spellStart"/>
      <w:r>
        <w:rPr>
          <w:rFonts w:ascii="Consolas" w:hAnsi="Consolas" w:cs="Consolas"/>
          <w:color w:val="008000"/>
          <w:sz w:val="14"/>
          <w:szCs w:val="14"/>
        </w:rPr>
        <w:t>ClientAssessments</w:t>
      </w:r>
      <w:proofErr w:type="spellEnd"/>
      <w:r>
        <w:rPr>
          <w:rFonts w:ascii="Consolas" w:hAnsi="Consolas" w:cs="Consolas"/>
          <w:color w:val="008000"/>
          <w:sz w:val="14"/>
          <w:szCs w:val="14"/>
        </w:rPr>
        <w:t xml:space="preserve"> </w:t>
      </w:r>
      <w:r w:rsidRPr="00CF3AB2">
        <w:rPr>
          <w:rFonts w:ascii="Consolas" w:hAnsi="Consolas" w:cs="Consolas"/>
          <w:color w:val="008000"/>
          <w:sz w:val="14"/>
          <w:szCs w:val="14"/>
        </w:rPr>
        <w:t xml:space="preserve">elements is </w:t>
      </w:r>
      <w:proofErr w:type="gramStart"/>
      <w:r w:rsidRPr="00CF3AB2">
        <w:rPr>
          <w:rFonts w:ascii="Consolas" w:hAnsi="Consolas" w:cs="Consolas"/>
          <w:color w:val="008000"/>
          <w:sz w:val="14"/>
          <w:szCs w:val="14"/>
        </w:rPr>
        <w:t>required</w:t>
      </w:r>
      <w:r>
        <w:rPr>
          <w:rFonts w:ascii="Consolas" w:hAnsi="Consolas" w:cs="Consolas"/>
          <w:color w:val="008000"/>
          <w:sz w:val="14"/>
          <w:szCs w:val="14"/>
        </w:rPr>
        <w:t>.</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A140733"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DEXFileUpload</w:t>
      </w:r>
      <w:proofErr w:type="spellEnd"/>
      <w:r w:rsidRPr="00CF3AB2">
        <w:rPr>
          <w:rFonts w:ascii="Consolas" w:hAnsi="Consolas" w:cs="Consolas"/>
          <w:color w:val="0000FF"/>
          <w:sz w:val="14"/>
          <w:szCs w:val="14"/>
        </w:rPr>
        <w:t>&gt;</w:t>
      </w:r>
    </w:p>
    <w:p w14:paraId="1D652FF5"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DED8A38"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Client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CDC535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1B7732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46E7097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86341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02E1E1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EA6D38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 value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10D426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p>
    <w:p w14:paraId="04BA27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Mandatory. Values allowed true or false in lower </w:t>
      </w:r>
      <w:proofErr w:type="gramStart"/>
      <w:r w:rsidRPr="00CF3AB2">
        <w:rPr>
          <w:rFonts w:ascii="Consolas" w:hAnsi="Consolas" w:cs="Consolas"/>
          <w:color w:val="0080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486E2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p>
    <w:p w14:paraId="75B99AC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Mandatory. Values allowed true or false in lower </w:t>
      </w:r>
      <w:proofErr w:type="gramStart"/>
      <w:r w:rsidRPr="00CF3AB2">
        <w:rPr>
          <w:rFonts w:ascii="Consolas" w:hAnsi="Consolas" w:cs="Consolas"/>
          <w:color w:val="0080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C73157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p>
    <w:p w14:paraId="160B3BF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80936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 value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48DBA2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p>
    <w:p w14:paraId="6C2C4F8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AF2C4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 value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E711A1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p>
    <w:p w14:paraId="6403939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7841E58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p>
    <w:p w14:paraId="130ED4B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Mandatory. Must be in a valid </w:t>
      </w:r>
      <w:proofErr w:type="gramStart"/>
      <w:r w:rsidRPr="00CF3AB2">
        <w:rPr>
          <w:rFonts w:ascii="Consolas" w:hAnsi="Consolas" w:cs="Consolas"/>
          <w:color w:val="008000"/>
          <w:sz w:val="14"/>
          <w:szCs w:val="14"/>
        </w:rPr>
        <w:t>datetime.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B04442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p>
    <w:p w14:paraId="2DB68E4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Mandatory. Values allowed true or false in lower </w:t>
      </w:r>
      <w:proofErr w:type="gramStart"/>
      <w:r w:rsidRPr="00CF3AB2">
        <w:rPr>
          <w:rFonts w:ascii="Consolas" w:hAnsi="Consolas" w:cs="Consolas"/>
          <w:color w:val="0080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F7D80B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p>
    <w:p w14:paraId="1CC0433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6DFD1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p>
    <w:p w14:paraId="238354F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Pr>
          <w:rFonts w:ascii="Consolas" w:hAnsi="Consolas" w:cs="Consolas"/>
          <w:color w:val="008000"/>
          <w:sz w:val="14"/>
          <w:szCs w:val="14"/>
        </w:rPr>
        <w:t xml:space="preserve">. Element allowed only if </w:t>
      </w:r>
      <w:proofErr w:type="spellStart"/>
      <w:r>
        <w:rPr>
          <w:rFonts w:ascii="Consolas" w:hAnsi="Consolas" w:cs="Consolas"/>
          <w:color w:val="008000"/>
          <w:sz w:val="14"/>
          <w:szCs w:val="14"/>
        </w:rPr>
        <w:t>GenderCode</w:t>
      </w:r>
      <w:proofErr w:type="spellEnd"/>
      <w:r>
        <w:rPr>
          <w:rFonts w:ascii="Consolas" w:hAnsi="Consolas" w:cs="Consolas"/>
          <w:color w:val="008000"/>
          <w:sz w:val="14"/>
          <w:szCs w:val="14"/>
        </w:rPr>
        <w:t xml:space="preserve"> of OTHER is </w:t>
      </w:r>
      <w:proofErr w:type="gramStart"/>
      <w:r>
        <w:rPr>
          <w:rFonts w:ascii="Consolas" w:hAnsi="Consolas" w:cs="Consolas"/>
          <w:color w:val="008000"/>
          <w:sz w:val="14"/>
          <w:szCs w:val="14"/>
        </w:rPr>
        <w:t>used.</w:t>
      </w:r>
      <w:r w:rsidRPr="00D87B81">
        <w:rPr>
          <w:rFonts w:ascii="Consolas" w:hAnsi="Consolas" w:cs="Consolas"/>
          <w:color w:val="0000FF"/>
          <w:sz w:val="14"/>
          <w:szCs w:val="14"/>
        </w:rPr>
        <w:t>--</w:t>
      </w:r>
      <w:proofErr w:type="gramEnd"/>
      <w:r w:rsidRPr="00D87B81">
        <w:rPr>
          <w:rFonts w:ascii="Consolas" w:hAnsi="Consolas" w:cs="Consolas"/>
          <w:color w:val="0000FF"/>
          <w:sz w:val="14"/>
          <w:szCs w:val="14"/>
        </w:rPr>
        <w:t>&gt;</w:t>
      </w:r>
    </w:p>
    <w:p w14:paraId="00606D3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9A0E10">
        <w:rPr>
          <w:rFonts w:ascii="Consolas" w:hAnsi="Consolas" w:cs="Consolas"/>
          <w:color w:val="A31515"/>
          <w:sz w:val="14"/>
          <w:szCs w:val="14"/>
        </w:rPr>
        <w:t>GenderDetails</w:t>
      </w:r>
      <w:proofErr w:type="spellEnd"/>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proofErr w:type="spellStart"/>
      <w:r w:rsidRPr="009A0E10">
        <w:rPr>
          <w:rFonts w:ascii="Consolas" w:hAnsi="Consolas" w:cs="Consolas"/>
          <w:color w:val="A31515"/>
          <w:sz w:val="14"/>
          <w:szCs w:val="14"/>
        </w:rPr>
        <w:t>GenderDetails</w:t>
      </w:r>
      <w:proofErr w:type="spellEnd"/>
      <w:r>
        <w:rPr>
          <w:rFonts w:ascii="Consolas" w:hAnsi="Consolas" w:cs="Consolas"/>
          <w:color w:val="0000FF"/>
          <w:sz w:val="14"/>
          <w:szCs w:val="14"/>
        </w:rPr>
        <w:t>&gt;</w:t>
      </w:r>
    </w:p>
    <w:p w14:paraId="0E4AA1C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02C73F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p>
    <w:p w14:paraId="246956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818F62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p>
    <w:p w14:paraId="70A8977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EC804A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2A6752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Mandatory. Values allowed true or false in lower </w:t>
      </w:r>
      <w:proofErr w:type="gramStart"/>
      <w:r w:rsidRPr="00CF3AB2">
        <w:rPr>
          <w:rFonts w:ascii="Consolas" w:hAnsi="Consolas" w:cs="Consolas"/>
          <w:color w:val="008000"/>
          <w:sz w:val="14"/>
          <w:szCs w:val="14"/>
        </w:rPr>
        <w:t>case.</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8DCD40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p>
    <w:p w14:paraId="2ABDF39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435ED4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DisabilityCode</w:t>
      </w:r>
      <w:proofErr w:type="spellEnd"/>
      <w:r w:rsidRPr="00CF3AB2">
        <w:rPr>
          <w:rFonts w:ascii="Consolas" w:hAnsi="Consolas" w:cs="Consolas"/>
          <w:color w:val="008000"/>
          <w:sz w:val="14"/>
          <w:szCs w:val="14"/>
        </w:rPr>
        <w:t xml:space="preserv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3DC69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29DA639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p>
    <w:p w14:paraId="3A2BE53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410603E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 xml:space="preserve"> --&gt;</w:t>
      </w:r>
    </w:p>
    <w:p w14:paraId="1ED10F0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p>
    <w:p w14:paraId="553A9CB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 xml:space="preserve"> --&gt;</w:t>
      </w:r>
    </w:p>
    <w:p w14:paraId="449C02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p>
    <w:p w14:paraId="3005F08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Pr>
          <w:rFonts w:ascii="Consolas" w:hAnsi="Consolas" w:cs="Consolas"/>
          <w:color w:val="008000"/>
          <w:sz w:val="14"/>
          <w:szCs w:val="14"/>
        </w:rPr>
        <w:t xml:space="preserve">, </w:t>
      </w:r>
      <w:proofErr w:type="gramStart"/>
      <w:r w:rsidRPr="00D87B81">
        <w:rPr>
          <w:rFonts w:ascii="Consolas" w:hAnsi="Consolas" w:cs="Consolas"/>
          <w:color w:val="008000"/>
          <w:sz w:val="14"/>
          <w:szCs w:val="14"/>
        </w:rPr>
        <w:t>If</w:t>
      </w:r>
      <w:proofErr w:type="gramEnd"/>
      <w:r w:rsidRPr="00D87B81">
        <w:rPr>
          <w:rFonts w:ascii="Consolas" w:hAnsi="Consolas" w:cs="Consolas"/>
          <w:color w:val="008000"/>
          <w:sz w:val="14"/>
          <w:szCs w:val="14"/>
        </w:rPr>
        <w:t xml:space="preserve">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 xml:space="preserve">Values allowed true or false in lower </w:t>
      </w:r>
      <w:proofErr w:type="gramStart"/>
      <w:r w:rsidRPr="00D87B81">
        <w:rPr>
          <w:rFonts w:ascii="Consolas" w:hAnsi="Consolas" w:cs="Consolas"/>
          <w:color w:val="008000"/>
          <w:sz w:val="14"/>
          <w:szCs w:val="14"/>
        </w:rPr>
        <w:t>case.</w:t>
      </w:r>
      <w:r w:rsidRPr="00D87B81">
        <w:rPr>
          <w:rFonts w:ascii="Consolas" w:hAnsi="Consolas" w:cs="Consolas"/>
          <w:color w:val="0000FF"/>
          <w:sz w:val="14"/>
          <w:szCs w:val="14"/>
        </w:rPr>
        <w:t>--</w:t>
      </w:r>
      <w:proofErr w:type="gramEnd"/>
      <w:r w:rsidRPr="00D87B81">
        <w:rPr>
          <w:rFonts w:ascii="Consolas" w:hAnsi="Consolas" w:cs="Consolas"/>
          <w:color w:val="0000FF"/>
          <w:sz w:val="14"/>
          <w:szCs w:val="14"/>
        </w:rPr>
        <w:t>&gt;</w:t>
      </w:r>
    </w:p>
    <w:p w14:paraId="6EE930C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p>
    <w:p w14:paraId="0302067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7FBDA1C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8F3ED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 value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0E7ED2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4C829F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A3C4D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 value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6888E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3FDBD2B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F2EF0A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76D2DF0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2C3F25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p>
    <w:p w14:paraId="02345D0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Mandatory and must be 4 numerical </w:t>
      </w:r>
      <w:proofErr w:type="gramStart"/>
      <w:r w:rsidRPr="00CF3AB2">
        <w:rPr>
          <w:rFonts w:ascii="Consolas" w:hAnsi="Consolas" w:cs="Consolas"/>
          <w:color w:val="008000"/>
          <w:sz w:val="14"/>
          <w:szCs w:val="14"/>
        </w:rPr>
        <w:t>characters.</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DE2A21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6A70916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7B8675AD"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705D7192"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lastRenderedPageBreak/>
        <w:t>&lt;!--</w:t>
      </w:r>
      <w:proofErr w:type="gramEnd"/>
      <w:r w:rsidRPr="00D87B81">
        <w:rPr>
          <w:rFonts w:ascii="Consolas" w:hAnsi="Consolas" w:cs="Consolas"/>
          <w:color w:val="008000"/>
          <w:sz w:val="14"/>
          <w:szCs w:val="14"/>
        </w:rPr>
        <w:t>If element is present in the XML, then a value must be provided</w:t>
      </w:r>
      <w:r>
        <w:rPr>
          <w:rFonts w:ascii="Consolas" w:hAnsi="Consolas" w:cs="Consolas"/>
          <w:color w:val="008000"/>
          <w:sz w:val="14"/>
          <w:szCs w:val="14"/>
        </w:rPr>
        <w:t>.</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4BDAD47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p>
    <w:p w14:paraId="2515BEC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4E43F70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2068F6F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p>
    <w:p w14:paraId="75D6AA9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475AFBF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0880BA2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p>
    <w:p w14:paraId="4D721CF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2DCE35C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AF1EB6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p>
    <w:p w14:paraId="0DE0E600"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07E45316"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w:t>
      </w:r>
      <w:r>
        <w:rPr>
          <w:rFonts w:ascii="Consolas" w:hAnsi="Consolas" w:cs="Consolas"/>
          <w:color w:val="008000"/>
          <w:sz w:val="14"/>
          <w:szCs w:val="14"/>
        </w:rPr>
        <w:t>, then a value must be provided</w:t>
      </w:r>
      <w:r w:rsidRPr="00D87B81">
        <w:rPr>
          <w:rFonts w:ascii="Consolas" w:hAnsi="Consolas" w:cs="Consolas"/>
          <w:color w:val="0000FF"/>
          <w:sz w:val="14"/>
          <w:szCs w:val="14"/>
        </w:rPr>
        <w:t>--&gt;</w:t>
      </w:r>
    </w:p>
    <w:p w14:paraId="5D54389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p>
    <w:p w14:paraId="030C3BF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076572A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w:t>
      </w:r>
      <w:r>
        <w:rPr>
          <w:rFonts w:ascii="Consolas" w:hAnsi="Consolas" w:cs="Consolas"/>
          <w:color w:val="008000"/>
          <w:sz w:val="14"/>
          <w:szCs w:val="14"/>
        </w:rPr>
        <w:t>, then a value must be provided</w:t>
      </w:r>
      <w:r w:rsidRPr="00D87B81">
        <w:rPr>
          <w:rFonts w:ascii="Consolas" w:hAnsi="Consolas" w:cs="Consolas"/>
          <w:color w:val="0000FF"/>
          <w:sz w:val="14"/>
          <w:szCs w:val="14"/>
        </w:rPr>
        <w:t>--&gt;</w:t>
      </w:r>
    </w:p>
    <w:p w14:paraId="59EB8D0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p>
    <w:p w14:paraId="3C8DACF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22310DB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valid value (Month) must be provided</w:t>
      </w:r>
      <w:r w:rsidRPr="00D87B81">
        <w:rPr>
          <w:rFonts w:ascii="Consolas" w:hAnsi="Consolas" w:cs="Consolas"/>
          <w:color w:val="0000FF"/>
          <w:sz w:val="14"/>
          <w:szCs w:val="14"/>
        </w:rPr>
        <w:t>--&gt;</w:t>
      </w:r>
    </w:p>
    <w:p w14:paraId="4EE90A9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p>
    <w:p w14:paraId="5D48112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30C6FE41"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D14CB7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p>
    <w:p w14:paraId="01CE9BDB"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6E3DCB31"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3A8FE3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p>
    <w:p w14:paraId="152CF4E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78BCC80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7D5229D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p>
    <w:p w14:paraId="541B84E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3EC6787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5F096D2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p>
    <w:p w14:paraId="07ADB39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2DD028D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Pr>
          <w:rFonts w:ascii="Consolas" w:hAnsi="Consolas" w:cs="Consolas"/>
          <w:color w:val="008000"/>
          <w:sz w:val="14"/>
          <w:szCs w:val="14"/>
        </w:rPr>
        <w:t xml:space="preserve">, </w:t>
      </w:r>
      <w:proofErr w:type="gramStart"/>
      <w:r w:rsidRPr="00D87B81">
        <w:rPr>
          <w:rFonts w:ascii="Consolas" w:hAnsi="Consolas" w:cs="Consolas"/>
          <w:color w:val="008000"/>
          <w:sz w:val="14"/>
          <w:szCs w:val="14"/>
        </w:rPr>
        <w:t>If</w:t>
      </w:r>
      <w:proofErr w:type="gramEnd"/>
      <w:r w:rsidRPr="00D87B81">
        <w:rPr>
          <w:rFonts w:ascii="Consolas" w:hAnsi="Consolas" w:cs="Consolas"/>
          <w:color w:val="008000"/>
          <w:sz w:val="14"/>
          <w:szCs w:val="14"/>
        </w:rPr>
        <w:t xml:space="preserve">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w:t>
      </w:r>
      <w:r>
        <w:rPr>
          <w:rFonts w:ascii="Consolas" w:hAnsi="Consolas" w:cs="Consolas"/>
          <w:color w:val="008000"/>
          <w:sz w:val="14"/>
          <w:szCs w:val="14"/>
        </w:rPr>
        <w:t xml:space="preserve"> in lower case</w:t>
      </w:r>
      <w:r w:rsidRPr="00D87B81">
        <w:rPr>
          <w:rFonts w:ascii="Consolas" w:hAnsi="Consolas" w:cs="Consolas"/>
          <w:color w:val="0000FF"/>
          <w:sz w:val="14"/>
          <w:szCs w:val="14"/>
        </w:rPr>
        <w:t>--&gt;</w:t>
      </w:r>
    </w:p>
    <w:p w14:paraId="25BC5AD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p>
    <w:p w14:paraId="45F49DB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5452C87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06E0B74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p>
    <w:p w14:paraId="75E2D30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19C7EB3A"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Not mandatory</w:t>
      </w:r>
      <w:r>
        <w:rPr>
          <w:rFonts w:ascii="Consolas" w:hAnsi="Consolas" w:cs="Consolas"/>
          <w:color w:val="008000"/>
          <w:sz w:val="14"/>
          <w:szCs w:val="14"/>
        </w:rPr>
        <w:t xml:space="preserve">, </w:t>
      </w:r>
      <w:proofErr w:type="gramStart"/>
      <w:r w:rsidRPr="00D87B81">
        <w:rPr>
          <w:rFonts w:ascii="Consolas" w:hAnsi="Consolas" w:cs="Consolas"/>
          <w:color w:val="008000"/>
          <w:sz w:val="14"/>
          <w:szCs w:val="14"/>
        </w:rPr>
        <w:t>If</w:t>
      </w:r>
      <w:proofErr w:type="gramEnd"/>
      <w:r w:rsidRPr="00D87B81">
        <w:rPr>
          <w:rFonts w:ascii="Consolas" w:hAnsi="Consolas" w:cs="Consolas"/>
          <w:color w:val="008000"/>
          <w:sz w:val="14"/>
          <w:szCs w:val="14"/>
        </w:rPr>
        <w:t xml:space="preserve">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 in lower case</w:t>
      </w:r>
      <w:r w:rsidRPr="00D87B81">
        <w:rPr>
          <w:rFonts w:ascii="Consolas" w:hAnsi="Consolas" w:cs="Consolas"/>
          <w:color w:val="0000FF"/>
          <w:sz w:val="14"/>
          <w:szCs w:val="14"/>
        </w:rPr>
        <w:t>--&gt;</w:t>
      </w:r>
    </w:p>
    <w:p w14:paraId="2597BE7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9565C5">
        <w:rPr>
          <w:rFonts w:ascii="Consolas" w:hAnsi="Consolas" w:cs="Consolas"/>
          <w:color w:val="A31515"/>
          <w:sz w:val="14"/>
          <w:szCs w:val="14"/>
        </w:rPr>
        <w:t>RegisteredForMAC</w:t>
      </w:r>
      <w:proofErr w:type="spellEnd"/>
      <w:r>
        <w:rPr>
          <w:rFonts w:ascii="Consolas" w:hAnsi="Consolas" w:cs="Consolas"/>
          <w:color w:val="0000FF"/>
          <w:sz w:val="14"/>
          <w:szCs w:val="14"/>
        </w:rPr>
        <w:t>&gt;true&lt;/</w:t>
      </w:r>
      <w:proofErr w:type="spellStart"/>
      <w:r w:rsidRPr="009565C5">
        <w:rPr>
          <w:rFonts w:ascii="Consolas" w:hAnsi="Consolas" w:cs="Consolas"/>
          <w:color w:val="A31515"/>
          <w:sz w:val="14"/>
          <w:szCs w:val="14"/>
        </w:rPr>
        <w:t>RegisteredForMAC</w:t>
      </w:r>
      <w:proofErr w:type="spellEnd"/>
      <w:r>
        <w:rPr>
          <w:rFonts w:ascii="Consolas" w:hAnsi="Consolas" w:cs="Consolas"/>
          <w:color w:val="0000FF"/>
          <w:sz w:val="14"/>
          <w:szCs w:val="14"/>
        </w:rPr>
        <w:t>&gt;</w:t>
      </w:r>
    </w:p>
    <w:p w14:paraId="49722C5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Pr>
          <w:rFonts w:ascii="Consolas" w:hAnsi="Consolas" w:cs="Consolas"/>
          <w:color w:val="008000"/>
          <w:sz w:val="14"/>
          <w:szCs w:val="14"/>
        </w:rPr>
        <w:t>Not mandatory</w:t>
      </w:r>
      <w:r w:rsidRPr="00D87B81">
        <w:rPr>
          <w:rFonts w:ascii="Consolas" w:hAnsi="Consolas" w:cs="Consolas"/>
          <w:color w:val="0000FF"/>
          <w:sz w:val="14"/>
          <w:szCs w:val="14"/>
        </w:rPr>
        <w:t>--&gt;</w:t>
      </w:r>
    </w:p>
    <w:p w14:paraId="3C1B513B"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proofErr w:type="gramStart"/>
      <w:r w:rsidRPr="00D87B81">
        <w:rPr>
          <w:rFonts w:ascii="Consolas" w:hAnsi="Consolas" w:cs="Consolas"/>
          <w:color w:val="0000FF"/>
          <w:sz w:val="14"/>
          <w:szCs w:val="14"/>
        </w:rPr>
        <w:t>&lt;!--</w:t>
      </w:r>
      <w:proofErr w:type="gramEnd"/>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7F081F8B" w14:textId="77777777" w:rsidR="003B384B" w:rsidRPr="00ED36A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9565C5">
        <w:rPr>
          <w:rFonts w:ascii="Consolas" w:hAnsi="Consolas" w:cs="Consolas"/>
          <w:color w:val="0000FF"/>
          <w:sz w:val="14"/>
          <w:szCs w:val="14"/>
        </w:rPr>
        <w:t>&lt;</w:t>
      </w:r>
      <w:proofErr w:type="spellStart"/>
      <w:r w:rsidRPr="009565C5">
        <w:rPr>
          <w:rFonts w:ascii="Consolas" w:hAnsi="Consolas" w:cs="Consolas"/>
          <w:color w:val="A31515"/>
          <w:sz w:val="14"/>
          <w:szCs w:val="14"/>
        </w:rPr>
        <w:t>MacId</w:t>
      </w:r>
      <w:proofErr w:type="spellEnd"/>
      <w:r w:rsidRPr="009565C5">
        <w:rPr>
          <w:rFonts w:ascii="Consolas" w:hAnsi="Consolas" w:cs="Consolas"/>
          <w:color w:val="0000FF"/>
          <w:sz w:val="14"/>
          <w:szCs w:val="14"/>
        </w:rPr>
        <w:t>&gt;</w:t>
      </w:r>
      <w:r>
        <w:rPr>
          <w:rFonts w:ascii="Consolas" w:hAnsi="Consolas" w:cs="Consolas"/>
          <w:color w:val="0000FF"/>
          <w:sz w:val="14"/>
          <w:szCs w:val="14"/>
        </w:rPr>
        <w:t>AC12345678</w:t>
      </w:r>
      <w:r w:rsidRPr="009565C5">
        <w:rPr>
          <w:rFonts w:ascii="Consolas" w:hAnsi="Consolas" w:cs="Consolas"/>
          <w:color w:val="0000FF"/>
          <w:sz w:val="14"/>
          <w:szCs w:val="14"/>
        </w:rPr>
        <w:t>&lt;/</w:t>
      </w:r>
      <w:proofErr w:type="spellStart"/>
      <w:r w:rsidRPr="009565C5">
        <w:rPr>
          <w:rFonts w:ascii="Consolas" w:hAnsi="Consolas" w:cs="Consolas"/>
          <w:color w:val="A31515"/>
          <w:sz w:val="14"/>
          <w:szCs w:val="14"/>
        </w:rPr>
        <w:t>MacId</w:t>
      </w:r>
      <w:proofErr w:type="spellEnd"/>
      <w:r w:rsidRPr="009565C5">
        <w:rPr>
          <w:rFonts w:ascii="Consolas" w:hAnsi="Consolas" w:cs="Consolas"/>
          <w:color w:val="0000FF"/>
          <w:sz w:val="14"/>
          <w:szCs w:val="14"/>
        </w:rPr>
        <w:t xml:space="preserve">&gt; </w:t>
      </w:r>
    </w:p>
    <w:p w14:paraId="75AF12E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5875080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1CC2B65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4DAC6E1"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Case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80C8F5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64E2C7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6B06B8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BF38DF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4999FE4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Mandatory. Values allowed integers</w:t>
      </w:r>
      <w:r w:rsidRPr="00CF3AB2">
        <w:rPr>
          <w:rFonts w:ascii="Consolas" w:hAnsi="Consolas" w:cs="Consolas"/>
          <w:color w:val="0000FF"/>
          <w:sz w:val="14"/>
          <w:szCs w:val="14"/>
        </w:rPr>
        <w:t>--&gt;</w:t>
      </w:r>
    </w:p>
    <w:p w14:paraId="33BD5A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OutletActivityId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OutletActivityId</w:t>
      </w:r>
      <w:proofErr w:type="spellEnd"/>
      <w:r w:rsidRPr="00CF3AB2">
        <w:rPr>
          <w:rFonts w:ascii="Consolas" w:hAnsi="Consolas" w:cs="Consolas"/>
          <w:color w:val="0000FF"/>
          <w:sz w:val="14"/>
          <w:szCs w:val="14"/>
        </w:rPr>
        <w:t>&gt;</w:t>
      </w:r>
    </w:p>
    <w:p w14:paraId="024CEAC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If element is present in the XML,</w:t>
      </w:r>
      <w:r>
        <w:rPr>
          <w:rFonts w:ascii="Consolas" w:hAnsi="Consolas" w:cs="Consolas"/>
          <w:color w:val="008000"/>
          <w:sz w:val="14"/>
          <w:szCs w:val="14"/>
        </w:rPr>
        <w:t xml:space="preserve"> the </w:t>
      </w:r>
      <w:r w:rsidRPr="007F6D00">
        <w:rPr>
          <w:rFonts w:ascii="Consolas" w:hAnsi="Consolas" w:cs="Consolas"/>
          <w:color w:val="008000"/>
          <w:sz w:val="14"/>
          <w:szCs w:val="14"/>
        </w:rPr>
        <w:t xml:space="preserve">Values allowed </w:t>
      </w:r>
      <w:r>
        <w:rPr>
          <w:rFonts w:ascii="Consolas" w:hAnsi="Consolas" w:cs="Consolas"/>
          <w:color w:val="008000"/>
          <w:sz w:val="14"/>
          <w:szCs w:val="14"/>
        </w:rPr>
        <w:t xml:space="preserve">is </w:t>
      </w:r>
      <w:r w:rsidRPr="007F6D00">
        <w:rPr>
          <w:rFonts w:ascii="Consolas" w:hAnsi="Consolas" w:cs="Consolas"/>
          <w:color w:val="008000"/>
          <w:sz w:val="14"/>
          <w:szCs w:val="14"/>
        </w:rPr>
        <w:t xml:space="preserve">integers between 0 - 999 </w:t>
      </w:r>
      <w:r w:rsidRPr="007F6D00">
        <w:rPr>
          <w:rFonts w:ascii="Consolas" w:hAnsi="Consolas" w:cs="Consolas"/>
          <w:color w:val="0000FF"/>
          <w:sz w:val="14"/>
          <w:szCs w:val="14"/>
        </w:rPr>
        <w:t>--&gt;</w:t>
      </w:r>
    </w:p>
    <w:p w14:paraId="5BD8A4A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2131368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780652D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25A565A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539F6F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Client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BC40AC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CaseClients</w:t>
      </w:r>
      <w:proofErr w:type="spellEnd"/>
      <w:r w:rsidRPr="00CF3AB2">
        <w:rPr>
          <w:rFonts w:ascii="Consolas" w:hAnsi="Consolas" w:cs="Consolas"/>
          <w:color w:val="0000FF"/>
          <w:sz w:val="14"/>
          <w:szCs w:val="14"/>
        </w:rPr>
        <w:t>&gt;</w:t>
      </w:r>
    </w:p>
    <w:p w14:paraId="1ADED5E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w:t>
      </w:r>
      <w:proofErr w:type="spellEnd"/>
      <w:r w:rsidRPr="00CF3AB2">
        <w:rPr>
          <w:rFonts w:ascii="Consolas" w:hAnsi="Consolas" w:cs="Consolas"/>
          <w:color w:val="0000FF"/>
          <w:sz w:val="14"/>
          <w:szCs w:val="14"/>
        </w:rPr>
        <w:t>&gt;</w:t>
      </w:r>
    </w:p>
    <w:p w14:paraId="71C0D5A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DD2817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5FBD01C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0F90E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 value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DBF3ED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ReferralSourceCode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CENTRELINK</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ReferralSourceCode</w:t>
      </w:r>
      <w:proofErr w:type="spellEnd"/>
      <w:r w:rsidRPr="00CF3AB2">
        <w:rPr>
          <w:rFonts w:ascii="Consolas" w:hAnsi="Consolas" w:cs="Consolas"/>
          <w:color w:val="0000FF"/>
          <w:sz w:val="14"/>
          <w:szCs w:val="14"/>
        </w:rPr>
        <w:t>&gt;</w:t>
      </w:r>
    </w:p>
    <w:p w14:paraId="4CDAB1B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CE0C41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ReasonForAssistance</w:t>
      </w:r>
      <w:proofErr w:type="spellEnd"/>
      <w:r w:rsidRPr="00CF3AB2">
        <w:rPr>
          <w:rFonts w:ascii="Consolas" w:hAnsi="Consolas" w:cs="Consolas"/>
          <w:color w:val="008000"/>
          <w:sz w:val="14"/>
          <w:szCs w:val="14"/>
        </w:rPr>
        <w:t xml:space="preserv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5CFCE4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ReasonsForAssistance</w:t>
      </w:r>
      <w:proofErr w:type="spellEnd"/>
      <w:r w:rsidRPr="00CF3AB2">
        <w:rPr>
          <w:rFonts w:ascii="Consolas" w:hAnsi="Consolas" w:cs="Consolas"/>
          <w:color w:val="0000FF"/>
          <w:sz w:val="14"/>
          <w:szCs w:val="14"/>
        </w:rPr>
        <w:t>&gt;</w:t>
      </w:r>
    </w:p>
    <w:p w14:paraId="2029092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6151001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7B7CA9B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FAMILY</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p>
    <w:p w14:paraId="7889043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3B73875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lastRenderedPageBreak/>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p>
    <w:p w14:paraId="5A1B50C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64F76D3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0324A46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FC4C93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MATERIAL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p>
    <w:p w14:paraId="2B67C76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4759A0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p>
    <w:p w14:paraId="546B24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2D6BB0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ReasonsForAssistance</w:t>
      </w:r>
      <w:proofErr w:type="spellEnd"/>
      <w:r w:rsidRPr="00CF3AB2">
        <w:rPr>
          <w:rFonts w:ascii="Consolas" w:hAnsi="Consolas" w:cs="Consolas"/>
          <w:color w:val="0000FF"/>
          <w:sz w:val="14"/>
          <w:szCs w:val="14"/>
        </w:rPr>
        <w:t>&gt;</w:t>
      </w:r>
    </w:p>
    <w:p w14:paraId="177171B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7625305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If element is present in the XML, then a value must be </w:t>
      </w:r>
      <w:proofErr w:type="gramStart"/>
      <w:r w:rsidRPr="007F6D00">
        <w:rPr>
          <w:rFonts w:ascii="Consolas" w:hAnsi="Consolas" w:cs="Consolas"/>
          <w:color w:val="008000"/>
          <w:sz w:val="14"/>
          <w:szCs w:val="14"/>
        </w:rPr>
        <w:t>provided.</w:t>
      </w:r>
      <w:r w:rsidRPr="007F6D00">
        <w:rPr>
          <w:rFonts w:ascii="Consolas" w:hAnsi="Consolas" w:cs="Consolas"/>
          <w:color w:val="0000FF"/>
          <w:sz w:val="14"/>
          <w:szCs w:val="14"/>
        </w:rPr>
        <w:t>-</w:t>
      </w:r>
      <w:r w:rsidRPr="00DB538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0BBD04F4" w14:textId="77777777" w:rsidR="003B384B" w:rsidRPr="00D041E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p>
    <w:p w14:paraId="6D73BB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w:t>
      </w:r>
      <w:proofErr w:type="spellEnd"/>
      <w:r w:rsidRPr="00CF3AB2">
        <w:rPr>
          <w:rFonts w:ascii="Consolas" w:hAnsi="Consolas" w:cs="Consolas"/>
          <w:color w:val="0000FF"/>
          <w:sz w:val="14"/>
          <w:szCs w:val="14"/>
        </w:rPr>
        <w:t>&gt;</w:t>
      </w:r>
    </w:p>
    <w:p w14:paraId="0BF5225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CaseClients</w:t>
      </w:r>
      <w:proofErr w:type="spellEnd"/>
      <w:r w:rsidRPr="00CF3AB2">
        <w:rPr>
          <w:rFonts w:ascii="Consolas" w:hAnsi="Consolas" w:cs="Consolas"/>
          <w:color w:val="0000FF"/>
          <w:sz w:val="14"/>
          <w:szCs w:val="14"/>
        </w:rPr>
        <w:t>&gt;</w:t>
      </w:r>
    </w:p>
    <w:p w14:paraId="56341D5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28560DA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 xml:space="preserve">must be </w:t>
      </w:r>
      <w:proofErr w:type="gramStart"/>
      <w:r w:rsidRPr="007F6D00">
        <w:rPr>
          <w:rFonts w:ascii="Consolas" w:hAnsi="Consolas" w:cs="Consolas"/>
          <w:color w:val="0080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0856E6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proofErr w:type="spellStart"/>
      <w:r w:rsidRPr="00C448D5">
        <w:rPr>
          <w:rFonts w:ascii="Consolas" w:hAnsi="Consolas" w:cs="Consolas"/>
          <w:color w:val="A31515"/>
          <w:sz w:val="14"/>
          <w:szCs w:val="14"/>
        </w:rPr>
        <w:t>ParentingAgreementOutcome</w:t>
      </w:r>
      <w:proofErr w:type="spellEnd"/>
      <w:r>
        <w:rPr>
          <w:rFonts w:ascii="Consolas" w:hAnsi="Consolas" w:cs="Consolas"/>
          <w:color w:val="0000FF"/>
          <w:sz w:val="14"/>
          <w:szCs w:val="14"/>
        </w:rPr>
        <w:t>&gt;</w:t>
      </w:r>
    </w:p>
    <w:p w14:paraId="08DC9C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1274195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r w:rsidRPr="00D041E2">
        <w:rPr>
          <w:rFonts w:ascii="Consolas" w:hAnsi="Consolas" w:cs="Consolas"/>
          <w:sz w:val="14"/>
          <w:szCs w:val="14"/>
        </w:rPr>
        <w:t>FULL</w:t>
      </w: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p>
    <w:p w14:paraId="0AFC7BF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132D75E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DateOf</w:t>
      </w:r>
      <w:r w:rsidRPr="00C448D5">
        <w:rPr>
          <w:rFonts w:ascii="Consolas" w:hAnsi="Consolas" w:cs="Consolas"/>
          <w:color w:val="A31515"/>
          <w:sz w:val="14"/>
          <w:szCs w:val="14"/>
        </w:rPr>
        <w:t>ParentingAgreement</w:t>
      </w:r>
      <w:proofErr w:type="spellEnd"/>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proofErr w:type="spellStart"/>
      <w:r>
        <w:rPr>
          <w:rFonts w:ascii="Consolas" w:hAnsi="Consolas" w:cs="Consolas"/>
          <w:color w:val="A31515"/>
          <w:sz w:val="14"/>
          <w:szCs w:val="14"/>
        </w:rPr>
        <w:t>DateOf</w:t>
      </w:r>
      <w:r w:rsidRPr="00C448D5">
        <w:rPr>
          <w:rFonts w:ascii="Consolas" w:hAnsi="Consolas" w:cs="Consolas"/>
          <w:color w:val="A31515"/>
          <w:sz w:val="14"/>
          <w:szCs w:val="14"/>
        </w:rPr>
        <w:t>ParentingAgreemen</w:t>
      </w:r>
      <w:r>
        <w:rPr>
          <w:rFonts w:ascii="Consolas" w:hAnsi="Consolas" w:cs="Consolas"/>
          <w:color w:val="A31515"/>
          <w:sz w:val="14"/>
          <w:szCs w:val="14"/>
        </w:rPr>
        <w:t>t</w:t>
      </w:r>
      <w:proofErr w:type="spellEnd"/>
      <w:r>
        <w:rPr>
          <w:rFonts w:ascii="Consolas" w:hAnsi="Consolas" w:cs="Consolas"/>
          <w:color w:val="0000FF"/>
          <w:sz w:val="14"/>
          <w:szCs w:val="14"/>
        </w:rPr>
        <w:t>&gt;</w:t>
      </w:r>
    </w:p>
    <w:p w14:paraId="5210BBF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708C50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D041E2">
        <w:rPr>
          <w:rFonts w:ascii="Consolas" w:hAnsi="Consolas" w:cs="Consolas"/>
          <w:color w:val="0000FF"/>
          <w:sz w:val="14"/>
          <w:szCs w:val="14"/>
        </w:rPr>
        <w:t>&gt;</w:t>
      </w:r>
      <w:r w:rsidRPr="00D041E2">
        <w:rPr>
          <w:rFonts w:ascii="Consolas" w:hAnsi="Consolas" w:cs="Consolas"/>
          <w:sz w:val="14"/>
          <w:szCs w:val="14"/>
        </w:rPr>
        <w:t>true</w:t>
      </w:r>
    </w:p>
    <w:p w14:paraId="567BA1D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Pr>
          <w:rFonts w:ascii="Consolas" w:hAnsi="Consolas" w:cs="Consolas"/>
          <w:color w:val="0000FF"/>
          <w:sz w:val="14"/>
          <w:szCs w:val="14"/>
        </w:rPr>
        <w:t>&gt;</w:t>
      </w:r>
    </w:p>
    <w:p w14:paraId="5FFD92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proofErr w:type="spellStart"/>
      <w:r w:rsidRPr="00C448D5">
        <w:rPr>
          <w:rFonts w:ascii="Consolas" w:hAnsi="Consolas" w:cs="Consolas"/>
          <w:color w:val="A31515"/>
          <w:sz w:val="14"/>
          <w:szCs w:val="14"/>
        </w:rPr>
        <w:t>ParentingAgreementOutcome</w:t>
      </w:r>
      <w:proofErr w:type="spellEnd"/>
      <w:r>
        <w:rPr>
          <w:rFonts w:ascii="Consolas" w:hAnsi="Consolas" w:cs="Consolas"/>
          <w:color w:val="0000FF"/>
          <w:sz w:val="14"/>
          <w:szCs w:val="14"/>
        </w:rPr>
        <w:t>&gt;</w:t>
      </w:r>
    </w:p>
    <w:p w14:paraId="1DFB2AD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47A6C37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 xml:space="preserve">must be </w:t>
      </w:r>
      <w:proofErr w:type="gramStart"/>
      <w:r w:rsidRPr="007F6D00">
        <w:rPr>
          <w:rFonts w:ascii="Consolas" w:hAnsi="Consolas" w:cs="Consolas"/>
          <w:color w:val="0080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3A635E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w:t>
      </w:r>
      <w:r>
        <w:rPr>
          <w:rFonts w:ascii="Consolas" w:hAnsi="Consolas" w:cs="Consolas"/>
          <w:color w:val="0000FF"/>
          <w:sz w:val="14"/>
          <w:szCs w:val="14"/>
        </w:rPr>
        <w:t>&gt;</w:t>
      </w:r>
    </w:p>
    <w:p w14:paraId="7A6FA2A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27C0E8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sidRPr="00D041E2">
        <w:rPr>
          <w:rFonts w:ascii="Consolas" w:hAnsi="Consolas" w:cs="Consolas"/>
          <w:color w:val="0000FF"/>
          <w:sz w:val="14"/>
          <w:szCs w:val="14"/>
        </w:rPr>
        <w:t>&gt;</w:t>
      </w:r>
      <w:r w:rsidRPr="00D041E2">
        <w:rPr>
          <w:rFonts w:ascii="Consolas" w:hAnsi="Consolas" w:cs="Consolas"/>
          <w:sz w:val="14"/>
          <w:szCs w:val="14"/>
        </w:rPr>
        <w:t>GENUINE</w:t>
      </w: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Pr>
          <w:rFonts w:ascii="Consolas" w:hAnsi="Consolas" w:cs="Consolas"/>
          <w:color w:val="0000FF"/>
          <w:sz w:val="14"/>
          <w:szCs w:val="14"/>
        </w:rPr>
        <w:t>&gt;</w:t>
      </w:r>
    </w:p>
    <w:p w14:paraId="2EA035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533E806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Pr>
          <w:rFonts w:ascii="Consolas" w:hAnsi="Consolas" w:cs="Consolas"/>
          <w:color w:val="0000FF"/>
          <w:sz w:val="14"/>
          <w:szCs w:val="14"/>
        </w:rPr>
        <w:t>&gt;</w:t>
      </w:r>
    </w:p>
    <w:p w14:paraId="1FD1B11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D041E2">
        <w:rPr>
          <w:rFonts w:ascii="Consolas" w:hAnsi="Consolas" w:cs="Consolas"/>
          <w:color w:val="0000FF"/>
          <w:sz w:val="14"/>
          <w:szCs w:val="14"/>
        </w:rPr>
        <w:t>&lt;/</w:t>
      </w:r>
      <w:r w:rsidRPr="00C448D5">
        <w:rPr>
          <w:rFonts w:ascii="Consolas" w:hAnsi="Consolas" w:cs="Consolas"/>
          <w:color w:val="A31515"/>
          <w:sz w:val="14"/>
          <w:szCs w:val="14"/>
        </w:rPr>
        <w:t>Section60I</w:t>
      </w:r>
      <w:r>
        <w:rPr>
          <w:rFonts w:ascii="Consolas" w:hAnsi="Consolas" w:cs="Consolas"/>
          <w:color w:val="0000FF"/>
          <w:sz w:val="14"/>
          <w:szCs w:val="14"/>
        </w:rPr>
        <w:t>&gt;</w:t>
      </w:r>
    </w:p>
    <w:p w14:paraId="4A836A8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2E9A156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 xml:space="preserve">must be </w:t>
      </w:r>
      <w:proofErr w:type="gramStart"/>
      <w:r w:rsidRPr="007F6D00">
        <w:rPr>
          <w:rFonts w:ascii="Consolas" w:hAnsi="Consolas" w:cs="Consolas"/>
          <w:color w:val="008000"/>
          <w:sz w:val="14"/>
          <w:szCs w:val="14"/>
        </w:rPr>
        <w:t>provided.</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68340D3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2FED1B4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363B5FA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1ED0AD9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 Mandatory</w:t>
      </w:r>
      <w:r w:rsidRPr="007F6D00">
        <w:rPr>
          <w:rFonts w:ascii="Consolas" w:hAnsi="Consolas" w:cs="Consolas"/>
          <w:color w:val="0000FF"/>
          <w:sz w:val="14"/>
          <w:szCs w:val="14"/>
        </w:rPr>
        <w:t>--&gt;</w:t>
      </w:r>
    </w:p>
    <w:p w14:paraId="469FFDE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p>
    <w:p w14:paraId="02DC59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7F6D00">
        <w:rPr>
          <w:rFonts w:ascii="Consolas" w:hAnsi="Consolas" w:cs="Consolas"/>
          <w:color w:val="0000FF"/>
          <w:sz w:val="14"/>
          <w:szCs w:val="14"/>
        </w:rPr>
        <w:t>&lt;!--</w:t>
      </w:r>
      <w:r>
        <w:rPr>
          <w:rFonts w:ascii="Consolas" w:hAnsi="Consolas" w:cs="Consolas"/>
          <w:color w:val="008000"/>
          <w:sz w:val="14"/>
          <w:szCs w:val="14"/>
        </w:rPr>
        <w:t>M</w:t>
      </w:r>
      <w:r w:rsidRPr="007F6D00">
        <w:rPr>
          <w:rFonts w:ascii="Consolas" w:hAnsi="Consolas" w:cs="Consolas"/>
          <w:color w:val="008000"/>
          <w:sz w:val="14"/>
          <w:szCs w:val="14"/>
        </w:rPr>
        <w:t>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5A5F10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0C1535E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24C2128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444D613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r>
        <w:rPr>
          <w:rFonts w:ascii="Consolas" w:hAnsi="Consolas" w:cs="Consolas"/>
          <w:color w:val="000000"/>
          <w:sz w:val="14"/>
          <w:szCs w:val="14"/>
        </w:rPr>
        <w:t>2018-04-17</w:t>
      </w: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p>
    <w:p w14:paraId="6797603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7F6D00">
        <w:rPr>
          <w:rFonts w:ascii="Consolas" w:hAnsi="Consolas" w:cs="Consolas"/>
          <w:color w:val="0000FF"/>
          <w:sz w:val="14"/>
          <w:szCs w:val="14"/>
        </w:rPr>
        <w:t>&lt;!--</w:t>
      </w:r>
      <w:proofErr w:type="gramEnd"/>
      <w:r w:rsidRPr="007F6D00">
        <w:rPr>
          <w:rFonts w:ascii="Consolas" w:hAnsi="Consolas" w:cs="Consolas"/>
          <w:color w:val="008000"/>
          <w:sz w:val="14"/>
          <w:szCs w:val="14"/>
        </w:rPr>
        <w:t xml:space="preserve">Not </w:t>
      </w:r>
      <w:proofErr w:type="gramStart"/>
      <w:r w:rsidRPr="007F6D00">
        <w:rPr>
          <w:rFonts w:ascii="Consolas" w:hAnsi="Consolas" w:cs="Consolas"/>
          <w:color w:val="008000"/>
          <w:sz w:val="14"/>
          <w:szCs w:val="14"/>
        </w:rPr>
        <w:t>mandatory.</w:t>
      </w:r>
      <w:r w:rsidRPr="007F6D00">
        <w:rPr>
          <w:rFonts w:ascii="Consolas" w:hAnsi="Consolas" w:cs="Consolas"/>
          <w:color w:val="0000FF"/>
          <w:sz w:val="14"/>
          <w:szCs w:val="14"/>
        </w:rPr>
        <w:t>--</w:t>
      </w:r>
      <w:proofErr w:type="gramEnd"/>
      <w:r w:rsidRPr="007F6D00">
        <w:rPr>
          <w:rFonts w:ascii="Consolas" w:hAnsi="Consolas" w:cs="Consolas"/>
          <w:color w:val="0000FF"/>
          <w:sz w:val="14"/>
          <w:szCs w:val="14"/>
        </w:rPr>
        <w:t>&gt;</w:t>
      </w:r>
    </w:p>
    <w:p w14:paraId="3552BA4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p>
    <w:p w14:paraId="41C20F2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4CCB9286" w14:textId="77777777" w:rsidR="003B384B" w:rsidRPr="006579E9"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38C0EC3B"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C336D3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Session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BF1083B" w14:textId="77777777" w:rsidR="003B384B" w:rsidRPr="00257166"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28D59C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w:t>
      </w:r>
      <w:r w:rsidRPr="00CF3AB2">
        <w:rPr>
          <w:rFonts w:ascii="Consolas" w:hAnsi="Consolas" w:cs="Consolas"/>
          <w:color w:val="0000FF"/>
          <w:sz w:val="14"/>
          <w:szCs w:val="14"/>
        </w:rPr>
        <w:t>&gt;</w:t>
      </w:r>
    </w:p>
    <w:p w14:paraId="25F2BDC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C66D77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406543E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7EAD40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56D3F11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Mandatory and should be valid datetime</w:t>
      </w:r>
      <w:r w:rsidRPr="00CF3AB2">
        <w:rPr>
          <w:rFonts w:ascii="Consolas" w:hAnsi="Consolas" w:cs="Consolas"/>
          <w:color w:val="0000FF"/>
          <w:sz w:val="14"/>
          <w:szCs w:val="14"/>
        </w:rPr>
        <w:t>--&gt;</w:t>
      </w:r>
    </w:p>
    <w:p w14:paraId="1BD5118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SessionDate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2014-07-30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SessionDate</w:t>
      </w:r>
      <w:proofErr w:type="spellEnd"/>
      <w:r w:rsidRPr="00CF3AB2">
        <w:rPr>
          <w:rFonts w:ascii="Consolas" w:hAnsi="Consolas" w:cs="Consolas"/>
          <w:color w:val="0000FF"/>
          <w:sz w:val="14"/>
          <w:szCs w:val="14"/>
        </w:rPr>
        <w:t>&gt;</w:t>
      </w:r>
    </w:p>
    <w:p w14:paraId="580EC39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Mandatory. Values allowed integers</w:t>
      </w:r>
      <w:r w:rsidRPr="00CF3AB2">
        <w:rPr>
          <w:rFonts w:ascii="Consolas" w:hAnsi="Consolas" w:cs="Consolas"/>
          <w:color w:val="0000FF"/>
          <w:sz w:val="14"/>
          <w:szCs w:val="14"/>
        </w:rPr>
        <w:t>--&gt;</w:t>
      </w:r>
    </w:p>
    <w:p w14:paraId="49720CE9" w14:textId="77777777" w:rsidR="003B384B" w:rsidRPr="003B3BB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B3BB1">
        <w:rPr>
          <w:rFonts w:ascii="Consolas" w:hAnsi="Consolas" w:cs="Consolas"/>
          <w:color w:val="000000"/>
          <w:sz w:val="14"/>
          <w:szCs w:val="14"/>
        </w:rPr>
        <w:t>&lt;</w:t>
      </w:r>
      <w:proofErr w:type="spellStart"/>
      <w:r w:rsidRPr="003B3BB1">
        <w:rPr>
          <w:rFonts w:ascii="Consolas" w:hAnsi="Consolas" w:cs="Consolas"/>
          <w:color w:val="000000"/>
          <w:sz w:val="14"/>
          <w:szCs w:val="14"/>
        </w:rPr>
        <w:t>ServiceTypeId</w:t>
      </w:r>
      <w:proofErr w:type="spellEnd"/>
      <w:r w:rsidRPr="003B3BB1">
        <w:rPr>
          <w:rFonts w:ascii="Consolas" w:hAnsi="Consolas" w:cs="Consolas"/>
          <w:color w:val="000000"/>
          <w:sz w:val="14"/>
          <w:szCs w:val="14"/>
        </w:rPr>
        <w:t>&gt;</w:t>
      </w:r>
      <w:r w:rsidRPr="00CF3AB2">
        <w:rPr>
          <w:rFonts w:ascii="Consolas" w:hAnsi="Consolas" w:cs="Consolas"/>
          <w:color w:val="000000"/>
          <w:sz w:val="14"/>
          <w:szCs w:val="14"/>
        </w:rPr>
        <w:t>5</w:t>
      </w:r>
      <w:r w:rsidRPr="003B3BB1">
        <w:rPr>
          <w:rFonts w:ascii="Consolas" w:hAnsi="Consolas" w:cs="Consolas"/>
          <w:color w:val="000000"/>
          <w:sz w:val="14"/>
          <w:szCs w:val="14"/>
        </w:rPr>
        <w:t>&lt;/</w:t>
      </w:r>
      <w:proofErr w:type="spellStart"/>
      <w:r w:rsidRPr="003B3BB1">
        <w:rPr>
          <w:rFonts w:ascii="Consolas" w:hAnsi="Consolas" w:cs="Consolas"/>
          <w:color w:val="000000"/>
          <w:sz w:val="14"/>
          <w:szCs w:val="14"/>
        </w:rPr>
        <w:t>ServiceTypeId</w:t>
      </w:r>
      <w:proofErr w:type="spellEnd"/>
      <w:r w:rsidRPr="003B3BB1">
        <w:rPr>
          <w:rFonts w:ascii="Consolas" w:hAnsi="Consolas" w:cs="Consolas"/>
          <w:color w:val="000000"/>
          <w:sz w:val="14"/>
          <w:szCs w:val="14"/>
        </w:rPr>
        <w:t>&gt;</w:t>
      </w:r>
    </w:p>
    <w:p w14:paraId="3766220F"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78510E">
        <w:rPr>
          <w:rFonts w:ascii="Consolas" w:hAnsi="Consolas" w:cs="Consolas"/>
          <w:color w:val="0000FF"/>
          <w:sz w:val="14"/>
          <w:szCs w:val="14"/>
        </w:rPr>
        <w:t>&lt;!--</w:t>
      </w:r>
      <w:proofErr w:type="gramEnd"/>
      <w:r w:rsidRPr="0078510E">
        <w:rPr>
          <w:rFonts w:ascii="Consolas" w:hAnsi="Consolas" w:cs="Consolas"/>
          <w:color w:val="008000"/>
          <w:sz w:val="14"/>
          <w:szCs w:val="14"/>
        </w:rPr>
        <w:t xml:space="preserve">Not </w:t>
      </w:r>
      <w:proofErr w:type="gramStart"/>
      <w:r w:rsidRPr="0078510E">
        <w:rPr>
          <w:rFonts w:ascii="Consolas" w:hAnsi="Consolas" w:cs="Consolas"/>
          <w:color w:val="008000"/>
          <w:sz w:val="14"/>
          <w:szCs w:val="14"/>
        </w:rPr>
        <w:t>mandatory</w:t>
      </w:r>
      <w:r w:rsidRPr="0078510E">
        <w:rPr>
          <w:rFonts w:ascii="Consolas" w:hAnsi="Consolas" w:cs="Consolas"/>
          <w:color w:val="0000FF"/>
          <w:sz w:val="14"/>
          <w:szCs w:val="14"/>
        </w:rPr>
        <w:t>.--</w:t>
      </w:r>
      <w:proofErr w:type="gramEnd"/>
      <w:r w:rsidRPr="0078510E">
        <w:rPr>
          <w:rFonts w:ascii="Consolas" w:hAnsi="Consolas" w:cs="Consolas"/>
          <w:color w:val="0000FF"/>
          <w:sz w:val="14"/>
          <w:szCs w:val="14"/>
        </w:rPr>
        <w:t>&gt;</w:t>
      </w:r>
    </w:p>
    <w:p w14:paraId="64356400"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78510E">
        <w:rPr>
          <w:rFonts w:ascii="Consolas" w:hAnsi="Consolas" w:cs="Consolas"/>
          <w:color w:val="0000FF"/>
          <w:sz w:val="14"/>
          <w:szCs w:val="14"/>
        </w:rPr>
        <w:t>&lt;!--</w:t>
      </w:r>
      <w:proofErr w:type="gramEnd"/>
      <w:r w:rsidRPr="0078510E">
        <w:rPr>
          <w:rFonts w:ascii="Consolas" w:hAnsi="Consolas" w:cs="Consolas"/>
          <w:color w:val="008000"/>
          <w:sz w:val="14"/>
          <w:szCs w:val="14"/>
        </w:rPr>
        <w:t>if present must have a valid integer value allowed integers between 0 - 999</w:t>
      </w:r>
      <w:r w:rsidRPr="0078510E">
        <w:rPr>
          <w:rFonts w:ascii="Consolas" w:hAnsi="Consolas" w:cs="Consolas"/>
          <w:color w:val="0000FF"/>
          <w:sz w:val="14"/>
          <w:szCs w:val="14"/>
        </w:rPr>
        <w:t xml:space="preserve"> --&gt;</w:t>
      </w:r>
    </w:p>
    <w:p w14:paraId="6F4A49EF"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r w:rsidRPr="00BB1CCC">
        <w:rPr>
          <w:rFonts w:ascii="Consolas" w:hAnsi="Consolas" w:cs="Consolas"/>
          <w:sz w:val="14"/>
          <w:szCs w:val="14"/>
        </w:rPr>
        <w:t>0</w:t>
      </w: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p>
    <w:p w14:paraId="1003524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 If provided. Values allowed decimals</w:t>
      </w:r>
      <w:r w:rsidRPr="00CF3AB2">
        <w:rPr>
          <w:rFonts w:ascii="Consolas" w:hAnsi="Consolas" w:cs="Consolas"/>
          <w:color w:val="0000FF"/>
          <w:sz w:val="14"/>
          <w:szCs w:val="14"/>
        </w:rPr>
        <w:t>--&gt;</w:t>
      </w:r>
    </w:p>
    <w:p w14:paraId="6A7862C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FeesCharged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1.00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FeesCharged</w:t>
      </w:r>
      <w:proofErr w:type="spellEnd"/>
      <w:r w:rsidRPr="00CF3AB2">
        <w:rPr>
          <w:rFonts w:ascii="Consolas" w:hAnsi="Consolas" w:cs="Consolas"/>
          <w:color w:val="0000FF"/>
          <w:sz w:val="14"/>
          <w:szCs w:val="14"/>
        </w:rPr>
        <w:t>&gt;</w:t>
      </w:r>
    </w:p>
    <w:p w14:paraId="277174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697217D" w14:textId="77777777" w:rsidR="003B384B" w:rsidRPr="00E67C4D"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If element is present in the XML, then a value of true or false in lower case must be provided</w:t>
      </w:r>
      <w:r w:rsidRPr="00E67C4D">
        <w:rPr>
          <w:rFonts w:ascii="Consolas" w:hAnsi="Consolas" w:cs="Consolas"/>
          <w:color w:val="0000FF"/>
          <w:sz w:val="14"/>
          <w:szCs w:val="14"/>
        </w:rPr>
        <w:t>--&gt;</w:t>
      </w:r>
    </w:p>
    <w:p w14:paraId="2EEC9B2B" w14:textId="77777777" w:rsidR="003B384B" w:rsidRPr="00E67C4D"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p>
    <w:p w14:paraId="29B8C4C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proofErr w:type="spellStart"/>
      <w:r w:rsidRPr="0078510E">
        <w:rPr>
          <w:rFonts w:ascii="Consolas" w:hAnsi="Consolas" w:cs="Consolas"/>
          <w:color w:val="A31515"/>
          <w:sz w:val="14"/>
          <w:szCs w:val="14"/>
        </w:rPr>
        <w:t>ServiceSettingCode</w:t>
      </w:r>
      <w:proofErr w:type="spellEnd"/>
      <w:r w:rsidRPr="0078510E">
        <w:rPr>
          <w:rFonts w:ascii="Consolas" w:hAnsi="Consolas" w:cs="Consolas"/>
          <w:color w:val="0000FF"/>
          <w:sz w:val="14"/>
          <w:szCs w:val="14"/>
        </w:rPr>
        <w:t>&gt;</w:t>
      </w:r>
      <w:r>
        <w:rPr>
          <w:rFonts w:ascii="Consolas" w:hAnsi="Consolas" w:cs="Consolas"/>
          <w:sz w:val="14"/>
          <w:szCs w:val="14"/>
        </w:rPr>
        <w:t>COMMVENUE</w:t>
      </w:r>
      <w:r w:rsidRPr="0078510E">
        <w:rPr>
          <w:rFonts w:ascii="Consolas" w:hAnsi="Consolas" w:cs="Consolas"/>
          <w:color w:val="0000FF"/>
          <w:sz w:val="14"/>
          <w:szCs w:val="14"/>
        </w:rPr>
        <w:t>&lt;/</w:t>
      </w:r>
      <w:proofErr w:type="spellStart"/>
      <w:r w:rsidRPr="0078510E">
        <w:rPr>
          <w:rFonts w:ascii="Consolas" w:hAnsi="Consolas" w:cs="Consolas"/>
          <w:color w:val="A31515"/>
          <w:sz w:val="14"/>
          <w:szCs w:val="14"/>
        </w:rPr>
        <w:t>ServiceSettingCode</w:t>
      </w:r>
      <w:proofErr w:type="spellEnd"/>
      <w:r w:rsidRPr="0078510E">
        <w:rPr>
          <w:rFonts w:ascii="Consolas" w:hAnsi="Consolas" w:cs="Consolas"/>
          <w:color w:val="0000FF"/>
          <w:sz w:val="14"/>
          <w:szCs w:val="14"/>
        </w:rPr>
        <w:t>&gt;</w:t>
      </w:r>
    </w:p>
    <w:p w14:paraId="3061DF8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SessionClients</w:t>
      </w:r>
      <w:proofErr w:type="spellEnd"/>
      <w:r w:rsidRPr="00CF3AB2">
        <w:rPr>
          <w:rFonts w:ascii="Consolas" w:hAnsi="Consolas" w:cs="Consolas"/>
          <w:color w:val="0000FF"/>
          <w:sz w:val="14"/>
          <w:szCs w:val="14"/>
        </w:rPr>
        <w:t>&gt;</w:t>
      </w:r>
    </w:p>
    <w:p w14:paraId="35C94B0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w:t>
      </w:r>
      <w:proofErr w:type="spellEnd"/>
      <w:r w:rsidRPr="00CF3AB2">
        <w:rPr>
          <w:rFonts w:ascii="Consolas" w:hAnsi="Consolas" w:cs="Consolas"/>
          <w:color w:val="0000FF"/>
          <w:sz w:val="14"/>
          <w:szCs w:val="14"/>
        </w:rPr>
        <w:t>&gt;</w:t>
      </w:r>
    </w:p>
    <w:p w14:paraId="0651527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78D4AAA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ParticipationCode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CLIENT</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ParticipationCode</w:t>
      </w:r>
      <w:proofErr w:type="spellEnd"/>
      <w:r w:rsidRPr="00CF3AB2">
        <w:rPr>
          <w:rFonts w:ascii="Consolas" w:hAnsi="Consolas" w:cs="Consolas"/>
          <w:color w:val="0000FF"/>
          <w:sz w:val="14"/>
          <w:szCs w:val="14"/>
        </w:rPr>
        <w:t>&gt;</w:t>
      </w:r>
    </w:p>
    <w:p w14:paraId="11A33D8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E7B554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Referral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C846A3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ClientReferralOutWithPurpose</w:t>
      </w:r>
      <w:proofErr w:type="spellEnd"/>
      <w:r w:rsidRPr="00CF3AB2">
        <w:rPr>
          <w:rFonts w:ascii="Consolas" w:hAnsi="Consolas" w:cs="Consolas"/>
          <w:color w:val="0000FF"/>
          <w:sz w:val="14"/>
          <w:szCs w:val="14"/>
        </w:rPr>
        <w:t>&gt;</w:t>
      </w:r>
    </w:p>
    <w:p w14:paraId="1EEB10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lastRenderedPageBreak/>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3AEC8BA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FB568D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EXTERNAL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p>
    <w:p w14:paraId="0D83F9A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B0CD3E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56294DA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 1 or more Purpose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99413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HOUSING</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10AD785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69EEFF7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10CB723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67E976B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027CBA1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5FC4CF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INTERNAL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p>
    <w:p w14:paraId="3B2076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7765D8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42EECA8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 1 or more Purpose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DDD5A2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PERSONAL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0FD7E58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688D4CB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0FC455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79FDE95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ClientReferralOutWithPurpose</w:t>
      </w:r>
      <w:proofErr w:type="spellEnd"/>
      <w:r w:rsidRPr="00CF3AB2">
        <w:rPr>
          <w:rFonts w:ascii="Consolas" w:hAnsi="Consolas" w:cs="Consolas"/>
          <w:color w:val="0000FF"/>
          <w:sz w:val="14"/>
          <w:szCs w:val="14"/>
        </w:rPr>
        <w:t>&gt;</w:t>
      </w:r>
    </w:p>
    <w:p w14:paraId="1CEEAB7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w:t>
      </w:r>
      <w:proofErr w:type="spellEnd"/>
      <w:r w:rsidRPr="00CF3AB2">
        <w:rPr>
          <w:rFonts w:ascii="Consolas" w:hAnsi="Consolas" w:cs="Consolas"/>
          <w:color w:val="0000FF"/>
          <w:sz w:val="14"/>
          <w:szCs w:val="14"/>
        </w:rPr>
        <w:t>&gt;</w:t>
      </w:r>
    </w:p>
    <w:p w14:paraId="0B34D8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SessionClients</w:t>
      </w:r>
      <w:proofErr w:type="spellEnd"/>
      <w:r w:rsidRPr="00CF3AB2">
        <w:rPr>
          <w:rFonts w:ascii="Consolas" w:hAnsi="Consolas" w:cs="Consolas"/>
          <w:color w:val="0000FF"/>
          <w:sz w:val="14"/>
          <w:szCs w:val="14"/>
        </w:rPr>
        <w:t>&gt;</w:t>
      </w:r>
    </w:p>
    <w:p w14:paraId="6363F5C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Not</w:t>
      </w:r>
      <w:r w:rsidRPr="00E67C4D">
        <w:rPr>
          <w:rFonts w:ascii="Consolas" w:hAnsi="Consolas" w:cs="Consolas"/>
          <w:color w:val="0000FF"/>
          <w:sz w:val="14"/>
          <w:szCs w:val="14"/>
        </w:rPr>
        <w:t xml:space="preserve">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0CD90746"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CF8C771"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p>
    <w:p w14:paraId="6F08310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case--&gt;</w:t>
      </w:r>
    </w:p>
    <w:p w14:paraId="284E1132"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p>
    <w:p w14:paraId="55F6666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E67C4D">
        <w:rPr>
          <w:rFonts w:ascii="Consolas" w:hAnsi="Consolas" w:cs="Consolas"/>
          <w:color w:val="0000FF"/>
          <w:sz w:val="14"/>
          <w:szCs w:val="14"/>
        </w:rPr>
        <w:t>&lt;!—</w:t>
      </w:r>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68C47DC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HOME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p>
    <w:p w14:paraId="551AF44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0619C9E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p>
    <w:p w14:paraId="26630CF7"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40F5311A"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3B384B">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&gt;10&lt;/</w:t>
      </w:r>
      <w:proofErr w:type="spellStart"/>
      <w:r w:rsidRPr="003B384B">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w:t>
      </w:r>
    </w:p>
    <w:p w14:paraId="1969965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02B8CCD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45</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p>
    <w:p w14:paraId="0698048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Not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10F2FC3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20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p>
    <w:p w14:paraId="54C207B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32AF9260"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IsMealProvided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IsMealProvided</w:t>
      </w:r>
      <w:proofErr w:type="spellEnd"/>
      <w:r w:rsidRPr="00E67C4D">
        <w:rPr>
          <w:rFonts w:ascii="Consolas" w:hAnsi="Consolas" w:cs="Consolas"/>
          <w:color w:val="0000FF"/>
          <w:sz w:val="14"/>
          <w:szCs w:val="14"/>
        </w:rPr>
        <w:t>&gt;</w:t>
      </w:r>
    </w:p>
    <w:p w14:paraId="148F2B38"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5379BB9D"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p>
    <w:p w14:paraId="001F5FB0"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Conditional mandatory. Values allowed true or false in lower case</w:t>
      </w:r>
      <w:r w:rsidRPr="00E67C4D">
        <w:rPr>
          <w:rFonts w:ascii="Consolas" w:hAnsi="Consolas" w:cs="Consolas"/>
          <w:color w:val="0000FF"/>
          <w:sz w:val="14"/>
          <w:szCs w:val="14"/>
        </w:rPr>
        <w:t>--&gt;</w:t>
      </w:r>
    </w:p>
    <w:p w14:paraId="4EA69AC2"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A31515"/>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0000FF"/>
          <w:sz w:val="14"/>
          <w:szCs w:val="14"/>
        </w:rPr>
        <w:t>&gt;</w:t>
      </w:r>
    </w:p>
    <w:p w14:paraId="688BEAA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5AB6F42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37C10E9A"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p>
    <w:p w14:paraId="0459F7A6"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0A7E5CA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2CB4E868"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p>
    <w:p w14:paraId="334495A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692EFB0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4A60BB3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p>
    <w:p w14:paraId="7BFC1DD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1212165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5AF052B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p>
    <w:p w14:paraId="50A2E08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Conditional </w:t>
      </w:r>
      <w:proofErr w:type="gramStart"/>
      <w:r w:rsidRPr="00E67C4D">
        <w:rPr>
          <w:rFonts w:ascii="Consolas" w:hAnsi="Consolas" w:cs="Consolas"/>
          <w:color w:val="008000"/>
          <w:sz w:val="14"/>
          <w:szCs w:val="14"/>
        </w:rPr>
        <w:t>mandatory.</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138D2411"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E67C4D">
        <w:rPr>
          <w:rFonts w:ascii="Consolas" w:hAnsi="Consolas" w:cs="Consolas"/>
          <w:color w:val="0000FF"/>
          <w:sz w:val="14"/>
          <w:szCs w:val="14"/>
        </w:rPr>
        <w:t>&lt;!--</w:t>
      </w:r>
      <w:proofErr w:type="gramEnd"/>
      <w:r w:rsidRPr="00E67C4D">
        <w:rPr>
          <w:rFonts w:ascii="Consolas" w:hAnsi="Consolas" w:cs="Consolas"/>
          <w:color w:val="008000"/>
          <w:sz w:val="14"/>
          <w:szCs w:val="14"/>
        </w:rPr>
        <w:t xml:space="preserve">If element is present in the XML, then a whole number value must be </w:t>
      </w:r>
      <w:proofErr w:type="gramStart"/>
      <w:r w:rsidRPr="00E67C4D">
        <w:rPr>
          <w:rFonts w:ascii="Consolas" w:hAnsi="Consolas" w:cs="Consolas"/>
          <w:color w:val="008000"/>
          <w:sz w:val="14"/>
          <w:szCs w:val="14"/>
        </w:rPr>
        <w:t>provided.</w:t>
      </w:r>
      <w:r w:rsidRPr="00E67C4D">
        <w:rPr>
          <w:rFonts w:ascii="Consolas" w:hAnsi="Consolas" w:cs="Consolas"/>
          <w:color w:val="0000FF"/>
          <w:sz w:val="14"/>
          <w:szCs w:val="14"/>
        </w:rPr>
        <w:t>--</w:t>
      </w:r>
      <w:proofErr w:type="gramEnd"/>
      <w:r w:rsidRPr="00E67C4D">
        <w:rPr>
          <w:rFonts w:ascii="Consolas" w:hAnsi="Consolas" w:cs="Consolas"/>
          <w:color w:val="0000FF"/>
          <w:sz w:val="14"/>
          <w:szCs w:val="14"/>
        </w:rPr>
        <w:t>&gt;</w:t>
      </w:r>
    </w:p>
    <w:p w14:paraId="4BEA5436" w14:textId="73406E0B" w:rsidR="007917C4" w:rsidRDefault="007917C4"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Pr>
          <w:rFonts w:ascii="Consolas" w:hAnsi="Consolas" w:cs="Consolas"/>
          <w:color w:val="0000FF"/>
          <w:sz w:val="14"/>
          <w:szCs w:val="14"/>
        </w:rPr>
        <w:t xml:space="preserve">  </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p>
    <w:p w14:paraId="05704798" w14:textId="1DE18145" w:rsidR="003B384B" w:rsidRDefault="007917C4" w:rsidP="006C740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003B384B" w:rsidRPr="00CF3AB2">
        <w:rPr>
          <w:rFonts w:ascii="Consolas" w:hAnsi="Consolas" w:cs="Consolas"/>
          <w:color w:val="0000FF"/>
          <w:sz w:val="14"/>
          <w:szCs w:val="14"/>
        </w:rPr>
        <w:t>&lt;/</w:t>
      </w:r>
      <w:r w:rsidR="003B384B" w:rsidRPr="00CF3AB2">
        <w:rPr>
          <w:rFonts w:ascii="Consolas" w:hAnsi="Consolas" w:cs="Consolas"/>
          <w:color w:val="A31515"/>
          <w:sz w:val="14"/>
          <w:szCs w:val="14"/>
        </w:rPr>
        <w:t>Session</w:t>
      </w:r>
      <w:r w:rsidR="003B384B" w:rsidRPr="00CF3AB2">
        <w:rPr>
          <w:rFonts w:ascii="Consolas" w:hAnsi="Consolas" w:cs="Consolas"/>
          <w:color w:val="0000FF"/>
          <w:sz w:val="14"/>
          <w:szCs w:val="14"/>
        </w:rPr>
        <w:t>&gt;</w:t>
      </w:r>
    </w:p>
    <w:p w14:paraId="3F77334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5AF66F2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B12EE87"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SessionAssessment</w:t>
      </w:r>
      <w:proofErr w:type="spellEnd"/>
      <w:r w:rsidRPr="00CF3AB2">
        <w:rPr>
          <w:rFonts w:ascii="Consolas" w:hAnsi="Consolas" w:cs="Consolas"/>
          <w:color w:val="008000"/>
          <w:sz w:val="14"/>
          <w:szCs w:val="14"/>
        </w:rPr>
        <w:t xml:space="preserv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055963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SessionAssessments</w:t>
      </w:r>
      <w:proofErr w:type="spellEnd"/>
      <w:r w:rsidRPr="00CF3AB2">
        <w:rPr>
          <w:rFonts w:ascii="Consolas" w:hAnsi="Consolas" w:cs="Consolas"/>
          <w:color w:val="0000FF"/>
          <w:sz w:val="14"/>
          <w:szCs w:val="14"/>
        </w:rPr>
        <w:t>&gt;</w:t>
      </w:r>
    </w:p>
    <w:p w14:paraId="4E6FDE3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28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w:t>
      </w:r>
      <w:proofErr w:type="spellEnd"/>
      <w:r w:rsidRPr="00CF3AB2">
        <w:rPr>
          <w:rFonts w:ascii="Consolas" w:hAnsi="Consolas" w:cs="Consolas"/>
          <w:color w:val="0000FF"/>
          <w:sz w:val="14"/>
          <w:szCs w:val="14"/>
        </w:rPr>
        <w:t>&gt;</w:t>
      </w:r>
    </w:p>
    <w:p w14:paraId="34ADE7C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EA2D0A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172AA7E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A78F7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6DAC8FA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00F4F5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3663581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 1 or more Assessment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1C37D0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244DB1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399932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p>
    <w:p w14:paraId="45AE0CC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lastRenderedPageBreak/>
        <w:t xml:space="preserve">  </w:t>
      </w: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412C826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POST</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p>
    <w:p w14:paraId="6392D8DE" w14:textId="77777777" w:rsidR="003B384B" w:rsidRPr="00CF3928"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CF3928">
        <w:rPr>
          <w:rFonts w:ascii="Consolas" w:hAnsi="Consolas" w:cs="Consolas"/>
          <w:color w:val="0000FF"/>
          <w:sz w:val="14"/>
          <w:szCs w:val="14"/>
        </w:rPr>
        <w:t>&lt;!--</w:t>
      </w:r>
      <w:proofErr w:type="gramEnd"/>
      <w:r w:rsidRPr="00CF3928">
        <w:rPr>
          <w:rFonts w:ascii="Consolas" w:hAnsi="Consolas" w:cs="Consolas"/>
          <w:color w:val="008000"/>
          <w:sz w:val="14"/>
          <w:szCs w:val="14"/>
        </w:rPr>
        <w:t>Not</w:t>
      </w:r>
      <w:r w:rsidRPr="00CF3928">
        <w:rPr>
          <w:rFonts w:ascii="Consolas" w:hAnsi="Consolas" w:cs="Consolas"/>
          <w:color w:val="0000FF"/>
          <w:sz w:val="14"/>
          <w:szCs w:val="14"/>
        </w:rPr>
        <w:t xml:space="preserve"> </w:t>
      </w:r>
      <w:proofErr w:type="gramStart"/>
      <w:r w:rsidRPr="00CF3928">
        <w:rPr>
          <w:rFonts w:ascii="Consolas" w:hAnsi="Consolas" w:cs="Consolas"/>
          <w:color w:val="008000"/>
          <w:sz w:val="14"/>
          <w:szCs w:val="14"/>
        </w:rPr>
        <w:t>mandatory</w:t>
      </w:r>
      <w:r w:rsidRPr="00CF3928">
        <w:rPr>
          <w:rFonts w:ascii="Consolas" w:hAnsi="Consolas" w:cs="Consolas"/>
          <w:color w:val="0000FF"/>
          <w:sz w:val="14"/>
          <w:szCs w:val="14"/>
        </w:rPr>
        <w:t>.--</w:t>
      </w:r>
      <w:proofErr w:type="gramEnd"/>
      <w:r w:rsidRPr="00CF3928">
        <w:rPr>
          <w:rFonts w:ascii="Consolas" w:hAnsi="Consolas" w:cs="Consolas"/>
          <w:color w:val="0000FF"/>
          <w:sz w:val="14"/>
          <w:szCs w:val="14"/>
        </w:rPr>
        <w:t>&gt;</w:t>
      </w:r>
    </w:p>
    <w:p w14:paraId="1396B2B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p>
    <w:p w14:paraId="1753BA5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021FEEC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1E18F07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proofErr w:type="gramStart"/>
      <w:r>
        <w:rPr>
          <w:rFonts w:ascii="Consolas" w:hAnsi="Consolas" w:cs="Consolas"/>
          <w:color w:val="0000FF"/>
          <w:sz w:val="14"/>
          <w:szCs w:val="14"/>
        </w:rPr>
        <w:t>&lt;</w:t>
      </w:r>
      <w:r w:rsidRPr="00CF3AB2">
        <w:rPr>
          <w:rFonts w:ascii="Consolas" w:hAnsi="Consolas" w:cs="Consolas"/>
          <w:color w:val="0000FF"/>
          <w:sz w:val="14"/>
          <w:szCs w:val="14"/>
        </w:rPr>
        <w:t>!--</w:t>
      </w:r>
      <w:proofErr w:type="gramEnd"/>
      <w:r w:rsidRPr="00CF3AB2">
        <w:rPr>
          <w:rFonts w:ascii="Consolas" w:hAnsi="Consolas" w:cs="Consolas"/>
          <w:color w:val="008000"/>
          <w:sz w:val="14"/>
          <w:szCs w:val="14"/>
        </w:rPr>
        <w:t xml:space="preserve"> 1 or more </w:t>
      </w:r>
      <w:proofErr w:type="spellStart"/>
      <w:r w:rsidRPr="00CF3AB2">
        <w:rPr>
          <w:rFonts w:ascii="Consolas" w:hAnsi="Consolas" w:cs="Consolas"/>
          <w:color w:val="008000"/>
          <w:sz w:val="14"/>
          <w:szCs w:val="14"/>
        </w:rPr>
        <w:t>ScoreCode</w:t>
      </w:r>
      <w:proofErr w:type="spellEnd"/>
      <w:r w:rsidRPr="00CF3AB2">
        <w:rPr>
          <w:rFonts w:ascii="Consolas" w:hAnsi="Consolas" w:cs="Consolas"/>
          <w:color w:val="008000"/>
          <w:sz w:val="14"/>
          <w:szCs w:val="14"/>
        </w:rPr>
        <w:t xml:space="preserv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3DCE9F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GROUPNETWORKS1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3AD7B17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GROUPSKILLS2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7FBFBC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79C1BD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880791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13B16D4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w:t>
      </w:r>
      <w:proofErr w:type="spellEnd"/>
      <w:r w:rsidRPr="00CF3AB2">
        <w:rPr>
          <w:rFonts w:ascii="Consolas" w:hAnsi="Consolas" w:cs="Consolas"/>
          <w:color w:val="0000FF"/>
          <w:sz w:val="14"/>
          <w:szCs w:val="14"/>
        </w:rPr>
        <w:t>&gt;</w:t>
      </w:r>
    </w:p>
    <w:p w14:paraId="18BADA9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sidRPr="00CF3AB2">
        <w:rPr>
          <w:rFonts w:ascii="Consolas" w:hAnsi="Consolas" w:cs="Consolas"/>
          <w:color w:val="0000FF"/>
          <w:sz w:val="14"/>
          <w:szCs w:val="14"/>
        </w:rPr>
        <w:t xml:space="preserve">  &lt;/</w:t>
      </w:r>
      <w:proofErr w:type="spellStart"/>
      <w:r w:rsidRPr="00CF3AB2">
        <w:rPr>
          <w:rFonts w:ascii="Consolas" w:hAnsi="Consolas" w:cs="Consolas"/>
          <w:color w:val="A31515"/>
          <w:sz w:val="14"/>
          <w:szCs w:val="14"/>
        </w:rPr>
        <w:t>SessionAssessments</w:t>
      </w:r>
      <w:proofErr w:type="spellEnd"/>
      <w:r w:rsidRPr="00CF3AB2">
        <w:rPr>
          <w:rFonts w:ascii="Consolas" w:hAnsi="Consolas" w:cs="Consolas"/>
          <w:color w:val="0000FF"/>
          <w:sz w:val="14"/>
          <w:szCs w:val="14"/>
        </w:rPr>
        <w:t>&gt;</w:t>
      </w:r>
    </w:p>
    <w:p w14:paraId="535FE45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Not </w:t>
      </w:r>
      <w:proofErr w:type="gramStart"/>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0C79428"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ClientAssessment</w:t>
      </w:r>
      <w:proofErr w:type="spellEnd"/>
      <w:r w:rsidRPr="00CF3AB2">
        <w:rPr>
          <w:rFonts w:ascii="Consolas" w:hAnsi="Consolas" w:cs="Consolas"/>
          <w:color w:val="008000"/>
          <w:sz w:val="14"/>
          <w:szCs w:val="14"/>
        </w:rPr>
        <w:t xml:space="preserv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38B7F0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ClientAssessments</w:t>
      </w:r>
      <w:proofErr w:type="spellEnd"/>
      <w:r w:rsidRPr="00CF3AB2">
        <w:rPr>
          <w:rFonts w:ascii="Consolas" w:hAnsi="Consolas" w:cs="Consolas"/>
          <w:color w:val="0000FF"/>
          <w:sz w:val="14"/>
          <w:szCs w:val="14"/>
        </w:rPr>
        <w:t>&gt;</w:t>
      </w:r>
    </w:p>
    <w:p w14:paraId="3993EC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w:t>
      </w:r>
      <w:proofErr w:type="spellEnd"/>
      <w:r w:rsidRPr="00CF3AB2">
        <w:rPr>
          <w:rFonts w:ascii="Consolas" w:hAnsi="Consolas" w:cs="Consolas"/>
          <w:color w:val="0000FF"/>
          <w:sz w:val="14"/>
          <w:szCs w:val="14"/>
        </w:rPr>
        <w:t>&gt;</w:t>
      </w:r>
    </w:p>
    <w:p w14:paraId="7AF3515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383B1F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w:t>
      </w:r>
      <w:r>
        <w:rPr>
          <w:rFonts w:ascii="Consolas" w:hAnsi="Consolas" w:cs="Consolas"/>
          <w:color w:val="000000"/>
          <w:sz w:val="14"/>
          <w:szCs w:val="14"/>
        </w:rPr>
        <w:t>L0012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4E4F689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76D09A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0D1740F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024885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248F636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BE5FC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311C50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 1 or more Assessment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64505B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40F8FA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2ABC279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CIRCUMSTANCES</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p>
    <w:p w14:paraId="0F4837C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091B32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PRE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p>
    <w:p w14:paraId="5092A66D" w14:textId="77777777" w:rsidR="003B384B" w:rsidRPr="00CF3928"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CF3928">
        <w:rPr>
          <w:rFonts w:ascii="Consolas" w:hAnsi="Consolas" w:cs="Consolas"/>
          <w:color w:val="0000FF"/>
          <w:sz w:val="14"/>
          <w:szCs w:val="14"/>
        </w:rPr>
        <w:t>&lt;!--</w:t>
      </w:r>
      <w:proofErr w:type="gramEnd"/>
      <w:r w:rsidRPr="00CF3928">
        <w:rPr>
          <w:rFonts w:ascii="Consolas" w:hAnsi="Consolas" w:cs="Consolas"/>
          <w:color w:val="008000"/>
          <w:sz w:val="14"/>
          <w:szCs w:val="14"/>
        </w:rPr>
        <w:t>Not</w:t>
      </w:r>
      <w:r w:rsidRPr="00CF3928">
        <w:rPr>
          <w:rFonts w:ascii="Consolas" w:hAnsi="Consolas" w:cs="Consolas"/>
          <w:color w:val="0000FF"/>
          <w:sz w:val="14"/>
          <w:szCs w:val="14"/>
        </w:rPr>
        <w:t xml:space="preserve"> </w:t>
      </w:r>
      <w:proofErr w:type="gramStart"/>
      <w:r w:rsidRPr="00CF3928">
        <w:rPr>
          <w:rFonts w:ascii="Consolas" w:hAnsi="Consolas" w:cs="Consolas"/>
          <w:color w:val="008000"/>
          <w:sz w:val="14"/>
          <w:szCs w:val="14"/>
        </w:rPr>
        <w:t>mandatory</w:t>
      </w:r>
      <w:r w:rsidRPr="00CF3928">
        <w:rPr>
          <w:rFonts w:ascii="Consolas" w:hAnsi="Consolas" w:cs="Consolas"/>
          <w:color w:val="0000FF"/>
          <w:sz w:val="14"/>
          <w:szCs w:val="14"/>
        </w:rPr>
        <w:t>.--</w:t>
      </w:r>
      <w:proofErr w:type="gramEnd"/>
      <w:r w:rsidRPr="00CF3928">
        <w:rPr>
          <w:rFonts w:ascii="Consolas" w:hAnsi="Consolas" w:cs="Consolas"/>
          <w:color w:val="0000FF"/>
          <w:sz w:val="14"/>
          <w:szCs w:val="14"/>
        </w:rPr>
        <w:t>&gt;</w:t>
      </w:r>
    </w:p>
    <w:p w14:paraId="2507737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p>
    <w:p w14:paraId="29E5B49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proofErr w:type="gramStart"/>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6C4CB6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55FC83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proofErr w:type="gramStart"/>
      <w:r w:rsidRPr="00CF3AB2">
        <w:rPr>
          <w:rFonts w:ascii="Consolas" w:hAnsi="Consolas" w:cs="Consolas"/>
          <w:color w:val="0000FF"/>
          <w:sz w:val="14"/>
          <w:szCs w:val="14"/>
        </w:rPr>
        <w:t>&lt;!--</w:t>
      </w:r>
      <w:proofErr w:type="gramEnd"/>
      <w:r w:rsidRPr="00CF3AB2">
        <w:rPr>
          <w:rFonts w:ascii="Consolas" w:hAnsi="Consolas" w:cs="Consolas"/>
          <w:color w:val="008000"/>
          <w:sz w:val="14"/>
          <w:szCs w:val="14"/>
        </w:rPr>
        <w:t xml:space="preserve"> 1 or more </w:t>
      </w:r>
      <w:proofErr w:type="spellStart"/>
      <w:r w:rsidRPr="00CF3AB2">
        <w:rPr>
          <w:rFonts w:ascii="Consolas" w:hAnsi="Consolas" w:cs="Consolas"/>
          <w:color w:val="008000"/>
          <w:sz w:val="14"/>
          <w:szCs w:val="14"/>
        </w:rPr>
        <w:t>ScoreCode</w:t>
      </w:r>
      <w:proofErr w:type="spellEnd"/>
      <w:r w:rsidRPr="00CF3AB2">
        <w:rPr>
          <w:rFonts w:ascii="Consolas" w:hAnsi="Consolas" w:cs="Consolas"/>
          <w:color w:val="008000"/>
          <w:sz w:val="14"/>
          <w:szCs w:val="14"/>
        </w:rPr>
        <w:t xml:space="preserve"> must be </w:t>
      </w:r>
      <w:proofErr w:type="gramStart"/>
      <w:r w:rsidRPr="00CF3AB2">
        <w:rPr>
          <w:rFonts w:ascii="Consolas" w:hAnsi="Consolas" w:cs="Consolas"/>
          <w:color w:val="008000"/>
          <w:sz w:val="14"/>
          <w:szCs w:val="14"/>
        </w:rPr>
        <w:t>provided.</w:t>
      </w:r>
      <w:r w:rsidRPr="00CF3AB2">
        <w:rPr>
          <w:rFonts w:ascii="Consolas" w:hAnsi="Consolas" w:cs="Consolas"/>
          <w:color w:val="0000FF"/>
          <w:sz w:val="14"/>
          <w:szCs w:val="14"/>
        </w:rPr>
        <w:t>--</w:t>
      </w:r>
      <w:proofErr w:type="gramEnd"/>
      <w:r w:rsidRPr="00CF3AB2">
        <w:rPr>
          <w:rFonts w:ascii="Consolas" w:hAnsi="Consolas" w:cs="Consolas"/>
          <w:color w:val="0000FF"/>
          <w:sz w:val="14"/>
          <w:szCs w:val="14"/>
        </w:rPr>
        <w:t>&gt;</w:t>
      </w:r>
    </w:p>
    <w:p w14:paraId="5359E32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AGE1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3A6B73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Pr>
          <w:rFonts w:ascii="Consolas" w:hAnsi="Consolas" w:cs="Consolas"/>
          <w:color w:val="000000"/>
          <w:sz w:val="14"/>
          <w:szCs w:val="14"/>
        </w:rPr>
        <w:t>MATERIAL</w:t>
      </w:r>
      <w:r w:rsidRPr="00CF3AB2">
        <w:rPr>
          <w:rFonts w:ascii="Consolas" w:hAnsi="Consolas" w:cs="Consolas"/>
          <w:color w:val="000000"/>
          <w:sz w:val="14"/>
          <w:szCs w:val="14"/>
        </w:rPr>
        <w:t>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4727DD8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5F6A810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3E49C1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44461C0A"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w:t>
      </w:r>
      <w:proofErr w:type="spellEnd"/>
      <w:r w:rsidRPr="00CF3AB2">
        <w:rPr>
          <w:rFonts w:ascii="Consolas" w:hAnsi="Consolas" w:cs="Consolas"/>
          <w:color w:val="0000FF"/>
          <w:sz w:val="14"/>
          <w:szCs w:val="14"/>
        </w:rPr>
        <w:t>&gt;</w:t>
      </w:r>
    </w:p>
    <w:p w14:paraId="50AE901C"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ClientAssessments</w:t>
      </w:r>
      <w:proofErr w:type="spellEnd"/>
      <w:r w:rsidRPr="00CF3AB2">
        <w:rPr>
          <w:rFonts w:ascii="Consolas" w:hAnsi="Consolas" w:cs="Consolas"/>
          <w:color w:val="0000FF"/>
          <w:sz w:val="14"/>
          <w:szCs w:val="14"/>
        </w:rPr>
        <w:t>&gt;</w:t>
      </w:r>
    </w:p>
    <w:p w14:paraId="53DB724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DEXFileUpload</w:t>
      </w:r>
      <w:proofErr w:type="spellEnd"/>
      <w:r w:rsidRPr="00CF3AB2">
        <w:rPr>
          <w:rFonts w:ascii="Consolas" w:hAnsi="Consolas" w:cs="Consolas"/>
          <w:color w:val="0000FF"/>
          <w:sz w:val="14"/>
          <w:szCs w:val="14"/>
        </w:rPr>
        <w:t>&gt;</w:t>
      </w:r>
    </w:p>
    <w:p w14:paraId="63B5D409" w14:textId="43A5D229" w:rsidR="006B61D8" w:rsidRPr="001A7143" w:rsidRDefault="006B61D8"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r w:rsidRPr="001A7143">
        <w:rPr>
          <w:rFonts w:ascii="Georgia" w:hAnsi="Georgia"/>
          <w:color w:val="215868" w:themeColor="accent5" w:themeShade="80"/>
          <w:sz w:val="32"/>
          <w:szCs w:val="32"/>
          <w:lang w:eastAsia="en-AU"/>
        </w:rPr>
        <w:lastRenderedPageBreak/>
        <w:t xml:space="preserve">Appendix B. </w:t>
      </w:r>
      <w:r w:rsidR="004A13E9" w:rsidRPr="001A7143">
        <w:rPr>
          <w:rFonts w:ascii="Georgia" w:hAnsi="Georgia"/>
          <w:color w:val="215868" w:themeColor="accent5" w:themeShade="80"/>
          <w:sz w:val="32"/>
          <w:szCs w:val="32"/>
          <w:lang w:eastAsia="en-AU"/>
        </w:rPr>
        <w:t xml:space="preserve">Activity </w:t>
      </w:r>
      <w:r w:rsidR="00DC29EB" w:rsidRPr="001A7143">
        <w:rPr>
          <w:rFonts w:ascii="Georgia" w:hAnsi="Georgia"/>
          <w:color w:val="215868" w:themeColor="accent5" w:themeShade="80"/>
          <w:sz w:val="32"/>
          <w:szCs w:val="32"/>
          <w:lang w:eastAsia="en-AU"/>
        </w:rPr>
        <w:t>specific requirements</w:t>
      </w:r>
      <w:bookmarkEnd w:id="120"/>
    </w:p>
    <w:p w14:paraId="63B5D40A" w14:textId="5ECECD10" w:rsidR="005E525F" w:rsidRPr="007C5DF0" w:rsidRDefault="00301FA4" w:rsidP="007C5DF0">
      <w:pPr>
        <w:spacing w:after="120"/>
        <w:rPr>
          <w:sz w:val="20"/>
          <w:szCs w:val="20"/>
        </w:rPr>
      </w:pPr>
      <w:r w:rsidRPr="00594993">
        <w:rPr>
          <w:szCs w:val="20"/>
        </w:rPr>
        <w:t xml:space="preserve">The following lists the </w:t>
      </w:r>
      <w:r w:rsidR="00DC29EB" w:rsidRPr="00594993">
        <w:rPr>
          <w:szCs w:val="20"/>
        </w:rPr>
        <w:t xml:space="preserve">activity specific requirements </w:t>
      </w:r>
      <w:r w:rsidRPr="00594993">
        <w:rPr>
          <w:szCs w:val="20"/>
        </w:rPr>
        <w:t>fields.</w:t>
      </w:r>
    </w:p>
    <w:tbl>
      <w:tblPr>
        <w:tblStyle w:val="TableGrid"/>
        <w:tblW w:w="9139" w:type="dxa"/>
        <w:tblLayout w:type="fixed"/>
        <w:tblLook w:val="01E0" w:firstRow="1" w:lastRow="1" w:firstColumn="1" w:lastColumn="1" w:noHBand="0" w:noVBand="0"/>
        <w:tblCaption w:val="Table for Activity Specific Requirements"/>
        <w:tblDescription w:val="This table describes Activity Specific Requirements"/>
      </w:tblPr>
      <w:tblGrid>
        <w:gridCol w:w="2263"/>
        <w:gridCol w:w="2665"/>
        <w:gridCol w:w="4211"/>
      </w:tblGrid>
      <w:tr w:rsidR="00582DB0" w:rsidRPr="00B8114A" w14:paraId="63B5D40E" w14:textId="77777777" w:rsidTr="007C5DF0">
        <w:trPr>
          <w:trHeight w:val="379"/>
          <w:tblHeader/>
        </w:trPr>
        <w:tc>
          <w:tcPr>
            <w:tcW w:w="2263" w:type="dxa"/>
            <w:shd w:val="clear" w:color="auto" w:fill="03485B"/>
          </w:tcPr>
          <w:p w14:paraId="63B5D40B" w14:textId="77777777" w:rsidR="00582DB0" w:rsidRPr="007149F4" w:rsidRDefault="00582DB0" w:rsidP="007149F4">
            <w:pPr>
              <w:pStyle w:val="BodyText"/>
              <w:keepNext/>
              <w:spacing w:after="60"/>
              <w:rPr>
                <w:rFonts w:cs="Arial"/>
                <w:b/>
                <w:sz w:val="16"/>
                <w:szCs w:val="16"/>
              </w:rPr>
            </w:pPr>
            <w:r w:rsidRPr="007149F4">
              <w:rPr>
                <w:rFonts w:cs="Arial"/>
                <w:b/>
                <w:sz w:val="16"/>
                <w:szCs w:val="16"/>
              </w:rPr>
              <w:t>Code</w:t>
            </w:r>
          </w:p>
        </w:tc>
        <w:tc>
          <w:tcPr>
            <w:tcW w:w="2665" w:type="dxa"/>
            <w:shd w:val="clear" w:color="auto" w:fill="03485B"/>
          </w:tcPr>
          <w:p w14:paraId="63B5D40C" w14:textId="77777777" w:rsidR="00582DB0" w:rsidRPr="007149F4" w:rsidRDefault="00582DB0" w:rsidP="00A56D5E">
            <w:pPr>
              <w:pStyle w:val="BodyText"/>
              <w:keepNext/>
              <w:spacing w:after="60"/>
              <w:rPr>
                <w:rFonts w:cs="Arial"/>
                <w:b/>
                <w:sz w:val="16"/>
                <w:szCs w:val="16"/>
              </w:rPr>
            </w:pPr>
            <w:r w:rsidRPr="007149F4">
              <w:rPr>
                <w:rFonts w:cs="Arial"/>
                <w:b/>
                <w:sz w:val="16"/>
                <w:szCs w:val="16"/>
              </w:rPr>
              <w:t>Related entity and property</w:t>
            </w:r>
          </w:p>
        </w:tc>
        <w:tc>
          <w:tcPr>
            <w:tcW w:w="4211" w:type="dxa"/>
            <w:shd w:val="clear" w:color="auto" w:fill="03485B"/>
          </w:tcPr>
          <w:p w14:paraId="63B5D40D" w14:textId="77777777" w:rsidR="00521211" w:rsidRPr="007149F4" w:rsidRDefault="00582DB0" w:rsidP="007149F4">
            <w:pPr>
              <w:pStyle w:val="BodyText"/>
              <w:keepNext/>
              <w:spacing w:after="60"/>
              <w:rPr>
                <w:rFonts w:cs="Arial"/>
                <w:b/>
                <w:sz w:val="16"/>
                <w:szCs w:val="16"/>
              </w:rPr>
            </w:pPr>
            <w:r w:rsidRPr="007149F4">
              <w:rPr>
                <w:rFonts w:cs="Arial"/>
                <w:b/>
                <w:sz w:val="16"/>
                <w:szCs w:val="16"/>
              </w:rPr>
              <w:t>Description</w:t>
            </w:r>
          </w:p>
        </w:tc>
      </w:tr>
      <w:tr w:rsidR="002A452A" w:rsidRPr="00B8114A" w14:paraId="63B5D412" w14:textId="77777777" w:rsidTr="008B4BF6">
        <w:trPr>
          <w:trHeight w:val="801"/>
        </w:trPr>
        <w:tc>
          <w:tcPr>
            <w:tcW w:w="2263" w:type="dxa"/>
          </w:tcPr>
          <w:p w14:paraId="63B5D40F" w14:textId="77777777" w:rsidR="002A452A" w:rsidRPr="007149F4" w:rsidRDefault="002A452A" w:rsidP="007149F4">
            <w:pPr>
              <w:spacing w:before="60" w:after="60"/>
              <w:rPr>
                <w:rFonts w:cs="Arial"/>
                <w:sz w:val="16"/>
                <w:szCs w:val="16"/>
              </w:rPr>
            </w:pPr>
            <w:r w:rsidRPr="007149F4">
              <w:rPr>
                <w:rFonts w:cs="Arial"/>
                <w:sz w:val="16"/>
                <w:szCs w:val="16"/>
              </w:rPr>
              <w:t>ACCOMMODATIONTYPE</w:t>
            </w:r>
          </w:p>
        </w:tc>
        <w:tc>
          <w:tcPr>
            <w:tcW w:w="2665" w:type="dxa"/>
          </w:tcPr>
          <w:p w14:paraId="63B5D410" w14:textId="77777777" w:rsidR="002A452A" w:rsidRPr="007149F4" w:rsidRDefault="002A452A" w:rsidP="00B5004C">
            <w:pPr>
              <w:spacing w:before="60" w:after="60"/>
              <w:rPr>
                <w:rFonts w:cs="Arial"/>
                <w:sz w:val="16"/>
                <w:szCs w:val="16"/>
              </w:rPr>
            </w:pPr>
            <w:r w:rsidRPr="007149F4">
              <w:rPr>
                <w:rFonts w:cs="Arial"/>
                <w:sz w:val="16"/>
                <w:szCs w:val="16"/>
              </w:rPr>
              <w:t>Client</w:t>
            </w:r>
            <w:r w:rsidR="00B5004C">
              <w:rPr>
                <w:rFonts w:cs="Arial"/>
                <w:sz w:val="16"/>
                <w:szCs w:val="16"/>
              </w:rPr>
              <w:t>:</w:t>
            </w:r>
            <w:r w:rsidRPr="007149F4">
              <w:rPr>
                <w:rFonts w:cs="Arial"/>
                <w:sz w:val="16"/>
                <w:szCs w:val="16"/>
              </w:rPr>
              <w:t xml:space="preserve"> </w:t>
            </w:r>
            <w:proofErr w:type="spellStart"/>
            <w:r w:rsidRPr="007149F4">
              <w:rPr>
                <w:rFonts w:cs="Arial"/>
                <w:sz w:val="16"/>
                <w:szCs w:val="16"/>
              </w:rPr>
              <w:t>Accom</w:t>
            </w:r>
            <w:r w:rsidR="0046429D" w:rsidRPr="007149F4">
              <w:rPr>
                <w:rFonts w:cs="Arial"/>
                <w:sz w:val="16"/>
                <w:szCs w:val="16"/>
              </w:rPr>
              <w:t>m</w:t>
            </w:r>
            <w:r w:rsidRPr="007149F4">
              <w:rPr>
                <w:rFonts w:cs="Arial"/>
                <w:sz w:val="16"/>
                <w:szCs w:val="16"/>
              </w:rPr>
              <w:t>odationTypeCode</w:t>
            </w:r>
            <w:proofErr w:type="spellEnd"/>
          </w:p>
        </w:tc>
        <w:tc>
          <w:tcPr>
            <w:tcW w:w="4211" w:type="dxa"/>
          </w:tcPr>
          <w:p w14:paraId="63B5D411" w14:textId="52020E69" w:rsidR="002A452A" w:rsidRPr="007149F4" w:rsidRDefault="002A452A">
            <w:pPr>
              <w:tabs>
                <w:tab w:val="left" w:pos="284"/>
              </w:tabs>
              <w:spacing w:before="60" w:after="60"/>
              <w:rPr>
                <w:rFonts w:cs="Arial"/>
                <w:sz w:val="16"/>
                <w:szCs w:val="16"/>
              </w:rPr>
            </w:pPr>
            <w:r w:rsidRPr="007149F4">
              <w:rPr>
                <w:rFonts w:cs="Arial"/>
                <w:sz w:val="16"/>
                <w:szCs w:val="16"/>
              </w:rPr>
              <w:t xml:space="preserve">If a </w:t>
            </w:r>
            <w:proofErr w:type="gramStart"/>
            <w:r w:rsidRPr="007149F4">
              <w:rPr>
                <w:rFonts w:cs="Arial"/>
                <w:sz w:val="16"/>
                <w:szCs w:val="16"/>
              </w:rPr>
              <w:t>Client</w:t>
            </w:r>
            <w:proofErr w:type="gramEnd"/>
            <w:r w:rsidRPr="007149F4">
              <w:rPr>
                <w:rFonts w:cs="Arial"/>
                <w:sz w:val="16"/>
                <w:szCs w:val="16"/>
              </w:rPr>
              <w:t xml:space="preserve"> is </w:t>
            </w:r>
            <w:r w:rsidR="00F05BCA" w:rsidRPr="007149F4">
              <w:rPr>
                <w:rFonts w:cs="Arial"/>
                <w:sz w:val="16"/>
                <w:szCs w:val="16"/>
              </w:rPr>
              <w:t>associated</w:t>
            </w:r>
            <w:r w:rsidRPr="007149F4">
              <w:rPr>
                <w:rFonts w:cs="Arial"/>
                <w:sz w:val="16"/>
                <w:szCs w:val="16"/>
              </w:rPr>
              <w:t xml:space="preserve"> to a Case where </w:t>
            </w:r>
            <w:r w:rsidR="00F05BCA" w:rsidRPr="007149F4">
              <w:rPr>
                <w:rFonts w:cs="Arial"/>
                <w:sz w:val="16"/>
                <w:szCs w:val="16"/>
              </w:rPr>
              <w:t xml:space="preserve">its activity specifies </w:t>
            </w:r>
            <w:r w:rsidRPr="007149F4">
              <w:rPr>
                <w:rFonts w:cs="Arial"/>
                <w:sz w:val="16"/>
                <w:szCs w:val="16"/>
              </w:rPr>
              <w:t>this code</w:t>
            </w:r>
            <w:r w:rsidR="00F05BCA" w:rsidRPr="007149F4">
              <w:rPr>
                <w:rFonts w:cs="Arial"/>
                <w:sz w:val="16"/>
                <w:szCs w:val="16"/>
              </w:rPr>
              <w:t xml:space="preserve">, then </w:t>
            </w:r>
            <w:r w:rsidR="00D93FB1">
              <w:rPr>
                <w:rFonts w:cs="Arial"/>
                <w:sz w:val="16"/>
                <w:szCs w:val="16"/>
              </w:rPr>
              <w:t>‘</w:t>
            </w:r>
            <w:proofErr w:type="spellStart"/>
            <w:r w:rsidRPr="007149F4">
              <w:rPr>
                <w:rFonts w:cs="Arial"/>
                <w:sz w:val="16"/>
                <w:szCs w:val="16"/>
              </w:rPr>
              <w:t>Accom</w:t>
            </w:r>
            <w:r w:rsidR="0046429D" w:rsidRPr="007149F4">
              <w:rPr>
                <w:rFonts w:cs="Arial"/>
                <w:sz w:val="16"/>
                <w:szCs w:val="16"/>
              </w:rPr>
              <w:t>m</w:t>
            </w:r>
            <w:r w:rsidRPr="007149F4">
              <w:rPr>
                <w:rFonts w:cs="Arial"/>
                <w:sz w:val="16"/>
                <w:szCs w:val="16"/>
              </w:rPr>
              <w:t>odationTypeCode</w:t>
            </w:r>
            <w:proofErr w:type="spellEnd"/>
            <w:r w:rsidR="00D93FB1">
              <w:rPr>
                <w:rFonts w:cs="Arial"/>
                <w:sz w:val="16"/>
                <w:szCs w:val="16"/>
              </w:rPr>
              <w:t xml:space="preserve"> </w:t>
            </w:r>
            <w:proofErr w:type="spellStart"/>
            <w:r w:rsidRPr="007149F4">
              <w:rPr>
                <w:rFonts w:cs="Arial"/>
                <w:sz w:val="16"/>
                <w:szCs w:val="16"/>
              </w:rPr>
              <w:t>roperty</w:t>
            </w:r>
            <w:proofErr w:type="spellEnd"/>
            <w:r w:rsidRPr="007149F4">
              <w:rPr>
                <w:rFonts w:cs="Arial"/>
                <w:sz w:val="16"/>
                <w:szCs w:val="16"/>
              </w:rPr>
              <w:t xml:space="preserve"> on the Client is required and must be supplied with a valid value</w:t>
            </w:r>
            <w:r w:rsidR="00F05BCA" w:rsidRPr="007149F4">
              <w:rPr>
                <w:rFonts w:cs="Arial"/>
                <w:sz w:val="16"/>
                <w:szCs w:val="16"/>
              </w:rPr>
              <w:t xml:space="preserve">. This also implies that Clients will not be accepted on a session </w:t>
            </w:r>
            <w:r w:rsidR="00AF12AB" w:rsidRPr="007149F4">
              <w:rPr>
                <w:rFonts w:cs="Arial"/>
                <w:sz w:val="16"/>
                <w:szCs w:val="16"/>
              </w:rPr>
              <w:t>within</w:t>
            </w:r>
            <w:r w:rsidR="00F05BCA" w:rsidRPr="007149F4">
              <w:rPr>
                <w:rFonts w:cs="Arial"/>
                <w:sz w:val="16"/>
                <w:szCs w:val="16"/>
              </w:rPr>
              <w:t xml:space="preserve"> that case.</w:t>
            </w:r>
          </w:p>
        </w:tc>
      </w:tr>
      <w:tr w:rsidR="00F05BCA" w:rsidRPr="00B8114A" w14:paraId="63B5D416" w14:textId="77777777" w:rsidTr="008B4BF6">
        <w:trPr>
          <w:trHeight w:val="801"/>
        </w:trPr>
        <w:tc>
          <w:tcPr>
            <w:tcW w:w="2263" w:type="dxa"/>
          </w:tcPr>
          <w:p w14:paraId="63B5D413" w14:textId="77777777" w:rsidR="00F05BCA" w:rsidRPr="007149F4" w:rsidRDefault="00F05BCA" w:rsidP="007149F4">
            <w:pPr>
              <w:spacing w:before="60" w:after="60"/>
              <w:rPr>
                <w:rFonts w:cs="Arial"/>
                <w:sz w:val="16"/>
                <w:szCs w:val="16"/>
              </w:rPr>
            </w:pPr>
            <w:r w:rsidRPr="007149F4">
              <w:rPr>
                <w:rFonts w:cs="Arial"/>
                <w:sz w:val="16"/>
                <w:szCs w:val="16"/>
              </w:rPr>
              <w:t>DVACARDSTATUS</w:t>
            </w:r>
          </w:p>
        </w:tc>
        <w:tc>
          <w:tcPr>
            <w:tcW w:w="2665" w:type="dxa"/>
          </w:tcPr>
          <w:p w14:paraId="63B5D414"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DVACardStatusCode</w:t>
            </w:r>
            <w:proofErr w:type="spellEnd"/>
          </w:p>
        </w:tc>
        <w:tc>
          <w:tcPr>
            <w:tcW w:w="4211" w:type="dxa"/>
          </w:tcPr>
          <w:p w14:paraId="63B5D415" w14:textId="6C9CC5B1"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w:t>
            </w:r>
            <w:proofErr w:type="gramStart"/>
            <w:r w:rsidR="00AF12AB">
              <w:rPr>
                <w:rFonts w:cs="Arial"/>
                <w:sz w:val="16"/>
                <w:szCs w:val="16"/>
              </w:rPr>
              <w:t>C</w:t>
            </w:r>
            <w:r w:rsidR="00AF12AB" w:rsidRPr="007149F4">
              <w:rPr>
                <w:rFonts w:cs="Arial"/>
                <w:sz w:val="16"/>
                <w:szCs w:val="16"/>
              </w:rPr>
              <w:t>lient</w:t>
            </w:r>
            <w:proofErr w:type="gramEnd"/>
            <w:r w:rsidRPr="007149F4">
              <w:rPr>
                <w:rFonts w:cs="Arial"/>
                <w:sz w:val="16"/>
                <w:szCs w:val="16"/>
              </w:rPr>
              <w:t xml:space="preserve"> is associated to a Case where its activity specifies this code, then </w:t>
            </w:r>
            <w:r w:rsidR="00D93FB1">
              <w:rPr>
                <w:rFonts w:cs="Arial"/>
                <w:sz w:val="16"/>
                <w:szCs w:val="16"/>
              </w:rPr>
              <w:t>‘</w:t>
            </w:r>
            <w:proofErr w:type="spellStart"/>
            <w:r w:rsidRPr="007149F4">
              <w:rPr>
                <w:rFonts w:cs="Arial"/>
                <w:sz w:val="16"/>
                <w:szCs w:val="16"/>
              </w:rPr>
              <w:t>DVACardStatusCode</w:t>
            </w:r>
            <w:proofErr w:type="spellEnd"/>
            <w:r w:rsidR="00D93FB1">
              <w:rPr>
                <w:rFonts w:cs="Arial"/>
                <w:sz w:val="16"/>
                <w:szCs w:val="16"/>
              </w:rPr>
              <w:t>’</w:t>
            </w:r>
            <w:r w:rsidRPr="007149F4">
              <w:rPr>
                <w:rFonts w:cs="Arial"/>
                <w:sz w:val="16"/>
                <w:szCs w:val="16"/>
              </w:rPr>
              <w:t xml:space="preserve"> 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A" w14:textId="77777777" w:rsidTr="008B4BF6">
        <w:trPr>
          <w:trHeight w:val="801"/>
        </w:trPr>
        <w:tc>
          <w:tcPr>
            <w:tcW w:w="2263" w:type="dxa"/>
          </w:tcPr>
          <w:p w14:paraId="63B5D417" w14:textId="77777777" w:rsidR="00F05BCA" w:rsidRPr="007149F4" w:rsidRDefault="00F05BCA" w:rsidP="007149F4">
            <w:pPr>
              <w:spacing w:before="60" w:after="60"/>
              <w:rPr>
                <w:rFonts w:cs="Arial"/>
                <w:sz w:val="16"/>
                <w:szCs w:val="16"/>
              </w:rPr>
            </w:pPr>
            <w:r w:rsidRPr="007149F4">
              <w:rPr>
                <w:rFonts w:cs="Arial"/>
                <w:sz w:val="16"/>
                <w:szCs w:val="16"/>
              </w:rPr>
              <w:t>HOUSEHOLDMANDATORY</w:t>
            </w:r>
          </w:p>
        </w:tc>
        <w:tc>
          <w:tcPr>
            <w:tcW w:w="2665" w:type="dxa"/>
          </w:tcPr>
          <w:p w14:paraId="63B5D418"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HouseholdCompositionCode</w:t>
            </w:r>
            <w:proofErr w:type="spellEnd"/>
          </w:p>
        </w:tc>
        <w:tc>
          <w:tcPr>
            <w:tcW w:w="4211" w:type="dxa"/>
          </w:tcPr>
          <w:p w14:paraId="63B5D419" w14:textId="6C63D528"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w:t>
            </w:r>
            <w:proofErr w:type="gramStart"/>
            <w:r w:rsidRPr="007149F4">
              <w:rPr>
                <w:rFonts w:cs="Arial"/>
                <w:sz w:val="16"/>
                <w:szCs w:val="16"/>
              </w:rPr>
              <w:t>Client</w:t>
            </w:r>
            <w:proofErr w:type="gramEnd"/>
            <w:r w:rsidRPr="007149F4">
              <w:rPr>
                <w:rFonts w:cs="Arial"/>
                <w:sz w:val="16"/>
                <w:szCs w:val="16"/>
              </w:rPr>
              <w:t xml:space="preserve"> is associated to a Case where its activity specifies this code, then </w:t>
            </w:r>
            <w:r w:rsidR="00D93FB1">
              <w:rPr>
                <w:rFonts w:cs="Arial"/>
                <w:sz w:val="16"/>
                <w:szCs w:val="16"/>
              </w:rPr>
              <w:t>‘</w:t>
            </w:r>
            <w:proofErr w:type="spellStart"/>
            <w:r w:rsidRPr="007149F4">
              <w:rPr>
                <w:rFonts w:cs="Arial"/>
                <w:sz w:val="16"/>
                <w:szCs w:val="16"/>
              </w:rPr>
              <w:t>HouseholdCompositionCode</w:t>
            </w:r>
            <w:proofErr w:type="spellEnd"/>
            <w:r w:rsidR="00D93FB1">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E" w14:textId="77777777" w:rsidTr="008B4BF6">
        <w:trPr>
          <w:trHeight w:val="801"/>
        </w:trPr>
        <w:tc>
          <w:tcPr>
            <w:tcW w:w="2263" w:type="dxa"/>
          </w:tcPr>
          <w:p w14:paraId="63B5D41B" w14:textId="77777777" w:rsidR="00F05BCA" w:rsidRPr="007149F4" w:rsidRDefault="00F05BCA" w:rsidP="007149F4">
            <w:pPr>
              <w:spacing w:before="60" w:after="60"/>
              <w:rPr>
                <w:rFonts w:cs="Arial"/>
                <w:sz w:val="16"/>
                <w:szCs w:val="16"/>
              </w:rPr>
            </w:pPr>
            <w:r w:rsidRPr="007149F4">
              <w:rPr>
                <w:rFonts w:cs="Arial"/>
                <w:sz w:val="16"/>
                <w:szCs w:val="16"/>
              </w:rPr>
              <w:t>HASCARER</w:t>
            </w:r>
          </w:p>
        </w:tc>
        <w:tc>
          <w:tcPr>
            <w:tcW w:w="2665" w:type="dxa"/>
          </w:tcPr>
          <w:p w14:paraId="63B5D41C"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HasCarer</w:t>
            </w:r>
            <w:proofErr w:type="spellEnd"/>
          </w:p>
        </w:tc>
        <w:tc>
          <w:tcPr>
            <w:tcW w:w="4211" w:type="dxa"/>
          </w:tcPr>
          <w:p w14:paraId="63B5D41D" w14:textId="7BDC873F" w:rsidR="00F05BCA" w:rsidRPr="007149F4" w:rsidRDefault="00F05BCA">
            <w:pPr>
              <w:tabs>
                <w:tab w:val="left" w:pos="284"/>
              </w:tabs>
              <w:spacing w:before="60" w:after="60"/>
              <w:rPr>
                <w:rFonts w:cs="Arial"/>
                <w:sz w:val="16"/>
                <w:szCs w:val="16"/>
              </w:rPr>
            </w:pPr>
            <w:r w:rsidRPr="007149F4">
              <w:rPr>
                <w:rFonts w:cs="Arial"/>
                <w:sz w:val="16"/>
                <w:szCs w:val="16"/>
              </w:rPr>
              <w:t xml:space="preserve">If a </w:t>
            </w:r>
            <w:proofErr w:type="gramStart"/>
            <w:r w:rsidRPr="007149F4">
              <w:rPr>
                <w:rFonts w:cs="Arial"/>
                <w:sz w:val="16"/>
                <w:szCs w:val="16"/>
              </w:rPr>
              <w:t>Client</w:t>
            </w:r>
            <w:proofErr w:type="gramEnd"/>
            <w:r w:rsidRPr="007149F4">
              <w:rPr>
                <w:rFonts w:cs="Arial"/>
                <w:sz w:val="16"/>
                <w:szCs w:val="16"/>
              </w:rPr>
              <w:t xml:space="preserve"> is associated to a Case where its activity specifies this code, then </w:t>
            </w:r>
            <w:r w:rsidR="00D93FB1">
              <w:rPr>
                <w:rFonts w:cs="Arial"/>
                <w:sz w:val="16"/>
                <w:szCs w:val="16"/>
              </w:rPr>
              <w:t>‘</w:t>
            </w:r>
            <w:proofErr w:type="spellStart"/>
            <w:r w:rsidRPr="007149F4">
              <w:rPr>
                <w:rFonts w:cs="Arial"/>
                <w:sz w:val="16"/>
                <w:szCs w:val="16"/>
              </w:rPr>
              <w:t>HasCarer</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A74C42" w:rsidRPr="00B8114A" w14:paraId="400B93BC" w14:textId="77777777" w:rsidTr="008B4BF6">
        <w:trPr>
          <w:trHeight w:val="801"/>
        </w:trPr>
        <w:tc>
          <w:tcPr>
            <w:tcW w:w="2263" w:type="dxa"/>
          </w:tcPr>
          <w:p w14:paraId="5994C9DD" w14:textId="3C0BD598" w:rsidR="00A74C42" w:rsidRPr="00436BD5" w:rsidRDefault="008529CB" w:rsidP="007149F4">
            <w:pPr>
              <w:spacing w:before="60" w:after="60"/>
              <w:rPr>
                <w:rFonts w:cs="Arial"/>
                <w:sz w:val="16"/>
                <w:szCs w:val="16"/>
              </w:rPr>
            </w:pPr>
            <w:r w:rsidRPr="00436BD5">
              <w:rPr>
                <w:rFonts w:cs="Arial"/>
                <w:sz w:val="16"/>
                <w:szCs w:val="16"/>
              </w:rPr>
              <w:t>HASMACID</w:t>
            </w:r>
          </w:p>
        </w:tc>
        <w:tc>
          <w:tcPr>
            <w:tcW w:w="2665" w:type="dxa"/>
          </w:tcPr>
          <w:p w14:paraId="1F8063CC" w14:textId="1AB404BE" w:rsidR="00A74C42" w:rsidRPr="00436BD5" w:rsidRDefault="008529CB" w:rsidP="007149F4">
            <w:pPr>
              <w:spacing w:before="60" w:after="60"/>
              <w:rPr>
                <w:rFonts w:cs="Arial"/>
                <w:sz w:val="16"/>
                <w:szCs w:val="16"/>
              </w:rPr>
            </w:pPr>
            <w:r w:rsidRPr="00436BD5">
              <w:rPr>
                <w:rFonts w:cs="Arial"/>
                <w:sz w:val="16"/>
                <w:szCs w:val="16"/>
              </w:rPr>
              <w:t xml:space="preserve">Client: </w:t>
            </w:r>
            <w:proofErr w:type="spellStart"/>
            <w:r w:rsidR="00571BE0" w:rsidRPr="00436BD5">
              <w:rPr>
                <w:rFonts w:cs="Arial"/>
                <w:sz w:val="16"/>
                <w:szCs w:val="16"/>
              </w:rPr>
              <w:t>RegisteredForMAC</w:t>
            </w:r>
            <w:proofErr w:type="spellEnd"/>
            <w:r w:rsidR="00571BE0" w:rsidRPr="00436BD5">
              <w:rPr>
                <w:rFonts w:cs="Arial"/>
                <w:sz w:val="16"/>
                <w:szCs w:val="16"/>
              </w:rPr>
              <w:t xml:space="preserve">, </w:t>
            </w:r>
            <w:proofErr w:type="spellStart"/>
            <w:r w:rsidR="00571BE0" w:rsidRPr="00436BD5">
              <w:rPr>
                <w:rFonts w:cs="Arial"/>
                <w:sz w:val="16"/>
                <w:szCs w:val="16"/>
              </w:rPr>
              <w:t>MacId</w:t>
            </w:r>
            <w:proofErr w:type="spellEnd"/>
          </w:p>
          <w:p w14:paraId="3C10FB40" w14:textId="21EEEA35" w:rsidR="00571BE0" w:rsidRPr="00436BD5" w:rsidRDefault="00571BE0" w:rsidP="007149F4">
            <w:pPr>
              <w:spacing w:before="60" w:after="60"/>
              <w:rPr>
                <w:rFonts w:cs="Arial"/>
                <w:sz w:val="16"/>
                <w:szCs w:val="16"/>
              </w:rPr>
            </w:pPr>
          </w:p>
        </w:tc>
        <w:tc>
          <w:tcPr>
            <w:tcW w:w="4211" w:type="dxa"/>
          </w:tcPr>
          <w:p w14:paraId="4440C1A3" w14:textId="2FE19F9C" w:rsidR="005C052C" w:rsidRPr="00436BD5" w:rsidRDefault="005C052C">
            <w:pPr>
              <w:tabs>
                <w:tab w:val="left" w:pos="284"/>
              </w:tabs>
              <w:spacing w:before="60" w:after="60"/>
              <w:rPr>
                <w:rFonts w:cs="Arial"/>
                <w:sz w:val="16"/>
                <w:szCs w:val="16"/>
              </w:rPr>
            </w:pPr>
            <w:r w:rsidRPr="00436BD5">
              <w:rPr>
                <w:rFonts w:cs="Arial"/>
                <w:sz w:val="16"/>
                <w:szCs w:val="16"/>
              </w:rPr>
              <w:t xml:space="preserve">Current: If a </w:t>
            </w:r>
            <w:proofErr w:type="gramStart"/>
            <w:r w:rsidRPr="00436BD5">
              <w:rPr>
                <w:rFonts w:cs="Arial"/>
                <w:sz w:val="16"/>
                <w:szCs w:val="16"/>
              </w:rPr>
              <w:t>Client</w:t>
            </w:r>
            <w:proofErr w:type="gramEnd"/>
            <w:r w:rsidRPr="00436BD5">
              <w:rPr>
                <w:rFonts w:cs="Arial"/>
                <w:sz w:val="16"/>
                <w:szCs w:val="16"/>
              </w:rPr>
              <w:t xml:space="preserve"> is associated to a Case where its activity specifies this code, then ‘</w:t>
            </w:r>
            <w:r w:rsidR="008529CB" w:rsidRPr="00436BD5">
              <w:rPr>
                <w:rFonts w:cs="Arial"/>
                <w:sz w:val="16"/>
                <w:szCs w:val="16"/>
              </w:rPr>
              <w:t>HASMACID</w:t>
            </w:r>
            <w:r w:rsidRPr="00436BD5">
              <w:rPr>
                <w:rFonts w:cs="Arial"/>
                <w:sz w:val="16"/>
                <w:szCs w:val="16"/>
              </w:rPr>
              <w:t>’ property on the Client is displayed as optional field and if supplied must have a valid value.</w:t>
            </w:r>
          </w:p>
          <w:p w14:paraId="7283A987" w14:textId="60CA9E96" w:rsidR="00A74C42" w:rsidRPr="00436BD5" w:rsidRDefault="005C052C">
            <w:pPr>
              <w:tabs>
                <w:tab w:val="left" w:pos="284"/>
              </w:tabs>
              <w:spacing w:before="60" w:after="60"/>
              <w:rPr>
                <w:rFonts w:cs="Arial"/>
                <w:sz w:val="16"/>
                <w:szCs w:val="16"/>
              </w:rPr>
            </w:pPr>
            <w:r w:rsidRPr="00436BD5">
              <w:rPr>
                <w:rFonts w:cs="Arial"/>
                <w:sz w:val="16"/>
                <w:szCs w:val="16"/>
              </w:rPr>
              <w:t xml:space="preserve">Future: </w:t>
            </w:r>
            <w:r w:rsidR="00AF12AB" w:rsidRPr="00436BD5">
              <w:rPr>
                <w:rFonts w:cs="Arial"/>
                <w:sz w:val="16"/>
                <w:szCs w:val="16"/>
              </w:rPr>
              <w:t xml:space="preserve">If a </w:t>
            </w:r>
            <w:proofErr w:type="gramStart"/>
            <w:r w:rsidR="00AF12AB" w:rsidRPr="00436BD5">
              <w:rPr>
                <w:rFonts w:cs="Arial"/>
                <w:sz w:val="16"/>
                <w:szCs w:val="16"/>
              </w:rPr>
              <w:t>Client</w:t>
            </w:r>
            <w:proofErr w:type="gramEnd"/>
            <w:r w:rsidR="00AF12AB" w:rsidRPr="00436BD5">
              <w:rPr>
                <w:rFonts w:cs="Arial"/>
                <w:sz w:val="16"/>
                <w:szCs w:val="16"/>
              </w:rPr>
              <w:t xml:space="preserve"> is associated to a Case where its activity specifies this code, then ‘</w:t>
            </w:r>
            <w:r w:rsidR="008529CB" w:rsidRPr="00436BD5">
              <w:rPr>
                <w:rFonts w:cs="Arial"/>
                <w:sz w:val="16"/>
                <w:szCs w:val="16"/>
              </w:rPr>
              <w:t>HASMACID</w:t>
            </w:r>
            <w:r w:rsidR="00AF12AB" w:rsidRPr="00436BD5">
              <w:rPr>
                <w:rFonts w:cs="Arial"/>
                <w:sz w:val="16"/>
                <w:szCs w:val="16"/>
              </w:rPr>
              <w:t>’ property on the Client is required and must be supplied with a valid value. This also implies that Clients will not be accepted on a session within that case.</w:t>
            </w:r>
          </w:p>
        </w:tc>
      </w:tr>
      <w:tr w:rsidR="00A35463" w:rsidRPr="00B8114A" w14:paraId="63B5D424" w14:textId="77777777" w:rsidTr="008B4BF6">
        <w:trPr>
          <w:trHeight w:val="984"/>
        </w:trPr>
        <w:tc>
          <w:tcPr>
            <w:tcW w:w="2263" w:type="dxa"/>
          </w:tcPr>
          <w:p w14:paraId="63B5D41F" w14:textId="77777777" w:rsidR="00A35463" w:rsidRPr="007149F4" w:rsidRDefault="00A35463" w:rsidP="007149F4">
            <w:pPr>
              <w:tabs>
                <w:tab w:val="left" w:pos="284"/>
              </w:tabs>
              <w:spacing w:before="60" w:after="60"/>
              <w:rPr>
                <w:rFonts w:cs="Arial"/>
                <w:sz w:val="16"/>
                <w:szCs w:val="16"/>
              </w:rPr>
            </w:pPr>
            <w:r w:rsidRPr="007149F4">
              <w:rPr>
                <w:rFonts w:cs="Arial"/>
                <w:sz w:val="16"/>
                <w:szCs w:val="16"/>
              </w:rPr>
              <w:t>PARENTINGAGREEMENTOUTCOME</w:t>
            </w:r>
          </w:p>
        </w:tc>
        <w:tc>
          <w:tcPr>
            <w:tcW w:w="2665" w:type="dxa"/>
          </w:tcPr>
          <w:p w14:paraId="63B5D420" w14:textId="77777777" w:rsidR="00A35463" w:rsidRPr="007149F4" w:rsidRDefault="00A35463" w:rsidP="007149F4">
            <w:pPr>
              <w:spacing w:before="60" w:after="60"/>
              <w:rPr>
                <w:rFonts w:cs="Arial"/>
                <w:sz w:val="16"/>
                <w:szCs w:val="16"/>
              </w:rPr>
            </w:pPr>
            <w:r w:rsidRPr="007149F4">
              <w:rPr>
                <w:rFonts w:cs="Arial"/>
                <w:sz w:val="16"/>
                <w:szCs w:val="16"/>
              </w:rPr>
              <w:t xml:space="preserve">Case: </w:t>
            </w:r>
          </w:p>
          <w:p w14:paraId="63B5D421" w14:textId="77777777" w:rsidR="00A35463" w:rsidRPr="007149F4" w:rsidRDefault="00A35463" w:rsidP="007149F4">
            <w:pPr>
              <w:spacing w:before="60" w:after="60"/>
              <w:rPr>
                <w:rFonts w:cs="Arial"/>
                <w:sz w:val="16"/>
                <w:szCs w:val="16"/>
              </w:rPr>
            </w:pPr>
          </w:p>
          <w:p w14:paraId="63B5D422" w14:textId="77777777" w:rsidR="00A35463" w:rsidRPr="007149F4" w:rsidRDefault="00A35463" w:rsidP="007149F4">
            <w:pPr>
              <w:spacing w:before="60" w:after="60"/>
              <w:rPr>
                <w:rFonts w:cs="Arial"/>
                <w:sz w:val="16"/>
                <w:szCs w:val="16"/>
              </w:rPr>
            </w:pPr>
            <w:proofErr w:type="spellStart"/>
            <w:r w:rsidRPr="007149F4">
              <w:rPr>
                <w:rFonts w:cs="Arial"/>
                <w:sz w:val="16"/>
                <w:szCs w:val="16"/>
              </w:rPr>
              <w:t>ParentingAgreementOutcome</w:t>
            </w:r>
            <w:proofErr w:type="spellEnd"/>
            <w:r w:rsidRPr="007149F4">
              <w:rPr>
                <w:rFonts w:cs="Arial"/>
                <w:sz w:val="16"/>
                <w:szCs w:val="16"/>
              </w:rPr>
              <w:t xml:space="preserve">: </w:t>
            </w:r>
            <w:proofErr w:type="spellStart"/>
            <w:r w:rsidRPr="007149F4">
              <w:rPr>
                <w:rFonts w:cs="Arial"/>
                <w:sz w:val="16"/>
                <w:szCs w:val="16"/>
              </w:rPr>
              <w:t>ParentingAgreementOutcomeCode</w:t>
            </w:r>
            <w:proofErr w:type="spellEnd"/>
            <w:r w:rsidRPr="007149F4">
              <w:rPr>
                <w:rFonts w:cs="Arial"/>
                <w:sz w:val="16"/>
                <w:szCs w:val="16"/>
              </w:rPr>
              <w:t xml:space="preserve">, </w:t>
            </w:r>
            <w:proofErr w:type="spellStart"/>
            <w:r w:rsidRPr="007149F4">
              <w:rPr>
                <w:rFonts w:cs="Arial"/>
                <w:sz w:val="16"/>
                <w:szCs w:val="16"/>
              </w:rPr>
              <w:t>DateOfParentingAgreement</w:t>
            </w:r>
            <w:proofErr w:type="spellEnd"/>
            <w:r w:rsidRPr="007149F4">
              <w:rPr>
                <w:rFonts w:cs="Arial"/>
                <w:sz w:val="16"/>
                <w:szCs w:val="16"/>
              </w:rPr>
              <w:t xml:space="preserve">, </w:t>
            </w:r>
            <w:proofErr w:type="spellStart"/>
            <w:r w:rsidRPr="007149F4">
              <w:rPr>
                <w:rFonts w:cs="Arial"/>
                <w:sz w:val="16"/>
                <w:szCs w:val="16"/>
              </w:rPr>
              <w:t>DidLegalPractitionerAssistWithFormalisingAgreement</w:t>
            </w:r>
            <w:proofErr w:type="spellEnd"/>
          </w:p>
        </w:tc>
        <w:tc>
          <w:tcPr>
            <w:tcW w:w="4211" w:type="dxa"/>
          </w:tcPr>
          <w:p w14:paraId="63B5D423" w14:textId="59D4F852" w:rsidR="00A35463" w:rsidRPr="007149F4" w:rsidRDefault="00A35463" w:rsidP="007149F4">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sidRPr="007149F4">
              <w:rPr>
                <w:rFonts w:cs="Arial"/>
                <w:sz w:val="16"/>
                <w:szCs w:val="16"/>
              </w:rPr>
              <w:t>ParentingAgreementOutcomeCode</w:t>
            </w:r>
            <w:proofErr w:type="spellEnd"/>
            <w:r w:rsidR="00D93FB1">
              <w:rPr>
                <w:rFonts w:cs="Arial"/>
                <w:sz w:val="16"/>
                <w:szCs w:val="16"/>
              </w:rPr>
              <w:t>’</w:t>
            </w:r>
            <w:r w:rsidRPr="007149F4">
              <w:rPr>
                <w:rFonts w:cs="Arial"/>
                <w:sz w:val="16"/>
                <w:szCs w:val="16"/>
              </w:rPr>
              <w:t xml:space="preserve">, </w:t>
            </w:r>
            <w:r w:rsidR="00D93FB1">
              <w:rPr>
                <w:rFonts w:cs="Arial"/>
                <w:sz w:val="16"/>
                <w:szCs w:val="16"/>
              </w:rPr>
              <w:t>‘</w:t>
            </w:r>
            <w:proofErr w:type="spellStart"/>
            <w:r w:rsidRPr="007149F4">
              <w:rPr>
                <w:rFonts w:cs="Arial"/>
                <w:sz w:val="16"/>
                <w:szCs w:val="16"/>
              </w:rPr>
              <w:t>DateOfParentingAgreement</w:t>
            </w:r>
            <w:proofErr w:type="spellEnd"/>
            <w:r w:rsidR="00D93FB1">
              <w:rPr>
                <w:rFonts w:cs="Arial"/>
                <w:sz w:val="16"/>
                <w:szCs w:val="16"/>
              </w:rPr>
              <w:t>’</w:t>
            </w:r>
            <w:r w:rsidRPr="007149F4">
              <w:rPr>
                <w:rFonts w:cs="Arial"/>
                <w:sz w:val="16"/>
                <w:szCs w:val="16"/>
              </w:rPr>
              <w:t xml:space="preserve"> and </w:t>
            </w:r>
            <w:r w:rsidR="00D93FB1">
              <w:rPr>
                <w:rFonts w:cs="Arial"/>
                <w:sz w:val="16"/>
                <w:szCs w:val="16"/>
              </w:rPr>
              <w:t>‘</w:t>
            </w:r>
            <w:proofErr w:type="spellStart"/>
            <w:r w:rsidRPr="007149F4">
              <w:rPr>
                <w:rFonts w:cs="Arial"/>
                <w:sz w:val="16"/>
                <w:szCs w:val="16"/>
              </w:rPr>
              <w:t>DidLegalPractitionerAssistWithFormalisingAgreement</w:t>
            </w:r>
            <w:proofErr w:type="spellEnd"/>
            <w:r w:rsidR="00D93FB1">
              <w:rPr>
                <w:rFonts w:cs="Arial"/>
                <w:sz w:val="16"/>
                <w:szCs w:val="16"/>
              </w:rPr>
              <w:t>’</w:t>
            </w:r>
            <w:r w:rsidRPr="007149F4">
              <w:rPr>
                <w:rFonts w:cs="Arial"/>
                <w:sz w:val="16"/>
                <w:szCs w:val="16"/>
              </w:rPr>
              <w:t xml:space="preserve"> properties on Case can be supplied.</w:t>
            </w:r>
          </w:p>
        </w:tc>
      </w:tr>
      <w:tr w:rsidR="00A35463" w:rsidRPr="00B8114A" w14:paraId="63B5D42B" w14:textId="77777777" w:rsidTr="008B4BF6">
        <w:trPr>
          <w:trHeight w:val="984"/>
        </w:trPr>
        <w:tc>
          <w:tcPr>
            <w:tcW w:w="2263" w:type="dxa"/>
          </w:tcPr>
          <w:p w14:paraId="63B5D425" w14:textId="77777777" w:rsidR="00A35463" w:rsidRPr="007149F4" w:rsidRDefault="00A35463" w:rsidP="007149F4">
            <w:pPr>
              <w:spacing w:before="60" w:after="60"/>
              <w:rPr>
                <w:rFonts w:cs="Arial"/>
                <w:sz w:val="16"/>
                <w:szCs w:val="16"/>
              </w:rPr>
            </w:pPr>
            <w:r w:rsidRPr="007149F4">
              <w:rPr>
                <w:rFonts w:cs="Arial"/>
                <w:sz w:val="16"/>
                <w:szCs w:val="16"/>
              </w:rPr>
              <w:t>CERTIFICATETYPE</w:t>
            </w:r>
          </w:p>
        </w:tc>
        <w:tc>
          <w:tcPr>
            <w:tcW w:w="2665" w:type="dxa"/>
          </w:tcPr>
          <w:p w14:paraId="63B5D426" w14:textId="77777777" w:rsidR="00A35463" w:rsidRPr="007149F4" w:rsidRDefault="00A35463" w:rsidP="007149F4">
            <w:pPr>
              <w:spacing w:before="60" w:after="60"/>
              <w:rPr>
                <w:rFonts w:cs="Arial"/>
                <w:sz w:val="16"/>
                <w:szCs w:val="16"/>
              </w:rPr>
            </w:pPr>
            <w:r w:rsidRPr="007149F4">
              <w:rPr>
                <w:rFonts w:cs="Arial"/>
                <w:sz w:val="16"/>
                <w:szCs w:val="16"/>
              </w:rPr>
              <w:t>Case:</w:t>
            </w:r>
          </w:p>
          <w:p w14:paraId="63B5D427" w14:textId="77777777" w:rsidR="00A35463" w:rsidRPr="007149F4" w:rsidRDefault="00A35463" w:rsidP="007149F4">
            <w:pPr>
              <w:spacing w:before="60" w:after="60"/>
              <w:rPr>
                <w:rFonts w:cs="Arial"/>
                <w:sz w:val="16"/>
                <w:szCs w:val="16"/>
              </w:rPr>
            </w:pPr>
          </w:p>
          <w:p w14:paraId="63B5D428" w14:textId="77777777" w:rsidR="00A35463" w:rsidRPr="007149F4" w:rsidRDefault="00A35463" w:rsidP="007149F4">
            <w:pPr>
              <w:spacing w:before="60" w:after="60"/>
              <w:rPr>
                <w:rFonts w:cs="Arial"/>
                <w:sz w:val="16"/>
                <w:szCs w:val="16"/>
              </w:rPr>
            </w:pPr>
            <w:r w:rsidRPr="007149F4">
              <w:rPr>
                <w:rFonts w:cs="Arial"/>
                <w:sz w:val="16"/>
                <w:szCs w:val="16"/>
              </w:rPr>
              <w:t>Section60I: Section60ICertificateTypeCode</w:t>
            </w:r>
          </w:p>
          <w:p w14:paraId="63B5D429" w14:textId="77777777" w:rsidR="00A35463" w:rsidRPr="007149F4" w:rsidRDefault="00A35463" w:rsidP="007149F4">
            <w:pPr>
              <w:spacing w:before="60" w:after="60"/>
              <w:rPr>
                <w:rFonts w:cs="Arial"/>
                <w:sz w:val="16"/>
                <w:szCs w:val="16"/>
              </w:rPr>
            </w:pPr>
            <w:proofErr w:type="spellStart"/>
            <w:r w:rsidRPr="007149F4">
              <w:rPr>
                <w:rFonts w:cs="Arial"/>
                <w:sz w:val="16"/>
                <w:szCs w:val="16"/>
              </w:rPr>
              <w:t>DateIssued</w:t>
            </w:r>
            <w:proofErr w:type="spellEnd"/>
          </w:p>
        </w:tc>
        <w:tc>
          <w:tcPr>
            <w:tcW w:w="4211" w:type="dxa"/>
          </w:tcPr>
          <w:p w14:paraId="63B5D42A" w14:textId="54A05B3D" w:rsidR="00A35463" w:rsidRPr="007149F4" w:rsidRDefault="00A35463">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sidRPr="007149F4">
              <w:rPr>
                <w:rFonts w:cs="Arial"/>
                <w:sz w:val="16"/>
                <w:szCs w:val="16"/>
              </w:rPr>
              <w:t>Section60ICertificateTypeCode</w:t>
            </w:r>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and </w:t>
            </w:r>
            <w:r w:rsidR="00D93FB1">
              <w:rPr>
                <w:rFonts w:cs="Arial"/>
                <w:sz w:val="16"/>
                <w:szCs w:val="16"/>
              </w:rPr>
              <w:t>‘</w:t>
            </w:r>
            <w:proofErr w:type="spellStart"/>
            <w:r w:rsidRPr="007149F4">
              <w:rPr>
                <w:rFonts w:cs="Arial"/>
                <w:sz w:val="16"/>
                <w:szCs w:val="16"/>
              </w:rPr>
              <w:t>DateIssued</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properties on Case can be supplied.</w:t>
            </w:r>
          </w:p>
        </w:tc>
      </w:tr>
      <w:tr w:rsidR="00530145" w:rsidRPr="00B8114A" w14:paraId="63B5D431" w14:textId="77777777" w:rsidTr="008B4BF6">
        <w:trPr>
          <w:trHeight w:val="984"/>
        </w:trPr>
        <w:tc>
          <w:tcPr>
            <w:tcW w:w="2263" w:type="dxa"/>
          </w:tcPr>
          <w:p w14:paraId="63B5D42C" w14:textId="77777777" w:rsidR="00530145" w:rsidRPr="007149F4" w:rsidRDefault="00530145">
            <w:pPr>
              <w:spacing w:before="60" w:after="60"/>
              <w:rPr>
                <w:rFonts w:cs="Arial"/>
                <w:sz w:val="16"/>
                <w:szCs w:val="16"/>
              </w:rPr>
            </w:pPr>
            <w:r w:rsidRPr="007149F4">
              <w:rPr>
                <w:rFonts w:cs="Arial"/>
                <w:sz w:val="16"/>
                <w:szCs w:val="16"/>
              </w:rPr>
              <w:t>P</w:t>
            </w:r>
            <w:r>
              <w:rPr>
                <w:rFonts w:cs="Arial"/>
                <w:sz w:val="16"/>
                <w:szCs w:val="16"/>
              </w:rPr>
              <w:t>ROPERTY</w:t>
            </w:r>
            <w:r w:rsidRPr="007149F4">
              <w:rPr>
                <w:rFonts w:cs="Arial"/>
                <w:sz w:val="16"/>
                <w:szCs w:val="16"/>
              </w:rPr>
              <w:t>AGREEMENTOUTCOME</w:t>
            </w:r>
          </w:p>
        </w:tc>
        <w:tc>
          <w:tcPr>
            <w:tcW w:w="2665" w:type="dxa"/>
          </w:tcPr>
          <w:p w14:paraId="63B5D42D" w14:textId="77777777" w:rsidR="00530145" w:rsidRPr="007149F4" w:rsidRDefault="00530145" w:rsidP="00530145">
            <w:pPr>
              <w:spacing w:before="60" w:after="60"/>
              <w:rPr>
                <w:rFonts w:cs="Arial"/>
                <w:sz w:val="16"/>
                <w:szCs w:val="16"/>
              </w:rPr>
            </w:pPr>
            <w:r w:rsidRPr="007149F4">
              <w:rPr>
                <w:rFonts w:cs="Arial"/>
                <w:sz w:val="16"/>
                <w:szCs w:val="16"/>
              </w:rPr>
              <w:t xml:space="preserve">Case: </w:t>
            </w:r>
          </w:p>
          <w:p w14:paraId="63B5D42E" w14:textId="77777777" w:rsidR="00530145" w:rsidRPr="007149F4" w:rsidRDefault="00530145" w:rsidP="00530145">
            <w:pPr>
              <w:spacing w:before="60" w:after="60"/>
              <w:rPr>
                <w:rFonts w:cs="Arial"/>
                <w:sz w:val="16"/>
                <w:szCs w:val="16"/>
              </w:rPr>
            </w:pPr>
          </w:p>
          <w:p w14:paraId="63B5D42F" w14:textId="77777777" w:rsidR="00530145" w:rsidRPr="007149F4" w:rsidRDefault="00530145">
            <w:pPr>
              <w:spacing w:before="60" w:after="60"/>
              <w:rPr>
                <w:rFonts w:cs="Arial"/>
                <w:sz w:val="16"/>
                <w:szCs w:val="16"/>
              </w:rPr>
            </w:pPr>
            <w:proofErr w:type="spellStart"/>
            <w:r w:rsidRPr="007149F4">
              <w:rPr>
                <w:rFonts w:cs="Arial"/>
                <w:sz w:val="16"/>
                <w:szCs w:val="16"/>
              </w:rPr>
              <w:t>P</w:t>
            </w:r>
            <w:r>
              <w:rPr>
                <w:rFonts w:cs="Arial"/>
                <w:sz w:val="16"/>
                <w:szCs w:val="16"/>
              </w:rPr>
              <w:t>roperty</w:t>
            </w:r>
            <w:r w:rsidRPr="007149F4">
              <w:rPr>
                <w:rFonts w:cs="Arial"/>
                <w:sz w:val="16"/>
                <w:szCs w:val="16"/>
              </w:rPr>
              <w:t>AgreementOutcome</w:t>
            </w:r>
            <w:proofErr w:type="spellEnd"/>
            <w:r w:rsidRPr="007149F4">
              <w:rPr>
                <w:rFonts w:cs="Arial"/>
                <w:sz w:val="16"/>
                <w:szCs w:val="16"/>
              </w:rPr>
              <w:t xml:space="preserve">: </w:t>
            </w:r>
            <w:proofErr w:type="spellStart"/>
            <w:r w:rsidRPr="007149F4">
              <w:rPr>
                <w:rFonts w:cs="Arial"/>
                <w:sz w:val="16"/>
                <w:szCs w:val="16"/>
              </w:rPr>
              <w:t>P</w:t>
            </w:r>
            <w:r>
              <w:rPr>
                <w:rFonts w:cs="Arial"/>
                <w:sz w:val="16"/>
                <w:szCs w:val="16"/>
              </w:rPr>
              <w:t>roperty</w:t>
            </w:r>
            <w:r w:rsidRPr="007149F4">
              <w:rPr>
                <w:rFonts w:cs="Arial"/>
                <w:sz w:val="16"/>
                <w:szCs w:val="16"/>
              </w:rPr>
              <w:t>AgreementOutcomeCode</w:t>
            </w:r>
            <w:proofErr w:type="spellEnd"/>
            <w:r w:rsidRPr="007149F4">
              <w:rPr>
                <w:rFonts w:cs="Arial"/>
                <w:sz w:val="16"/>
                <w:szCs w:val="16"/>
              </w:rPr>
              <w:t xml:space="preserve">, </w:t>
            </w:r>
            <w:proofErr w:type="spellStart"/>
            <w:r w:rsidRPr="007149F4">
              <w:rPr>
                <w:rFonts w:cs="Arial"/>
                <w:sz w:val="16"/>
                <w:szCs w:val="16"/>
              </w:rPr>
              <w:t>DateOfP</w:t>
            </w:r>
            <w:r>
              <w:rPr>
                <w:rFonts w:cs="Arial"/>
                <w:sz w:val="16"/>
                <w:szCs w:val="16"/>
              </w:rPr>
              <w:t>roperty</w:t>
            </w:r>
            <w:r w:rsidRPr="007149F4">
              <w:rPr>
                <w:rFonts w:cs="Arial"/>
                <w:sz w:val="16"/>
                <w:szCs w:val="16"/>
              </w:rPr>
              <w:t>Agreement</w:t>
            </w:r>
            <w:proofErr w:type="spellEnd"/>
            <w:r w:rsidRPr="007149F4">
              <w:rPr>
                <w:rFonts w:cs="Arial"/>
                <w:sz w:val="16"/>
                <w:szCs w:val="16"/>
              </w:rPr>
              <w:t xml:space="preserve">, </w:t>
            </w:r>
            <w:proofErr w:type="spellStart"/>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proofErr w:type="spellEnd"/>
          </w:p>
        </w:tc>
        <w:tc>
          <w:tcPr>
            <w:tcW w:w="4211" w:type="dxa"/>
          </w:tcPr>
          <w:p w14:paraId="63B5D430" w14:textId="420D61BC" w:rsidR="00530145" w:rsidRPr="007149F4" w:rsidRDefault="00530145">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sidRPr="007149F4">
              <w:rPr>
                <w:rFonts w:cs="Arial"/>
                <w:sz w:val="16"/>
                <w:szCs w:val="16"/>
              </w:rPr>
              <w:t>P</w:t>
            </w:r>
            <w:r>
              <w:rPr>
                <w:rFonts w:cs="Arial"/>
                <w:sz w:val="16"/>
                <w:szCs w:val="16"/>
              </w:rPr>
              <w:t>roperty</w:t>
            </w:r>
            <w:r w:rsidRPr="007149F4">
              <w:rPr>
                <w:rFonts w:cs="Arial"/>
                <w:sz w:val="16"/>
                <w:szCs w:val="16"/>
              </w:rPr>
              <w:t>AgreementOutcomeCode</w:t>
            </w:r>
            <w:proofErr w:type="spellEnd"/>
            <w:r w:rsidR="00D93FB1">
              <w:rPr>
                <w:rFonts w:cs="Arial"/>
                <w:sz w:val="16"/>
                <w:szCs w:val="16"/>
              </w:rPr>
              <w:t>’,</w:t>
            </w:r>
            <w:r w:rsidR="00D93FB1" w:rsidRPr="007149F4">
              <w:rPr>
                <w:rFonts w:cs="Arial"/>
                <w:sz w:val="16"/>
                <w:szCs w:val="16"/>
              </w:rPr>
              <w:t xml:space="preserve"> </w:t>
            </w:r>
            <w:r w:rsidR="00D93FB1">
              <w:rPr>
                <w:rFonts w:cs="Arial"/>
                <w:sz w:val="16"/>
                <w:szCs w:val="16"/>
              </w:rPr>
              <w:t>‘</w:t>
            </w:r>
            <w:proofErr w:type="spellStart"/>
            <w:r w:rsidRPr="007149F4">
              <w:rPr>
                <w:rFonts w:cs="Arial"/>
                <w:sz w:val="16"/>
                <w:szCs w:val="16"/>
              </w:rPr>
              <w:t>DateOfP</w:t>
            </w:r>
            <w:r>
              <w:rPr>
                <w:rFonts w:cs="Arial"/>
                <w:sz w:val="16"/>
                <w:szCs w:val="16"/>
              </w:rPr>
              <w:t>roperty</w:t>
            </w:r>
            <w:r w:rsidRPr="007149F4">
              <w:rPr>
                <w:rFonts w:cs="Arial"/>
                <w:sz w:val="16"/>
                <w:szCs w:val="16"/>
              </w:rPr>
              <w:t>Agreement</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and </w:t>
            </w:r>
            <w:r w:rsidR="00D93FB1">
              <w:rPr>
                <w:rFonts w:cs="Arial"/>
                <w:sz w:val="16"/>
                <w:szCs w:val="16"/>
              </w:rPr>
              <w:t>‘</w:t>
            </w:r>
            <w:proofErr w:type="spellStart"/>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proofErr w:type="spellEnd"/>
            <w:r w:rsidR="00D93FB1">
              <w:rPr>
                <w:rFonts w:cs="Arial"/>
                <w:sz w:val="16"/>
                <w:szCs w:val="16"/>
              </w:rPr>
              <w:t>’</w:t>
            </w:r>
            <w:r w:rsidRPr="007149F4">
              <w:rPr>
                <w:rFonts w:cs="Arial"/>
                <w:sz w:val="16"/>
                <w:szCs w:val="16"/>
              </w:rPr>
              <w:t xml:space="preserve"> properties on Case can be supplied.</w:t>
            </w:r>
          </w:p>
        </w:tc>
      </w:tr>
      <w:tr w:rsidR="00344D1A" w:rsidRPr="00B8114A" w14:paraId="63B5D435" w14:textId="77777777" w:rsidTr="008B4BF6">
        <w:trPr>
          <w:trHeight w:val="487"/>
        </w:trPr>
        <w:tc>
          <w:tcPr>
            <w:tcW w:w="2263" w:type="dxa"/>
          </w:tcPr>
          <w:p w14:paraId="63B5D432" w14:textId="77777777" w:rsidR="00344D1A" w:rsidRPr="007149F4" w:rsidRDefault="00344D1A" w:rsidP="008B4BF6">
            <w:pPr>
              <w:spacing w:before="60" w:after="60"/>
              <w:rPr>
                <w:rFonts w:cs="Arial"/>
                <w:sz w:val="16"/>
                <w:szCs w:val="16"/>
              </w:rPr>
            </w:pPr>
            <w:r>
              <w:rPr>
                <w:rFonts w:cs="Arial"/>
                <w:sz w:val="16"/>
                <w:szCs w:val="16"/>
              </w:rPr>
              <w:t>AGBUSINESSTYPE</w:t>
            </w:r>
          </w:p>
        </w:tc>
        <w:tc>
          <w:tcPr>
            <w:tcW w:w="2665" w:type="dxa"/>
          </w:tcPr>
          <w:p w14:paraId="63B5D433" w14:textId="77777777" w:rsidR="00344D1A" w:rsidRPr="007149F4" w:rsidRDefault="00344D1A" w:rsidP="00530145">
            <w:pPr>
              <w:spacing w:before="60" w:after="60"/>
              <w:rPr>
                <w:rFonts w:cs="Arial"/>
                <w:sz w:val="16"/>
                <w:szCs w:val="16"/>
              </w:rPr>
            </w:pPr>
            <w:r>
              <w:rPr>
                <w:rFonts w:cs="Arial"/>
                <w:sz w:val="16"/>
                <w:szCs w:val="16"/>
              </w:rPr>
              <w:t xml:space="preserve">Case: </w:t>
            </w:r>
            <w:proofErr w:type="spellStart"/>
            <w:r>
              <w:rPr>
                <w:rFonts w:cs="Arial"/>
                <w:sz w:val="16"/>
                <w:szCs w:val="16"/>
              </w:rPr>
              <w:t>AgBusinessTypeCode</w:t>
            </w:r>
            <w:proofErr w:type="spellEnd"/>
          </w:p>
        </w:tc>
        <w:tc>
          <w:tcPr>
            <w:tcW w:w="4211" w:type="dxa"/>
          </w:tcPr>
          <w:p w14:paraId="63B5D434" w14:textId="2957E5C8" w:rsidR="00344D1A" w:rsidRPr="007149F4" w:rsidRDefault="00344D1A">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Pr>
                <w:rFonts w:cs="Arial"/>
                <w:sz w:val="16"/>
                <w:szCs w:val="16"/>
              </w:rPr>
              <w:t>AgBusinessTypeCode</w:t>
            </w:r>
            <w:proofErr w:type="spellEnd"/>
            <w:r w:rsidR="00D93FB1">
              <w:rPr>
                <w:rFonts w:cs="Arial"/>
                <w:sz w:val="16"/>
                <w:szCs w:val="16"/>
              </w:rPr>
              <w:t>’</w:t>
            </w:r>
            <w:r w:rsidRPr="007149F4">
              <w:rPr>
                <w:rFonts w:cs="Arial"/>
                <w:sz w:val="16"/>
                <w:szCs w:val="16"/>
              </w:rPr>
              <w:t xml:space="preserve"> property </w:t>
            </w:r>
            <w:r w:rsidR="005010BC">
              <w:rPr>
                <w:rFonts w:cs="Arial"/>
                <w:sz w:val="16"/>
                <w:szCs w:val="16"/>
              </w:rPr>
              <w:t>on</w:t>
            </w:r>
            <w:r w:rsidRPr="007149F4">
              <w:rPr>
                <w:rFonts w:cs="Arial"/>
                <w:sz w:val="16"/>
                <w:szCs w:val="16"/>
              </w:rPr>
              <w:t xml:space="preserve"> Case can be supplied</w:t>
            </w:r>
            <w:r>
              <w:rPr>
                <w:rFonts w:cs="Arial"/>
                <w:sz w:val="16"/>
                <w:szCs w:val="16"/>
              </w:rPr>
              <w:t>.</w:t>
            </w:r>
          </w:p>
        </w:tc>
      </w:tr>
      <w:tr w:rsidR="00F05BCA" w:rsidRPr="00B8114A" w14:paraId="63B5D439" w14:textId="77777777" w:rsidTr="008B4BF6">
        <w:trPr>
          <w:trHeight w:val="353"/>
        </w:trPr>
        <w:tc>
          <w:tcPr>
            <w:tcW w:w="2263" w:type="dxa"/>
          </w:tcPr>
          <w:p w14:paraId="63B5D436" w14:textId="77777777" w:rsidR="00F05BCA" w:rsidRPr="007149F4" w:rsidRDefault="00F05BCA" w:rsidP="007149F4">
            <w:pPr>
              <w:spacing w:before="60" w:after="60"/>
              <w:rPr>
                <w:rFonts w:cs="Arial"/>
                <w:sz w:val="16"/>
                <w:szCs w:val="16"/>
              </w:rPr>
            </w:pPr>
            <w:r w:rsidRPr="007149F4">
              <w:rPr>
                <w:rFonts w:cs="Arial"/>
                <w:sz w:val="16"/>
                <w:szCs w:val="16"/>
              </w:rPr>
              <w:t>EXITCASE</w:t>
            </w:r>
          </w:p>
        </w:tc>
        <w:tc>
          <w:tcPr>
            <w:tcW w:w="2665" w:type="dxa"/>
          </w:tcPr>
          <w:p w14:paraId="63B5D437" w14:textId="77777777" w:rsidR="00F05BCA" w:rsidRPr="007149F4" w:rsidRDefault="00F05BCA" w:rsidP="007149F4">
            <w:pPr>
              <w:spacing w:before="60" w:after="60"/>
              <w:rPr>
                <w:rFonts w:cs="Arial"/>
                <w:sz w:val="16"/>
                <w:szCs w:val="16"/>
              </w:rPr>
            </w:pPr>
            <w:r w:rsidRPr="007149F4">
              <w:rPr>
                <w:rFonts w:cs="Arial"/>
                <w:sz w:val="16"/>
                <w:szCs w:val="16"/>
              </w:rPr>
              <w:t xml:space="preserve">Case </w:t>
            </w:r>
            <w:r w:rsidR="004D09AD" w:rsidRPr="007149F4">
              <w:rPr>
                <w:rFonts w:cs="Arial"/>
                <w:sz w:val="16"/>
                <w:szCs w:val="16"/>
              </w:rPr>
              <w:t>C</w:t>
            </w:r>
            <w:r w:rsidRPr="007149F4">
              <w:rPr>
                <w:rFonts w:cs="Arial"/>
                <w:sz w:val="16"/>
                <w:szCs w:val="16"/>
              </w:rPr>
              <w:t xml:space="preserve">lient: </w:t>
            </w:r>
            <w:proofErr w:type="spellStart"/>
            <w:r w:rsidRPr="007149F4">
              <w:rPr>
                <w:rFonts w:cs="Arial"/>
                <w:sz w:val="16"/>
                <w:szCs w:val="16"/>
              </w:rPr>
              <w:t>ExitReasonCode</w:t>
            </w:r>
            <w:proofErr w:type="spellEnd"/>
          </w:p>
        </w:tc>
        <w:tc>
          <w:tcPr>
            <w:tcW w:w="4211" w:type="dxa"/>
          </w:tcPr>
          <w:p w14:paraId="63B5D438" w14:textId="058443A3"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sidRPr="007149F4">
              <w:rPr>
                <w:rFonts w:cs="Arial"/>
                <w:sz w:val="16"/>
                <w:szCs w:val="16"/>
              </w:rPr>
              <w:t>ExitReasonCode</w:t>
            </w:r>
            <w:proofErr w:type="spellEnd"/>
            <w:r w:rsidR="00D93FB1">
              <w:rPr>
                <w:rFonts w:cs="Arial"/>
                <w:sz w:val="16"/>
                <w:szCs w:val="16"/>
              </w:rPr>
              <w:t>’</w:t>
            </w:r>
            <w:r w:rsidRPr="007149F4">
              <w:rPr>
                <w:rFonts w:cs="Arial"/>
                <w:sz w:val="16"/>
                <w:szCs w:val="16"/>
              </w:rPr>
              <w:t xml:space="preserve"> property for the Case Client can be supplied</w:t>
            </w:r>
          </w:p>
        </w:tc>
      </w:tr>
      <w:tr w:rsidR="00891E90" w:rsidRPr="00B8114A" w14:paraId="63B5D43D" w14:textId="77777777" w:rsidTr="008B4BF6">
        <w:trPr>
          <w:trHeight w:val="353"/>
        </w:trPr>
        <w:tc>
          <w:tcPr>
            <w:tcW w:w="2263" w:type="dxa"/>
          </w:tcPr>
          <w:p w14:paraId="63B5D43A" w14:textId="77777777" w:rsidR="00891E90" w:rsidRPr="007149F4" w:rsidRDefault="00891E90">
            <w:pPr>
              <w:spacing w:before="60" w:after="60"/>
              <w:rPr>
                <w:rFonts w:cs="Arial"/>
                <w:sz w:val="16"/>
                <w:szCs w:val="16"/>
              </w:rPr>
            </w:pPr>
            <w:r w:rsidRPr="00C400B2">
              <w:rPr>
                <w:rFonts w:cs="Arial"/>
                <w:sz w:val="16"/>
                <w:szCs w:val="16"/>
              </w:rPr>
              <w:t>FEESCHARGEDSESSIONMANDT</w:t>
            </w:r>
          </w:p>
        </w:tc>
        <w:tc>
          <w:tcPr>
            <w:tcW w:w="2665" w:type="dxa"/>
          </w:tcPr>
          <w:p w14:paraId="63B5D43B" w14:textId="77777777" w:rsidR="00891E90" w:rsidRPr="007149F4" w:rsidRDefault="00891E90">
            <w:pPr>
              <w:spacing w:before="60" w:after="60"/>
              <w:rPr>
                <w:rFonts w:cs="Arial"/>
                <w:sz w:val="16"/>
                <w:szCs w:val="16"/>
              </w:rPr>
            </w:pPr>
            <w:r w:rsidRPr="00C400B2">
              <w:rPr>
                <w:rFonts w:cs="Arial"/>
                <w:sz w:val="16"/>
                <w:szCs w:val="16"/>
              </w:rPr>
              <w:t xml:space="preserve">Session: </w:t>
            </w:r>
            <w:proofErr w:type="spellStart"/>
            <w:r w:rsidRPr="00C400B2">
              <w:rPr>
                <w:rFonts w:cs="Arial"/>
                <w:sz w:val="16"/>
                <w:szCs w:val="16"/>
              </w:rPr>
              <w:t>FeesCharged</w:t>
            </w:r>
            <w:proofErr w:type="spellEnd"/>
          </w:p>
        </w:tc>
        <w:tc>
          <w:tcPr>
            <w:tcW w:w="4211" w:type="dxa"/>
          </w:tcPr>
          <w:p w14:paraId="63B5D43C" w14:textId="72E16564" w:rsidR="00891E90" w:rsidRPr="007149F4" w:rsidRDefault="00891E90">
            <w:pPr>
              <w:tabs>
                <w:tab w:val="left" w:pos="284"/>
              </w:tabs>
              <w:spacing w:before="60" w:after="60"/>
              <w:rPr>
                <w:rFonts w:cs="Arial"/>
                <w:sz w:val="16"/>
                <w:szCs w:val="16"/>
              </w:rPr>
            </w:pPr>
            <w:r w:rsidRPr="00891E90">
              <w:rPr>
                <w:rFonts w:cs="Arial"/>
                <w:sz w:val="16"/>
                <w:szCs w:val="16"/>
              </w:rPr>
              <w:t xml:space="preserve">When applied to an Activity, </w:t>
            </w:r>
            <w:r w:rsidR="00D93FB1">
              <w:rPr>
                <w:rFonts w:cs="Arial"/>
                <w:sz w:val="16"/>
                <w:szCs w:val="16"/>
              </w:rPr>
              <w:t>‘</w:t>
            </w:r>
            <w:proofErr w:type="spellStart"/>
            <w:r w:rsidRPr="00891E90">
              <w:rPr>
                <w:rFonts w:cs="Arial"/>
                <w:sz w:val="16"/>
                <w:szCs w:val="16"/>
              </w:rPr>
              <w:t>FeesCharged</w:t>
            </w:r>
            <w:proofErr w:type="spellEnd"/>
            <w:r w:rsidR="00D93FB1">
              <w:rPr>
                <w:rFonts w:cs="Arial"/>
                <w:sz w:val="16"/>
                <w:szCs w:val="16"/>
              </w:rPr>
              <w:t>’</w:t>
            </w:r>
            <w:r w:rsidRPr="00891E90">
              <w:rPr>
                <w:rFonts w:cs="Arial"/>
                <w:sz w:val="16"/>
                <w:szCs w:val="16"/>
              </w:rPr>
              <w:t xml:space="preserve"> property on Session must be supplied and with a valid value.</w:t>
            </w:r>
          </w:p>
        </w:tc>
      </w:tr>
      <w:tr w:rsidR="00397C6A" w:rsidRPr="00B8114A" w14:paraId="63B5D441" w14:textId="77777777" w:rsidTr="008B4BF6">
        <w:trPr>
          <w:trHeight w:val="353"/>
        </w:trPr>
        <w:tc>
          <w:tcPr>
            <w:tcW w:w="2263" w:type="dxa"/>
          </w:tcPr>
          <w:p w14:paraId="63B5D43E" w14:textId="77777777" w:rsidR="00397C6A" w:rsidRPr="007149F4" w:rsidRDefault="00397C6A" w:rsidP="007149F4">
            <w:pPr>
              <w:spacing w:before="60" w:after="60"/>
              <w:rPr>
                <w:rFonts w:cs="Arial"/>
                <w:sz w:val="16"/>
                <w:szCs w:val="16"/>
              </w:rPr>
            </w:pPr>
            <w:r w:rsidRPr="007149F4">
              <w:rPr>
                <w:rFonts w:cs="Arial"/>
                <w:sz w:val="16"/>
                <w:szCs w:val="16"/>
              </w:rPr>
              <w:t>FEESCHARGEDSESSIONOPTNL</w:t>
            </w:r>
          </w:p>
        </w:tc>
        <w:tc>
          <w:tcPr>
            <w:tcW w:w="2665" w:type="dxa"/>
          </w:tcPr>
          <w:p w14:paraId="63B5D43F" w14:textId="77777777" w:rsidR="00397C6A" w:rsidRPr="007149F4" w:rsidRDefault="00891E90" w:rsidP="007149F4">
            <w:pPr>
              <w:spacing w:before="60" w:after="60"/>
              <w:rPr>
                <w:rFonts w:cs="Arial"/>
                <w:sz w:val="16"/>
                <w:szCs w:val="16"/>
              </w:rPr>
            </w:pPr>
            <w:r w:rsidRPr="00C400B2">
              <w:rPr>
                <w:rFonts w:cs="Arial"/>
                <w:sz w:val="16"/>
                <w:szCs w:val="16"/>
              </w:rPr>
              <w:t xml:space="preserve">Session: </w:t>
            </w:r>
            <w:proofErr w:type="spellStart"/>
            <w:r w:rsidRPr="00C400B2">
              <w:rPr>
                <w:rFonts w:cs="Arial"/>
                <w:sz w:val="16"/>
                <w:szCs w:val="16"/>
              </w:rPr>
              <w:t>FeesCharged</w:t>
            </w:r>
            <w:proofErr w:type="spellEnd"/>
          </w:p>
        </w:tc>
        <w:tc>
          <w:tcPr>
            <w:tcW w:w="4211" w:type="dxa"/>
          </w:tcPr>
          <w:p w14:paraId="63B5D440" w14:textId="0F90BF80" w:rsidR="00397C6A" w:rsidRPr="007149F4" w:rsidRDefault="00891E90">
            <w:pPr>
              <w:tabs>
                <w:tab w:val="left" w:pos="284"/>
              </w:tabs>
              <w:spacing w:before="60" w:after="60"/>
              <w:rPr>
                <w:rFonts w:cs="Arial"/>
                <w:sz w:val="16"/>
                <w:szCs w:val="16"/>
              </w:rPr>
            </w:pPr>
            <w:r w:rsidRPr="00891E90">
              <w:rPr>
                <w:rFonts w:cs="Arial"/>
                <w:sz w:val="16"/>
                <w:szCs w:val="16"/>
              </w:rPr>
              <w:t xml:space="preserve">When applied to an Activity, </w:t>
            </w:r>
            <w:r w:rsidR="00D93FB1">
              <w:rPr>
                <w:rFonts w:cs="Arial"/>
                <w:sz w:val="16"/>
                <w:szCs w:val="16"/>
              </w:rPr>
              <w:t>‘</w:t>
            </w:r>
            <w:proofErr w:type="spellStart"/>
            <w:r w:rsidRPr="00891E90">
              <w:rPr>
                <w:rFonts w:cs="Arial"/>
                <w:sz w:val="16"/>
                <w:szCs w:val="16"/>
              </w:rPr>
              <w:t>FeesCharged</w:t>
            </w:r>
            <w:proofErr w:type="spellEnd"/>
            <w:r w:rsidR="00D93FB1">
              <w:rPr>
                <w:rFonts w:cs="Arial"/>
                <w:sz w:val="16"/>
                <w:szCs w:val="16"/>
              </w:rPr>
              <w:t>’</w:t>
            </w:r>
            <w:r w:rsidRPr="00891E90">
              <w:rPr>
                <w:rFonts w:cs="Arial"/>
                <w:sz w:val="16"/>
                <w:szCs w:val="16"/>
              </w:rPr>
              <w:t xml:space="preserve"> property on Session can be supplied. If supplied, must have a valid value.</w:t>
            </w:r>
          </w:p>
        </w:tc>
      </w:tr>
      <w:tr w:rsidR="00A869B0" w:rsidRPr="00B8114A" w14:paraId="63B5D445" w14:textId="77777777" w:rsidTr="008B4BF6">
        <w:trPr>
          <w:trHeight w:val="353"/>
        </w:trPr>
        <w:tc>
          <w:tcPr>
            <w:tcW w:w="2263" w:type="dxa"/>
          </w:tcPr>
          <w:p w14:paraId="63B5D442" w14:textId="77777777" w:rsidR="00A869B0" w:rsidRPr="007149F4" w:rsidRDefault="00A869B0" w:rsidP="007149F4">
            <w:pPr>
              <w:spacing w:before="60" w:after="60"/>
              <w:rPr>
                <w:rFonts w:cs="Arial"/>
                <w:sz w:val="16"/>
                <w:szCs w:val="16"/>
              </w:rPr>
            </w:pPr>
            <w:r>
              <w:rPr>
                <w:rFonts w:cs="Arial"/>
                <w:sz w:val="16"/>
                <w:szCs w:val="16"/>
              </w:rPr>
              <w:lastRenderedPageBreak/>
              <w:t>TOPIC</w:t>
            </w:r>
          </w:p>
        </w:tc>
        <w:tc>
          <w:tcPr>
            <w:tcW w:w="2665" w:type="dxa"/>
          </w:tcPr>
          <w:p w14:paraId="63B5D443" w14:textId="77777777" w:rsidR="00A869B0" w:rsidRPr="00C400B2" w:rsidRDefault="00A869B0" w:rsidP="007149F4">
            <w:pPr>
              <w:spacing w:before="60" w:after="60"/>
              <w:rPr>
                <w:rFonts w:cs="Arial"/>
                <w:sz w:val="16"/>
                <w:szCs w:val="16"/>
              </w:rPr>
            </w:pPr>
            <w:r w:rsidRPr="002B54A2">
              <w:rPr>
                <w:rFonts w:cs="Arial"/>
                <w:sz w:val="16"/>
                <w:szCs w:val="16"/>
              </w:rPr>
              <w:t xml:space="preserve">Session: </w:t>
            </w:r>
            <w:proofErr w:type="spellStart"/>
            <w:r w:rsidRPr="002B54A2">
              <w:rPr>
                <w:rFonts w:cs="Arial"/>
                <w:sz w:val="16"/>
                <w:szCs w:val="16"/>
              </w:rPr>
              <w:t>TopicCode</w:t>
            </w:r>
            <w:proofErr w:type="spellEnd"/>
          </w:p>
        </w:tc>
        <w:tc>
          <w:tcPr>
            <w:tcW w:w="4211" w:type="dxa"/>
          </w:tcPr>
          <w:p w14:paraId="63B5D444" w14:textId="49E404D3" w:rsidR="00A869B0" w:rsidRPr="00891E90" w:rsidRDefault="00A869B0" w:rsidP="007149F4">
            <w:pPr>
              <w:tabs>
                <w:tab w:val="left" w:pos="284"/>
              </w:tabs>
              <w:spacing w:before="60" w:after="60"/>
              <w:rPr>
                <w:rFonts w:cs="Arial"/>
                <w:sz w:val="16"/>
                <w:szCs w:val="16"/>
              </w:rPr>
            </w:pPr>
            <w:r w:rsidRPr="002B54A2">
              <w:rPr>
                <w:rFonts w:cs="Arial"/>
                <w:sz w:val="16"/>
                <w:szCs w:val="16"/>
              </w:rPr>
              <w:t xml:space="preserve">When applied to an Activity, </w:t>
            </w:r>
            <w:r w:rsidR="00D93FB1">
              <w:rPr>
                <w:rFonts w:cs="Arial"/>
                <w:sz w:val="16"/>
                <w:szCs w:val="16"/>
              </w:rPr>
              <w:t>‘</w:t>
            </w:r>
            <w:proofErr w:type="spellStart"/>
            <w:r w:rsidRPr="002B54A2">
              <w:rPr>
                <w:rFonts w:cs="Arial"/>
                <w:sz w:val="16"/>
                <w:szCs w:val="16"/>
              </w:rPr>
              <w:t>TopicCode</w:t>
            </w:r>
            <w:proofErr w:type="spellEnd"/>
            <w:r w:rsidR="00D93FB1">
              <w:rPr>
                <w:rFonts w:cs="Arial"/>
                <w:sz w:val="16"/>
                <w:szCs w:val="16"/>
              </w:rPr>
              <w:t>’</w:t>
            </w:r>
            <w:r w:rsidRPr="002B54A2">
              <w:rPr>
                <w:rFonts w:cs="Arial"/>
                <w:sz w:val="16"/>
                <w:szCs w:val="16"/>
              </w:rPr>
              <w:t xml:space="preserve"> property on Session can be supplied. If supplied, must have a valid value.</w:t>
            </w:r>
          </w:p>
        </w:tc>
      </w:tr>
      <w:tr w:rsidR="002210AC" w:rsidRPr="00B8114A" w14:paraId="63B5D44A" w14:textId="77777777" w:rsidTr="008B4BF6">
        <w:trPr>
          <w:trHeight w:val="353"/>
        </w:trPr>
        <w:tc>
          <w:tcPr>
            <w:tcW w:w="2263" w:type="dxa"/>
          </w:tcPr>
          <w:p w14:paraId="63B5D446" w14:textId="77777777" w:rsidR="002210AC" w:rsidRDefault="002210AC" w:rsidP="007149F4">
            <w:pPr>
              <w:spacing w:before="60" w:after="60"/>
              <w:rPr>
                <w:rFonts w:cs="Arial"/>
                <w:sz w:val="16"/>
                <w:szCs w:val="16"/>
              </w:rPr>
            </w:pPr>
            <w:r w:rsidRPr="002210AC">
              <w:rPr>
                <w:rFonts w:cs="Arial"/>
                <w:sz w:val="16"/>
                <w:szCs w:val="16"/>
              </w:rPr>
              <w:t>UNIDENTIFIEDCLIENTS</w:t>
            </w:r>
          </w:p>
        </w:tc>
        <w:tc>
          <w:tcPr>
            <w:tcW w:w="2665" w:type="dxa"/>
          </w:tcPr>
          <w:p w14:paraId="63B5D447" w14:textId="77777777" w:rsidR="002210AC" w:rsidRDefault="002210AC" w:rsidP="002210AC">
            <w:pPr>
              <w:spacing w:before="60" w:after="60"/>
              <w:rPr>
                <w:rFonts w:cs="Arial"/>
                <w:sz w:val="16"/>
                <w:szCs w:val="16"/>
              </w:rPr>
            </w:pPr>
            <w:r w:rsidRPr="002210AC">
              <w:rPr>
                <w:rFonts w:cs="Arial"/>
                <w:sz w:val="16"/>
                <w:szCs w:val="16"/>
              </w:rPr>
              <w:t>Case</w:t>
            </w:r>
            <w:r>
              <w:rPr>
                <w:rFonts w:cs="Arial"/>
                <w:sz w:val="16"/>
                <w:szCs w:val="16"/>
              </w:rPr>
              <w:t xml:space="preserve">: </w:t>
            </w:r>
            <w:proofErr w:type="spellStart"/>
            <w:r w:rsidRPr="00CC0D93">
              <w:rPr>
                <w:rFonts w:cs="Arial"/>
                <w:sz w:val="16"/>
                <w:szCs w:val="16"/>
              </w:rPr>
              <w:t>TotalNumberOfUnidentifiedClients</w:t>
            </w:r>
            <w:proofErr w:type="spellEnd"/>
          </w:p>
          <w:p w14:paraId="63B5D448" w14:textId="77777777" w:rsidR="002210AC" w:rsidRPr="002B54A2" w:rsidRDefault="002210AC" w:rsidP="002210AC">
            <w:pPr>
              <w:spacing w:before="60" w:after="60"/>
              <w:rPr>
                <w:rFonts w:cs="Arial"/>
                <w:sz w:val="16"/>
                <w:szCs w:val="16"/>
              </w:rPr>
            </w:pPr>
            <w:proofErr w:type="gramStart"/>
            <w:r w:rsidRPr="002210AC">
              <w:rPr>
                <w:rFonts w:cs="Arial"/>
                <w:sz w:val="16"/>
                <w:szCs w:val="16"/>
              </w:rPr>
              <w:t>Session</w:t>
            </w:r>
            <w:r>
              <w:rPr>
                <w:rFonts w:cs="Arial"/>
                <w:sz w:val="16"/>
                <w:szCs w:val="16"/>
              </w:rPr>
              <w:t xml:space="preserve"> :</w:t>
            </w:r>
            <w:proofErr w:type="gramEnd"/>
            <w:r w:rsidRPr="00D71819">
              <w:rPr>
                <w:rFonts w:cs="Arial"/>
                <w:sz w:val="16"/>
                <w:szCs w:val="16"/>
              </w:rPr>
              <w:t xml:space="preserve"> </w:t>
            </w:r>
            <w:proofErr w:type="spellStart"/>
            <w:r w:rsidRPr="00D71819">
              <w:rPr>
                <w:rFonts w:cs="Arial"/>
                <w:sz w:val="16"/>
                <w:szCs w:val="16"/>
              </w:rPr>
              <w:t>TotalNumberOfUnidentifiedClients</w:t>
            </w:r>
            <w:proofErr w:type="spellEnd"/>
          </w:p>
        </w:tc>
        <w:tc>
          <w:tcPr>
            <w:tcW w:w="4211" w:type="dxa"/>
          </w:tcPr>
          <w:p w14:paraId="63B5D449" w14:textId="6CF83996" w:rsidR="002210AC" w:rsidRPr="002B54A2" w:rsidRDefault="002210AC" w:rsidP="007149F4">
            <w:pPr>
              <w:tabs>
                <w:tab w:val="left" w:pos="284"/>
              </w:tabs>
              <w:spacing w:before="60" w:after="60"/>
              <w:rPr>
                <w:rFonts w:cs="Arial"/>
                <w:sz w:val="16"/>
                <w:szCs w:val="16"/>
              </w:rPr>
            </w:pPr>
            <w:r w:rsidRPr="002210AC">
              <w:rPr>
                <w:rFonts w:cs="Arial"/>
                <w:sz w:val="16"/>
                <w:szCs w:val="16"/>
              </w:rPr>
              <w:t xml:space="preserve">When applied to an Activity, </w:t>
            </w:r>
            <w:r w:rsidR="00D93FB1">
              <w:rPr>
                <w:rFonts w:cs="Arial"/>
                <w:sz w:val="16"/>
                <w:szCs w:val="16"/>
              </w:rPr>
              <w:t>‘</w:t>
            </w:r>
            <w:proofErr w:type="spellStart"/>
            <w:r w:rsidRPr="002210AC">
              <w:rPr>
                <w:rFonts w:cs="Arial"/>
                <w:sz w:val="16"/>
                <w:szCs w:val="16"/>
              </w:rPr>
              <w:t>TotalNumberOfUnidentifiedClients</w:t>
            </w:r>
            <w:proofErr w:type="spellEnd"/>
            <w:r w:rsidR="00D93FB1">
              <w:rPr>
                <w:rFonts w:cs="Arial"/>
                <w:sz w:val="16"/>
                <w:szCs w:val="16"/>
              </w:rPr>
              <w:t>’</w:t>
            </w:r>
            <w:r w:rsidRPr="002210AC">
              <w:rPr>
                <w:rFonts w:cs="Arial"/>
                <w:sz w:val="16"/>
                <w:szCs w:val="16"/>
              </w:rPr>
              <w:t xml:space="preserve"> property on case and session can be supplied and is required. When supplied, must have a valid value.</w:t>
            </w:r>
          </w:p>
        </w:tc>
      </w:tr>
    </w:tbl>
    <w:p w14:paraId="3FC1758C" w14:textId="77777777" w:rsidR="007977DA" w:rsidRDefault="007977DA" w:rsidP="007977DA">
      <w:pPr>
        <w:pStyle w:val="Heading2"/>
        <w:numPr>
          <w:ilvl w:val="0"/>
          <w:numId w:val="44"/>
        </w:numPr>
        <w:ind w:hanging="720"/>
        <w:rPr>
          <w:rStyle w:val="BookTitle"/>
          <w:i w:val="0"/>
          <w:iCs w:val="0"/>
          <w:smallCaps w:val="0"/>
          <w:color w:val="03485B"/>
          <w:spacing w:val="0"/>
          <w:sz w:val="32"/>
          <w:szCs w:val="32"/>
        </w:rPr>
        <w:sectPr w:rsidR="007977DA" w:rsidSect="00796DE6">
          <w:headerReference w:type="default" r:id="rId23"/>
          <w:footerReference w:type="default" r:id="rId24"/>
          <w:headerReference w:type="first" r:id="rId25"/>
          <w:pgSz w:w="11906" w:h="16838"/>
          <w:pgMar w:top="1440" w:right="1440" w:bottom="1440" w:left="1440" w:header="708" w:footer="295" w:gutter="0"/>
          <w:cols w:space="708"/>
          <w:titlePg/>
          <w:docGrid w:linePitch="360"/>
        </w:sectPr>
      </w:pPr>
      <w:bookmarkStart w:id="121" w:name="_Toc210836243"/>
    </w:p>
    <w:p w14:paraId="63B5D44B" w14:textId="27CEB877" w:rsidR="004A13E9" w:rsidRPr="007977DA" w:rsidRDefault="007977DA" w:rsidP="007977DA">
      <w:pPr>
        <w:pStyle w:val="Heading2"/>
        <w:rPr>
          <w:rStyle w:val="BookTitle"/>
          <w:i w:val="0"/>
          <w:iCs w:val="0"/>
          <w:smallCaps w:val="0"/>
          <w:color w:val="03485B"/>
          <w:spacing w:val="0"/>
          <w:sz w:val="32"/>
          <w:szCs w:val="32"/>
        </w:rPr>
      </w:pPr>
      <w:r>
        <w:rPr>
          <w:rStyle w:val="BookTitle"/>
          <w:i w:val="0"/>
          <w:iCs w:val="0"/>
          <w:smallCaps w:val="0"/>
          <w:color w:val="03485B"/>
          <w:spacing w:val="0"/>
          <w:sz w:val="32"/>
          <w:szCs w:val="32"/>
        </w:rPr>
        <w:lastRenderedPageBreak/>
        <w:t xml:space="preserve">8   </w:t>
      </w:r>
      <w:r w:rsidR="002A452A" w:rsidRPr="007977DA">
        <w:rPr>
          <w:rStyle w:val="BookTitle"/>
          <w:i w:val="0"/>
          <w:iCs w:val="0"/>
          <w:smallCaps w:val="0"/>
          <w:color w:val="03485B"/>
          <w:spacing w:val="0"/>
          <w:sz w:val="32"/>
          <w:szCs w:val="32"/>
        </w:rPr>
        <w:t xml:space="preserve">Appendix C. Service </w:t>
      </w:r>
      <w:r w:rsidR="00DC29EB" w:rsidRPr="007977DA">
        <w:rPr>
          <w:rStyle w:val="BookTitle"/>
          <w:i w:val="0"/>
          <w:iCs w:val="0"/>
          <w:smallCaps w:val="0"/>
          <w:color w:val="03485B"/>
          <w:spacing w:val="0"/>
          <w:sz w:val="32"/>
          <w:szCs w:val="32"/>
        </w:rPr>
        <w:t>type specific requirements</w:t>
      </w:r>
      <w:bookmarkEnd w:id="121"/>
    </w:p>
    <w:p w14:paraId="63B5D44C" w14:textId="3FD4462A" w:rsidR="00B2267D" w:rsidRPr="00594993" w:rsidRDefault="00B2267D" w:rsidP="007C5DF0">
      <w:pPr>
        <w:spacing w:after="120"/>
        <w:rPr>
          <w:szCs w:val="20"/>
        </w:rPr>
      </w:pPr>
      <w:r w:rsidRPr="00594993">
        <w:rPr>
          <w:szCs w:val="20"/>
        </w:rPr>
        <w:t xml:space="preserve">List of applicable </w:t>
      </w:r>
      <w:r w:rsidR="00DC29EB" w:rsidRPr="00594993">
        <w:rPr>
          <w:szCs w:val="20"/>
        </w:rPr>
        <w:t xml:space="preserve">codes </w:t>
      </w:r>
      <w:r w:rsidRPr="00594993">
        <w:rPr>
          <w:szCs w:val="20"/>
        </w:rPr>
        <w:t>for a service type is ava</w:t>
      </w:r>
      <w:r w:rsidR="002968B8" w:rsidRPr="00594993">
        <w:rPr>
          <w:szCs w:val="20"/>
        </w:rPr>
        <w:t xml:space="preserve">ilable from </w:t>
      </w:r>
      <w:r w:rsidR="00DC29EB" w:rsidRPr="00594993">
        <w:rPr>
          <w:b/>
          <w:szCs w:val="20"/>
        </w:rPr>
        <w:t xml:space="preserve">Organisation activity </w:t>
      </w:r>
      <w:r w:rsidR="0046522B" w:rsidRPr="00594993">
        <w:rPr>
          <w:b/>
          <w:szCs w:val="20"/>
        </w:rPr>
        <w:t xml:space="preserve">and </w:t>
      </w:r>
      <w:r w:rsidR="00DC29EB" w:rsidRPr="00594993">
        <w:rPr>
          <w:b/>
          <w:szCs w:val="20"/>
        </w:rPr>
        <w:t>o</w:t>
      </w:r>
      <w:r w:rsidR="0046522B" w:rsidRPr="00594993">
        <w:rPr>
          <w:b/>
          <w:szCs w:val="20"/>
        </w:rPr>
        <w:t>utlets data</w:t>
      </w:r>
      <w:r w:rsidR="0046522B" w:rsidRPr="00594993">
        <w:rPr>
          <w:szCs w:val="20"/>
        </w:rPr>
        <w:t xml:space="preserve"> file</w:t>
      </w:r>
      <w:r w:rsidRPr="00594993">
        <w:rPr>
          <w:szCs w:val="20"/>
        </w:rPr>
        <w:t>.</w:t>
      </w:r>
    </w:p>
    <w:tbl>
      <w:tblPr>
        <w:tblStyle w:val="TableGrid"/>
        <w:tblW w:w="9139" w:type="dxa"/>
        <w:tblLayout w:type="fixed"/>
        <w:tblLook w:val="01E0" w:firstRow="1" w:lastRow="1" w:firstColumn="1" w:lastColumn="1" w:noHBand="0" w:noVBand="0"/>
        <w:tblCaption w:val="Table for Service Type Specific Requirements"/>
        <w:tblDescription w:val="This table describes Service Type Specific Requirements."/>
      </w:tblPr>
      <w:tblGrid>
        <w:gridCol w:w="2093"/>
        <w:gridCol w:w="2835"/>
        <w:gridCol w:w="4211"/>
      </w:tblGrid>
      <w:tr w:rsidR="00B2267D" w:rsidRPr="00B8114A" w14:paraId="63B5D450" w14:textId="77777777" w:rsidTr="003B384B">
        <w:trPr>
          <w:trHeight w:val="379"/>
          <w:tblHeader/>
        </w:trPr>
        <w:tc>
          <w:tcPr>
            <w:tcW w:w="2093" w:type="dxa"/>
            <w:shd w:val="clear" w:color="auto" w:fill="03485B"/>
          </w:tcPr>
          <w:p w14:paraId="63B5D44D" w14:textId="77777777" w:rsidR="00B2267D" w:rsidRPr="00B8114A" w:rsidRDefault="00B2267D" w:rsidP="00283C1B">
            <w:pPr>
              <w:pStyle w:val="BodyText"/>
              <w:keepNext/>
              <w:spacing w:after="60"/>
              <w:rPr>
                <w:rFonts w:cs="Arial"/>
                <w:b/>
                <w:sz w:val="16"/>
                <w:szCs w:val="16"/>
              </w:rPr>
            </w:pPr>
            <w:r>
              <w:rPr>
                <w:rFonts w:cs="Arial"/>
                <w:b/>
                <w:sz w:val="16"/>
                <w:szCs w:val="16"/>
              </w:rPr>
              <w:t>Code</w:t>
            </w:r>
          </w:p>
        </w:tc>
        <w:tc>
          <w:tcPr>
            <w:tcW w:w="2835" w:type="dxa"/>
            <w:shd w:val="clear" w:color="auto" w:fill="03485B"/>
          </w:tcPr>
          <w:p w14:paraId="63B5D44E" w14:textId="77777777" w:rsidR="00B2267D" w:rsidRPr="00B8114A" w:rsidRDefault="00B2267D" w:rsidP="00B2267D">
            <w:pPr>
              <w:pStyle w:val="BodyText"/>
              <w:keepNext/>
              <w:spacing w:after="60"/>
              <w:rPr>
                <w:rFonts w:cs="Arial"/>
                <w:b/>
                <w:sz w:val="16"/>
                <w:szCs w:val="16"/>
              </w:rPr>
            </w:pPr>
            <w:r w:rsidRPr="00B2267D">
              <w:rPr>
                <w:rFonts w:cs="Arial"/>
                <w:b/>
                <w:sz w:val="16"/>
                <w:szCs w:val="16"/>
              </w:rPr>
              <w:t>Related entity and property</w:t>
            </w:r>
          </w:p>
        </w:tc>
        <w:tc>
          <w:tcPr>
            <w:tcW w:w="4211" w:type="dxa"/>
            <w:shd w:val="clear" w:color="auto" w:fill="03485B"/>
          </w:tcPr>
          <w:p w14:paraId="63B5D44F" w14:textId="77777777" w:rsidR="00B2267D" w:rsidRPr="00B8114A" w:rsidRDefault="00B2267D" w:rsidP="00283C1B">
            <w:pPr>
              <w:pStyle w:val="BodyText"/>
              <w:keepNext/>
              <w:spacing w:after="60"/>
              <w:rPr>
                <w:rFonts w:cs="Arial"/>
                <w:b/>
                <w:sz w:val="16"/>
                <w:szCs w:val="16"/>
              </w:rPr>
            </w:pPr>
            <w:r>
              <w:rPr>
                <w:rFonts w:cs="Arial"/>
                <w:b/>
                <w:sz w:val="16"/>
                <w:szCs w:val="16"/>
              </w:rPr>
              <w:t>Description</w:t>
            </w:r>
          </w:p>
        </w:tc>
      </w:tr>
      <w:tr w:rsidR="00B2267D" w:rsidRPr="00B8114A" w14:paraId="63B5D454" w14:textId="77777777" w:rsidTr="003B384B">
        <w:trPr>
          <w:trHeight w:val="801"/>
        </w:trPr>
        <w:tc>
          <w:tcPr>
            <w:tcW w:w="2093" w:type="dxa"/>
          </w:tcPr>
          <w:p w14:paraId="63B5D451" w14:textId="77777777" w:rsidR="00B2267D" w:rsidRPr="00B8114A" w:rsidRDefault="00B2267D" w:rsidP="00283C1B">
            <w:pPr>
              <w:spacing w:before="60" w:after="60"/>
              <w:rPr>
                <w:rFonts w:cs="Arial"/>
                <w:sz w:val="16"/>
                <w:szCs w:val="16"/>
              </w:rPr>
            </w:pPr>
            <w:r w:rsidRPr="00B2267D">
              <w:rPr>
                <w:rFonts w:cs="Arial"/>
                <w:sz w:val="16"/>
                <w:szCs w:val="16"/>
              </w:rPr>
              <w:t>ASSISTANCECOSTAMOUNT</w:t>
            </w:r>
          </w:p>
        </w:tc>
        <w:tc>
          <w:tcPr>
            <w:tcW w:w="2835" w:type="dxa"/>
          </w:tcPr>
          <w:p w14:paraId="63B5D452" w14:textId="77777777" w:rsidR="00B2267D" w:rsidRPr="00B8114A" w:rsidRDefault="00B2267D" w:rsidP="00283C1B">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w:t>
            </w:r>
            <w:proofErr w:type="spellStart"/>
            <w:r w:rsidRPr="00B2267D">
              <w:rPr>
                <w:rFonts w:cs="Arial"/>
                <w:sz w:val="16"/>
                <w:szCs w:val="16"/>
              </w:rPr>
              <w:t>TotalCost</w:t>
            </w:r>
            <w:proofErr w:type="spellEnd"/>
          </w:p>
        </w:tc>
        <w:tc>
          <w:tcPr>
            <w:tcW w:w="4211" w:type="dxa"/>
          </w:tcPr>
          <w:p w14:paraId="63B5D453" w14:textId="57719C8A" w:rsidR="00B2267D" w:rsidRDefault="00B2267D">
            <w:pPr>
              <w:tabs>
                <w:tab w:val="left" w:pos="284"/>
              </w:tabs>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00EC7B96">
              <w:rPr>
                <w:rFonts w:cs="Arial"/>
                <w:sz w:val="16"/>
                <w:szCs w:val="16"/>
              </w:rPr>
              <w:t>Total</w:t>
            </w:r>
            <w:r w:rsidR="00EC7B96" w:rsidRPr="00B2267D">
              <w:rPr>
                <w:rFonts w:cs="Arial"/>
                <w:sz w:val="16"/>
                <w:szCs w:val="16"/>
              </w:rPr>
              <w:t>Cost</w:t>
            </w:r>
            <w:proofErr w:type="spellEnd"/>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valid values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8" w14:textId="77777777" w:rsidTr="003B384B">
        <w:trPr>
          <w:trHeight w:val="890"/>
        </w:trPr>
        <w:tc>
          <w:tcPr>
            <w:tcW w:w="2093" w:type="dxa"/>
          </w:tcPr>
          <w:p w14:paraId="63B5D455" w14:textId="77777777" w:rsidR="00B2267D" w:rsidRPr="00B2267D" w:rsidRDefault="00B2267D" w:rsidP="00B2267D">
            <w:pPr>
              <w:spacing w:before="60" w:after="60"/>
              <w:rPr>
                <w:rFonts w:cs="Arial"/>
                <w:sz w:val="16"/>
                <w:szCs w:val="16"/>
              </w:rPr>
            </w:pPr>
            <w:r w:rsidRPr="00B2267D">
              <w:rPr>
                <w:rFonts w:cs="Arial"/>
                <w:sz w:val="16"/>
                <w:szCs w:val="16"/>
              </w:rPr>
              <w:t>ASSISTANCEITEM</w:t>
            </w:r>
          </w:p>
        </w:tc>
        <w:tc>
          <w:tcPr>
            <w:tcW w:w="2835" w:type="dxa"/>
          </w:tcPr>
          <w:p w14:paraId="63B5D456"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w:t>
            </w:r>
            <w:proofErr w:type="spellStart"/>
            <w:r w:rsidRPr="00B2267D">
              <w:rPr>
                <w:rFonts w:cs="Arial"/>
                <w:sz w:val="16"/>
                <w:szCs w:val="16"/>
              </w:rPr>
              <w:t>ExtraItems</w:t>
            </w:r>
            <w:proofErr w:type="spellEnd"/>
          </w:p>
        </w:tc>
        <w:tc>
          <w:tcPr>
            <w:tcW w:w="4211" w:type="dxa"/>
          </w:tcPr>
          <w:p w14:paraId="63B5D457" w14:textId="5C930B96"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00EC7B96" w:rsidRPr="00B2267D">
              <w:rPr>
                <w:rFonts w:cs="Arial"/>
                <w:sz w:val="16"/>
                <w:szCs w:val="16"/>
              </w:rPr>
              <w:t>ExtraItems</w:t>
            </w:r>
            <w:proofErr w:type="spellEnd"/>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C" w14:textId="77777777" w:rsidTr="003B384B">
        <w:trPr>
          <w:trHeight w:val="353"/>
        </w:trPr>
        <w:tc>
          <w:tcPr>
            <w:tcW w:w="2093" w:type="dxa"/>
          </w:tcPr>
          <w:p w14:paraId="63B5D459" w14:textId="77777777" w:rsidR="00B2267D" w:rsidRPr="00B2267D" w:rsidRDefault="00B2267D" w:rsidP="00B2267D">
            <w:pPr>
              <w:spacing w:before="60" w:after="60"/>
              <w:rPr>
                <w:rFonts w:cs="Arial"/>
                <w:sz w:val="16"/>
                <w:szCs w:val="16"/>
              </w:rPr>
            </w:pPr>
            <w:r w:rsidRPr="00B2267D">
              <w:rPr>
                <w:rFonts w:cs="Arial"/>
                <w:sz w:val="16"/>
                <w:szCs w:val="16"/>
              </w:rPr>
              <w:t>ASSISTANCEMINUTES</w:t>
            </w:r>
          </w:p>
        </w:tc>
        <w:tc>
          <w:tcPr>
            <w:tcW w:w="2835" w:type="dxa"/>
          </w:tcPr>
          <w:p w14:paraId="63B5D45A"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Time</w:t>
            </w:r>
          </w:p>
        </w:tc>
        <w:tc>
          <w:tcPr>
            <w:tcW w:w="4211" w:type="dxa"/>
          </w:tcPr>
          <w:p w14:paraId="63B5D45B" w14:textId="2924D39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00EC7B96" w:rsidRPr="00B2267D">
              <w:rPr>
                <w:rFonts w:cs="Arial"/>
                <w:sz w:val="16"/>
                <w:szCs w:val="16"/>
              </w:rPr>
              <w:t>Time</w:t>
            </w:r>
            <w:r w:rsidRPr="00B2267D">
              <w:rPr>
                <w:rFonts w:cs="Arial"/>
                <w:sz w:val="16"/>
                <w:szCs w:val="16"/>
              </w:rPr>
              <w:t xml:space="preserve">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60" w14:textId="77777777" w:rsidTr="003B384B">
        <w:trPr>
          <w:trHeight w:val="353"/>
        </w:trPr>
        <w:tc>
          <w:tcPr>
            <w:tcW w:w="2093" w:type="dxa"/>
          </w:tcPr>
          <w:p w14:paraId="63B5D45D" w14:textId="77777777" w:rsidR="00B2267D" w:rsidRPr="00B2267D" w:rsidRDefault="00B2267D" w:rsidP="00B2267D">
            <w:pPr>
              <w:spacing w:before="60" w:after="60"/>
              <w:rPr>
                <w:rFonts w:cs="Arial"/>
                <w:sz w:val="16"/>
                <w:szCs w:val="16"/>
              </w:rPr>
            </w:pPr>
            <w:r w:rsidRPr="00B2267D">
              <w:rPr>
                <w:rFonts w:cs="Arial"/>
                <w:sz w:val="16"/>
                <w:szCs w:val="16"/>
              </w:rPr>
              <w:t>ASSISTANCEQUANTITY</w:t>
            </w:r>
          </w:p>
        </w:tc>
        <w:tc>
          <w:tcPr>
            <w:tcW w:w="2835" w:type="dxa"/>
          </w:tcPr>
          <w:p w14:paraId="63B5D45E" w14:textId="77777777" w:rsidR="00B2267D" w:rsidRPr="00B2267D" w:rsidRDefault="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Quantity</w:t>
            </w:r>
          </w:p>
        </w:tc>
        <w:tc>
          <w:tcPr>
            <w:tcW w:w="4211" w:type="dxa"/>
          </w:tcPr>
          <w:p w14:paraId="63B5D45F" w14:textId="44C0F74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B2267D">
              <w:rPr>
                <w:rFonts w:cs="Arial"/>
                <w:sz w:val="16"/>
                <w:szCs w:val="16"/>
              </w:rPr>
              <w:t>Quantity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A05687" w:rsidRPr="00B8114A" w14:paraId="63B5D464" w14:textId="77777777" w:rsidTr="003B384B">
        <w:trPr>
          <w:trHeight w:val="353"/>
        </w:trPr>
        <w:tc>
          <w:tcPr>
            <w:tcW w:w="2093" w:type="dxa"/>
          </w:tcPr>
          <w:p w14:paraId="63B5D461" w14:textId="77777777" w:rsidR="00A05687" w:rsidRPr="00B2267D" w:rsidRDefault="00A05687" w:rsidP="00B2267D">
            <w:pPr>
              <w:spacing w:before="60" w:after="60"/>
              <w:rPr>
                <w:rFonts w:cs="Arial"/>
                <w:sz w:val="16"/>
                <w:szCs w:val="16"/>
              </w:rPr>
            </w:pPr>
            <w:r>
              <w:rPr>
                <w:rFonts w:cs="Arial"/>
                <w:sz w:val="16"/>
                <w:szCs w:val="16"/>
              </w:rPr>
              <w:t>HARDSHIPTYPE</w:t>
            </w:r>
          </w:p>
        </w:tc>
        <w:tc>
          <w:tcPr>
            <w:tcW w:w="2835" w:type="dxa"/>
          </w:tcPr>
          <w:p w14:paraId="63B5D462" w14:textId="77777777" w:rsidR="00A05687" w:rsidRPr="00B2267D" w:rsidRDefault="00A05687">
            <w:pPr>
              <w:spacing w:before="60" w:after="60"/>
              <w:rPr>
                <w:rFonts w:cs="Arial"/>
                <w:sz w:val="16"/>
                <w:szCs w:val="16"/>
              </w:rPr>
            </w:pPr>
            <w:r>
              <w:rPr>
                <w:rFonts w:cs="Arial"/>
                <w:sz w:val="16"/>
                <w:szCs w:val="16"/>
              </w:rPr>
              <w:t xml:space="preserve">Session: </w:t>
            </w:r>
            <w:proofErr w:type="spellStart"/>
            <w:r>
              <w:rPr>
                <w:rFonts w:cs="Arial"/>
                <w:sz w:val="16"/>
                <w:szCs w:val="16"/>
              </w:rPr>
              <w:t>HardshipTypeCode</w:t>
            </w:r>
            <w:proofErr w:type="spellEnd"/>
          </w:p>
        </w:tc>
        <w:tc>
          <w:tcPr>
            <w:tcW w:w="4211" w:type="dxa"/>
          </w:tcPr>
          <w:p w14:paraId="63B5D463" w14:textId="4E0F724B" w:rsidR="00A05687" w:rsidRPr="00B2267D" w:rsidRDefault="00A05687">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Pr="00A05687">
              <w:rPr>
                <w:rFonts w:cs="Arial"/>
                <w:sz w:val="16"/>
                <w:szCs w:val="16"/>
              </w:rPr>
              <w:t>HardshipTypeCode</w:t>
            </w:r>
            <w:proofErr w:type="spellEnd"/>
            <w:r w:rsidR="00D93FB1">
              <w:rPr>
                <w:rFonts w:cs="Arial"/>
                <w:sz w:val="16"/>
                <w:szCs w:val="16"/>
              </w:rPr>
              <w:t>’</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A05687" w:rsidRPr="00B8114A" w14:paraId="63B5D468" w14:textId="77777777" w:rsidTr="003B384B">
        <w:trPr>
          <w:trHeight w:val="353"/>
        </w:trPr>
        <w:tc>
          <w:tcPr>
            <w:tcW w:w="2093" w:type="dxa"/>
          </w:tcPr>
          <w:p w14:paraId="63B5D465" w14:textId="77777777" w:rsidR="00A05687" w:rsidRDefault="00A05687" w:rsidP="00B2267D">
            <w:pPr>
              <w:spacing w:before="60" w:after="60"/>
              <w:rPr>
                <w:rFonts w:cs="Arial"/>
                <w:sz w:val="16"/>
                <w:szCs w:val="16"/>
              </w:rPr>
            </w:pPr>
            <w:r>
              <w:rPr>
                <w:rFonts w:cs="Arial"/>
                <w:sz w:val="16"/>
                <w:szCs w:val="16"/>
              </w:rPr>
              <w:t>EXTERNALREFERRALDESTINATION</w:t>
            </w:r>
          </w:p>
        </w:tc>
        <w:tc>
          <w:tcPr>
            <w:tcW w:w="2835" w:type="dxa"/>
          </w:tcPr>
          <w:p w14:paraId="63B5D466" w14:textId="77777777" w:rsidR="00A05687" w:rsidRPr="00B2267D" w:rsidRDefault="00A05687">
            <w:pPr>
              <w:spacing w:before="60" w:after="60"/>
              <w:rPr>
                <w:rFonts w:cs="Arial"/>
                <w:sz w:val="16"/>
                <w:szCs w:val="16"/>
              </w:rPr>
            </w:pPr>
            <w:r>
              <w:rPr>
                <w:rFonts w:cs="Arial"/>
                <w:sz w:val="16"/>
                <w:szCs w:val="16"/>
              </w:rPr>
              <w:t xml:space="preserve">Session: </w:t>
            </w:r>
            <w:proofErr w:type="spellStart"/>
            <w:r>
              <w:rPr>
                <w:rFonts w:cs="Arial"/>
                <w:sz w:val="16"/>
                <w:szCs w:val="16"/>
              </w:rPr>
              <w:t>ExternalReferralDestinationCode</w:t>
            </w:r>
            <w:proofErr w:type="spellEnd"/>
          </w:p>
        </w:tc>
        <w:tc>
          <w:tcPr>
            <w:tcW w:w="4211" w:type="dxa"/>
          </w:tcPr>
          <w:p w14:paraId="63B5D467" w14:textId="4509603A" w:rsidR="00A05687" w:rsidRPr="00B2267D" w:rsidRDefault="00FE7B41" w:rsidP="008B4BF6">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Pr="00FE7B41">
              <w:rPr>
                <w:rFonts w:cs="Arial"/>
                <w:sz w:val="16"/>
                <w:szCs w:val="16"/>
              </w:rPr>
              <w:t>ExternalReferralDestinationCode</w:t>
            </w:r>
            <w:proofErr w:type="spellEnd"/>
            <w:r w:rsidR="00D93FB1">
              <w:rPr>
                <w:rFonts w:cs="Arial"/>
                <w:sz w:val="16"/>
                <w:szCs w:val="16"/>
              </w:rPr>
              <w:t>'</w:t>
            </w:r>
            <w:r w:rsidRPr="00B2267D">
              <w:rPr>
                <w:rFonts w:cs="Arial"/>
                <w:sz w:val="16"/>
                <w:szCs w:val="16"/>
              </w:rPr>
              <w:t xml:space="preserve"> property on session </w:t>
            </w:r>
            <w:r>
              <w:rPr>
                <w:rFonts w:cs="Arial"/>
                <w:sz w:val="16"/>
                <w:szCs w:val="16"/>
              </w:rPr>
              <w:t>can</w:t>
            </w:r>
            <w:r w:rsidRPr="00B2267D">
              <w:rPr>
                <w:rFonts w:cs="Arial"/>
                <w:sz w:val="16"/>
                <w:szCs w:val="16"/>
              </w:rPr>
              <w:t xml:space="preserve">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3B384B" w:rsidRPr="00B8114A" w14:paraId="63B5D46C" w14:textId="77777777" w:rsidTr="003B384B">
        <w:trPr>
          <w:trHeight w:val="353"/>
        </w:trPr>
        <w:tc>
          <w:tcPr>
            <w:tcW w:w="2093" w:type="dxa"/>
          </w:tcPr>
          <w:p w14:paraId="63B5D469" w14:textId="3C775950" w:rsidR="003B384B" w:rsidRPr="00B2267D" w:rsidRDefault="003B384B" w:rsidP="003B384B">
            <w:pPr>
              <w:spacing w:before="60" w:after="60"/>
              <w:rPr>
                <w:rFonts w:cs="Arial"/>
                <w:sz w:val="16"/>
                <w:szCs w:val="16"/>
              </w:rPr>
            </w:pPr>
            <w:r w:rsidRPr="00B2267D">
              <w:rPr>
                <w:rFonts w:cs="Arial"/>
                <w:sz w:val="16"/>
                <w:szCs w:val="16"/>
              </w:rPr>
              <w:t>WORKSHOP</w:t>
            </w:r>
          </w:p>
        </w:tc>
        <w:tc>
          <w:tcPr>
            <w:tcW w:w="2835" w:type="dxa"/>
          </w:tcPr>
          <w:p w14:paraId="63B5D46A" w14:textId="1F88986C" w:rsidR="003B384B" w:rsidRPr="00B2267D" w:rsidRDefault="003B384B" w:rsidP="003B384B">
            <w:pPr>
              <w:spacing w:before="60" w:after="60"/>
              <w:rPr>
                <w:rFonts w:cs="Arial"/>
                <w:sz w:val="16"/>
                <w:szCs w:val="16"/>
              </w:rPr>
            </w:pPr>
            <w:r w:rsidRPr="00B2267D">
              <w:rPr>
                <w:rFonts w:cs="Arial"/>
                <w:sz w:val="16"/>
                <w:szCs w:val="16"/>
              </w:rPr>
              <w:t>Session</w:t>
            </w:r>
            <w:r>
              <w:rPr>
                <w:rFonts w:cs="Arial"/>
                <w:sz w:val="16"/>
                <w:szCs w:val="16"/>
              </w:rPr>
              <w:t>:</w:t>
            </w:r>
            <w:r w:rsidRPr="00B2267D">
              <w:rPr>
                <w:rFonts w:cs="Arial"/>
                <w:sz w:val="16"/>
                <w:szCs w:val="16"/>
              </w:rPr>
              <w:t xml:space="preserve"> MoneyBusinessCommunityEducationWorkshopCode</w:t>
            </w:r>
          </w:p>
        </w:tc>
        <w:tc>
          <w:tcPr>
            <w:tcW w:w="4211" w:type="dxa"/>
          </w:tcPr>
          <w:p w14:paraId="63B5D46B" w14:textId="4189BFB4" w:rsidR="003B384B" w:rsidRPr="00B2267D" w:rsidRDefault="003B384B" w:rsidP="003B384B">
            <w:pPr>
              <w:spacing w:before="60" w:after="60"/>
              <w:rPr>
                <w:rFonts w:cs="Arial"/>
                <w:sz w:val="16"/>
                <w:szCs w:val="16"/>
              </w:rPr>
            </w:pPr>
            <w:r w:rsidRPr="00B2267D">
              <w:rPr>
                <w:rFonts w:cs="Arial"/>
                <w:sz w:val="16"/>
                <w:szCs w:val="16"/>
              </w:rPr>
              <w:t xml:space="preserve">When applied to a service type </w:t>
            </w:r>
            <w:r>
              <w:rPr>
                <w:rFonts w:cs="Arial"/>
                <w:sz w:val="16"/>
                <w:szCs w:val="16"/>
              </w:rPr>
              <w:t>‘</w:t>
            </w:r>
            <w:r w:rsidRPr="00B2267D">
              <w:rPr>
                <w:rFonts w:cs="Arial"/>
                <w:sz w:val="16"/>
                <w:szCs w:val="16"/>
              </w:rPr>
              <w:t>MoneyBusines</w:t>
            </w:r>
            <w:r>
              <w:rPr>
                <w:rFonts w:cs="Arial"/>
                <w:sz w:val="16"/>
                <w:szCs w:val="16"/>
              </w:rPr>
              <w:t>sCommunityEducationWorkshopCode’</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w:t>
            </w:r>
            <w:r>
              <w:rPr>
                <w:rFonts w:cs="Arial"/>
                <w:sz w:val="16"/>
                <w:szCs w:val="16"/>
              </w:rPr>
              <w:t xml:space="preserve">ecord a new session or update an </w:t>
            </w:r>
            <w:r w:rsidRPr="00B2267D">
              <w:rPr>
                <w:rFonts w:cs="Arial"/>
                <w:sz w:val="16"/>
                <w:szCs w:val="16"/>
              </w:rPr>
              <w:t>existing session.</w:t>
            </w:r>
          </w:p>
        </w:tc>
      </w:tr>
      <w:tr w:rsidR="003B384B" w:rsidRPr="00B8114A" w14:paraId="2A05251E" w14:textId="77777777" w:rsidTr="003B384B">
        <w:trPr>
          <w:trHeight w:val="353"/>
        </w:trPr>
        <w:tc>
          <w:tcPr>
            <w:tcW w:w="2093" w:type="dxa"/>
          </w:tcPr>
          <w:p w14:paraId="124ABA34" w14:textId="226DBCA1" w:rsidR="003B384B" w:rsidRPr="00B2267D" w:rsidRDefault="003B384B" w:rsidP="003B384B">
            <w:pPr>
              <w:spacing w:before="60" w:after="60"/>
              <w:rPr>
                <w:rFonts w:cs="Arial"/>
                <w:sz w:val="16"/>
                <w:szCs w:val="16"/>
              </w:rPr>
            </w:pPr>
            <w:r>
              <w:rPr>
                <w:rFonts w:cs="Arial"/>
                <w:sz w:val="16"/>
                <w:szCs w:val="16"/>
              </w:rPr>
              <w:t>SUBCONTRACTORDELIVERED</w:t>
            </w:r>
          </w:p>
        </w:tc>
        <w:tc>
          <w:tcPr>
            <w:tcW w:w="2835" w:type="dxa"/>
          </w:tcPr>
          <w:p w14:paraId="57D61011" w14:textId="66EA1FF6" w:rsidR="003B384B" w:rsidRPr="00B2267D" w:rsidRDefault="003B384B" w:rsidP="003B384B">
            <w:pPr>
              <w:spacing w:before="60" w:after="60"/>
              <w:rPr>
                <w:rFonts w:cs="Arial"/>
                <w:sz w:val="16"/>
                <w:szCs w:val="16"/>
              </w:rPr>
            </w:pPr>
            <w:r>
              <w:rPr>
                <w:rFonts w:cs="Arial"/>
                <w:sz w:val="16"/>
                <w:szCs w:val="16"/>
              </w:rPr>
              <w:t>Session:</w:t>
            </w:r>
            <w:r w:rsidDel="00DF2F09">
              <w:rPr>
                <w:rFonts w:cs="Arial"/>
                <w:sz w:val="16"/>
                <w:szCs w:val="16"/>
              </w:rPr>
              <w:t xml:space="preserve"> </w:t>
            </w:r>
            <w:r>
              <w:rPr>
                <w:rFonts w:cs="Arial"/>
                <w:sz w:val="16"/>
                <w:szCs w:val="16"/>
              </w:rPr>
              <w:t xml:space="preserve"> </w:t>
            </w:r>
            <w:proofErr w:type="spellStart"/>
            <w:r w:rsidRPr="00517EC1">
              <w:rPr>
                <w:rFonts w:cs="Arial"/>
                <w:sz w:val="16"/>
                <w:szCs w:val="16"/>
              </w:rPr>
              <w:t>IsSubcontract</w:t>
            </w:r>
            <w:r>
              <w:rPr>
                <w:rFonts w:cs="Arial"/>
                <w:sz w:val="16"/>
                <w:szCs w:val="16"/>
              </w:rPr>
              <w:t>or</w:t>
            </w:r>
            <w:r w:rsidRPr="00517EC1">
              <w:rPr>
                <w:rFonts w:cs="Arial"/>
                <w:sz w:val="16"/>
                <w:szCs w:val="16"/>
              </w:rPr>
              <w:t>Delivered</w:t>
            </w:r>
            <w:proofErr w:type="spellEnd"/>
          </w:p>
        </w:tc>
        <w:tc>
          <w:tcPr>
            <w:tcW w:w="4211" w:type="dxa"/>
          </w:tcPr>
          <w:p w14:paraId="4A333856" w14:textId="3ED91867" w:rsidR="003B384B" w:rsidRPr="00B2267D" w:rsidRDefault="003B384B" w:rsidP="003B384B">
            <w:pPr>
              <w:spacing w:before="60" w:after="60"/>
              <w:rPr>
                <w:rFonts w:cs="Arial"/>
                <w:sz w:val="16"/>
                <w:szCs w:val="16"/>
              </w:rPr>
            </w:pPr>
            <w:r w:rsidRPr="002A155A">
              <w:rPr>
                <w:rFonts w:cs="Arial"/>
                <w:sz w:val="16"/>
                <w:szCs w:val="16"/>
              </w:rPr>
              <w:t>When applied to a service type “</w:t>
            </w:r>
            <w:proofErr w:type="spellStart"/>
            <w:r w:rsidRPr="002A155A">
              <w:rPr>
                <w:rFonts w:cs="Arial"/>
                <w:sz w:val="16"/>
                <w:szCs w:val="16"/>
              </w:rPr>
              <w:t>IsSubcontractorDelivered</w:t>
            </w:r>
            <w:proofErr w:type="spellEnd"/>
            <w:r w:rsidRPr="002A155A">
              <w:rPr>
                <w:rFonts w:cs="Arial"/>
                <w:sz w:val="16"/>
                <w:szCs w:val="16"/>
              </w:rPr>
              <w:t xml:space="preserve">” property on session is required and must be supplied with a </w:t>
            </w:r>
            <w:proofErr w:type="gramStart"/>
            <w:r w:rsidRPr="002A155A">
              <w:rPr>
                <w:rFonts w:cs="Arial"/>
                <w:sz w:val="16"/>
                <w:szCs w:val="16"/>
              </w:rPr>
              <w:t>valid values</w:t>
            </w:r>
            <w:proofErr w:type="gramEnd"/>
            <w:r w:rsidRPr="002A155A">
              <w:rPr>
                <w:rFonts w:cs="Arial"/>
                <w:sz w:val="16"/>
                <w:szCs w:val="16"/>
              </w:rPr>
              <w:t xml:space="preserve"> to record a new session or update</w:t>
            </w:r>
          </w:p>
        </w:tc>
      </w:tr>
      <w:tr w:rsidR="003B384B" w:rsidRPr="00B8114A" w14:paraId="14AD1A8C" w14:textId="77777777" w:rsidTr="003B384B">
        <w:trPr>
          <w:trHeight w:val="353"/>
        </w:trPr>
        <w:tc>
          <w:tcPr>
            <w:tcW w:w="2093" w:type="dxa"/>
          </w:tcPr>
          <w:p w14:paraId="0476F0AD" w14:textId="4FE038B0" w:rsidR="003B384B" w:rsidRDefault="003B384B" w:rsidP="003B384B">
            <w:pPr>
              <w:spacing w:before="60" w:after="60"/>
              <w:rPr>
                <w:rFonts w:cs="Arial"/>
                <w:sz w:val="16"/>
                <w:szCs w:val="16"/>
              </w:rPr>
            </w:pPr>
            <w:r>
              <w:rPr>
                <w:rFonts w:cs="Arial"/>
                <w:sz w:val="16"/>
                <w:szCs w:val="16"/>
              </w:rPr>
              <w:t>VOLUNTEERDIRECTSERVICE</w:t>
            </w:r>
          </w:p>
        </w:tc>
        <w:tc>
          <w:tcPr>
            <w:tcW w:w="2835" w:type="dxa"/>
          </w:tcPr>
          <w:p w14:paraId="61FBD784" w14:textId="67EB8AE2" w:rsidR="003B384B" w:rsidRDefault="003B384B" w:rsidP="003B384B">
            <w:pPr>
              <w:spacing w:before="60" w:after="60"/>
              <w:rPr>
                <w:rFonts w:cs="Arial"/>
                <w:sz w:val="16"/>
                <w:szCs w:val="16"/>
              </w:rPr>
            </w:pPr>
            <w:r>
              <w:rPr>
                <w:rFonts w:cs="Arial"/>
                <w:sz w:val="16"/>
                <w:szCs w:val="16"/>
              </w:rPr>
              <w:t xml:space="preserve">Session: </w:t>
            </w:r>
            <w:proofErr w:type="spellStart"/>
            <w:r w:rsidRPr="00517EC1">
              <w:rPr>
                <w:rFonts w:cs="Arial"/>
                <w:sz w:val="16"/>
                <w:szCs w:val="16"/>
              </w:rPr>
              <w:t>IsVolunteerDirectService</w:t>
            </w:r>
            <w:proofErr w:type="spellEnd"/>
          </w:p>
        </w:tc>
        <w:tc>
          <w:tcPr>
            <w:tcW w:w="4211" w:type="dxa"/>
          </w:tcPr>
          <w:p w14:paraId="1587C569" w14:textId="523BDCDD" w:rsidR="003B384B" w:rsidRPr="002A155A"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IsVolunteerDirectService</w:t>
            </w:r>
            <w:proofErr w:type="spellEnd"/>
            <w:r w:rsidRPr="00517EC1">
              <w:rPr>
                <w:rFonts w:cs="Arial"/>
                <w:sz w:val="16"/>
                <w:szCs w:val="16"/>
              </w:rPr>
              <w:t xml:space="preserve">” property on session is required and must be supplied with a </w:t>
            </w:r>
            <w:proofErr w:type="gramStart"/>
            <w:r w:rsidRPr="00517EC1">
              <w:rPr>
                <w:rFonts w:cs="Arial"/>
                <w:sz w:val="16"/>
                <w:szCs w:val="16"/>
              </w:rPr>
              <w:t>valid values</w:t>
            </w:r>
            <w:proofErr w:type="gramEnd"/>
            <w:r w:rsidRPr="00517EC1">
              <w:rPr>
                <w:rFonts w:cs="Arial"/>
                <w:sz w:val="16"/>
                <w:szCs w:val="16"/>
              </w:rPr>
              <w:t xml:space="preserve"> to record a new session or update</w:t>
            </w:r>
          </w:p>
        </w:tc>
      </w:tr>
      <w:tr w:rsidR="003B384B" w:rsidRPr="00B8114A" w14:paraId="11FDC52E" w14:textId="77777777" w:rsidTr="003B384B">
        <w:trPr>
          <w:trHeight w:val="353"/>
        </w:trPr>
        <w:tc>
          <w:tcPr>
            <w:tcW w:w="2093" w:type="dxa"/>
          </w:tcPr>
          <w:p w14:paraId="290202D8" w14:textId="4F822F1B" w:rsidR="003B384B" w:rsidRDefault="003B384B" w:rsidP="003B384B">
            <w:pPr>
              <w:spacing w:before="60" w:after="60"/>
              <w:rPr>
                <w:rFonts w:cs="Arial"/>
                <w:sz w:val="16"/>
                <w:szCs w:val="16"/>
              </w:rPr>
            </w:pPr>
            <w:r w:rsidRPr="00517EC1">
              <w:rPr>
                <w:rFonts w:cs="Arial"/>
                <w:sz w:val="16"/>
                <w:szCs w:val="16"/>
              </w:rPr>
              <w:t>SERVICELOCATIONSETTINGCODE</w:t>
            </w:r>
          </w:p>
        </w:tc>
        <w:tc>
          <w:tcPr>
            <w:tcW w:w="2835" w:type="dxa"/>
          </w:tcPr>
          <w:p w14:paraId="4D33E678" w14:textId="5055FDE4" w:rsidR="003B384B" w:rsidRDefault="003B384B" w:rsidP="003B384B">
            <w:pPr>
              <w:spacing w:before="60" w:after="60"/>
              <w:rPr>
                <w:rFonts w:cs="Arial"/>
                <w:sz w:val="16"/>
                <w:szCs w:val="16"/>
              </w:rPr>
            </w:pPr>
            <w:r>
              <w:rPr>
                <w:rFonts w:cs="Arial"/>
                <w:sz w:val="16"/>
                <w:szCs w:val="16"/>
              </w:rPr>
              <w:t xml:space="preserve">Session: </w:t>
            </w:r>
            <w:proofErr w:type="spellStart"/>
            <w:r w:rsidRPr="00DF2F09">
              <w:rPr>
                <w:rFonts w:cs="Arial"/>
                <w:sz w:val="16"/>
                <w:szCs w:val="16"/>
              </w:rPr>
              <w:t>ServiceLocationSettingCode</w:t>
            </w:r>
            <w:proofErr w:type="spellEnd"/>
          </w:p>
        </w:tc>
        <w:tc>
          <w:tcPr>
            <w:tcW w:w="4211" w:type="dxa"/>
          </w:tcPr>
          <w:p w14:paraId="5B1D66CE" w14:textId="0DFA00ED"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ServiceLocationSettingCode</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33050AD2" w14:textId="77777777" w:rsidTr="003B384B">
        <w:trPr>
          <w:trHeight w:val="353"/>
        </w:trPr>
        <w:tc>
          <w:tcPr>
            <w:tcW w:w="2093" w:type="dxa"/>
          </w:tcPr>
          <w:p w14:paraId="52575A22" w14:textId="637CF6C0" w:rsidR="003B384B" w:rsidRPr="00517EC1" w:rsidRDefault="003B384B" w:rsidP="003B384B">
            <w:pPr>
              <w:spacing w:before="60" w:after="60"/>
              <w:rPr>
                <w:rFonts w:cs="Arial"/>
                <w:sz w:val="16"/>
                <w:szCs w:val="16"/>
              </w:rPr>
            </w:pPr>
            <w:r w:rsidRPr="00517EC1">
              <w:rPr>
                <w:rFonts w:cs="Arial"/>
                <w:sz w:val="16"/>
                <w:szCs w:val="16"/>
              </w:rPr>
              <w:t>OVERNIGHTSUPPORTINCLUDED</w:t>
            </w:r>
          </w:p>
        </w:tc>
        <w:tc>
          <w:tcPr>
            <w:tcW w:w="2835" w:type="dxa"/>
          </w:tcPr>
          <w:p w14:paraId="7C29BB44" w14:textId="4C130322" w:rsidR="003B384B" w:rsidRDefault="003B384B" w:rsidP="003B384B">
            <w:pPr>
              <w:spacing w:before="60" w:after="60"/>
              <w:rPr>
                <w:rFonts w:cs="Arial"/>
                <w:sz w:val="16"/>
                <w:szCs w:val="16"/>
              </w:rPr>
            </w:pPr>
            <w:r>
              <w:rPr>
                <w:rFonts w:cs="Arial"/>
                <w:sz w:val="16"/>
                <w:szCs w:val="16"/>
              </w:rPr>
              <w:t xml:space="preserve">Session: </w:t>
            </w:r>
            <w:proofErr w:type="spellStart"/>
            <w:r w:rsidRPr="00DF2F09">
              <w:rPr>
                <w:rFonts w:cs="Arial"/>
                <w:sz w:val="16"/>
                <w:szCs w:val="16"/>
              </w:rPr>
              <w:t>IsOvernightSupportIncluded</w:t>
            </w:r>
            <w:proofErr w:type="spellEnd"/>
          </w:p>
        </w:tc>
        <w:tc>
          <w:tcPr>
            <w:tcW w:w="4211" w:type="dxa"/>
          </w:tcPr>
          <w:p w14:paraId="680215A3" w14:textId="106C11F6"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IsOvernightSupportIncluded</w:t>
            </w:r>
            <w:proofErr w:type="spellEnd"/>
            <w:r w:rsidRPr="00517EC1">
              <w:rPr>
                <w:rFonts w:cs="Arial"/>
                <w:sz w:val="16"/>
                <w:szCs w:val="16"/>
              </w:rPr>
              <w:t xml:space="preserve">” property on session is required and must be supplied with a </w:t>
            </w:r>
            <w:proofErr w:type="gramStart"/>
            <w:r w:rsidRPr="00517EC1">
              <w:rPr>
                <w:rFonts w:cs="Arial"/>
                <w:sz w:val="16"/>
                <w:szCs w:val="16"/>
              </w:rPr>
              <w:t>valid values</w:t>
            </w:r>
            <w:proofErr w:type="gramEnd"/>
            <w:r w:rsidRPr="00517EC1">
              <w:rPr>
                <w:rFonts w:cs="Arial"/>
                <w:sz w:val="16"/>
                <w:szCs w:val="16"/>
              </w:rPr>
              <w:t xml:space="preserve"> to record a new session or update an existing session</w:t>
            </w:r>
          </w:p>
        </w:tc>
      </w:tr>
      <w:tr w:rsidR="003B384B" w:rsidRPr="00B8114A" w14:paraId="494D156E" w14:textId="77777777" w:rsidTr="003B384B">
        <w:trPr>
          <w:trHeight w:val="353"/>
        </w:trPr>
        <w:tc>
          <w:tcPr>
            <w:tcW w:w="2093" w:type="dxa"/>
          </w:tcPr>
          <w:p w14:paraId="5E5CF4DF" w14:textId="2D3BEA97" w:rsidR="003B384B" w:rsidRPr="00517EC1" w:rsidRDefault="003B384B" w:rsidP="003B384B">
            <w:pPr>
              <w:spacing w:before="60" w:after="60"/>
              <w:rPr>
                <w:rFonts w:cs="Arial"/>
                <w:sz w:val="16"/>
                <w:szCs w:val="16"/>
              </w:rPr>
            </w:pPr>
            <w:r w:rsidRPr="00517EC1">
              <w:rPr>
                <w:rFonts w:cs="Arial"/>
                <w:sz w:val="16"/>
                <w:szCs w:val="16"/>
              </w:rPr>
              <w:t>ENGAGEMENTTIME</w:t>
            </w:r>
          </w:p>
        </w:tc>
        <w:tc>
          <w:tcPr>
            <w:tcW w:w="2835" w:type="dxa"/>
          </w:tcPr>
          <w:p w14:paraId="2F2B076C" w14:textId="6EA35D39" w:rsidR="003B384B" w:rsidRDefault="003B384B" w:rsidP="003B384B">
            <w:pPr>
              <w:spacing w:before="60" w:after="60"/>
              <w:rPr>
                <w:rFonts w:cs="Arial"/>
                <w:sz w:val="16"/>
                <w:szCs w:val="16"/>
              </w:rPr>
            </w:pPr>
            <w:r w:rsidRPr="0079005A">
              <w:rPr>
                <w:rFonts w:cs="Arial"/>
                <w:sz w:val="16"/>
                <w:szCs w:val="16"/>
              </w:rPr>
              <w:t xml:space="preserve">Session: </w:t>
            </w:r>
            <w:proofErr w:type="spellStart"/>
            <w:r w:rsidRPr="00DF2F09">
              <w:rPr>
                <w:rFonts w:cs="Arial"/>
                <w:sz w:val="16"/>
                <w:szCs w:val="16"/>
              </w:rPr>
              <w:t>EngagementTimeMinutes</w:t>
            </w:r>
            <w:proofErr w:type="spellEnd"/>
          </w:p>
        </w:tc>
        <w:tc>
          <w:tcPr>
            <w:tcW w:w="4211" w:type="dxa"/>
          </w:tcPr>
          <w:p w14:paraId="20C8901B" w14:textId="0C3C40A8"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EngagementTimeMinutes</w:t>
            </w:r>
            <w:proofErr w:type="spellEnd"/>
            <w:r w:rsidRPr="00517EC1">
              <w:rPr>
                <w:rFonts w:cs="Arial"/>
                <w:sz w:val="16"/>
                <w:szCs w:val="16"/>
              </w:rPr>
              <w:t>” property on session</w:t>
            </w:r>
            <w:r>
              <w:t xml:space="preserve"> </w:t>
            </w:r>
            <w:r w:rsidRPr="00E67C4D">
              <w:rPr>
                <w:rFonts w:cs="Arial"/>
                <w:sz w:val="16"/>
                <w:szCs w:val="16"/>
              </w:rPr>
              <w:t>can be supplied. Input of valid value is optional</w:t>
            </w:r>
          </w:p>
        </w:tc>
      </w:tr>
      <w:tr w:rsidR="003B384B" w:rsidRPr="00B8114A" w14:paraId="6A42DC9B" w14:textId="77777777" w:rsidTr="003B384B">
        <w:trPr>
          <w:trHeight w:val="353"/>
        </w:trPr>
        <w:tc>
          <w:tcPr>
            <w:tcW w:w="2093" w:type="dxa"/>
          </w:tcPr>
          <w:p w14:paraId="0C1DB950" w14:textId="221606D2" w:rsidR="003B384B" w:rsidRPr="00517EC1" w:rsidRDefault="003B384B" w:rsidP="003B384B">
            <w:pPr>
              <w:spacing w:before="60" w:after="60"/>
              <w:rPr>
                <w:rFonts w:cs="Arial"/>
                <w:sz w:val="16"/>
                <w:szCs w:val="16"/>
              </w:rPr>
            </w:pPr>
            <w:r w:rsidRPr="00517EC1">
              <w:rPr>
                <w:rFonts w:cs="Arial"/>
                <w:sz w:val="16"/>
                <w:szCs w:val="16"/>
              </w:rPr>
              <w:t>TRIPDISTANCE</w:t>
            </w:r>
          </w:p>
        </w:tc>
        <w:tc>
          <w:tcPr>
            <w:tcW w:w="2835" w:type="dxa"/>
          </w:tcPr>
          <w:p w14:paraId="6B5AF725" w14:textId="421057F7"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TripDistanceKm</w:t>
            </w:r>
            <w:proofErr w:type="spellEnd"/>
          </w:p>
        </w:tc>
        <w:tc>
          <w:tcPr>
            <w:tcW w:w="4211" w:type="dxa"/>
          </w:tcPr>
          <w:p w14:paraId="1BC8326A" w14:textId="080B88FC"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TripDistanceKm</w:t>
            </w:r>
            <w:proofErr w:type="spellEnd"/>
            <w:r w:rsidRPr="00517EC1">
              <w:rPr>
                <w:rFonts w:cs="Arial"/>
                <w:sz w:val="16"/>
                <w:szCs w:val="16"/>
              </w:rPr>
              <w:t>” property on session</w:t>
            </w:r>
            <w:r>
              <w:t xml:space="preserve"> </w:t>
            </w:r>
            <w:r w:rsidRPr="00E67C4D">
              <w:rPr>
                <w:rFonts w:cs="Arial"/>
                <w:sz w:val="16"/>
                <w:szCs w:val="16"/>
              </w:rPr>
              <w:t>can be supplied. Input of valid value is optional</w:t>
            </w:r>
          </w:p>
        </w:tc>
      </w:tr>
      <w:tr w:rsidR="003B384B" w:rsidRPr="00B8114A" w14:paraId="4B0BE153" w14:textId="77777777" w:rsidTr="003B384B">
        <w:trPr>
          <w:trHeight w:val="353"/>
        </w:trPr>
        <w:tc>
          <w:tcPr>
            <w:tcW w:w="2093" w:type="dxa"/>
          </w:tcPr>
          <w:p w14:paraId="060CB9B5" w14:textId="21CFFE60" w:rsidR="003B384B" w:rsidRPr="00517EC1" w:rsidRDefault="003B384B" w:rsidP="003B384B">
            <w:pPr>
              <w:spacing w:before="60" w:after="60"/>
              <w:rPr>
                <w:rFonts w:cs="Arial"/>
                <w:sz w:val="16"/>
                <w:szCs w:val="16"/>
              </w:rPr>
            </w:pPr>
            <w:r w:rsidRPr="00517EC1">
              <w:rPr>
                <w:rFonts w:cs="Arial"/>
                <w:sz w:val="16"/>
                <w:szCs w:val="16"/>
              </w:rPr>
              <w:t>TRIPTIME</w:t>
            </w:r>
          </w:p>
        </w:tc>
        <w:tc>
          <w:tcPr>
            <w:tcW w:w="2835" w:type="dxa"/>
          </w:tcPr>
          <w:p w14:paraId="313D08D5" w14:textId="435E7ED1"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TripTimeMinutes</w:t>
            </w:r>
            <w:proofErr w:type="spellEnd"/>
          </w:p>
        </w:tc>
        <w:tc>
          <w:tcPr>
            <w:tcW w:w="4211" w:type="dxa"/>
          </w:tcPr>
          <w:p w14:paraId="0D889013" w14:textId="1B33FEE1"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TripTime</w:t>
            </w:r>
            <w:proofErr w:type="spellEnd"/>
            <w:r w:rsidRPr="00517EC1">
              <w:rPr>
                <w:rFonts w:cs="Arial"/>
                <w:sz w:val="16"/>
                <w:szCs w:val="16"/>
              </w:rPr>
              <w:t xml:space="preserve"> Hours &amp; </w:t>
            </w:r>
            <w:proofErr w:type="spellStart"/>
            <w:r w:rsidRPr="00517EC1">
              <w:rPr>
                <w:rFonts w:cs="Arial"/>
                <w:sz w:val="16"/>
                <w:szCs w:val="16"/>
              </w:rPr>
              <w:t>TripTime</w:t>
            </w:r>
            <w:proofErr w:type="spellEnd"/>
            <w:r w:rsidRPr="00517EC1">
              <w:rPr>
                <w:rFonts w:cs="Arial"/>
                <w:sz w:val="16"/>
                <w:szCs w:val="16"/>
              </w:rPr>
              <w:t xml:space="preserve"> Minutes” property on session </w:t>
            </w:r>
            <w:r w:rsidRPr="00E67C4D">
              <w:rPr>
                <w:rFonts w:cs="Arial"/>
                <w:sz w:val="16"/>
                <w:szCs w:val="16"/>
              </w:rPr>
              <w:t>can be supplied. Input of valid value is optional</w:t>
            </w:r>
          </w:p>
        </w:tc>
      </w:tr>
      <w:tr w:rsidR="003B384B" w:rsidRPr="00B8114A" w14:paraId="3285B407" w14:textId="77777777" w:rsidTr="003B384B">
        <w:trPr>
          <w:trHeight w:val="353"/>
        </w:trPr>
        <w:tc>
          <w:tcPr>
            <w:tcW w:w="2093" w:type="dxa"/>
          </w:tcPr>
          <w:p w14:paraId="3E75C54A" w14:textId="4E584762" w:rsidR="003B384B" w:rsidRPr="00517EC1" w:rsidRDefault="003B384B" w:rsidP="003B384B">
            <w:pPr>
              <w:spacing w:before="60" w:after="60"/>
              <w:rPr>
                <w:rFonts w:cs="Arial"/>
                <w:sz w:val="16"/>
                <w:szCs w:val="16"/>
              </w:rPr>
            </w:pPr>
            <w:r w:rsidRPr="00517EC1">
              <w:rPr>
                <w:rFonts w:cs="Arial"/>
                <w:sz w:val="16"/>
                <w:szCs w:val="16"/>
              </w:rPr>
              <w:lastRenderedPageBreak/>
              <w:t>MEALCOOKEDOFFSITE</w:t>
            </w:r>
          </w:p>
        </w:tc>
        <w:tc>
          <w:tcPr>
            <w:tcW w:w="2835" w:type="dxa"/>
          </w:tcPr>
          <w:p w14:paraId="471E7416" w14:textId="2BB76873"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IsMealCookedOffsite</w:t>
            </w:r>
            <w:proofErr w:type="spellEnd"/>
          </w:p>
        </w:tc>
        <w:tc>
          <w:tcPr>
            <w:tcW w:w="4211" w:type="dxa"/>
          </w:tcPr>
          <w:p w14:paraId="76583F6A" w14:textId="362EC232"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IsMealCookedOffsite</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0EC2E384" w14:textId="77777777" w:rsidTr="003B384B">
        <w:trPr>
          <w:trHeight w:val="353"/>
        </w:trPr>
        <w:tc>
          <w:tcPr>
            <w:tcW w:w="2093" w:type="dxa"/>
          </w:tcPr>
          <w:p w14:paraId="108DE5A4" w14:textId="659EEAC9" w:rsidR="003B384B" w:rsidRPr="00517EC1" w:rsidRDefault="003B384B" w:rsidP="003B384B">
            <w:pPr>
              <w:spacing w:before="60" w:after="60"/>
              <w:rPr>
                <w:rFonts w:cs="Arial"/>
                <w:sz w:val="16"/>
                <w:szCs w:val="16"/>
              </w:rPr>
            </w:pPr>
            <w:r w:rsidRPr="00517EC1">
              <w:rPr>
                <w:rFonts w:cs="Arial"/>
                <w:sz w:val="16"/>
                <w:szCs w:val="16"/>
              </w:rPr>
              <w:t>MEALPROVIDED</w:t>
            </w:r>
          </w:p>
        </w:tc>
        <w:tc>
          <w:tcPr>
            <w:tcW w:w="2835" w:type="dxa"/>
          </w:tcPr>
          <w:p w14:paraId="2EAF8086" w14:textId="1CA204D4"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IsMealProvided</w:t>
            </w:r>
            <w:proofErr w:type="spellEnd"/>
          </w:p>
        </w:tc>
        <w:tc>
          <w:tcPr>
            <w:tcW w:w="4211" w:type="dxa"/>
          </w:tcPr>
          <w:p w14:paraId="1DE25425" w14:textId="0E9FEA66"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IsMealProvided</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1E528BE6" w14:textId="77777777" w:rsidTr="003B384B">
        <w:trPr>
          <w:trHeight w:val="353"/>
        </w:trPr>
        <w:tc>
          <w:tcPr>
            <w:tcW w:w="2093" w:type="dxa"/>
          </w:tcPr>
          <w:p w14:paraId="4E33853C" w14:textId="5FCDAD53" w:rsidR="003B384B" w:rsidRPr="00517EC1" w:rsidRDefault="003B384B" w:rsidP="003B384B">
            <w:pPr>
              <w:spacing w:before="60" w:after="60"/>
              <w:rPr>
                <w:rFonts w:cs="Arial"/>
                <w:sz w:val="16"/>
                <w:szCs w:val="16"/>
              </w:rPr>
            </w:pPr>
            <w:r w:rsidRPr="00517EC1">
              <w:rPr>
                <w:rFonts w:cs="Arial"/>
                <w:sz w:val="16"/>
                <w:szCs w:val="16"/>
              </w:rPr>
              <w:t>ITEMSTEXTUREMODIFIED</w:t>
            </w:r>
          </w:p>
        </w:tc>
        <w:tc>
          <w:tcPr>
            <w:tcW w:w="2835" w:type="dxa"/>
          </w:tcPr>
          <w:p w14:paraId="298B1C46" w14:textId="707F40E3"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IsItemsTextureModified</w:t>
            </w:r>
            <w:proofErr w:type="spellEnd"/>
          </w:p>
        </w:tc>
        <w:tc>
          <w:tcPr>
            <w:tcW w:w="4211" w:type="dxa"/>
          </w:tcPr>
          <w:p w14:paraId="58C87C39" w14:textId="5CE92858"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IsItemsTextureModified</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53B316A8" w14:textId="77777777" w:rsidTr="003B384B">
        <w:trPr>
          <w:trHeight w:val="353"/>
        </w:trPr>
        <w:tc>
          <w:tcPr>
            <w:tcW w:w="2093" w:type="dxa"/>
          </w:tcPr>
          <w:p w14:paraId="02147A08" w14:textId="1879119C" w:rsidR="003B384B" w:rsidRPr="00517EC1" w:rsidRDefault="003B384B" w:rsidP="003B384B">
            <w:pPr>
              <w:spacing w:before="60" w:after="60"/>
              <w:rPr>
                <w:rFonts w:cs="Arial"/>
                <w:sz w:val="16"/>
                <w:szCs w:val="16"/>
              </w:rPr>
            </w:pPr>
            <w:r w:rsidRPr="00517EC1">
              <w:rPr>
                <w:rFonts w:cs="Arial"/>
                <w:sz w:val="16"/>
                <w:szCs w:val="16"/>
              </w:rPr>
              <w:t>MAINMEALCOUNT</w:t>
            </w:r>
          </w:p>
        </w:tc>
        <w:tc>
          <w:tcPr>
            <w:tcW w:w="2835" w:type="dxa"/>
          </w:tcPr>
          <w:p w14:paraId="669A280C" w14:textId="77A55AB2"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MainMealCount</w:t>
            </w:r>
            <w:proofErr w:type="spellEnd"/>
          </w:p>
        </w:tc>
        <w:tc>
          <w:tcPr>
            <w:tcW w:w="4211" w:type="dxa"/>
          </w:tcPr>
          <w:p w14:paraId="42FF3578" w14:textId="1D955461"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MainMealCount</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4AF9A689" w14:textId="77777777" w:rsidTr="003B384B">
        <w:trPr>
          <w:trHeight w:val="353"/>
        </w:trPr>
        <w:tc>
          <w:tcPr>
            <w:tcW w:w="2093" w:type="dxa"/>
          </w:tcPr>
          <w:p w14:paraId="5E889C7B" w14:textId="6676BF44" w:rsidR="003B384B" w:rsidRPr="00517EC1" w:rsidRDefault="003B384B" w:rsidP="003B384B">
            <w:pPr>
              <w:spacing w:before="60" w:after="60"/>
              <w:rPr>
                <w:rFonts w:cs="Arial"/>
                <w:sz w:val="16"/>
                <w:szCs w:val="16"/>
              </w:rPr>
            </w:pPr>
            <w:r w:rsidRPr="00517EC1">
              <w:rPr>
                <w:rFonts w:cs="Arial"/>
                <w:sz w:val="16"/>
                <w:szCs w:val="16"/>
              </w:rPr>
              <w:t>LIGHTMEALCOUNT</w:t>
            </w:r>
          </w:p>
        </w:tc>
        <w:tc>
          <w:tcPr>
            <w:tcW w:w="2835" w:type="dxa"/>
          </w:tcPr>
          <w:p w14:paraId="39E810FF" w14:textId="74948A50"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LightMealCount</w:t>
            </w:r>
            <w:proofErr w:type="spellEnd"/>
          </w:p>
        </w:tc>
        <w:tc>
          <w:tcPr>
            <w:tcW w:w="4211" w:type="dxa"/>
          </w:tcPr>
          <w:p w14:paraId="16E0D936" w14:textId="018B0D83"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LightMealCount</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5DC6DAF9" w14:textId="77777777" w:rsidTr="003B384B">
        <w:trPr>
          <w:trHeight w:val="353"/>
        </w:trPr>
        <w:tc>
          <w:tcPr>
            <w:tcW w:w="2093" w:type="dxa"/>
          </w:tcPr>
          <w:p w14:paraId="2C663B62" w14:textId="30CB66A3" w:rsidR="003B384B" w:rsidRPr="00517EC1" w:rsidRDefault="003B384B" w:rsidP="003B384B">
            <w:pPr>
              <w:spacing w:before="60" w:after="60"/>
              <w:rPr>
                <w:rFonts w:cs="Arial"/>
                <w:sz w:val="16"/>
                <w:szCs w:val="16"/>
              </w:rPr>
            </w:pPr>
            <w:r w:rsidRPr="00517EC1">
              <w:rPr>
                <w:rFonts w:cs="Arial"/>
                <w:sz w:val="16"/>
                <w:szCs w:val="16"/>
              </w:rPr>
              <w:t>DESSERTCOUNT</w:t>
            </w:r>
          </w:p>
        </w:tc>
        <w:tc>
          <w:tcPr>
            <w:tcW w:w="2835" w:type="dxa"/>
          </w:tcPr>
          <w:p w14:paraId="6900DE23" w14:textId="062D4F70"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DessertCount</w:t>
            </w:r>
            <w:proofErr w:type="spellEnd"/>
          </w:p>
        </w:tc>
        <w:tc>
          <w:tcPr>
            <w:tcW w:w="4211" w:type="dxa"/>
          </w:tcPr>
          <w:p w14:paraId="6156E61D" w14:textId="134D3576"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DessertCount</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1F3E2949" w14:textId="77777777" w:rsidTr="003B384B">
        <w:trPr>
          <w:trHeight w:val="353"/>
        </w:trPr>
        <w:tc>
          <w:tcPr>
            <w:tcW w:w="2093" w:type="dxa"/>
          </w:tcPr>
          <w:p w14:paraId="075860FC" w14:textId="2EC2950F" w:rsidR="003B384B" w:rsidRPr="00517EC1" w:rsidRDefault="003B384B" w:rsidP="003B384B">
            <w:pPr>
              <w:spacing w:before="60" w:after="60"/>
              <w:rPr>
                <w:rFonts w:cs="Arial"/>
                <w:sz w:val="16"/>
                <w:szCs w:val="16"/>
              </w:rPr>
            </w:pPr>
            <w:r w:rsidRPr="00517EC1">
              <w:rPr>
                <w:rFonts w:cs="Arial"/>
                <w:sz w:val="16"/>
                <w:szCs w:val="16"/>
              </w:rPr>
              <w:t>BEVERAGECOUNT</w:t>
            </w:r>
          </w:p>
        </w:tc>
        <w:tc>
          <w:tcPr>
            <w:tcW w:w="2835" w:type="dxa"/>
          </w:tcPr>
          <w:p w14:paraId="648D6B1A" w14:textId="79DD3B7C"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BeverageCount</w:t>
            </w:r>
            <w:proofErr w:type="spellEnd"/>
          </w:p>
        </w:tc>
        <w:tc>
          <w:tcPr>
            <w:tcW w:w="4211" w:type="dxa"/>
          </w:tcPr>
          <w:p w14:paraId="2052B032" w14:textId="373FF87C"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BeverageCount</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710CBA09" w14:textId="77777777" w:rsidTr="003B384B">
        <w:trPr>
          <w:trHeight w:val="353"/>
        </w:trPr>
        <w:tc>
          <w:tcPr>
            <w:tcW w:w="2093" w:type="dxa"/>
          </w:tcPr>
          <w:p w14:paraId="1B42126C" w14:textId="1049DC44" w:rsidR="003B384B" w:rsidRPr="00517EC1" w:rsidRDefault="003B384B" w:rsidP="003B384B">
            <w:pPr>
              <w:spacing w:before="60" w:after="60"/>
              <w:rPr>
                <w:rFonts w:cs="Arial"/>
                <w:sz w:val="16"/>
                <w:szCs w:val="16"/>
              </w:rPr>
            </w:pPr>
            <w:r w:rsidRPr="00517EC1">
              <w:rPr>
                <w:rFonts w:cs="Arial"/>
                <w:sz w:val="16"/>
                <w:szCs w:val="16"/>
              </w:rPr>
              <w:t>SNACKCOUNT</w:t>
            </w:r>
          </w:p>
        </w:tc>
        <w:tc>
          <w:tcPr>
            <w:tcW w:w="2835" w:type="dxa"/>
          </w:tcPr>
          <w:p w14:paraId="50C98AAE" w14:textId="7C93CCE1" w:rsidR="003B384B" w:rsidRPr="0079005A" w:rsidRDefault="003B384B" w:rsidP="003B384B">
            <w:pPr>
              <w:spacing w:before="60" w:after="60"/>
              <w:rPr>
                <w:rFonts w:cs="Arial"/>
                <w:sz w:val="16"/>
                <w:szCs w:val="16"/>
              </w:rPr>
            </w:pPr>
            <w:r>
              <w:rPr>
                <w:rFonts w:cs="Arial"/>
                <w:sz w:val="16"/>
                <w:szCs w:val="16"/>
              </w:rPr>
              <w:t xml:space="preserve">Session: </w:t>
            </w:r>
            <w:proofErr w:type="spellStart"/>
            <w:r w:rsidRPr="00BB2C95">
              <w:rPr>
                <w:rFonts w:cs="Arial"/>
                <w:sz w:val="16"/>
                <w:szCs w:val="16"/>
              </w:rPr>
              <w:t>SnackCount</w:t>
            </w:r>
            <w:proofErr w:type="spellEnd"/>
          </w:p>
        </w:tc>
        <w:tc>
          <w:tcPr>
            <w:tcW w:w="4211" w:type="dxa"/>
          </w:tcPr>
          <w:p w14:paraId="5EDA200F" w14:textId="4D27CC13"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SnackCount</w:t>
            </w:r>
            <w:proofErr w:type="spellEnd"/>
            <w:r w:rsidRPr="00517EC1">
              <w:rPr>
                <w:rFonts w:cs="Arial"/>
                <w:sz w:val="16"/>
                <w:szCs w:val="16"/>
              </w:rPr>
              <w:t>” property on session is required and must be supplied with a valid value to record a new session or update an existing session</w:t>
            </w:r>
          </w:p>
        </w:tc>
      </w:tr>
    </w:tbl>
    <w:p w14:paraId="63B5D46D" w14:textId="77777777" w:rsidR="00B2267D" w:rsidRPr="00B2267D" w:rsidRDefault="00B2267D" w:rsidP="00B2267D"/>
    <w:sectPr w:rsidR="00B2267D" w:rsidRPr="00B2267D" w:rsidSect="00796DE6">
      <w:pgSz w:w="11906" w:h="16838"/>
      <w:pgMar w:top="1440" w:right="1440" w:bottom="1440" w:left="1440" w:header="708"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34386" w14:textId="77777777" w:rsidR="00BF2FE4" w:rsidRDefault="00BF2FE4" w:rsidP="008B4DB1">
      <w:pPr>
        <w:spacing w:after="0" w:line="240" w:lineRule="auto"/>
      </w:pPr>
      <w:r>
        <w:separator/>
      </w:r>
    </w:p>
  </w:endnote>
  <w:endnote w:type="continuationSeparator" w:id="0">
    <w:p w14:paraId="6C25CEF9" w14:textId="77777777" w:rsidR="00BF2FE4" w:rsidRDefault="00BF2FE4" w:rsidP="008B4DB1">
      <w:pPr>
        <w:spacing w:after="0" w:line="240" w:lineRule="auto"/>
      </w:pPr>
      <w:r>
        <w:continuationSeparator/>
      </w:r>
    </w:p>
  </w:endnote>
  <w:endnote w:type="continuationNotice" w:id="1">
    <w:p w14:paraId="778DE486" w14:textId="77777777" w:rsidR="00BF2FE4" w:rsidRDefault="00BF2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2483" w14:textId="69BE0670" w:rsidR="00B400F4" w:rsidRPr="00E52918" w:rsidRDefault="00B400F4" w:rsidP="00343B19">
    <w:pPr>
      <w:pBdr>
        <w:top w:val="single" w:sz="4" w:space="1" w:color="auto"/>
      </w:pBdr>
      <w:tabs>
        <w:tab w:val="center" w:pos="8238"/>
      </w:tabs>
      <w:suppressAutoHyphens/>
      <w:spacing w:before="120" w:after="0" w:line="240" w:lineRule="auto"/>
      <w:rPr>
        <w:rFonts w:eastAsia="Calibri" w:cs="Arial"/>
        <w:b/>
        <w:color w:val="000000" w:themeColor="text1"/>
      </w:rPr>
    </w:pPr>
    <w:r w:rsidRPr="00E52918">
      <w:rPr>
        <w:rFonts w:eastAsia="Calibri" w:cs="Arial"/>
        <w:color w:val="000000" w:themeColor="text1"/>
        <w:sz w:val="18"/>
        <w:szCs w:val="18"/>
      </w:rPr>
      <w:t xml:space="preserve">Bulk File Upload Technical Specification </w:t>
    </w:r>
    <w:r w:rsidR="00344CFF">
      <w:rPr>
        <w:rFonts w:eastAsia="Calibri" w:cs="Arial"/>
        <w:color w:val="000000" w:themeColor="text1"/>
        <w:sz w:val="18"/>
        <w:szCs w:val="18"/>
      </w:rPr>
      <w:t>April</w:t>
    </w:r>
    <w:r w:rsidRPr="00E52918">
      <w:rPr>
        <w:rFonts w:eastAsia="Calibri" w:cs="Arial"/>
        <w:color w:val="000000" w:themeColor="text1"/>
        <w:sz w:val="18"/>
        <w:szCs w:val="18"/>
      </w:rPr>
      <w:t xml:space="preserve"> 202</w:t>
    </w:r>
    <w:r w:rsidR="005656C6">
      <w:rPr>
        <w:rFonts w:eastAsia="Calibri" w:cs="Arial"/>
        <w:color w:val="000000" w:themeColor="text1"/>
        <w:sz w:val="18"/>
        <w:szCs w:val="18"/>
      </w:rPr>
      <w:t>6</w:t>
    </w:r>
    <w:r w:rsidRPr="00E52918">
      <w:rPr>
        <w:rFonts w:eastAsia="Calibri" w:cs="Arial"/>
        <w:color w:val="000000" w:themeColor="text1"/>
        <w:sz w:val="18"/>
        <w:szCs w:val="18"/>
      </w:rPr>
      <w:tab/>
    </w:r>
    <w:r w:rsidR="00343B19">
      <w:rPr>
        <w:rFonts w:eastAsia="Calibri" w:cs="Arial"/>
        <w:color w:val="000000" w:themeColor="text1"/>
        <w:sz w:val="18"/>
        <w:szCs w:val="18"/>
      </w:rPr>
      <w:t xml:space="preserve">                     </w:t>
    </w:r>
    <w:r w:rsidRPr="00E52918">
      <w:rPr>
        <w:rFonts w:eastAsia="Calibri" w:cs="Arial"/>
        <w:b/>
        <w:color w:val="000000" w:themeColor="text1"/>
      </w:rPr>
      <w:fldChar w:fldCharType="begin"/>
    </w:r>
    <w:r w:rsidRPr="00E52918">
      <w:rPr>
        <w:rFonts w:eastAsia="Calibri" w:cs="Arial"/>
        <w:b/>
        <w:color w:val="000000" w:themeColor="text1"/>
      </w:rPr>
      <w:instrText xml:space="preserve"> PAGE   \* MERGEFORMAT </w:instrText>
    </w:r>
    <w:r w:rsidRPr="00E52918">
      <w:rPr>
        <w:rFonts w:eastAsia="Calibri" w:cs="Arial"/>
        <w:b/>
        <w:color w:val="000000" w:themeColor="text1"/>
      </w:rPr>
      <w:fldChar w:fldCharType="separate"/>
    </w:r>
    <w:r w:rsidR="001E1363">
      <w:rPr>
        <w:rFonts w:eastAsia="Calibri" w:cs="Arial"/>
        <w:b/>
        <w:noProof/>
        <w:color w:val="000000" w:themeColor="text1"/>
      </w:rPr>
      <w:t>2</w:t>
    </w:r>
    <w:r w:rsidRPr="00E52918">
      <w:rPr>
        <w:rFonts w:eastAsia="Calibri" w:cs="Arial"/>
        <w:b/>
        <w:noProof/>
        <w:color w:val="000000" w:themeColor="text1"/>
      </w:rPr>
      <w:fldChar w:fldCharType="end"/>
    </w:r>
  </w:p>
  <w:p w14:paraId="63B5D486" w14:textId="4329BD24" w:rsidR="00B400F4" w:rsidRDefault="00B4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F8DE" w14:textId="77777777" w:rsidR="00BF2FE4" w:rsidRDefault="00BF2FE4" w:rsidP="008B4DB1">
      <w:pPr>
        <w:spacing w:after="0" w:line="240" w:lineRule="auto"/>
      </w:pPr>
      <w:r>
        <w:separator/>
      </w:r>
    </w:p>
  </w:footnote>
  <w:footnote w:type="continuationSeparator" w:id="0">
    <w:p w14:paraId="1C0F866E" w14:textId="77777777" w:rsidR="00BF2FE4" w:rsidRDefault="00BF2FE4" w:rsidP="008B4DB1">
      <w:pPr>
        <w:spacing w:after="0" w:line="240" w:lineRule="auto"/>
      </w:pPr>
      <w:r>
        <w:continuationSeparator/>
      </w:r>
    </w:p>
  </w:footnote>
  <w:footnote w:type="continuationNotice" w:id="1">
    <w:p w14:paraId="459E5785" w14:textId="77777777" w:rsidR="00BF2FE4" w:rsidRDefault="00BF2F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D484" w14:textId="252191F3" w:rsidR="00B400F4" w:rsidRDefault="00B400F4" w:rsidP="0098611F">
    <w:pPr>
      <w:pStyle w:val="Header"/>
      <w:jc w:val="right"/>
    </w:pPr>
    <w:r>
      <w:t>Data Exchange Bulk File Upload Technical Specification</w:t>
    </w:r>
  </w:p>
  <w:p w14:paraId="63B5D485" w14:textId="77777777" w:rsidR="00B400F4" w:rsidRDefault="00B40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D487" w14:textId="2790C006" w:rsidR="00B400F4" w:rsidRDefault="00B400F4" w:rsidP="0089467F">
    <w:pPr>
      <w:pStyle w:val="Header"/>
      <w:jc w:val="right"/>
    </w:pPr>
    <w:r>
      <w:t>Bulk File Upload Technical Specifications</w:t>
    </w:r>
  </w:p>
  <w:p w14:paraId="63B5D488" w14:textId="77777777" w:rsidR="00B400F4" w:rsidRDefault="00B40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5F3"/>
    <w:multiLevelType w:val="hybridMultilevel"/>
    <w:tmpl w:val="C5562F66"/>
    <w:lvl w:ilvl="0" w:tplc="68145E7E">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E52F20"/>
    <w:multiLevelType w:val="hybridMultilevel"/>
    <w:tmpl w:val="87E623A4"/>
    <w:lvl w:ilvl="0" w:tplc="9D345BCA">
      <w:start w:val="1"/>
      <w:numFmt w:val="lowerLetter"/>
      <w:lvlText w:val="%1)"/>
      <w:lvlJc w:val="left"/>
      <w:pPr>
        <w:tabs>
          <w:tab w:val="num" w:pos="1287"/>
        </w:tabs>
        <w:ind w:left="1287" w:hanging="360"/>
      </w:pPr>
      <w:rPr>
        <w:rFonts w:ascii="Arial" w:eastAsia="Times New Roman" w:hAnsi="Arial" w:cs="Times New Roman"/>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4322834"/>
    <w:multiLevelType w:val="hybridMultilevel"/>
    <w:tmpl w:val="88EA04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4400DB"/>
    <w:multiLevelType w:val="hybridMultilevel"/>
    <w:tmpl w:val="106A05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3A07DB"/>
    <w:multiLevelType w:val="multilevel"/>
    <w:tmpl w:val="0B704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F3172D"/>
    <w:multiLevelType w:val="hybridMultilevel"/>
    <w:tmpl w:val="9618B29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B2F132E"/>
    <w:multiLevelType w:val="multilevel"/>
    <w:tmpl w:val="9C5A95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46F7B80"/>
    <w:multiLevelType w:val="hybridMultilevel"/>
    <w:tmpl w:val="48265E3E"/>
    <w:lvl w:ilvl="0" w:tplc="A490A98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A53FA7"/>
    <w:multiLevelType w:val="hybridMultilevel"/>
    <w:tmpl w:val="C6320A74"/>
    <w:lvl w:ilvl="0" w:tplc="F7B45DB8">
      <w:start w:val="1"/>
      <w:numFmt w:val="bullet"/>
      <w:lvlText w:val="-"/>
      <w:lvlJc w:val="left"/>
      <w:pPr>
        <w:ind w:left="792" w:hanging="360"/>
      </w:pPr>
      <w:rPr>
        <w:rFonts w:ascii="Arial" w:eastAsia="Times New Roman" w:hAnsi="Arial" w:cs="Aria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9" w15:restartNumberingAfterBreak="0">
    <w:nsid w:val="291839F4"/>
    <w:multiLevelType w:val="hybridMultilevel"/>
    <w:tmpl w:val="FD148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B383E6B"/>
    <w:multiLevelType w:val="multilevel"/>
    <w:tmpl w:val="6C2EC1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317517D6"/>
    <w:multiLevelType w:val="hybridMultilevel"/>
    <w:tmpl w:val="5D6EAB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83403B"/>
    <w:multiLevelType w:val="hybridMultilevel"/>
    <w:tmpl w:val="8F10C21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C85B23"/>
    <w:multiLevelType w:val="hybridMultilevel"/>
    <w:tmpl w:val="43BAB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E662C2"/>
    <w:multiLevelType w:val="hybridMultilevel"/>
    <w:tmpl w:val="190655C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A12256"/>
    <w:multiLevelType w:val="hybridMultilevel"/>
    <w:tmpl w:val="FF806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BAD2B24"/>
    <w:multiLevelType w:val="hybridMultilevel"/>
    <w:tmpl w:val="77D23E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436AF1"/>
    <w:multiLevelType w:val="hybridMultilevel"/>
    <w:tmpl w:val="E430C6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23707A4"/>
    <w:multiLevelType w:val="hybridMultilevel"/>
    <w:tmpl w:val="270450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333EF4"/>
    <w:multiLevelType w:val="hybridMultilevel"/>
    <w:tmpl w:val="D18EE7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E53CF9"/>
    <w:multiLevelType w:val="hybridMultilevel"/>
    <w:tmpl w:val="965828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CC70FC"/>
    <w:multiLevelType w:val="hybridMultilevel"/>
    <w:tmpl w:val="1764C4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DA298C"/>
    <w:multiLevelType w:val="multilevel"/>
    <w:tmpl w:val="606A5D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6A1CCB"/>
    <w:multiLevelType w:val="hybridMultilevel"/>
    <w:tmpl w:val="9618B29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66A595C"/>
    <w:multiLevelType w:val="hybridMultilevel"/>
    <w:tmpl w:val="8DFEAD0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6" w15:restartNumberingAfterBreak="0">
    <w:nsid w:val="56862194"/>
    <w:multiLevelType w:val="hybridMultilevel"/>
    <w:tmpl w:val="73ACF31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F8272D"/>
    <w:multiLevelType w:val="hybridMultilevel"/>
    <w:tmpl w:val="38E61E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D55E3F"/>
    <w:multiLevelType w:val="hybridMultilevel"/>
    <w:tmpl w:val="6C58E32A"/>
    <w:lvl w:ilvl="0" w:tplc="7A4C5AB4">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B12C1F"/>
    <w:multiLevelType w:val="multilevel"/>
    <w:tmpl w:val="9C5A95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F1B5D95"/>
    <w:multiLevelType w:val="multilevel"/>
    <w:tmpl w:val="9C5A95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FF62657"/>
    <w:multiLevelType w:val="multilevel"/>
    <w:tmpl w:val="94B2EAF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3980E27"/>
    <w:multiLevelType w:val="multilevel"/>
    <w:tmpl w:val="0C322D3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836D04"/>
    <w:multiLevelType w:val="multilevel"/>
    <w:tmpl w:val="161819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C772B28"/>
    <w:multiLevelType w:val="multilevel"/>
    <w:tmpl w:val="9C5A95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7720A5"/>
    <w:multiLevelType w:val="hybridMultilevel"/>
    <w:tmpl w:val="2A626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9D2583"/>
    <w:multiLevelType w:val="hybridMultilevel"/>
    <w:tmpl w:val="AB624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094199"/>
    <w:multiLevelType w:val="multilevel"/>
    <w:tmpl w:val="14B49318"/>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4528653">
    <w:abstractNumId w:val="35"/>
  </w:num>
  <w:num w:numId="2" w16cid:durableId="1123571520">
    <w:abstractNumId w:val="10"/>
  </w:num>
  <w:num w:numId="3" w16cid:durableId="1867133766">
    <w:abstractNumId w:val="39"/>
  </w:num>
  <w:num w:numId="4" w16cid:durableId="1956596330">
    <w:abstractNumId w:val="28"/>
  </w:num>
  <w:num w:numId="5" w16cid:durableId="710692501">
    <w:abstractNumId w:val="14"/>
  </w:num>
  <w:num w:numId="6" w16cid:durableId="1041134065">
    <w:abstractNumId w:val="37"/>
  </w:num>
  <w:num w:numId="7" w16cid:durableId="1163467547">
    <w:abstractNumId w:val="2"/>
  </w:num>
  <w:num w:numId="8" w16cid:durableId="1626540657">
    <w:abstractNumId w:val="29"/>
  </w:num>
  <w:num w:numId="9" w16cid:durableId="1446344668">
    <w:abstractNumId w:val="34"/>
  </w:num>
  <w:num w:numId="10" w16cid:durableId="208689414">
    <w:abstractNumId w:val="16"/>
  </w:num>
  <w:num w:numId="11" w16cid:durableId="732581820">
    <w:abstractNumId w:val="8"/>
  </w:num>
  <w:num w:numId="12" w16cid:durableId="525992184">
    <w:abstractNumId w:val="33"/>
  </w:num>
  <w:num w:numId="13" w16cid:durableId="629944321">
    <w:abstractNumId w:val="23"/>
  </w:num>
  <w:num w:numId="14" w16cid:durableId="88624580">
    <w:abstractNumId w:val="4"/>
  </w:num>
  <w:num w:numId="15" w16cid:durableId="62341211">
    <w:abstractNumId w:val="35"/>
  </w:num>
  <w:num w:numId="16" w16cid:durableId="1343049486">
    <w:abstractNumId w:val="35"/>
  </w:num>
  <w:num w:numId="17" w16cid:durableId="588586853">
    <w:abstractNumId w:val="35"/>
  </w:num>
  <w:num w:numId="18" w16cid:durableId="212159049">
    <w:abstractNumId w:val="9"/>
  </w:num>
  <w:num w:numId="19" w16cid:durableId="2091152873">
    <w:abstractNumId w:val="1"/>
  </w:num>
  <w:num w:numId="20" w16cid:durableId="1754430985">
    <w:abstractNumId w:val="24"/>
  </w:num>
  <w:num w:numId="21" w16cid:durableId="1538423524">
    <w:abstractNumId w:val="26"/>
  </w:num>
  <w:num w:numId="22" w16cid:durableId="1887524072">
    <w:abstractNumId w:val="20"/>
  </w:num>
  <w:num w:numId="23" w16cid:durableId="2089764605">
    <w:abstractNumId w:val="17"/>
  </w:num>
  <w:num w:numId="24" w16cid:durableId="443814645">
    <w:abstractNumId w:val="3"/>
  </w:num>
  <w:num w:numId="25" w16cid:durableId="1300257794">
    <w:abstractNumId w:val="11"/>
  </w:num>
  <w:num w:numId="26" w16cid:durableId="1836340542">
    <w:abstractNumId w:val="21"/>
  </w:num>
  <w:num w:numId="27" w16cid:durableId="343482067">
    <w:abstractNumId w:val="31"/>
  </w:num>
  <w:num w:numId="28" w16cid:durableId="226960717">
    <w:abstractNumId w:val="6"/>
  </w:num>
  <w:num w:numId="29" w16cid:durableId="146869126">
    <w:abstractNumId w:val="5"/>
  </w:num>
  <w:num w:numId="30" w16cid:durableId="36394958">
    <w:abstractNumId w:val="36"/>
  </w:num>
  <w:num w:numId="31" w16cid:durableId="1400136428">
    <w:abstractNumId w:val="30"/>
  </w:num>
  <w:num w:numId="32" w16cid:durableId="306664093">
    <w:abstractNumId w:val="25"/>
  </w:num>
  <w:num w:numId="33" w16cid:durableId="2019698762">
    <w:abstractNumId w:val="32"/>
  </w:num>
  <w:num w:numId="34" w16cid:durableId="778794861">
    <w:abstractNumId w:val="19"/>
  </w:num>
  <w:num w:numId="35" w16cid:durableId="1951618424">
    <w:abstractNumId w:val="22"/>
  </w:num>
  <w:num w:numId="36" w16cid:durableId="15378851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2393069">
    <w:abstractNumId w:val="12"/>
  </w:num>
  <w:num w:numId="38" w16cid:durableId="950015083">
    <w:abstractNumId w:val="7"/>
  </w:num>
  <w:num w:numId="39" w16cid:durableId="2051805975">
    <w:abstractNumId w:val="38"/>
  </w:num>
  <w:num w:numId="40" w16cid:durableId="401024170">
    <w:abstractNumId w:val="13"/>
  </w:num>
  <w:num w:numId="41" w16cid:durableId="1009602689">
    <w:abstractNumId w:val="18"/>
  </w:num>
  <w:num w:numId="42" w16cid:durableId="1488860314">
    <w:abstractNumId w:val="15"/>
  </w:num>
  <w:num w:numId="43" w16cid:durableId="1273442856">
    <w:abstractNumId w:val="27"/>
  </w:num>
  <w:num w:numId="44" w16cid:durableId="111544395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B7"/>
    <w:rsid w:val="00002131"/>
    <w:rsid w:val="0000239B"/>
    <w:rsid w:val="00002EC0"/>
    <w:rsid w:val="00003A69"/>
    <w:rsid w:val="00011995"/>
    <w:rsid w:val="00014206"/>
    <w:rsid w:val="000160F0"/>
    <w:rsid w:val="00016AB7"/>
    <w:rsid w:val="000206E1"/>
    <w:rsid w:val="0002100B"/>
    <w:rsid w:val="00024A52"/>
    <w:rsid w:val="00025E8E"/>
    <w:rsid w:val="00026056"/>
    <w:rsid w:val="00026068"/>
    <w:rsid w:val="00027ED8"/>
    <w:rsid w:val="00030E19"/>
    <w:rsid w:val="0003137D"/>
    <w:rsid w:val="000322CA"/>
    <w:rsid w:val="0003482A"/>
    <w:rsid w:val="0003520F"/>
    <w:rsid w:val="0003605B"/>
    <w:rsid w:val="00036186"/>
    <w:rsid w:val="000400D1"/>
    <w:rsid w:val="0004077C"/>
    <w:rsid w:val="00040CDC"/>
    <w:rsid w:val="00041CAD"/>
    <w:rsid w:val="00043200"/>
    <w:rsid w:val="00043DE8"/>
    <w:rsid w:val="00045C89"/>
    <w:rsid w:val="0004654F"/>
    <w:rsid w:val="000465DA"/>
    <w:rsid w:val="00047B84"/>
    <w:rsid w:val="00047E57"/>
    <w:rsid w:val="00050974"/>
    <w:rsid w:val="0005249F"/>
    <w:rsid w:val="00052E4E"/>
    <w:rsid w:val="00053C34"/>
    <w:rsid w:val="00055061"/>
    <w:rsid w:val="00056A27"/>
    <w:rsid w:val="000602AF"/>
    <w:rsid w:val="00060664"/>
    <w:rsid w:val="00060CEB"/>
    <w:rsid w:val="0006171C"/>
    <w:rsid w:val="000617F3"/>
    <w:rsid w:val="00061DAB"/>
    <w:rsid w:val="00063198"/>
    <w:rsid w:val="0006598A"/>
    <w:rsid w:val="0006640A"/>
    <w:rsid w:val="000728B2"/>
    <w:rsid w:val="000732AE"/>
    <w:rsid w:val="0007396B"/>
    <w:rsid w:val="00075E63"/>
    <w:rsid w:val="000771F3"/>
    <w:rsid w:val="000815F2"/>
    <w:rsid w:val="00081E07"/>
    <w:rsid w:val="000820E0"/>
    <w:rsid w:val="00082FEC"/>
    <w:rsid w:val="00083E39"/>
    <w:rsid w:val="00084157"/>
    <w:rsid w:val="00084312"/>
    <w:rsid w:val="00084E5E"/>
    <w:rsid w:val="00090D30"/>
    <w:rsid w:val="000910A7"/>
    <w:rsid w:val="00092364"/>
    <w:rsid w:val="00092DEE"/>
    <w:rsid w:val="00094D53"/>
    <w:rsid w:val="00096381"/>
    <w:rsid w:val="000966B3"/>
    <w:rsid w:val="00097063"/>
    <w:rsid w:val="000A149F"/>
    <w:rsid w:val="000A20DC"/>
    <w:rsid w:val="000A7150"/>
    <w:rsid w:val="000A7425"/>
    <w:rsid w:val="000A7B09"/>
    <w:rsid w:val="000A7C34"/>
    <w:rsid w:val="000B1486"/>
    <w:rsid w:val="000B2324"/>
    <w:rsid w:val="000B4235"/>
    <w:rsid w:val="000B7D89"/>
    <w:rsid w:val="000C0469"/>
    <w:rsid w:val="000C06A0"/>
    <w:rsid w:val="000C2112"/>
    <w:rsid w:val="000C3E77"/>
    <w:rsid w:val="000C6389"/>
    <w:rsid w:val="000C659F"/>
    <w:rsid w:val="000D0079"/>
    <w:rsid w:val="000D086E"/>
    <w:rsid w:val="000D15ED"/>
    <w:rsid w:val="000D456C"/>
    <w:rsid w:val="000D6959"/>
    <w:rsid w:val="000D69E1"/>
    <w:rsid w:val="000E25AB"/>
    <w:rsid w:val="000E2606"/>
    <w:rsid w:val="000E3F14"/>
    <w:rsid w:val="000E517D"/>
    <w:rsid w:val="000E5BC8"/>
    <w:rsid w:val="000E775D"/>
    <w:rsid w:val="000E77B0"/>
    <w:rsid w:val="000F0E87"/>
    <w:rsid w:val="000F1595"/>
    <w:rsid w:val="000F34F7"/>
    <w:rsid w:val="000F4342"/>
    <w:rsid w:val="000F46E1"/>
    <w:rsid w:val="000F5798"/>
    <w:rsid w:val="000F7540"/>
    <w:rsid w:val="000F7615"/>
    <w:rsid w:val="000F7ECE"/>
    <w:rsid w:val="0010084D"/>
    <w:rsid w:val="0010119A"/>
    <w:rsid w:val="00101C9A"/>
    <w:rsid w:val="0010673A"/>
    <w:rsid w:val="001074AB"/>
    <w:rsid w:val="00107D6B"/>
    <w:rsid w:val="00110BCC"/>
    <w:rsid w:val="001117D7"/>
    <w:rsid w:val="0011210B"/>
    <w:rsid w:val="001134FF"/>
    <w:rsid w:val="00113E53"/>
    <w:rsid w:val="001141DB"/>
    <w:rsid w:val="00114DED"/>
    <w:rsid w:val="00115714"/>
    <w:rsid w:val="00115B2F"/>
    <w:rsid w:val="00115FC6"/>
    <w:rsid w:val="00117234"/>
    <w:rsid w:val="0011726B"/>
    <w:rsid w:val="00117297"/>
    <w:rsid w:val="00120079"/>
    <w:rsid w:val="00120105"/>
    <w:rsid w:val="00123C05"/>
    <w:rsid w:val="00123F02"/>
    <w:rsid w:val="001270A3"/>
    <w:rsid w:val="00130561"/>
    <w:rsid w:val="00132F54"/>
    <w:rsid w:val="00132F9C"/>
    <w:rsid w:val="0013348C"/>
    <w:rsid w:val="00134760"/>
    <w:rsid w:val="00135391"/>
    <w:rsid w:val="001356A6"/>
    <w:rsid w:val="00136AA2"/>
    <w:rsid w:val="00136B1F"/>
    <w:rsid w:val="00136E8A"/>
    <w:rsid w:val="0013744D"/>
    <w:rsid w:val="00137C3F"/>
    <w:rsid w:val="001417E6"/>
    <w:rsid w:val="001429C8"/>
    <w:rsid w:val="00142B4C"/>
    <w:rsid w:val="001440EB"/>
    <w:rsid w:val="00144129"/>
    <w:rsid w:val="001445DD"/>
    <w:rsid w:val="00145CAA"/>
    <w:rsid w:val="00145CED"/>
    <w:rsid w:val="00145DA4"/>
    <w:rsid w:val="0014606B"/>
    <w:rsid w:val="0014643D"/>
    <w:rsid w:val="00147481"/>
    <w:rsid w:val="00152623"/>
    <w:rsid w:val="00155049"/>
    <w:rsid w:val="0015712E"/>
    <w:rsid w:val="00157E29"/>
    <w:rsid w:val="00160468"/>
    <w:rsid w:val="001619BE"/>
    <w:rsid w:val="00165498"/>
    <w:rsid w:val="0016588A"/>
    <w:rsid w:val="001677F5"/>
    <w:rsid w:val="00171D3C"/>
    <w:rsid w:val="00172B14"/>
    <w:rsid w:val="00174A6D"/>
    <w:rsid w:val="001770A6"/>
    <w:rsid w:val="0017723A"/>
    <w:rsid w:val="00180406"/>
    <w:rsid w:val="00181EA4"/>
    <w:rsid w:val="00182E24"/>
    <w:rsid w:val="00186369"/>
    <w:rsid w:val="00186B35"/>
    <w:rsid w:val="00186E20"/>
    <w:rsid w:val="001876DC"/>
    <w:rsid w:val="00190C3F"/>
    <w:rsid w:val="00190E01"/>
    <w:rsid w:val="00194AEB"/>
    <w:rsid w:val="00194C3B"/>
    <w:rsid w:val="001959F2"/>
    <w:rsid w:val="001A08FE"/>
    <w:rsid w:val="001A27EE"/>
    <w:rsid w:val="001A4ECB"/>
    <w:rsid w:val="001A53B4"/>
    <w:rsid w:val="001A70AD"/>
    <w:rsid w:val="001A7143"/>
    <w:rsid w:val="001A73B6"/>
    <w:rsid w:val="001B3D5E"/>
    <w:rsid w:val="001B56EC"/>
    <w:rsid w:val="001B588C"/>
    <w:rsid w:val="001B5B31"/>
    <w:rsid w:val="001C03A4"/>
    <w:rsid w:val="001C33EE"/>
    <w:rsid w:val="001C4784"/>
    <w:rsid w:val="001C4B61"/>
    <w:rsid w:val="001C607C"/>
    <w:rsid w:val="001C6FFC"/>
    <w:rsid w:val="001D240D"/>
    <w:rsid w:val="001D32B7"/>
    <w:rsid w:val="001D3E80"/>
    <w:rsid w:val="001D3FB3"/>
    <w:rsid w:val="001D47DA"/>
    <w:rsid w:val="001D60B8"/>
    <w:rsid w:val="001E1363"/>
    <w:rsid w:val="001E1387"/>
    <w:rsid w:val="001E1680"/>
    <w:rsid w:val="001E1FE4"/>
    <w:rsid w:val="001E630D"/>
    <w:rsid w:val="001E74F3"/>
    <w:rsid w:val="001F1163"/>
    <w:rsid w:val="001F1217"/>
    <w:rsid w:val="001F1384"/>
    <w:rsid w:val="001F1407"/>
    <w:rsid w:val="001F27C1"/>
    <w:rsid w:val="001F4561"/>
    <w:rsid w:val="001F5DA7"/>
    <w:rsid w:val="00200A2D"/>
    <w:rsid w:val="00201712"/>
    <w:rsid w:val="00203666"/>
    <w:rsid w:val="002041AB"/>
    <w:rsid w:val="0020455F"/>
    <w:rsid w:val="002118FB"/>
    <w:rsid w:val="00211C4B"/>
    <w:rsid w:val="0021301D"/>
    <w:rsid w:val="002178B0"/>
    <w:rsid w:val="002210AC"/>
    <w:rsid w:val="002214A5"/>
    <w:rsid w:val="002216FA"/>
    <w:rsid w:val="00223ADA"/>
    <w:rsid w:val="00224CA5"/>
    <w:rsid w:val="00224D92"/>
    <w:rsid w:val="002327CF"/>
    <w:rsid w:val="00232A85"/>
    <w:rsid w:val="00234D3F"/>
    <w:rsid w:val="00236B1C"/>
    <w:rsid w:val="00240033"/>
    <w:rsid w:val="00243072"/>
    <w:rsid w:val="002453A1"/>
    <w:rsid w:val="002466CF"/>
    <w:rsid w:val="00247B2D"/>
    <w:rsid w:val="002502C4"/>
    <w:rsid w:val="00250306"/>
    <w:rsid w:val="00250456"/>
    <w:rsid w:val="00250E75"/>
    <w:rsid w:val="00257166"/>
    <w:rsid w:val="00257ACD"/>
    <w:rsid w:val="002620BF"/>
    <w:rsid w:val="00262CD2"/>
    <w:rsid w:val="002631B8"/>
    <w:rsid w:val="002644A9"/>
    <w:rsid w:val="00266003"/>
    <w:rsid w:val="00266025"/>
    <w:rsid w:val="00270D23"/>
    <w:rsid w:val="00275956"/>
    <w:rsid w:val="00276CB6"/>
    <w:rsid w:val="00277203"/>
    <w:rsid w:val="00277FC5"/>
    <w:rsid w:val="00280431"/>
    <w:rsid w:val="002817E5"/>
    <w:rsid w:val="002826D8"/>
    <w:rsid w:val="00283C1B"/>
    <w:rsid w:val="0028482A"/>
    <w:rsid w:val="00286546"/>
    <w:rsid w:val="00287134"/>
    <w:rsid w:val="00290DFE"/>
    <w:rsid w:val="00294E1F"/>
    <w:rsid w:val="00296282"/>
    <w:rsid w:val="002968B8"/>
    <w:rsid w:val="002972D6"/>
    <w:rsid w:val="00297376"/>
    <w:rsid w:val="002A09B5"/>
    <w:rsid w:val="002A0A27"/>
    <w:rsid w:val="002A355F"/>
    <w:rsid w:val="002A452A"/>
    <w:rsid w:val="002A48B8"/>
    <w:rsid w:val="002A5D66"/>
    <w:rsid w:val="002A6888"/>
    <w:rsid w:val="002B152F"/>
    <w:rsid w:val="002B45FD"/>
    <w:rsid w:val="002B6010"/>
    <w:rsid w:val="002B690A"/>
    <w:rsid w:val="002B6C7D"/>
    <w:rsid w:val="002B7150"/>
    <w:rsid w:val="002C0691"/>
    <w:rsid w:val="002C1129"/>
    <w:rsid w:val="002C11DC"/>
    <w:rsid w:val="002C2E58"/>
    <w:rsid w:val="002C2FDA"/>
    <w:rsid w:val="002C47EC"/>
    <w:rsid w:val="002C4DA7"/>
    <w:rsid w:val="002C5931"/>
    <w:rsid w:val="002C6501"/>
    <w:rsid w:val="002C7C0D"/>
    <w:rsid w:val="002D213A"/>
    <w:rsid w:val="002D27E5"/>
    <w:rsid w:val="002D5B4B"/>
    <w:rsid w:val="002D6327"/>
    <w:rsid w:val="002E1096"/>
    <w:rsid w:val="002E1F66"/>
    <w:rsid w:val="002E36CA"/>
    <w:rsid w:val="002E604C"/>
    <w:rsid w:val="002E6CE4"/>
    <w:rsid w:val="002E6DF6"/>
    <w:rsid w:val="002F18B6"/>
    <w:rsid w:val="002F23DE"/>
    <w:rsid w:val="002F386E"/>
    <w:rsid w:val="002F4155"/>
    <w:rsid w:val="002F42B5"/>
    <w:rsid w:val="002F5B71"/>
    <w:rsid w:val="002F5D40"/>
    <w:rsid w:val="00300B78"/>
    <w:rsid w:val="00301561"/>
    <w:rsid w:val="00301FA4"/>
    <w:rsid w:val="003021BA"/>
    <w:rsid w:val="0030343E"/>
    <w:rsid w:val="00303FBF"/>
    <w:rsid w:val="00303FE6"/>
    <w:rsid w:val="00305B3D"/>
    <w:rsid w:val="00306628"/>
    <w:rsid w:val="003106F1"/>
    <w:rsid w:val="00310F58"/>
    <w:rsid w:val="003131C6"/>
    <w:rsid w:val="00315180"/>
    <w:rsid w:val="003162FB"/>
    <w:rsid w:val="00316CB1"/>
    <w:rsid w:val="00320766"/>
    <w:rsid w:val="003208EF"/>
    <w:rsid w:val="00320D76"/>
    <w:rsid w:val="0032321B"/>
    <w:rsid w:val="00323C38"/>
    <w:rsid w:val="003249DA"/>
    <w:rsid w:val="00324E52"/>
    <w:rsid w:val="00325273"/>
    <w:rsid w:val="003264D6"/>
    <w:rsid w:val="0033023B"/>
    <w:rsid w:val="00332B03"/>
    <w:rsid w:val="00333AA4"/>
    <w:rsid w:val="00333EC8"/>
    <w:rsid w:val="00334EDF"/>
    <w:rsid w:val="003357C6"/>
    <w:rsid w:val="003422CB"/>
    <w:rsid w:val="003430BA"/>
    <w:rsid w:val="00343B19"/>
    <w:rsid w:val="00343EC1"/>
    <w:rsid w:val="00344CFF"/>
    <w:rsid w:val="00344D1A"/>
    <w:rsid w:val="00345ED6"/>
    <w:rsid w:val="00347502"/>
    <w:rsid w:val="00347F78"/>
    <w:rsid w:val="00352D6B"/>
    <w:rsid w:val="00354EF9"/>
    <w:rsid w:val="003550C7"/>
    <w:rsid w:val="0035533C"/>
    <w:rsid w:val="00355654"/>
    <w:rsid w:val="003630F9"/>
    <w:rsid w:val="0036341E"/>
    <w:rsid w:val="00363EE4"/>
    <w:rsid w:val="003661B7"/>
    <w:rsid w:val="00366875"/>
    <w:rsid w:val="00371ABB"/>
    <w:rsid w:val="003720D0"/>
    <w:rsid w:val="003728B6"/>
    <w:rsid w:val="00372FF5"/>
    <w:rsid w:val="0037401F"/>
    <w:rsid w:val="0037667E"/>
    <w:rsid w:val="00377A29"/>
    <w:rsid w:val="00377C3D"/>
    <w:rsid w:val="00377C8E"/>
    <w:rsid w:val="00381A3A"/>
    <w:rsid w:val="00390124"/>
    <w:rsid w:val="00390544"/>
    <w:rsid w:val="0039203D"/>
    <w:rsid w:val="003927EB"/>
    <w:rsid w:val="00394530"/>
    <w:rsid w:val="00394A2F"/>
    <w:rsid w:val="00395E11"/>
    <w:rsid w:val="00397C6A"/>
    <w:rsid w:val="00397CA5"/>
    <w:rsid w:val="00397F69"/>
    <w:rsid w:val="003A2056"/>
    <w:rsid w:val="003A2B81"/>
    <w:rsid w:val="003B261C"/>
    <w:rsid w:val="003B2BB8"/>
    <w:rsid w:val="003B384B"/>
    <w:rsid w:val="003B3E5A"/>
    <w:rsid w:val="003B47C5"/>
    <w:rsid w:val="003B4AF5"/>
    <w:rsid w:val="003C0151"/>
    <w:rsid w:val="003C0819"/>
    <w:rsid w:val="003C0BCB"/>
    <w:rsid w:val="003C191D"/>
    <w:rsid w:val="003C28BD"/>
    <w:rsid w:val="003C2CAD"/>
    <w:rsid w:val="003C2E73"/>
    <w:rsid w:val="003C40F1"/>
    <w:rsid w:val="003C4F6D"/>
    <w:rsid w:val="003C6410"/>
    <w:rsid w:val="003D1513"/>
    <w:rsid w:val="003D2002"/>
    <w:rsid w:val="003D24DF"/>
    <w:rsid w:val="003D3439"/>
    <w:rsid w:val="003D34FF"/>
    <w:rsid w:val="003D51DD"/>
    <w:rsid w:val="003D7709"/>
    <w:rsid w:val="003E178D"/>
    <w:rsid w:val="003E2173"/>
    <w:rsid w:val="003E40E8"/>
    <w:rsid w:val="003F1EF4"/>
    <w:rsid w:val="003F51D7"/>
    <w:rsid w:val="003F5478"/>
    <w:rsid w:val="004017CB"/>
    <w:rsid w:val="004109B6"/>
    <w:rsid w:val="00410CB5"/>
    <w:rsid w:val="00412451"/>
    <w:rsid w:val="0041267E"/>
    <w:rsid w:val="00414D7D"/>
    <w:rsid w:val="00415463"/>
    <w:rsid w:val="00415ADC"/>
    <w:rsid w:val="00417D3E"/>
    <w:rsid w:val="004205FC"/>
    <w:rsid w:val="004207EA"/>
    <w:rsid w:val="00425487"/>
    <w:rsid w:val="0042611D"/>
    <w:rsid w:val="00426150"/>
    <w:rsid w:val="004262D2"/>
    <w:rsid w:val="00426F55"/>
    <w:rsid w:val="0043439B"/>
    <w:rsid w:val="00436173"/>
    <w:rsid w:val="00436BD5"/>
    <w:rsid w:val="004370AA"/>
    <w:rsid w:val="00437896"/>
    <w:rsid w:val="00437EF0"/>
    <w:rsid w:val="00442982"/>
    <w:rsid w:val="00443161"/>
    <w:rsid w:val="004456BF"/>
    <w:rsid w:val="00446BF1"/>
    <w:rsid w:val="00446CB9"/>
    <w:rsid w:val="00451E8D"/>
    <w:rsid w:val="00452E8A"/>
    <w:rsid w:val="00453D26"/>
    <w:rsid w:val="004566EA"/>
    <w:rsid w:val="004578DA"/>
    <w:rsid w:val="00457BB1"/>
    <w:rsid w:val="0046429D"/>
    <w:rsid w:val="0046522B"/>
    <w:rsid w:val="00465251"/>
    <w:rsid w:val="00465851"/>
    <w:rsid w:val="004668A1"/>
    <w:rsid w:val="004675DD"/>
    <w:rsid w:val="004677A6"/>
    <w:rsid w:val="0046797E"/>
    <w:rsid w:val="00473EB3"/>
    <w:rsid w:val="0047417D"/>
    <w:rsid w:val="004749E1"/>
    <w:rsid w:val="00475DBD"/>
    <w:rsid w:val="00477003"/>
    <w:rsid w:val="004807FC"/>
    <w:rsid w:val="00480B35"/>
    <w:rsid w:val="004820F0"/>
    <w:rsid w:val="004830E2"/>
    <w:rsid w:val="0048343D"/>
    <w:rsid w:val="00483FCA"/>
    <w:rsid w:val="00484F77"/>
    <w:rsid w:val="0048664A"/>
    <w:rsid w:val="00487048"/>
    <w:rsid w:val="004909D1"/>
    <w:rsid w:val="004910BB"/>
    <w:rsid w:val="004921B7"/>
    <w:rsid w:val="00494648"/>
    <w:rsid w:val="00494AB0"/>
    <w:rsid w:val="00494C44"/>
    <w:rsid w:val="00497686"/>
    <w:rsid w:val="00497F84"/>
    <w:rsid w:val="004A13E9"/>
    <w:rsid w:val="004A2285"/>
    <w:rsid w:val="004A509E"/>
    <w:rsid w:val="004A5A2C"/>
    <w:rsid w:val="004B01EE"/>
    <w:rsid w:val="004B066A"/>
    <w:rsid w:val="004B0DC8"/>
    <w:rsid w:val="004B2D16"/>
    <w:rsid w:val="004B3C71"/>
    <w:rsid w:val="004B54CA"/>
    <w:rsid w:val="004B6E13"/>
    <w:rsid w:val="004B725C"/>
    <w:rsid w:val="004C1CFE"/>
    <w:rsid w:val="004C2261"/>
    <w:rsid w:val="004C24A0"/>
    <w:rsid w:val="004C2B6D"/>
    <w:rsid w:val="004C7A86"/>
    <w:rsid w:val="004C7BBB"/>
    <w:rsid w:val="004D08CC"/>
    <w:rsid w:val="004D09AD"/>
    <w:rsid w:val="004D3695"/>
    <w:rsid w:val="004D3E52"/>
    <w:rsid w:val="004D474F"/>
    <w:rsid w:val="004D4A6F"/>
    <w:rsid w:val="004D59BC"/>
    <w:rsid w:val="004E0F46"/>
    <w:rsid w:val="004E2650"/>
    <w:rsid w:val="004E4483"/>
    <w:rsid w:val="004E5CBF"/>
    <w:rsid w:val="004F0ED6"/>
    <w:rsid w:val="004F2F12"/>
    <w:rsid w:val="004F3D0B"/>
    <w:rsid w:val="005010BC"/>
    <w:rsid w:val="00502B95"/>
    <w:rsid w:val="005030CA"/>
    <w:rsid w:val="005035B9"/>
    <w:rsid w:val="0050419B"/>
    <w:rsid w:val="00504FAA"/>
    <w:rsid w:val="00505793"/>
    <w:rsid w:val="00506798"/>
    <w:rsid w:val="00510DBF"/>
    <w:rsid w:val="00512462"/>
    <w:rsid w:val="00515C85"/>
    <w:rsid w:val="00515E98"/>
    <w:rsid w:val="0052079F"/>
    <w:rsid w:val="00521211"/>
    <w:rsid w:val="00521539"/>
    <w:rsid w:val="00522B60"/>
    <w:rsid w:val="00522DAF"/>
    <w:rsid w:val="00523EF1"/>
    <w:rsid w:val="005242C4"/>
    <w:rsid w:val="005245BF"/>
    <w:rsid w:val="00524DE0"/>
    <w:rsid w:val="00530145"/>
    <w:rsid w:val="00531144"/>
    <w:rsid w:val="005418B1"/>
    <w:rsid w:val="00545A1E"/>
    <w:rsid w:val="00550F63"/>
    <w:rsid w:val="0055127A"/>
    <w:rsid w:val="0055150D"/>
    <w:rsid w:val="00552CB0"/>
    <w:rsid w:val="00555FE9"/>
    <w:rsid w:val="00562E7A"/>
    <w:rsid w:val="00563CE1"/>
    <w:rsid w:val="005656C6"/>
    <w:rsid w:val="00567498"/>
    <w:rsid w:val="00567A64"/>
    <w:rsid w:val="00571BE0"/>
    <w:rsid w:val="00571D61"/>
    <w:rsid w:val="00575117"/>
    <w:rsid w:val="005760F3"/>
    <w:rsid w:val="005761B0"/>
    <w:rsid w:val="00576929"/>
    <w:rsid w:val="00576A20"/>
    <w:rsid w:val="00576D7D"/>
    <w:rsid w:val="00577535"/>
    <w:rsid w:val="005777B8"/>
    <w:rsid w:val="005802B7"/>
    <w:rsid w:val="00581552"/>
    <w:rsid w:val="00582DB0"/>
    <w:rsid w:val="00582ED5"/>
    <w:rsid w:val="00585640"/>
    <w:rsid w:val="005856A1"/>
    <w:rsid w:val="00585BD0"/>
    <w:rsid w:val="00590DD9"/>
    <w:rsid w:val="00592720"/>
    <w:rsid w:val="00593D8C"/>
    <w:rsid w:val="00594863"/>
    <w:rsid w:val="00594993"/>
    <w:rsid w:val="00597180"/>
    <w:rsid w:val="0059721A"/>
    <w:rsid w:val="0059779F"/>
    <w:rsid w:val="00597C81"/>
    <w:rsid w:val="005A003C"/>
    <w:rsid w:val="005A6C6F"/>
    <w:rsid w:val="005B2002"/>
    <w:rsid w:val="005B311B"/>
    <w:rsid w:val="005B4F5A"/>
    <w:rsid w:val="005B5404"/>
    <w:rsid w:val="005B5553"/>
    <w:rsid w:val="005B5616"/>
    <w:rsid w:val="005B5E0F"/>
    <w:rsid w:val="005B678C"/>
    <w:rsid w:val="005C052C"/>
    <w:rsid w:val="005C2D95"/>
    <w:rsid w:val="005C3919"/>
    <w:rsid w:val="005C3AA9"/>
    <w:rsid w:val="005C3FB6"/>
    <w:rsid w:val="005C413D"/>
    <w:rsid w:val="005C4369"/>
    <w:rsid w:val="005C5472"/>
    <w:rsid w:val="005D46C9"/>
    <w:rsid w:val="005D5608"/>
    <w:rsid w:val="005D737B"/>
    <w:rsid w:val="005E1ED9"/>
    <w:rsid w:val="005E29F2"/>
    <w:rsid w:val="005E2EBC"/>
    <w:rsid w:val="005E525F"/>
    <w:rsid w:val="005E5E0F"/>
    <w:rsid w:val="005E64F5"/>
    <w:rsid w:val="005E6E69"/>
    <w:rsid w:val="005E76FE"/>
    <w:rsid w:val="005F0673"/>
    <w:rsid w:val="005F0F2D"/>
    <w:rsid w:val="005F13B6"/>
    <w:rsid w:val="005F2D27"/>
    <w:rsid w:val="005F35D9"/>
    <w:rsid w:val="005F37CF"/>
    <w:rsid w:val="005F532F"/>
    <w:rsid w:val="00600516"/>
    <w:rsid w:val="0060169D"/>
    <w:rsid w:val="00602D30"/>
    <w:rsid w:val="006064FF"/>
    <w:rsid w:val="0060660E"/>
    <w:rsid w:val="00607E69"/>
    <w:rsid w:val="006116D8"/>
    <w:rsid w:val="00611CD0"/>
    <w:rsid w:val="00612829"/>
    <w:rsid w:val="00613A81"/>
    <w:rsid w:val="006167B7"/>
    <w:rsid w:val="00616BB1"/>
    <w:rsid w:val="00616D77"/>
    <w:rsid w:val="00620003"/>
    <w:rsid w:val="006202EA"/>
    <w:rsid w:val="00620AD1"/>
    <w:rsid w:val="006216E0"/>
    <w:rsid w:val="0062281B"/>
    <w:rsid w:val="006232E2"/>
    <w:rsid w:val="006257D2"/>
    <w:rsid w:val="00625D3B"/>
    <w:rsid w:val="00626823"/>
    <w:rsid w:val="00627B6F"/>
    <w:rsid w:val="006343B9"/>
    <w:rsid w:val="00634C7F"/>
    <w:rsid w:val="006408C8"/>
    <w:rsid w:val="00640AEE"/>
    <w:rsid w:val="00640DFC"/>
    <w:rsid w:val="0064242C"/>
    <w:rsid w:val="006424CC"/>
    <w:rsid w:val="00643527"/>
    <w:rsid w:val="00643FA3"/>
    <w:rsid w:val="00645B44"/>
    <w:rsid w:val="006464ED"/>
    <w:rsid w:val="006466DB"/>
    <w:rsid w:val="00651A48"/>
    <w:rsid w:val="00653C41"/>
    <w:rsid w:val="006564E2"/>
    <w:rsid w:val="00656BEA"/>
    <w:rsid w:val="006579E9"/>
    <w:rsid w:val="00657FBF"/>
    <w:rsid w:val="00661063"/>
    <w:rsid w:val="006642A1"/>
    <w:rsid w:val="0066495E"/>
    <w:rsid w:val="006670CE"/>
    <w:rsid w:val="00667203"/>
    <w:rsid w:val="00667A14"/>
    <w:rsid w:val="006705D8"/>
    <w:rsid w:val="00670C5C"/>
    <w:rsid w:val="0067448B"/>
    <w:rsid w:val="006745EB"/>
    <w:rsid w:val="0067529A"/>
    <w:rsid w:val="00676542"/>
    <w:rsid w:val="0067654E"/>
    <w:rsid w:val="00681840"/>
    <w:rsid w:val="006824CD"/>
    <w:rsid w:val="00686EC2"/>
    <w:rsid w:val="00687879"/>
    <w:rsid w:val="0069091D"/>
    <w:rsid w:val="00690C24"/>
    <w:rsid w:val="00690C4A"/>
    <w:rsid w:val="00691534"/>
    <w:rsid w:val="00692787"/>
    <w:rsid w:val="006A11EB"/>
    <w:rsid w:val="006A32FF"/>
    <w:rsid w:val="006A4CE7"/>
    <w:rsid w:val="006A53EB"/>
    <w:rsid w:val="006A5659"/>
    <w:rsid w:val="006B0B9C"/>
    <w:rsid w:val="006B139D"/>
    <w:rsid w:val="006B2DEE"/>
    <w:rsid w:val="006B3C9C"/>
    <w:rsid w:val="006B457F"/>
    <w:rsid w:val="006B5598"/>
    <w:rsid w:val="006B61D8"/>
    <w:rsid w:val="006B7C1A"/>
    <w:rsid w:val="006C2472"/>
    <w:rsid w:val="006C25C7"/>
    <w:rsid w:val="006C28B7"/>
    <w:rsid w:val="006C4325"/>
    <w:rsid w:val="006C6B4E"/>
    <w:rsid w:val="006C7404"/>
    <w:rsid w:val="006D04D4"/>
    <w:rsid w:val="006D14AB"/>
    <w:rsid w:val="006D70BD"/>
    <w:rsid w:val="006E1201"/>
    <w:rsid w:val="006E12F4"/>
    <w:rsid w:val="006E3A48"/>
    <w:rsid w:val="006E3B2B"/>
    <w:rsid w:val="006E4A70"/>
    <w:rsid w:val="006E572D"/>
    <w:rsid w:val="006E61B7"/>
    <w:rsid w:val="006E7EEB"/>
    <w:rsid w:val="006F06C3"/>
    <w:rsid w:val="006F083C"/>
    <w:rsid w:val="006F0C3E"/>
    <w:rsid w:val="006F1B18"/>
    <w:rsid w:val="006F2F6B"/>
    <w:rsid w:val="006F4D02"/>
    <w:rsid w:val="006F5F25"/>
    <w:rsid w:val="006F7184"/>
    <w:rsid w:val="006F7F98"/>
    <w:rsid w:val="00701550"/>
    <w:rsid w:val="0070369F"/>
    <w:rsid w:val="007039CA"/>
    <w:rsid w:val="007063E6"/>
    <w:rsid w:val="0071091D"/>
    <w:rsid w:val="00714524"/>
    <w:rsid w:val="007149F4"/>
    <w:rsid w:val="00716C01"/>
    <w:rsid w:val="00720A89"/>
    <w:rsid w:val="00726413"/>
    <w:rsid w:val="00726659"/>
    <w:rsid w:val="00727FF1"/>
    <w:rsid w:val="00730338"/>
    <w:rsid w:val="0073085B"/>
    <w:rsid w:val="00731AA9"/>
    <w:rsid w:val="00733DC3"/>
    <w:rsid w:val="00734C1C"/>
    <w:rsid w:val="00744651"/>
    <w:rsid w:val="00744971"/>
    <w:rsid w:val="007449F2"/>
    <w:rsid w:val="00745D7A"/>
    <w:rsid w:val="00746271"/>
    <w:rsid w:val="00747E4E"/>
    <w:rsid w:val="007508B3"/>
    <w:rsid w:val="00751090"/>
    <w:rsid w:val="00752673"/>
    <w:rsid w:val="00753EA7"/>
    <w:rsid w:val="007568CB"/>
    <w:rsid w:val="00761D78"/>
    <w:rsid w:val="00762388"/>
    <w:rsid w:val="007744E9"/>
    <w:rsid w:val="00775A4E"/>
    <w:rsid w:val="00783E4C"/>
    <w:rsid w:val="0078510E"/>
    <w:rsid w:val="00785261"/>
    <w:rsid w:val="00785C2E"/>
    <w:rsid w:val="0079076C"/>
    <w:rsid w:val="00791283"/>
    <w:rsid w:val="0079151D"/>
    <w:rsid w:val="007917C4"/>
    <w:rsid w:val="00793978"/>
    <w:rsid w:val="00793AFC"/>
    <w:rsid w:val="00796DE6"/>
    <w:rsid w:val="00797088"/>
    <w:rsid w:val="007977DA"/>
    <w:rsid w:val="007A0D15"/>
    <w:rsid w:val="007A0D65"/>
    <w:rsid w:val="007A2EF5"/>
    <w:rsid w:val="007A3414"/>
    <w:rsid w:val="007A3E1C"/>
    <w:rsid w:val="007A6057"/>
    <w:rsid w:val="007A65D5"/>
    <w:rsid w:val="007A6AC1"/>
    <w:rsid w:val="007A6C47"/>
    <w:rsid w:val="007B0256"/>
    <w:rsid w:val="007C1664"/>
    <w:rsid w:val="007C3F50"/>
    <w:rsid w:val="007C58C1"/>
    <w:rsid w:val="007C5DF0"/>
    <w:rsid w:val="007C6C09"/>
    <w:rsid w:val="007D21E2"/>
    <w:rsid w:val="007E1496"/>
    <w:rsid w:val="007E1BDE"/>
    <w:rsid w:val="007E399D"/>
    <w:rsid w:val="007E523D"/>
    <w:rsid w:val="007E5507"/>
    <w:rsid w:val="007E556D"/>
    <w:rsid w:val="007F2088"/>
    <w:rsid w:val="007F22BA"/>
    <w:rsid w:val="007F28DC"/>
    <w:rsid w:val="007F3B5F"/>
    <w:rsid w:val="007F6D00"/>
    <w:rsid w:val="008015F6"/>
    <w:rsid w:val="00801C2C"/>
    <w:rsid w:val="008032A6"/>
    <w:rsid w:val="00803336"/>
    <w:rsid w:val="00804201"/>
    <w:rsid w:val="00810EE8"/>
    <w:rsid w:val="0081165F"/>
    <w:rsid w:val="00812F08"/>
    <w:rsid w:val="00813E78"/>
    <w:rsid w:val="0081416A"/>
    <w:rsid w:val="008152D3"/>
    <w:rsid w:val="00816BBA"/>
    <w:rsid w:val="00817402"/>
    <w:rsid w:val="008176CE"/>
    <w:rsid w:val="00817D9D"/>
    <w:rsid w:val="008218F7"/>
    <w:rsid w:val="00822D4D"/>
    <w:rsid w:val="00823860"/>
    <w:rsid w:val="00823A37"/>
    <w:rsid w:val="00823CC7"/>
    <w:rsid w:val="0082479D"/>
    <w:rsid w:val="00827C7E"/>
    <w:rsid w:val="008309E8"/>
    <w:rsid w:val="00832035"/>
    <w:rsid w:val="00834F4C"/>
    <w:rsid w:val="00835237"/>
    <w:rsid w:val="00835448"/>
    <w:rsid w:val="00835C47"/>
    <w:rsid w:val="00842156"/>
    <w:rsid w:val="00842C10"/>
    <w:rsid w:val="00842E80"/>
    <w:rsid w:val="00843B38"/>
    <w:rsid w:val="00845B3E"/>
    <w:rsid w:val="008464E1"/>
    <w:rsid w:val="00851E90"/>
    <w:rsid w:val="00852380"/>
    <w:rsid w:val="008527FB"/>
    <w:rsid w:val="008529CB"/>
    <w:rsid w:val="00853AE3"/>
    <w:rsid w:val="00853AFE"/>
    <w:rsid w:val="00855AD7"/>
    <w:rsid w:val="008562EA"/>
    <w:rsid w:val="00857795"/>
    <w:rsid w:val="008602B0"/>
    <w:rsid w:val="00862A53"/>
    <w:rsid w:val="00863721"/>
    <w:rsid w:val="008642A0"/>
    <w:rsid w:val="00864708"/>
    <w:rsid w:val="0086586B"/>
    <w:rsid w:val="00865FB3"/>
    <w:rsid w:val="008662B7"/>
    <w:rsid w:val="00870018"/>
    <w:rsid w:val="008707F5"/>
    <w:rsid w:val="00871765"/>
    <w:rsid w:val="0087401E"/>
    <w:rsid w:val="0088069B"/>
    <w:rsid w:val="0088128F"/>
    <w:rsid w:val="008841E4"/>
    <w:rsid w:val="0088481C"/>
    <w:rsid w:val="00887197"/>
    <w:rsid w:val="00891E90"/>
    <w:rsid w:val="008922A8"/>
    <w:rsid w:val="00893C01"/>
    <w:rsid w:val="0089467F"/>
    <w:rsid w:val="00894E69"/>
    <w:rsid w:val="008952FE"/>
    <w:rsid w:val="0089572D"/>
    <w:rsid w:val="008A2B29"/>
    <w:rsid w:val="008A4726"/>
    <w:rsid w:val="008A705B"/>
    <w:rsid w:val="008A78DB"/>
    <w:rsid w:val="008A7D69"/>
    <w:rsid w:val="008B066B"/>
    <w:rsid w:val="008B14FE"/>
    <w:rsid w:val="008B1C90"/>
    <w:rsid w:val="008B31AF"/>
    <w:rsid w:val="008B3E02"/>
    <w:rsid w:val="008B443C"/>
    <w:rsid w:val="008B4BF6"/>
    <w:rsid w:val="008B4DB1"/>
    <w:rsid w:val="008C26AE"/>
    <w:rsid w:val="008C3062"/>
    <w:rsid w:val="008C4BF9"/>
    <w:rsid w:val="008C55D5"/>
    <w:rsid w:val="008C66CB"/>
    <w:rsid w:val="008C6EEF"/>
    <w:rsid w:val="008D15ED"/>
    <w:rsid w:val="008D194E"/>
    <w:rsid w:val="008D270E"/>
    <w:rsid w:val="008D4746"/>
    <w:rsid w:val="008D626D"/>
    <w:rsid w:val="008D7519"/>
    <w:rsid w:val="008E2E19"/>
    <w:rsid w:val="008E5078"/>
    <w:rsid w:val="008F16F3"/>
    <w:rsid w:val="008F1A76"/>
    <w:rsid w:val="008F249B"/>
    <w:rsid w:val="008F2887"/>
    <w:rsid w:val="008F3A72"/>
    <w:rsid w:val="008F3D97"/>
    <w:rsid w:val="008F429D"/>
    <w:rsid w:val="008F52EE"/>
    <w:rsid w:val="008F71B3"/>
    <w:rsid w:val="00900C17"/>
    <w:rsid w:val="009028F6"/>
    <w:rsid w:val="009054A7"/>
    <w:rsid w:val="009059F0"/>
    <w:rsid w:val="009060DB"/>
    <w:rsid w:val="00906CB2"/>
    <w:rsid w:val="0090704B"/>
    <w:rsid w:val="009116B5"/>
    <w:rsid w:val="0091288E"/>
    <w:rsid w:val="009129BA"/>
    <w:rsid w:val="00913501"/>
    <w:rsid w:val="00914A60"/>
    <w:rsid w:val="00916E78"/>
    <w:rsid w:val="009174C1"/>
    <w:rsid w:val="00920122"/>
    <w:rsid w:val="00920E86"/>
    <w:rsid w:val="00921643"/>
    <w:rsid w:val="00921711"/>
    <w:rsid w:val="009225F0"/>
    <w:rsid w:val="009238FB"/>
    <w:rsid w:val="00927632"/>
    <w:rsid w:val="00932061"/>
    <w:rsid w:val="009324CC"/>
    <w:rsid w:val="00933423"/>
    <w:rsid w:val="00935CFC"/>
    <w:rsid w:val="009362C7"/>
    <w:rsid w:val="00936383"/>
    <w:rsid w:val="009374F1"/>
    <w:rsid w:val="00937B49"/>
    <w:rsid w:val="00940A91"/>
    <w:rsid w:val="009429FA"/>
    <w:rsid w:val="0094373E"/>
    <w:rsid w:val="0094554B"/>
    <w:rsid w:val="009458EA"/>
    <w:rsid w:val="00947AAF"/>
    <w:rsid w:val="00951FC5"/>
    <w:rsid w:val="00952FED"/>
    <w:rsid w:val="00953A98"/>
    <w:rsid w:val="0095490C"/>
    <w:rsid w:val="00954B88"/>
    <w:rsid w:val="009565C5"/>
    <w:rsid w:val="00956A6C"/>
    <w:rsid w:val="00961379"/>
    <w:rsid w:val="00962469"/>
    <w:rsid w:val="00962542"/>
    <w:rsid w:val="00964595"/>
    <w:rsid w:val="00964A2E"/>
    <w:rsid w:val="0096540A"/>
    <w:rsid w:val="009659F9"/>
    <w:rsid w:val="009670DA"/>
    <w:rsid w:val="00967A71"/>
    <w:rsid w:val="009700A1"/>
    <w:rsid w:val="009705D9"/>
    <w:rsid w:val="0097089F"/>
    <w:rsid w:val="00970C6F"/>
    <w:rsid w:val="009710CE"/>
    <w:rsid w:val="00972992"/>
    <w:rsid w:val="00973F6F"/>
    <w:rsid w:val="00974567"/>
    <w:rsid w:val="00977973"/>
    <w:rsid w:val="00982F43"/>
    <w:rsid w:val="00983095"/>
    <w:rsid w:val="00984A4C"/>
    <w:rsid w:val="0098611F"/>
    <w:rsid w:val="00991FC5"/>
    <w:rsid w:val="00994184"/>
    <w:rsid w:val="00997507"/>
    <w:rsid w:val="009A0E10"/>
    <w:rsid w:val="009A31F2"/>
    <w:rsid w:val="009A338C"/>
    <w:rsid w:val="009A347A"/>
    <w:rsid w:val="009A5755"/>
    <w:rsid w:val="009A69D3"/>
    <w:rsid w:val="009A7987"/>
    <w:rsid w:val="009A7F82"/>
    <w:rsid w:val="009B1D0A"/>
    <w:rsid w:val="009B277E"/>
    <w:rsid w:val="009B2C06"/>
    <w:rsid w:val="009B354C"/>
    <w:rsid w:val="009B7F72"/>
    <w:rsid w:val="009C0695"/>
    <w:rsid w:val="009C0B34"/>
    <w:rsid w:val="009C3059"/>
    <w:rsid w:val="009C5840"/>
    <w:rsid w:val="009C5981"/>
    <w:rsid w:val="009D0DF0"/>
    <w:rsid w:val="009D39FD"/>
    <w:rsid w:val="009D401D"/>
    <w:rsid w:val="009D5633"/>
    <w:rsid w:val="009D6DB4"/>
    <w:rsid w:val="009E09C3"/>
    <w:rsid w:val="009E1D8C"/>
    <w:rsid w:val="009E2EBF"/>
    <w:rsid w:val="009E33A5"/>
    <w:rsid w:val="009E51A0"/>
    <w:rsid w:val="009E5CDF"/>
    <w:rsid w:val="009E64E7"/>
    <w:rsid w:val="009E67D5"/>
    <w:rsid w:val="009F21D2"/>
    <w:rsid w:val="009F27D0"/>
    <w:rsid w:val="009F38B8"/>
    <w:rsid w:val="009F5724"/>
    <w:rsid w:val="009F5AE1"/>
    <w:rsid w:val="00A00BF6"/>
    <w:rsid w:val="00A00C4C"/>
    <w:rsid w:val="00A01E18"/>
    <w:rsid w:val="00A02BDC"/>
    <w:rsid w:val="00A040B6"/>
    <w:rsid w:val="00A04C4D"/>
    <w:rsid w:val="00A05687"/>
    <w:rsid w:val="00A065F3"/>
    <w:rsid w:val="00A06687"/>
    <w:rsid w:val="00A07BD9"/>
    <w:rsid w:val="00A07ED0"/>
    <w:rsid w:val="00A1054E"/>
    <w:rsid w:val="00A10CEC"/>
    <w:rsid w:val="00A12929"/>
    <w:rsid w:val="00A13BCB"/>
    <w:rsid w:val="00A152F4"/>
    <w:rsid w:val="00A15442"/>
    <w:rsid w:val="00A17863"/>
    <w:rsid w:val="00A17881"/>
    <w:rsid w:val="00A205E5"/>
    <w:rsid w:val="00A21290"/>
    <w:rsid w:val="00A23062"/>
    <w:rsid w:val="00A235DE"/>
    <w:rsid w:val="00A2567B"/>
    <w:rsid w:val="00A27149"/>
    <w:rsid w:val="00A31E50"/>
    <w:rsid w:val="00A35463"/>
    <w:rsid w:val="00A433AF"/>
    <w:rsid w:val="00A45F95"/>
    <w:rsid w:val="00A47F7F"/>
    <w:rsid w:val="00A508E6"/>
    <w:rsid w:val="00A52EFF"/>
    <w:rsid w:val="00A54095"/>
    <w:rsid w:val="00A5518D"/>
    <w:rsid w:val="00A56D5E"/>
    <w:rsid w:val="00A61CAE"/>
    <w:rsid w:val="00A61D15"/>
    <w:rsid w:val="00A621B4"/>
    <w:rsid w:val="00A630E5"/>
    <w:rsid w:val="00A66BBC"/>
    <w:rsid w:val="00A701FE"/>
    <w:rsid w:val="00A70D90"/>
    <w:rsid w:val="00A724C1"/>
    <w:rsid w:val="00A74C42"/>
    <w:rsid w:val="00A759A6"/>
    <w:rsid w:val="00A75A55"/>
    <w:rsid w:val="00A760AF"/>
    <w:rsid w:val="00A7654D"/>
    <w:rsid w:val="00A76D9F"/>
    <w:rsid w:val="00A77099"/>
    <w:rsid w:val="00A80B56"/>
    <w:rsid w:val="00A80F14"/>
    <w:rsid w:val="00A81566"/>
    <w:rsid w:val="00A81840"/>
    <w:rsid w:val="00A82BED"/>
    <w:rsid w:val="00A82FC1"/>
    <w:rsid w:val="00A841F1"/>
    <w:rsid w:val="00A860F2"/>
    <w:rsid w:val="00A869B0"/>
    <w:rsid w:val="00A870BD"/>
    <w:rsid w:val="00A874CD"/>
    <w:rsid w:val="00A90BFC"/>
    <w:rsid w:val="00A91399"/>
    <w:rsid w:val="00A93A28"/>
    <w:rsid w:val="00A93E6E"/>
    <w:rsid w:val="00A96845"/>
    <w:rsid w:val="00AA0953"/>
    <w:rsid w:val="00AA0D51"/>
    <w:rsid w:val="00AA121E"/>
    <w:rsid w:val="00AA1B80"/>
    <w:rsid w:val="00AA2DD0"/>
    <w:rsid w:val="00AA3B83"/>
    <w:rsid w:val="00AA64C0"/>
    <w:rsid w:val="00AA684D"/>
    <w:rsid w:val="00AA6DA9"/>
    <w:rsid w:val="00AA6E11"/>
    <w:rsid w:val="00AA7D1A"/>
    <w:rsid w:val="00AB16EE"/>
    <w:rsid w:val="00AB268D"/>
    <w:rsid w:val="00AB2C82"/>
    <w:rsid w:val="00AB3975"/>
    <w:rsid w:val="00AB6717"/>
    <w:rsid w:val="00AB67DD"/>
    <w:rsid w:val="00AC067A"/>
    <w:rsid w:val="00AC0E54"/>
    <w:rsid w:val="00AC1886"/>
    <w:rsid w:val="00AC2A4C"/>
    <w:rsid w:val="00AC46FE"/>
    <w:rsid w:val="00AC5BE9"/>
    <w:rsid w:val="00AC6C51"/>
    <w:rsid w:val="00AC721F"/>
    <w:rsid w:val="00AC7676"/>
    <w:rsid w:val="00AD0227"/>
    <w:rsid w:val="00AD3673"/>
    <w:rsid w:val="00AD3D07"/>
    <w:rsid w:val="00AD4695"/>
    <w:rsid w:val="00AD506E"/>
    <w:rsid w:val="00AD55C1"/>
    <w:rsid w:val="00AD7322"/>
    <w:rsid w:val="00AD79E2"/>
    <w:rsid w:val="00AD7DC6"/>
    <w:rsid w:val="00AE0467"/>
    <w:rsid w:val="00AE1712"/>
    <w:rsid w:val="00AE1928"/>
    <w:rsid w:val="00AE3E8F"/>
    <w:rsid w:val="00AE5F5A"/>
    <w:rsid w:val="00AE7129"/>
    <w:rsid w:val="00AE76FA"/>
    <w:rsid w:val="00AE7DB7"/>
    <w:rsid w:val="00AF00BF"/>
    <w:rsid w:val="00AF0966"/>
    <w:rsid w:val="00AF12AB"/>
    <w:rsid w:val="00AF1A4F"/>
    <w:rsid w:val="00AF4318"/>
    <w:rsid w:val="00AF6725"/>
    <w:rsid w:val="00AF6850"/>
    <w:rsid w:val="00AF75D4"/>
    <w:rsid w:val="00AF7CCF"/>
    <w:rsid w:val="00B04E82"/>
    <w:rsid w:val="00B068D2"/>
    <w:rsid w:val="00B10B99"/>
    <w:rsid w:val="00B10F1E"/>
    <w:rsid w:val="00B15E90"/>
    <w:rsid w:val="00B16E93"/>
    <w:rsid w:val="00B16EAC"/>
    <w:rsid w:val="00B219CB"/>
    <w:rsid w:val="00B2267D"/>
    <w:rsid w:val="00B23DD1"/>
    <w:rsid w:val="00B26978"/>
    <w:rsid w:val="00B27D94"/>
    <w:rsid w:val="00B311AC"/>
    <w:rsid w:val="00B32B2D"/>
    <w:rsid w:val="00B3371C"/>
    <w:rsid w:val="00B33BCE"/>
    <w:rsid w:val="00B343EC"/>
    <w:rsid w:val="00B35B9F"/>
    <w:rsid w:val="00B37BC9"/>
    <w:rsid w:val="00B400F4"/>
    <w:rsid w:val="00B40171"/>
    <w:rsid w:val="00B40B24"/>
    <w:rsid w:val="00B41492"/>
    <w:rsid w:val="00B42399"/>
    <w:rsid w:val="00B42B1E"/>
    <w:rsid w:val="00B5004C"/>
    <w:rsid w:val="00B51353"/>
    <w:rsid w:val="00B53B38"/>
    <w:rsid w:val="00B53D9F"/>
    <w:rsid w:val="00B540C3"/>
    <w:rsid w:val="00B55011"/>
    <w:rsid w:val="00B563CB"/>
    <w:rsid w:val="00B56EFC"/>
    <w:rsid w:val="00B572FE"/>
    <w:rsid w:val="00B62A80"/>
    <w:rsid w:val="00B62C85"/>
    <w:rsid w:val="00B637F7"/>
    <w:rsid w:val="00B64D91"/>
    <w:rsid w:val="00B64FB9"/>
    <w:rsid w:val="00B66AE5"/>
    <w:rsid w:val="00B706E4"/>
    <w:rsid w:val="00B70B9D"/>
    <w:rsid w:val="00B7188C"/>
    <w:rsid w:val="00B73A10"/>
    <w:rsid w:val="00B76ACE"/>
    <w:rsid w:val="00B76B3C"/>
    <w:rsid w:val="00B76E2F"/>
    <w:rsid w:val="00B80A04"/>
    <w:rsid w:val="00B81202"/>
    <w:rsid w:val="00B91CA8"/>
    <w:rsid w:val="00B92C61"/>
    <w:rsid w:val="00B940E2"/>
    <w:rsid w:val="00B9514B"/>
    <w:rsid w:val="00B954FD"/>
    <w:rsid w:val="00B9744D"/>
    <w:rsid w:val="00BA064A"/>
    <w:rsid w:val="00BA2DB9"/>
    <w:rsid w:val="00BA36D4"/>
    <w:rsid w:val="00BA3EF9"/>
    <w:rsid w:val="00BA466A"/>
    <w:rsid w:val="00BA5AC7"/>
    <w:rsid w:val="00BB0405"/>
    <w:rsid w:val="00BB07F0"/>
    <w:rsid w:val="00BB07F4"/>
    <w:rsid w:val="00BB1CCC"/>
    <w:rsid w:val="00BB2448"/>
    <w:rsid w:val="00BB2BF7"/>
    <w:rsid w:val="00BB312A"/>
    <w:rsid w:val="00BB4CEE"/>
    <w:rsid w:val="00BB6CCD"/>
    <w:rsid w:val="00BB6E5F"/>
    <w:rsid w:val="00BC277F"/>
    <w:rsid w:val="00BC3C19"/>
    <w:rsid w:val="00BC5CA0"/>
    <w:rsid w:val="00BC7AFF"/>
    <w:rsid w:val="00BC7D86"/>
    <w:rsid w:val="00BD1C85"/>
    <w:rsid w:val="00BD24AF"/>
    <w:rsid w:val="00BD3DCF"/>
    <w:rsid w:val="00BD62DA"/>
    <w:rsid w:val="00BD6AE6"/>
    <w:rsid w:val="00BE0060"/>
    <w:rsid w:val="00BE0AD4"/>
    <w:rsid w:val="00BE0D79"/>
    <w:rsid w:val="00BE1109"/>
    <w:rsid w:val="00BE1A95"/>
    <w:rsid w:val="00BE3E1C"/>
    <w:rsid w:val="00BE557B"/>
    <w:rsid w:val="00BE6044"/>
    <w:rsid w:val="00BE7148"/>
    <w:rsid w:val="00BE7299"/>
    <w:rsid w:val="00BE7A3E"/>
    <w:rsid w:val="00BF1B7C"/>
    <w:rsid w:val="00BF2443"/>
    <w:rsid w:val="00BF2FE4"/>
    <w:rsid w:val="00BF70FC"/>
    <w:rsid w:val="00BF7549"/>
    <w:rsid w:val="00C031A9"/>
    <w:rsid w:val="00C03D79"/>
    <w:rsid w:val="00C06CC3"/>
    <w:rsid w:val="00C06F1B"/>
    <w:rsid w:val="00C0740B"/>
    <w:rsid w:val="00C07914"/>
    <w:rsid w:val="00C128E0"/>
    <w:rsid w:val="00C14906"/>
    <w:rsid w:val="00C1531B"/>
    <w:rsid w:val="00C1592E"/>
    <w:rsid w:val="00C1645C"/>
    <w:rsid w:val="00C20C3F"/>
    <w:rsid w:val="00C20EE1"/>
    <w:rsid w:val="00C211A2"/>
    <w:rsid w:val="00C21C66"/>
    <w:rsid w:val="00C21DDA"/>
    <w:rsid w:val="00C226C4"/>
    <w:rsid w:val="00C227C8"/>
    <w:rsid w:val="00C22B68"/>
    <w:rsid w:val="00C25F83"/>
    <w:rsid w:val="00C26EEB"/>
    <w:rsid w:val="00C27C2B"/>
    <w:rsid w:val="00C314C0"/>
    <w:rsid w:val="00C3253C"/>
    <w:rsid w:val="00C34A64"/>
    <w:rsid w:val="00C35FC4"/>
    <w:rsid w:val="00C371FF"/>
    <w:rsid w:val="00C37432"/>
    <w:rsid w:val="00C37DC8"/>
    <w:rsid w:val="00C40CAB"/>
    <w:rsid w:val="00C41336"/>
    <w:rsid w:val="00C41591"/>
    <w:rsid w:val="00C448D5"/>
    <w:rsid w:val="00C47229"/>
    <w:rsid w:val="00C50456"/>
    <w:rsid w:val="00C52296"/>
    <w:rsid w:val="00C52CFF"/>
    <w:rsid w:val="00C53C45"/>
    <w:rsid w:val="00C547BD"/>
    <w:rsid w:val="00C54CA3"/>
    <w:rsid w:val="00C569FE"/>
    <w:rsid w:val="00C57233"/>
    <w:rsid w:val="00C60E92"/>
    <w:rsid w:val="00C6127B"/>
    <w:rsid w:val="00C62635"/>
    <w:rsid w:val="00C62D46"/>
    <w:rsid w:val="00C64D49"/>
    <w:rsid w:val="00C654A2"/>
    <w:rsid w:val="00C65D2F"/>
    <w:rsid w:val="00C664B3"/>
    <w:rsid w:val="00C67A5C"/>
    <w:rsid w:val="00C73267"/>
    <w:rsid w:val="00C74D75"/>
    <w:rsid w:val="00C74FCC"/>
    <w:rsid w:val="00C75CBB"/>
    <w:rsid w:val="00C767B8"/>
    <w:rsid w:val="00C8041E"/>
    <w:rsid w:val="00C829AB"/>
    <w:rsid w:val="00C82C21"/>
    <w:rsid w:val="00C854D0"/>
    <w:rsid w:val="00C85658"/>
    <w:rsid w:val="00C87888"/>
    <w:rsid w:val="00C9138C"/>
    <w:rsid w:val="00C93DD0"/>
    <w:rsid w:val="00C95E2F"/>
    <w:rsid w:val="00C963C0"/>
    <w:rsid w:val="00CA0EAE"/>
    <w:rsid w:val="00CA228D"/>
    <w:rsid w:val="00CA2304"/>
    <w:rsid w:val="00CA342B"/>
    <w:rsid w:val="00CA3B54"/>
    <w:rsid w:val="00CA4137"/>
    <w:rsid w:val="00CA5528"/>
    <w:rsid w:val="00CA64C5"/>
    <w:rsid w:val="00CB0C02"/>
    <w:rsid w:val="00CB12B8"/>
    <w:rsid w:val="00CB1A3D"/>
    <w:rsid w:val="00CB1A8B"/>
    <w:rsid w:val="00CB42A6"/>
    <w:rsid w:val="00CB5ACA"/>
    <w:rsid w:val="00CB5E12"/>
    <w:rsid w:val="00CC0D93"/>
    <w:rsid w:val="00CC3406"/>
    <w:rsid w:val="00CC34B9"/>
    <w:rsid w:val="00CC3C93"/>
    <w:rsid w:val="00CD02DE"/>
    <w:rsid w:val="00CD094E"/>
    <w:rsid w:val="00CD1833"/>
    <w:rsid w:val="00CD356E"/>
    <w:rsid w:val="00CD6DFA"/>
    <w:rsid w:val="00CD7D42"/>
    <w:rsid w:val="00CD7EBD"/>
    <w:rsid w:val="00CD7FED"/>
    <w:rsid w:val="00CE0666"/>
    <w:rsid w:val="00CE0D54"/>
    <w:rsid w:val="00CE1942"/>
    <w:rsid w:val="00CE1AF2"/>
    <w:rsid w:val="00CE4C6E"/>
    <w:rsid w:val="00CE7398"/>
    <w:rsid w:val="00CF030C"/>
    <w:rsid w:val="00CF07B7"/>
    <w:rsid w:val="00CF2F41"/>
    <w:rsid w:val="00CF3928"/>
    <w:rsid w:val="00CF3AB2"/>
    <w:rsid w:val="00CF6ECB"/>
    <w:rsid w:val="00CF7BE8"/>
    <w:rsid w:val="00D03BB5"/>
    <w:rsid w:val="00D041E2"/>
    <w:rsid w:val="00D076A6"/>
    <w:rsid w:val="00D076F4"/>
    <w:rsid w:val="00D1183A"/>
    <w:rsid w:val="00D11C39"/>
    <w:rsid w:val="00D12443"/>
    <w:rsid w:val="00D12CC4"/>
    <w:rsid w:val="00D1302E"/>
    <w:rsid w:val="00D14370"/>
    <w:rsid w:val="00D145BD"/>
    <w:rsid w:val="00D20DCE"/>
    <w:rsid w:val="00D218AC"/>
    <w:rsid w:val="00D224E7"/>
    <w:rsid w:val="00D22C3C"/>
    <w:rsid w:val="00D23334"/>
    <w:rsid w:val="00D24A0E"/>
    <w:rsid w:val="00D2696C"/>
    <w:rsid w:val="00D2761E"/>
    <w:rsid w:val="00D27B49"/>
    <w:rsid w:val="00D33192"/>
    <w:rsid w:val="00D34D95"/>
    <w:rsid w:val="00D34F07"/>
    <w:rsid w:val="00D35792"/>
    <w:rsid w:val="00D36B63"/>
    <w:rsid w:val="00D36DA3"/>
    <w:rsid w:val="00D3749E"/>
    <w:rsid w:val="00D40D0B"/>
    <w:rsid w:val="00D41673"/>
    <w:rsid w:val="00D428F6"/>
    <w:rsid w:val="00D458F1"/>
    <w:rsid w:val="00D47863"/>
    <w:rsid w:val="00D53A43"/>
    <w:rsid w:val="00D53E42"/>
    <w:rsid w:val="00D56A35"/>
    <w:rsid w:val="00D60175"/>
    <w:rsid w:val="00D63BB8"/>
    <w:rsid w:val="00D65113"/>
    <w:rsid w:val="00D6704D"/>
    <w:rsid w:val="00D67F05"/>
    <w:rsid w:val="00D7136A"/>
    <w:rsid w:val="00D71819"/>
    <w:rsid w:val="00D71941"/>
    <w:rsid w:val="00D728CC"/>
    <w:rsid w:val="00D73287"/>
    <w:rsid w:val="00D738E3"/>
    <w:rsid w:val="00D73DE6"/>
    <w:rsid w:val="00D74059"/>
    <w:rsid w:val="00D74480"/>
    <w:rsid w:val="00D75706"/>
    <w:rsid w:val="00D77A3E"/>
    <w:rsid w:val="00D80A18"/>
    <w:rsid w:val="00D81760"/>
    <w:rsid w:val="00D82230"/>
    <w:rsid w:val="00D82C15"/>
    <w:rsid w:val="00D83574"/>
    <w:rsid w:val="00D83FFE"/>
    <w:rsid w:val="00D841B3"/>
    <w:rsid w:val="00D85A13"/>
    <w:rsid w:val="00D87444"/>
    <w:rsid w:val="00D87719"/>
    <w:rsid w:val="00D87B81"/>
    <w:rsid w:val="00D87D76"/>
    <w:rsid w:val="00D912D4"/>
    <w:rsid w:val="00D9175D"/>
    <w:rsid w:val="00D91F37"/>
    <w:rsid w:val="00D92230"/>
    <w:rsid w:val="00D931DE"/>
    <w:rsid w:val="00D93FB1"/>
    <w:rsid w:val="00D94F02"/>
    <w:rsid w:val="00D954DF"/>
    <w:rsid w:val="00D971BC"/>
    <w:rsid w:val="00DA092A"/>
    <w:rsid w:val="00DA1125"/>
    <w:rsid w:val="00DA2525"/>
    <w:rsid w:val="00DA36A6"/>
    <w:rsid w:val="00DA6A8E"/>
    <w:rsid w:val="00DA6ED0"/>
    <w:rsid w:val="00DA7581"/>
    <w:rsid w:val="00DA7C62"/>
    <w:rsid w:val="00DB32A5"/>
    <w:rsid w:val="00DC1D9A"/>
    <w:rsid w:val="00DC29EB"/>
    <w:rsid w:val="00DC2FCB"/>
    <w:rsid w:val="00DC393E"/>
    <w:rsid w:val="00DC421F"/>
    <w:rsid w:val="00DC6B16"/>
    <w:rsid w:val="00DC7058"/>
    <w:rsid w:val="00DD1D9C"/>
    <w:rsid w:val="00DE0809"/>
    <w:rsid w:val="00DE2776"/>
    <w:rsid w:val="00DE4B53"/>
    <w:rsid w:val="00DE6ABF"/>
    <w:rsid w:val="00DE6DD8"/>
    <w:rsid w:val="00DF05A6"/>
    <w:rsid w:val="00DF1FFE"/>
    <w:rsid w:val="00DF2165"/>
    <w:rsid w:val="00DF39B0"/>
    <w:rsid w:val="00DF5425"/>
    <w:rsid w:val="00DF58BE"/>
    <w:rsid w:val="00DF69E1"/>
    <w:rsid w:val="00DF777E"/>
    <w:rsid w:val="00E01D9B"/>
    <w:rsid w:val="00E02F2A"/>
    <w:rsid w:val="00E045CB"/>
    <w:rsid w:val="00E07C9E"/>
    <w:rsid w:val="00E10224"/>
    <w:rsid w:val="00E128C9"/>
    <w:rsid w:val="00E15750"/>
    <w:rsid w:val="00E15CD0"/>
    <w:rsid w:val="00E17B54"/>
    <w:rsid w:val="00E206DE"/>
    <w:rsid w:val="00E22AEE"/>
    <w:rsid w:val="00E237C5"/>
    <w:rsid w:val="00E23827"/>
    <w:rsid w:val="00E23A86"/>
    <w:rsid w:val="00E24345"/>
    <w:rsid w:val="00E25E77"/>
    <w:rsid w:val="00E26187"/>
    <w:rsid w:val="00E26580"/>
    <w:rsid w:val="00E268AA"/>
    <w:rsid w:val="00E26C3B"/>
    <w:rsid w:val="00E26DC8"/>
    <w:rsid w:val="00E27269"/>
    <w:rsid w:val="00E30298"/>
    <w:rsid w:val="00E30AE1"/>
    <w:rsid w:val="00E30F5D"/>
    <w:rsid w:val="00E31425"/>
    <w:rsid w:val="00E31606"/>
    <w:rsid w:val="00E31DD4"/>
    <w:rsid w:val="00E32384"/>
    <w:rsid w:val="00E335B1"/>
    <w:rsid w:val="00E35E35"/>
    <w:rsid w:val="00E36158"/>
    <w:rsid w:val="00E410F5"/>
    <w:rsid w:val="00E418A2"/>
    <w:rsid w:val="00E41A1E"/>
    <w:rsid w:val="00E4330D"/>
    <w:rsid w:val="00E43588"/>
    <w:rsid w:val="00E446E6"/>
    <w:rsid w:val="00E4700C"/>
    <w:rsid w:val="00E473E2"/>
    <w:rsid w:val="00E514B1"/>
    <w:rsid w:val="00E514BA"/>
    <w:rsid w:val="00E52918"/>
    <w:rsid w:val="00E5574A"/>
    <w:rsid w:val="00E55A0A"/>
    <w:rsid w:val="00E565ED"/>
    <w:rsid w:val="00E56B04"/>
    <w:rsid w:val="00E5791E"/>
    <w:rsid w:val="00E61826"/>
    <w:rsid w:val="00E6409D"/>
    <w:rsid w:val="00E666B5"/>
    <w:rsid w:val="00E70C97"/>
    <w:rsid w:val="00E716BC"/>
    <w:rsid w:val="00E74927"/>
    <w:rsid w:val="00E7624B"/>
    <w:rsid w:val="00E80B9F"/>
    <w:rsid w:val="00E814B6"/>
    <w:rsid w:val="00E8207E"/>
    <w:rsid w:val="00E82BE1"/>
    <w:rsid w:val="00E83CE7"/>
    <w:rsid w:val="00E8498E"/>
    <w:rsid w:val="00E85DC3"/>
    <w:rsid w:val="00E8649F"/>
    <w:rsid w:val="00E8692B"/>
    <w:rsid w:val="00E9114F"/>
    <w:rsid w:val="00E934D2"/>
    <w:rsid w:val="00E952C4"/>
    <w:rsid w:val="00E959AF"/>
    <w:rsid w:val="00E96B7F"/>
    <w:rsid w:val="00E96F43"/>
    <w:rsid w:val="00E97D90"/>
    <w:rsid w:val="00EA04DC"/>
    <w:rsid w:val="00EA109C"/>
    <w:rsid w:val="00EA12F2"/>
    <w:rsid w:val="00EA185D"/>
    <w:rsid w:val="00EA4316"/>
    <w:rsid w:val="00EB0FFD"/>
    <w:rsid w:val="00EB2847"/>
    <w:rsid w:val="00EB3522"/>
    <w:rsid w:val="00EC0819"/>
    <w:rsid w:val="00EC0E26"/>
    <w:rsid w:val="00EC1D73"/>
    <w:rsid w:val="00EC2533"/>
    <w:rsid w:val="00EC3AB6"/>
    <w:rsid w:val="00EC68CC"/>
    <w:rsid w:val="00EC7B96"/>
    <w:rsid w:val="00ED0952"/>
    <w:rsid w:val="00ED0E8F"/>
    <w:rsid w:val="00ED27D6"/>
    <w:rsid w:val="00ED36AE"/>
    <w:rsid w:val="00ED3E3B"/>
    <w:rsid w:val="00ED6D61"/>
    <w:rsid w:val="00ED6F19"/>
    <w:rsid w:val="00EE0F9E"/>
    <w:rsid w:val="00EE2C79"/>
    <w:rsid w:val="00EF0196"/>
    <w:rsid w:val="00EF0C10"/>
    <w:rsid w:val="00EF1246"/>
    <w:rsid w:val="00EF202A"/>
    <w:rsid w:val="00F003E1"/>
    <w:rsid w:val="00F00591"/>
    <w:rsid w:val="00F007E5"/>
    <w:rsid w:val="00F03CD5"/>
    <w:rsid w:val="00F0497E"/>
    <w:rsid w:val="00F05BCA"/>
    <w:rsid w:val="00F10378"/>
    <w:rsid w:val="00F105E7"/>
    <w:rsid w:val="00F10BF6"/>
    <w:rsid w:val="00F112A2"/>
    <w:rsid w:val="00F1204B"/>
    <w:rsid w:val="00F1493A"/>
    <w:rsid w:val="00F16674"/>
    <w:rsid w:val="00F21CB3"/>
    <w:rsid w:val="00F25C20"/>
    <w:rsid w:val="00F2762F"/>
    <w:rsid w:val="00F337AC"/>
    <w:rsid w:val="00F33A90"/>
    <w:rsid w:val="00F35059"/>
    <w:rsid w:val="00F35AE1"/>
    <w:rsid w:val="00F36002"/>
    <w:rsid w:val="00F37C9C"/>
    <w:rsid w:val="00F40894"/>
    <w:rsid w:val="00F40D5E"/>
    <w:rsid w:val="00F410C0"/>
    <w:rsid w:val="00F418F4"/>
    <w:rsid w:val="00F42710"/>
    <w:rsid w:val="00F44DF6"/>
    <w:rsid w:val="00F44E81"/>
    <w:rsid w:val="00F44F66"/>
    <w:rsid w:val="00F47A18"/>
    <w:rsid w:val="00F50A0E"/>
    <w:rsid w:val="00F50AF9"/>
    <w:rsid w:val="00F5116B"/>
    <w:rsid w:val="00F528EC"/>
    <w:rsid w:val="00F53802"/>
    <w:rsid w:val="00F53ABB"/>
    <w:rsid w:val="00F53C98"/>
    <w:rsid w:val="00F5480D"/>
    <w:rsid w:val="00F552C6"/>
    <w:rsid w:val="00F569A7"/>
    <w:rsid w:val="00F613ED"/>
    <w:rsid w:val="00F61418"/>
    <w:rsid w:val="00F62B5E"/>
    <w:rsid w:val="00F6326E"/>
    <w:rsid w:val="00F63BD9"/>
    <w:rsid w:val="00F65139"/>
    <w:rsid w:val="00F66907"/>
    <w:rsid w:val="00F6776D"/>
    <w:rsid w:val="00F71B8A"/>
    <w:rsid w:val="00F744F2"/>
    <w:rsid w:val="00F7485D"/>
    <w:rsid w:val="00F85A2D"/>
    <w:rsid w:val="00F85F92"/>
    <w:rsid w:val="00F90A57"/>
    <w:rsid w:val="00F90B3A"/>
    <w:rsid w:val="00F91D91"/>
    <w:rsid w:val="00F91E23"/>
    <w:rsid w:val="00F93CC8"/>
    <w:rsid w:val="00F94A7C"/>
    <w:rsid w:val="00F955A0"/>
    <w:rsid w:val="00F95D1C"/>
    <w:rsid w:val="00F96897"/>
    <w:rsid w:val="00FA067A"/>
    <w:rsid w:val="00FA2D1E"/>
    <w:rsid w:val="00FA6CDC"/>
    <w:rsid w:val="00FA7E0B"/>
    <w:rsid w:val="00FB0D07"/>
    <w:rsid w:val="00FB182C"/>
    <w:rsid w:val="00FB2D70"/>
    <w:rsid w:val="00FB343F"/>
    <w:rsid w:val="00FB432D"/>
    <w:rsid w:val="00FB4353"/>
    <w:rsid w:val="00FB44C8"/>
    <w:rsid w:val="00FB6D6E"/>
    <w:rsid w:val="00FC1D0A"/>
    <w:rsid w:val="00FC5D95"/>
    <w:rsid w:val="00FD060D"/>
    <w:rsid w:val="00FD0CD1"/>
    <w:rsid w:val="00FD1481"/>
    <w:rsid w:val="00FD18E0"/>
    <w:rsid w:val="00FD2359"/>
    <w:rsid w:val="00FD518C"/>
    <w:rsid w:val="00FD5832"/>
    <w:rsid w:val="00FD5FBB"/>
    <w:rsid w:val="00FD6234"/>
    <w:rsid w:val="00FD65C9"/>
    <w:rsid w:val="00FD6C06"/>
    <w:rsid w:val="00FD70CE"/>
    <w:rsid w:val="00FE196F"/>
    <w:rsid w:val="00FE3F12"/>
    <w:rsid w:val="00FE71CE"/>
    <w:rsid w:val="00FE7B41"/>
    <w:rsid w:val="00FF05D0"/>
    <w:rsid w:val="00FF20FE"/>
    <w:rsid w:val="00FF3B21"/>
    <w:rsid w:val="00FF6C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5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28"/>
    <w:rPr>
      <w:rFonts w:ascii="Arial" w:hAnsi="Arial"/>
    </w:rPr>
  </w:style>
  <w:style w:type="paragraph" w:styleId="Heading1">
    <w:name w:val="heading 1"/>
    <w:basedOn w:val="Normal"/>
    <w:next w:val="Normal"/>
    <w:link w:val="Heading1Char"/>
    <w:qFormat/>
    <w:rsid w:val="007E399D"/>
    <w:pPr>
      <w:numPr>
        <w:numId w:val="4"/>
      </w:numPr>
      <w:spacing w:before="240" w:after="240" w:line="240" w:lineRule="auto"/>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7E399D"/>
    <w:pPr>
      <w:spacing w:before="480" w:after="240"/>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913501"/>
    <w:pPr>
      <w:numPr>
        <w:ilvl w:val="2"/>
        <w:numId w:val="1"/>
      </w:numPr>
      <w:spacing w:before="200" w:after="240" w:line="271" w:lineRule="auto"/>
      <w:outlineLvl w:val="2"/>
    </w:pPr>
    <w:rPr>
      <w:rFonts w:eastAsiaTheme="majorEastAsia" w:cstheme="majorBidi"/>
      <w:b/>
      <w:bCs/>
    </w:rPr>
  </w:style>
  <w:style w:type="paragraph" w:styleId="Heading4">
    <w:name w:val="heading 4"/>
    <w:basedOn w:val="Normal"/>
    <w:next w:val="Normal"/>
    <w:link w:val="Heading4Char"/>
    <w:unhideWhenUsed/>
    <w:qFormat/>
    <w:rsid w:val="007E399D"/>
    <w:pPr>
      <w:spacing w:before="200" w:after="240"/>
      <w:outlineLvl w:val="3"/>
    </w:pPr>
    <w:rPr>
      <w:rFonts w:eastAsiaTheme="majorEastAsia" w:cstheme="majorBidi"/>
      <w:b/>
      <w:bCs/>
      <w:i/>
      <w:iCs/>
    </w:rPr>
  </w:style>
  <w:style w:type="paragraph" w:styleId="Heading5">
    <w:name w:val="heading 5"/>
    <w:basedOn w:val="Normal"/>
    <w:next w:val="Normal"/>
    <w:link w:val="Heading5Char"/>
    <w:unhideWhenUsed/>
    <w:qFormat/>
    <w:rsid w:val="007E399D"/>
    <w:pPr>
      <w:spacing w:before="200" w:after="240"/>
      <w:outlineLvl w:val="4"/>
    </w:pPr>
    <w:rPr>
      <w:rFonts w:eastAsiaTheme="majorEastAsia" w:cstheme="majorBidi"/>
      <w:b/>
      <w:bCs/>
      <w:color w:val="7F7F7F" w:themeColor="text1" w:themeTint="80"/>
    </w:rPr>
  </w:style>
  <w:style w:type="paragraph" w:styleId="Heading6">
    <w:name w:val="heading 6"/>
    <w:basedOn w:val="Normal"/>
    <w:next w:val="Normal"/>
    <w:link w:val="Heading6Char"/>
    <w:unhideWhenUsed/>
    <w:qFormat/>
    <w:rsid w:val="007E399D"/>
    <w:pPr>
      <w:spacing w:before="240" w:after="24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99D"/>
    <w:rPr>
      <w:rFonts w:ascii="Arial" w:eastAsiaTheme="majorEastAsia" w:hAnsi="Arial" w:cstheme="majorBidi"/>
      <w:b/>
      <w:bCs/>
      <w:sz w:val="32"/>
      <w:szCs w:val="28"/>
    </w:rPr>
  </w:style>
  <w:style w:type="character" w:customStyle="1" w:styleId="Heading2Char">
    <w:name w:val="Heading 2 Char"/>
    <w:basedOn w:val="DefaultParagraphFont"/>
    <w:link w:val="Heading2"/>
    <w:rsid w:val="007E399D"/>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rsid w:val="00913501"/>
    <w:rPr>
      <w:rFonts w:ascii="Arial" w:eastAsiaTheme="majorEastAsia" w:hAnsi="Arial" w:cstheme="majorBidi"/>
      <w:b/>
      <w:bCs/>
    </w:rPr>
  </w:style>
  <w:style w:type="character" w:customStyle="1" w:styleId="Heading4Char">
    <w:name w:val="Heading 4 Char"/>
    <w:basedOn w:val="DefaultParagraphFont"/>
    <w:link w:val="Heading4"/>
    <w:rsid w:val="007E399D"/>
    <w:rPr>
      <w:rFonts w:ascii="Arial" w:eastAsiaTheme="majorEastAsia" w:hAnsi="Arial" w:cstheme="majorBidi"/>
      <w:b/>
      <w:bCs/>
      <w:i/>
      <w:iCs/>
    </w:rPr>
  </w:style>
  <w:style w:type="character" w:customStyle="1" w:styleId="Heading5Char">
    <w:name w:val="Heading 5 Char"/>
    <w:basedOn w:val="DefaultParagraphFont"/>
    <w:link w:val="Heading5"/>
    <w:rsid w:val="007E399D"/>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rsid w:val="007E399D"/>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AE0467"/>
    <w:pPr>
      <w:spacing w:after="600"/>
      <w:jc w:val="right"/>
    </w:pPr>
    <w:rPr>
      <w:rFonts w:cs="Arial"/>
      <w:b/>
      <w:bCs/>
      <w:sz w:val="36"/>
      <w:szCs w:val="36"/>
    </w:rPr>
  </w:style>
  <w:style w:type="character" w:customStyle="1" w:styleId="TitleChar">
    <w:name w:val="Title Char"/>
    <w:basedOn w:val="DefaultParagraphFont"/>
    <w:link w:val="Title"/>
    <w:uiPriority w:val="10"/>
    <w:rsid w:val="00AE0467"/>
    <w:rPr>
      <w:rFonts w:ascii="Arial" w:hAnsi="Arial" w:cs="Arial"/>
      <w:b/>
      <w:bCs/>
      <w:sz w:val="36"/>
      <w:szCs w:val="3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FB0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07"/>
    <w:rPr>
      <w:rFonts w:ascii="Tahoma" w:hAnsi="Tahoma" w:cs="Tahoma"/>
      <w:sz w:val="16"/>
      <w:szCs w:val="16"/>
    </w:rPr>
  </w:style>
  <w:style w:type="paragraph" w:styleId="BodyText">
    <w:name w:val="Body Text"/>
    <w:basedOn w:val="Normal"/>
    <w:link w:val="BodyTextChar"/>
    <w:rsid w:val="00FB0D07"/>
    <w:pPr>
      <w:spacing w:before="120" w:after="0" w:line="240" w:lineRule="auto"/>
    </w:pPr>
    <w:rPr>
      <w:rFonts w:eastAsia="Times New Roman" w:cs="Times New Roman"/>
      <w:sz w:val="24"/>
      <w:szCs w:val="24"/>
      <w:lang w:eastAsia="en-AU"/>
    </w:rPr>
  </w:style>
  <w:style w:type="character" w:customStyle="1" w:styleId="BodyTextChar">
    <w:name w:val="Body Text Char"/>
    <w:basedOn w:val="DefaultParagraphFont"/>
    <w:link w:val="BodyText"/>
    <w:rsid w:val="00FB0D07"/>
    <w:rPr>
      <w:rFonts w:ascii="Arial" w:eastAsia="Times New Roman" w:hAnsi="Arial" w:cs="Times New Roman"/>
      <w:sz w:val="24"/>
      <w:szCs w:val="24"/>
      <w:lang w:eastAsia="en-AU"/>
    </w:rPr>
  </w:style>
  <w:style w:type="paragraph" w:styleId="Header">
    <w:name w:val="header"/>
    <w:basedOn w:val="Normal"/>
    <w:link w:val="HeaderChar"/>
    <w:unhideWhenUsed/>
    <w:rsid w:val="008B4DB1"/>
    <w:pPr>
      <w:tabs>
        <w:tab w:val="center" w:pos="4513"/>
        <w:tab w:val="right" w:pos="9026"/>
      </w:tabs>
      <w:spacing w:after="0" w:line="240" w:lineRule="auto"/>
    </w:pPr>
  </w:style>
  <w:style w:type="character" w:customStyle="1" w:styleId="HeaderChar">
    <w:name w:val="Header Char"/>
    <w:basedOn w:val="DefaultParagraphFont"/>
    <w:link w:val="Header"/>
    <w:rsid w:val="008B4DB1"/>
    <w:rPr>
      <w:rFonts w:ascii="Arial" w:hAnsi="Arial"/>
    </w:rPr>
  </w:style>
  <w:style w:type="paragraph" w:styleId="Footer">
    <w:name w:val="footer"/>
    <w:basedOn w:val="Normal"/>
    <w:link w:val="FooterChar"/>
    <w:uiPriority w:val="99"/>
    <w:unhideWhenUsed/>
    <w:rsid w:val="008B4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DB1"/>
    <w:rPr>
      <w:rFonts w:ascii="Arial" w:hAnsi="Arial"/>
    </w:rPr>
  </w:style>
  <w:style w:type="paragraph" w:styleId="TOC1">
    <w:name w:val="toc 1"/>
    <w:basedOn w:val="Normal"/>
    <w:next w:val="Normal"/>
    <w:autoRedefine/>
    <w:uiPriority w:val="39"/>
    <w:unhideWhenUsed/>
    <w:qFormat/>
    <w:rsid w:val="002E1F66"/>
    <w:pPr>
      <w:spacing w:after="100"/>
    </w:pPr>
  </w:style>
  <w:style w:type="character" w:styleId="Hyperlink">
    <w:name w:val="Hyperlink"/>
    <w:basedOn w:val="DefaultParagraphFont"/>
    <w:uiPriority w:val="99"/>
    <w:unhideWhenUsed/>
    <w:rsid w:val="002E1F66"/>
    <w:rPr>
      <w:color w:val="0000FF" w:themeColor="hyperlink"/>
      <w:u w:val="single"/>
    </w:rPr>
  </w:style>
  <w:style w:type="paragraph" w:styleId="TOC3">
    <w:name w:val="toc 3"/>
    <w:basedOn w:val="Normal"/>
    <w:next w:val="Normal"/>
    <w:autoRedefine/>
    <w:uiPriority w:val="39"/>
    <w:unhideWhenUsed/>
    <w:qFormat/>
    <w:rsid w:val="007D21E2"/>
    <w:pPr>
      <w:spacing w:after="100"/>
      <w:ind w:left="440"/>
    </w:pPr>
  </w:style>
  <w:style w:type="paragraph" w:styleId="TOC2">
    <w:name w:val="toc 2"/>
    <w:basedOn w:val="Normal"/>
    <w:next w:val="Normal"/>
    <w:autoRedefine/>
    <w:uiPriority w:val="39"/>
    <w:unhideWhenUsed/>
    <w:qFormat/>
    <w:rsid w:val="007D21E2"/>
    <w:pPr>
      <w:spacing w:after="100"/>
      <w:ind w:left="220"/>
    </w:pPr>
  </w:style>
  <w:style w:type="table" w:styleId="TableGrid">
    <w:name w:val="Table Grid"/>
    <w:basedOn w:val="TableNormal"/>
    <w:uiPriority w:val="59"/>
    <w:rsid w:val="00333EC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2F2A"/>
    <w:rPr>
      <w:color w:val="800080" w:themeColor="followedHyperlink"/>
      <w:u w:val="single"/>
    </w:rPr>
  </w:style>
  <w:style w:type="character" w:styleId="CommentReference">
    <w:name w:val="annotation reference"/>
    <w:basedOn w:val="DefaultParagraphFont"/>
    <w:uiPriority w:val="99"/>
    <w:semiHidden/>
    <w:unhideWhenUsed/>
    <w:rsid w:val="00E56B04"/>
    <w:rPr>
      <w:sz w:val="16"/>
      <w:szCs w:val="16"/>
    </w:rPr>
  </w:style>
  <w:style w:type="paragraph" w:styleId="CommentText">
    <w:name w:val="annotation text"/>
    <w:basedOn w:val="Normal"/>
    <w:link w:val="CommentTextChar"/>
    <w:uiPriority w:val="99"/>
    <w:unhideWhenUsed/>
    <w:rsid w:val="00E56B04"/>
    <w:pPr>
      <w:spacing w:line="240" w:lineRule="auto"/>
    </w:pPr>
    <w:rPr>
      <w:sz w:val="20"/>
      <w:szCs w:val="20"/>
    </w:rPr>
  </w:style>
  <w:style w:type="character" w:customStyle="1" w:styleId="CommentTextChar">
    <w:name w:val="Comment Text Char"/>
    <w:basedOn w:val="DefaultParagraphFont"/>
    <w:link w:val="CommentText"/>
    <w:uiPriority w:val="99"/>
    <w:rsid w:val="00E56B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6B04"/>
    <w:rPr>
      <w:b/>
      <w:bCs/>
    </w:rPr>
  </w:style>
  <w:style w:type="character" w:customStyle="1" w:styleId="CommentSubjectChar">
    <w:name w:val="Comment Subject Char"/>
    <w:basedOn w:val="CommentTextChar"/>
    <w:link w:val="CommentSubject"/>
    <w:uiPriority w:val="99"/>
    <w:semiHidden/>
    <w:rsid w:val="00E56B04"/>
    <w:rPr>
      <w:rFonts w:ascii="Arial" w:hAnsi="Arial"/>
      <w:b/>
      <w:bCs/>
      <w:sz w:val="20"/>
      <w:szCs w:val="20"/>
    </w:rPr>
  </w:style>
  <w:style w:type="table" w:styleId="LightShading">
    <w:name w:val="Light Shading"/>
    <w:basedOn w:val="TableNormal"/>
    <w:uiPriority w:val="60"/>
    <w:rsid w:val="00E716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716B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E716B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plain">
    <w:name w:val="Title (plain)"/>
    <w:basedOn w:val="Normal"/>
    <w:next w:val="Normal"/>
    <w:link w:val="TitleplainChar"/>
    <w:qFormat/>
    <w:rsid w:val="00563CE1"/>
    <w:rPr>
      <w:b/>
      <w:iCs/>
      <w:spacing w:val="5"/>
      <w:sz w:val="36"/>
    </w:rPr>
  </w:style>
  <w:style w:type="character" w:customStyle="1" w:styleId="TitleplainChar">
    <w:name w:val="Title (plain) Char"/>
    <w:basedOn w:val="DefaultParagraphFont"/>
    <w:link w:val="Titleplain"/>
    <w:rsid w:val="00563CE1"/>
    <w:rPr>
      <w:rFonts w:ascii="Arial" w:hAnsi="Arial"/>
      <w:b/>
      <w:iCs/>
      <w:spacing w:val="5"/>
      <w:sz w:val="36"/>
    </w:rPr>
  </w:style>
  <w:style w:type="character" w:styleId="HTMLCode">
    <w:name w:val="HTML Code"/>
    <w:basedOn w:val="DefaultParagraphFont"/>
    <w:uiPriority w:val="99"/>
    <w:semiHidden/>
    <w:unhideWhenUsed/>
    <w:rsid w:val="00B41492"/>
    <w:rPr>
      <w:rFonts w:ascii="Courier New" w:eastAsia="Times New Roman" w:hAnsi="Courier New" w:cs="Courier New"/>
      <w:sz w:val="20"/>
      <w:szCs w:val="20"/>
    </w:rPr>
  </w:style>
  <w:style w:type="character" w:customStyle="1" w:styleId="block">
    <w:name w:val="block"/>
    <w:basedOn w:val="DefaultParagraphFont"/>
    <w:rsid w:val="00B41492"/>
  </w:style>
  <w:style w:type="paragraph" w:customStyle="1" w:styleId="Listdashlevel2">
    <w:name w:val="List dash (level 2)"/>
    <w:basedOn w:val="Normal"/>
    <w:qFormat/>
    <w:rsid w:val="00097063"/>
    <w:pPr>
      <w:tabs>
        <w:tab w:val="num" w:pos="907"/>
      </w:tabs>
      <w:spacing w:after="0" w:line="240" w:lineRule="auto"/>
      <w:ind w:left="907" w:hanging="453"/>
    </w:pPr>
    <w:rPr>
      <w:rFonts w:ascii="Cambria" w:eastAsia="Calibri" w:hAnsi="Cambria" w:cs="Times New Roman"/>
      <w:sz w:val="24"/>
    </w:rPr>
  </w:style>
  <w:style w:type="paragraph" w:styleId="TOC4">
    <w:name w:val="toc 4"/>
    <w:basedOn w:val="Normal"/>
    <w:next w:val="Normal"/>
    <w:autoRedefine/>
    <w:uiPriority w:val="39"/>
    <w:unhideWhenUsed/>
    <w:rsid w:val="00E80B9F"/>
    <w:pPr>
      <w:spacing w:after="100"/>
      <w:ind w:left="660"/>
    </w:pPr>
  </w:style>
  <w:style w:type="paragraph" w:styleId="TOC5">
    <w:name w:val="toc 5"/>
    <w:basedOn w:val="Normal"/>
    <w:next w:val="Normal"/>
    <w:autoRedefine/>
    <w:uiPriority w:val="39"/>
    <w:unhideWhenUsed/>
    <w:rsid w:val="00E80B9F"/>
    <w:pPr>
      <w:spacing w:after="100"/>
      <w:ind w:left="880"/>
    </w:pPr>
  </w:style>
  <w:style w:type="paragraph" w:styleId="TOC6">
    <w:name w:val="toc 6"/>
    <w:basedOn w:val="Normal"/>
    <w:next w:val="Normal"/>
    <w:autoRedefine/>
    <w:uiPriority w:val="39"/>
    <w:unhideWhenUsed/>
    <w:rsid w:val="00E80B9F"/>
    <w:pPr>
      <w:spacing w:after="100"/>
      <w:ind w:left="1100"/>
    </w:pPr>
  </w:style>
  <w:style w:type="paragraph" w:styleId="Revision">
    <w:name w:val="Revision"/>
    <w:hidden/>
    <w:uiPriority w:val="99"/>
    <w:semiHidden/>
    <w:rsid w:val="0011726B"/>
    <w:pPr>
      <w:spacing w:after="0" w:line="240" w:lineRule="auto"/>
    </w:pPr>
    <w:rPr>
      <w:rFonts w:ascii="Arial" w:hAnsi="Arial"/>
    </w:rPr>
  </w:style>
  <w:style w:type="character" w:styleId="UnresolvedMention">
    <w:name w:val="Unresolved Mention"/>
    <w:basedOn w:val="DefaultParagraphFont"/>
    <w:uiPriority w:val="99"/>
    <w:semiHidden/>
    <w:unhideWhenUsed/>
    <w:rsid w:val="00177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09593">
      <w:bodyDiv w:val="1"/>
      <w:marLeft w:val="0"/>
      <w:marRight w:val="0"/>
      <w:marTop w:val="0"/>
      <w:marBottom w:val="0"/>
      <w:divBdr>
        <w:top w:val="none" w:sz="0" w:space="0" w:color="auto"/>
        <w:left w:val="none" w:sz="0" w:space="0" w:color="auto"/>
        <w:bottom w:val="none" w:sz="0" w:space="0" w:color="auto"/>
        <w:right w:val="none" w:sz="0" w:space="0" w:color="auto"/>
      </w:divBdr>
    </w:div>
    <w:div w:id="159082021">
      <w:bodyDiv w:val="1"/>
      <w:marLeft w:val="0"/>
      <w:marRight w:val="0"/>
      <w:marTop w:val="0"/>
      <w:marBottom w:val="0"/>
      <w:divBdr>
        <w:top w:val="none" w:sz="0" w:space="0" w:color="auto"/>
        <w:left w:val="none" w:sz="0" w:space="0" w:color="auto"/>
        <w:bottom w:val="none" w:sz="0" w:space="0" w:color="auto"/>
        <w:right w:val="none" w:sz="0" w:space="0" w:color="auto"/>
      </w:divBdr>
    </w:div>
    <w:div w:id="719788286">
      <w:bodyDiv w:val="1"/>
      <w:marLeft w:val="0"/>
      <w:marRight w:val="0"/>
      <w:marTop w:val="0"/>
      <w:marBottom w:val="0"/>
      <w:divBdr>
        <w:top w:val="none" w:sz="0" w:space="0" w:color="auto"/>
        <w:left w:val="none" w:sz="0" w:space="0" w:color="auto"/>
        <w:bottom w:val="none" w:sz="0" w:space="0" w:color="auto"/>
        <w:right w:val="none" w:sz="0" w:space="0" w:color="auto"/>
      </w:divBdr>
    </w:div>
    <w:div w:id="726496295">
      <w:bodyDiv w:val="1"/>
      <w:marLeft w:val="0"/>
      <w:marRight w:val="0"/>
      <w:marTop w:val="0"/>
      <w:marBottom w:val="0"/>
      <w:divBdr>
        <w:top w:val="none" w:sz="0" w:space="0" w:color="auto"/>
        <w:left w:val="none" w:sz="0" w:space="0" w:color="auto"/>
        <w:bottom w:val="none" w:sz="0" w:space="0" w:color="auto"/>
        <w:right w:val="none" w:sz="0" w:space="0" w:color="auto"/>
      </w:divBdr>
    </w:div>
    <w:div w:id="897479283">
      <w:bodyDiv w:val="1"/>
      <w:marLeft w:val="0"/>
      <w:marRight w:val="0"/>
      <w:marTop w:val="0"/>
      <w:marBottom w:val="0"/>
      <w:divBdr>
        <w:top w:val="none" w:sz="0" w:space="0" w:color="auto"/>
        <w:left w:val="none" w:sz="0" w:space="0" w:color="auto"/>
        <w:bottom w:val="none" w:sz="0" w:space="0" w:color="auto"/>
        <w:right w:val="none" w:sz="0" w:space="0" w:color="auto"/>
      </w:divBdr>
    </w:div>
    <w:div w:id="926304147">
      <w:bodyDiv w:val="1"/>
      <w:marLeft w:val="0"/>
      <w:marRight w:val="0"/>
      <w:marTop w:val="0"/>
      <w:marBottom w:val="0"/>
      <w:divBdr>
        <w:top w:val="none" w:sz="0" w:space="0" w:color="auto"/>
        <w:left w:val="none" w:sz="0" w:space="0" w:color="auto"/>
        <w:bottom w:val="none" w:sz="0" w:space="0" w:color="auto"/>
        <w:right w:val="none" w:sz="0" w:space="0" w:color="auto"/>
      </w:divBdr>
    </w:div>
    <w:div w:id="950934033">
      <w:bodyDiv w:val="1"/>
      <w:marLeft w:val="0"/>
      <w:marRight w:val="0"/>
      <w:marTop w:val="0"/>
      <w:marBottom w:val="0"/>
      <w:divBdr>
        <w:top w:val="none" w:sz="0" w:space="0" w:color="auto"/>
        <w:left w:val="none" w:sz="0" w:space="0" w:color="auto"/>
        <w:bottom w:val="none" w:sz="0" w:space="0" w:color="auto"/>
        <w:right w:val="none" w:sz="0" w:space="0" w:color="auto"/>
      </w:divBdr>
    </w:div>
    <w:div w:id="995034674">
      <w:bodyDiv w:val="1"/>
      <w:marLeft w:val="0"/>
      <w:marRight w:val="0"/>
      <w:marTop w:val="0"/>
      <w:marBottom w:val="0"/>
      <w:divBdr>
        <w:top w:val="none" w:sz="0" w:space="0" w:color="auto"/>
        <w:left w:val="none" w:sz="0" w:space="0" w:color="auto"/>
        <w:bottom w:val="none" w:sz="0" w:space="0" w:color="auto"/>
        <w:right w:val="none" w:sz="0" w:space="0" w:color="auto"/>
      </w:divBdr>
    </w:div>
    <w:div w:id="1666780624">
      <w:bodyDiv w:val="1"/>
      <w:marLeft w:val="0"/>
      <w:marRight w:val="0"/>
      <w:marTop w:val="0"/>
      <w:marBottom w:val="0"/>
      <w:divBdr>
        <w:top w:val="none" w:sz="0" w:space="0" w:color="auto"/>
        <w:left w:val="none" w:sz="0" w:space="0" w:color="auto"/>
        <w:bottom w:val="none" w:sz="0" w:space="0" w:color="auto"/>
        <w:right w:val="none" w:sz="0" w:space="0" w:color="auto"/>
      </w:divBdr>
    </w:div>
    <w:div w:id="21035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hyperlink" Target="file:///C:\Users\DU_SG0043\AppData\Local\Microsoft\Windows\Temporary%20Internet%20Files\Content.IE5\PP9UUHY8\OutletActivityData.x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communitygrants.gov.au/contact-us" TargetMode="External"/><Relationship Id="rId17" Type="http://schemas.openxmlformats.org/officeDocument/2006/relationships/hyperlink" Target="file:///C:\Users\DU_SG0043\AppData\Local\Microsoft\Windows\Temporary%20Internet%20Files\Content.IE5\PP9UUHY8\OutletActivityData.x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C:\Users\DU_SG0043\AppData\Local\Microsoft\Windows\Temporary%20Internet%20Files\Content.IE5\PP9UUHY8\OutletActivityData.x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SDataExchange.Helpdesk@dss.gov.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s://dex.dss.gov.au/document/81" TargetMode="External"/><Relationship Id="rId19" Type="http://schemas.openxmlformats.org/officeDocument/2006/relationships/hyperlink" Target="http://www.w3.org/TR/xmlschema-2/" TargetMode="External"/><Relationship Id="rId4" Type="http://schemas.openxmlformats.org/officeDocument/2006/relationships/settings" Target="settings.xml"/><Relationship Id="rId9" Type="http://schemas.openxmlformats.org/officeDocument/2006/relationships/hyperlink" Target="https://dex.dss.gov.au/data-exchange-protocols" TargetMode="Externa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5BA6E-817D-415D-BE34-660D5511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11103</Words>
  <Characters>74396</Characters>
  <Application>Microsoft Office Word</Application>
  <DocSecurity>0</DocSecurity>
  <Lines>3381</Lines>
  <Paragraphs>2849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Exchange System - Bulk File Upload Technical Specification - Staging Environment</dc:title>
  <dc:creator/>
  <cp:keywords>[SEC=UNOFFICIAL]</cp:keywords>
  <cp:lastModifiedBy/>
  <cp:revision>1</cp:revision>
  <dcterms:created xsi:type="dcterms:W3CDTF">2026-04-21T00:28:00Z</dcterms:created>
  <dcterms:modified xsi:type="dcterms:W3CDTF">2026-07-23T04:14:00Z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MSIP_Label_48c3c0a9-12dd-4b95-92ca-a006af7b6583_ContentBits">
    <vt:lpwstr>3</vt:lpwstr>
  </property>
  <property fmtid="{D5CDD505-2E9C-101B-9397-08002B2CF9AE}" pid="4" name="PM_Note">
    <vt:lpwstr/>
  </property>
  <property fmtid="{D5CDD505-2E9C-101B-9397-08002B2CF9AE}" pid="5" name="MSIP_Label_48c3c0a9-12dd-4b95-92ca-a006af7b6583_SetDate">
    <vt:lpwstr>2026-04-13T00:37:52Z</vt:lpwstr>
  </property>
  <property fmtid="{D5CDD505-2E9C-101B-9397-08002B2CF9AE}" pid="6" name="PM_OriginationTimeStamp">
    <vt:lpwstr>2026-04-13T00:37:52Z</vt:lpwstr>
  </property>
  <property fmtid="{D5CDD505-2E9C-101B-9397-08002B2CF9AE}" pid="7" name="PM_ProtectiveMarkingValue_Header">
    <vt:lpwstr>UNOFFICIAL</vt:lpwstr>
  </property>
  <property fmtid="{D5CDD505-2E9C-101B-9397-08002B2CF9AE}" pid="8" name="PM_Markers">
    <vt:lpwstr/>
  </property>
  <property fmtid="{D5CDD505-2E9C-101B-9397-08002B2CF9AE}" pid="9" name="MSIP_Label_48c3c0a9-12dd-4b95-92ca-a006af7b6583_Name">
    <vt:lpwstr>UNOFFICIAL</vt:lpwstr>
  </property>
  <property fmtid="{D5CDD505-2E9C-101B-9397-08002B2CF9AE}" pid="10" name="MSIP_Label_48c3c0a9-12dd-4b95-92ca-a006af7b6583_Method">
    <vt:lpwstr>Privileged</vt:lpwstr>
  </property>
  <property fmtid="{D5CDD505-2E9C-101B-9397-08002B2CF9AE}" pid="11" name="PM_Expires">
    <vt:lpwstr/>
  </property>
  <property fmtid="{D5CDD505-2E9C-101B-9397-08002B2CF9AE}" pid="12" name="PM_DisplayValueSecClassificationWithQualifier">
    <vt:lpwstr>UNOFFICIAL</vt:lpwstr>
  </property>
  <property fmtid="{D5CDD505-2E9C-101B-9397-08002B2CF9AE}" pid="13" name="PM_DowngradeTo">
    <vt:lpwstr/>
  </property>
  <property fmtid="{D5CDD505-2E9C-101B-9397-08002B2CF9AE}" pid="14" name="PM_InsertionValue">
    <vt:lpwstr>UNOFFICIAL</vt:lpwstr>
  </property>
  <property fmtid="{D5CDD505-2E9C-101B-9397-08002B2CF9AE}" pid="15" name="MSIP_Label_48c3c0a9-12dd-4b95-92ca-a006af7b6583_SiteId">
    <vt:lpwstr>61e36dd1-ca6e-4d61-aa0a-2b4eb88317a3</vt:lpwstr>
  </property>
  <property fmtid="{D5CDD505-2E9C-101B-9397-08002B2CF9AE}" pid="16" name="MSIP_Label_48c3c0a9-12dd-4b95-92ca-a006af7b6583_Enabled">
    <vt:lpwstr>true</vt:lpwstr>
  </property>
  <property fmtid="{D5CDD505-2E9C-101B-9397-08002B2CF9AE}" pid="17" name="MSIP_Label_48c3c0a9-12dd-4b95-92ca-a006af7b6583_ActionId">
    <vt:lpwstr>2db85f1508a94aafa084c2d1dd835389</vt:lpwstr>
  </property>
  <property fmtid="{D5CDD505-2E9C-101B-9397-08002B2CF9AE}" pid="18" name="PM_Originator_Hash_SHA1">
    <vt:lpwstr>DC3EAC6FB4874D452CD0D6E554940955B9FF8C9D</vt:lpwstr>
  </property>
  <property fmtid="{D5CDD505-2E9C-101B-9397-08002B2CF9AE}" pid="19" name="PM_ProtectiveMarkingValue_Footer">
    <vt:lpwstr>UNOFFICIAL</vt:lpwstr>
  </property>
  <property fmtid="{D5CDD505-2E9C-101B-9397-08002B2CF9AE}" pid="20" name="PM_Originating_FileId">
    <vt:lpwstr>0D6005222B7943E687E7E20E880A7662</vt:lpwstr>
  </property>
  <property fmtid="{D5CDD505-2E9C-101B-9397-08002B2CF9AE}" pid="21" name="PM_Display">
    <vt:lpwstr>UNOFFICIAL</vt:lpwstr>
  </property>
  <property fmtid="{D5CDD505-2E9C-101B-9397-08002B2CF9AE}" pid="22" name="PM_OriginatorUserAccountName_SHA256">
    <vt:lpwstr>56084DE7D87471392F5BD2235C8043EAEC8018D05D094D5A8468DE8533D8A2CE</vt:lpwstr>
  </property>
  <property fmtid="{D5CDD505-2E9C-101B-9397-08002B2CF9AE}" pid="23" name="PM_OriginatorDomainName_SHA256">
    <vt:lpwstr>E83A2A66C4061446A7E3732E8D44762184B6B377D962B96C83DC624302585857</vt:lpwstr>
  </property>
  <property fmtid="{D5CDD505-2E9C-101B-9397-08002B2CF9AE}" pid="24" name="PMUuid">
    <vt:lpwstr>v=2022.2;d=gov.au;g=65417EFE-F3B9-5E66-BD91-1E689FEC2EA6</vt:lpwstr>
  </property>
  <property fmtid="{D5CDD505-2E9C-101B-9397-08002B2CF9AE}" pid="25" name="PM_Hash_Version">
    <vt:lpwstr>2024.1</vt:lpwstr>
  </property>
  <property fmtid="{D5CDD505-2E9C-101B-9397-08002B2CF9AE}" pid="26" name="PM_Hash_Salt_Prev">
    <vt:lpwstr>9260CA19E589CC2D4FD7B8A796E0E393</vt:lpwstr>
  </property>
  <property fmtid="{D5CDD505-2E9C-101B-9397-08002B2CF9AE}" pid="27" name="PM_Hash_Salt">
    <vt:lpwstr>15B106ACB9F6CC71D63ED1355BC74ED0</vt:lpwstr>
  </property>
  <property fmtid="{D5CDD505-2E9C-101B-9397-08002B2CF9AE}" pid="28" name="PM_Hash_SHA1">
    <vt:lpwstr>75709C1C07C582EC7D87DBAC25CCE7202DC753B4</vt:lpwstr>
  </property>
  <property fmtid="{D5CDD505-2E9C-101B-9397-08002B2CF9AE}" pid="29" name="PM_Version">
    <vt:lpwstr>2018.4</vt:lpwstr>
  </property>
  <property fmtid="{D5CDD505-2E9C-101B-9397-08002B2CF9AE}" pid="30" name="PM_SecurityClassification">
    <vt:lpwstr>UNOFFICIAL</vt:lpwstr>
  </property>
  <property fmtid="{D5CDD505-2E9C-101B-9397-08002B2CF9AE}" pid="31" name="PMHMAC">
    <vt:lpwstr>v=2024.1;a=SHA256;h=251603DD8A74CF815603A9E37B0731298CCF07AB2609C4C9AD383295CB40AF11</vt:lpwstr>
  </property>
  <property fmtid="{D5CDD505-2E9C-101B-9397-08002B2CF9AE}" pid="32" name="PM_Qualifier">
    <vt:lpwstr/>
  </property>
  <property fmtid="{D5CDD505-2E9C-101B-9397-08002B2CF9AE}" pid="33" name="PM_Caveats_Count">
    <vt:lpwstr>0</vt:lpwstr>
  </property>
  <property fmtid="{D5CDD505-2E9C-101B-9397-08002B2CF9AE}" pid="34" name="PM_DownTo">
    <vt:lpwstr/>
  </property>
  <property fmtid="{D5CDD505-2E9C-101B-9397-08002B2CF9AE}" pid="35" name="PM_SecurityClassification_Prev">
    <vt:lpwstr>UNOFFICIAL</vt:lpwstr>
  </property>
  <property fmtid="{D5CDD505-2E9C-101B-9397-08002B2CF9AE}" pid="36" name="PM_Qualifier_Prev">
    <vt:lpwstr/>
  </property>
</Properties>
</file>