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FFC95" w14:textId="36AD30BB" w:rsidR="00B77A56" w:rsidRPr="00241E8B" w:rsidRDefault="00B77A56" w:rsidP="00241E8B">
      <w:pPr>
        <w:pStyle w:val="Heading1"/>
        <w:rPr>
          <w:color w:val="FFFFFF" w:themeColor="background1"/>
        </w:rPr>
      </w:pPr>
      <w:r w:rsidRPr="00241E8B">
        <w:rPr>
          <w:rFonts w:ascii="Georgia" w:hAnsi="Georgia"/>
          <w:noProof/>
          <w:color w:val="FFFFFF" w:themeColor="background1"/>
          <w:sz w:val="56"/>
          <w:szCs w:val="56"/>
        </w:rPr>
        <w:drawing>
          <wp:anchor distT="0" distB="0" distL="114300" distR="114300" simplePos="0" relativeHeight="251659264" behindDoc="1" locked="0" layoutInCell="1" allowOverlap="1" wp14:anchorId="39B67F1E" wp14:editId="779D983D">
            <wp:simplePos x="0" y="0"/>
            <wp:positionH relativeFrom="column">
              <wp:posOffset>-777875</wp:posOffset>
            </wp:positionH>
            <wp:positionV relativeFrom="paragraph">
              <wp:posOffset>-707580</wp:posOffset>
            </wp:positionV>
            <wp:extent cx="7594242" cy="10722634"/>
            <wp:effectExtent l="0" t="0" r="6985" b="2540"/>
            <wp:wrapNone/>
            <wp:docPr id="18" name="Picture 10" descr="Decorative: docume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4242" cy="10722634"/>
                    </a:xfrm>
                    <a:prstGeom prst="rect">
                      <a:avLst/>
                    </a:prstGeom>
                    <a:noFill/>
                  </pic:spPr>
                </pic:pic>
              </a:graphicData>
            </a:graphic>
            <wp14:sizeRelH relativeFrom="margin">
              <wp14:pctWidth>0</wp14:pctWidth>
            </wp14:sizeRelH>
            <wp14:sizeRelV relativeFrom="margin">
              <wp14:pctHeight>0</wp14:pctHeight>
            </wp14:sizeRelV>
          </wp:anchor>
        </w:drawing>
      </w:r>
      <w:bookmarkStart w:id="0" w:name="/"/>
      <w:bookmarkEnd w:id="0"/>
      <w:r w:rsidRPr="00241E8B">
        <w:rPr>
          <w:rFonts w:ascii="Georgia" w:hAnsi="Georgia"/>
          <w:color w:val="FFFFFF" w:themeColor="background1"/>
          <w:sz w:val="56"/>
          <w:szCs w:val="56"/>
        </w:rPr>
        <w:t>The Data Exchange Protoco</w:t>
      </w:r>
      <w:r w:rsidR="00241E8B" w:rsidRPr="00241E8B">
        <w:rPr>
          <w:rFonts w:ascii="Georgia" w:hAnsi="Georgia"/>
          <w:color w:val="FFFFFF" w:themeColor="background1"/>
          <w:sz w:val="56"/>
          <w:szCs w:val="56"/>
        </w:rPr>
        <w:t>ls</w:t>
      </w:r>
    </w:p>
    <w:p w14:paraId="2289A5F7" w14:textId="77777777" w:rsidR="00B77A56" w:rsidRPr="00241E8B" w:rsidRDefault="00B77A56" w:rsidP="00241E8B">
      <w:pPr>
        <w:pStyle w:val="Heading1"/>
        <w:rPr>
          <w:rFonts w:ascii="Georgia" w:hAnsi="Georgia"/>
          <w:color w:val="FFFFFF" w:themeColor="background1"/>
          <w:sz w:val="48"/>
        </w:rPr>
      </w:pPr>
      <w:bookmarkStart w:id="1" w:name="Part_1"/>
      <w:bookmarkEnd w:id="1"/>
      <w:r w:rsidRPr="00241E8B">
        <w:rPr>
          <w:rFonts w:ascii="Georgia" w:hAnsi="Georgia"/>
          <w:color w:val="FFFFFF" w:themeColor="background1"/>
          <w:sz w:val="48"/>
        </w:rPr>
        <w:t xml:space="preserve">Part </w:t>
      </w:r>
      <w:r w:rsidR="009D1B3E" w:rsidRPr="00241E8B">
        <w:rPr>
          <w:rFonts w:ascii="Georgia" w:hAnsi="Georgia"/>
          <w:color w:val="FFFFFF" w:themeColor="background1"/>
          <w:sz w:val="48"/>
        </w:rPr>
        <w:t>2</w:t>
      </w:r>
    </w:p>
    <w:p w14:paraId="468B2366" w14:textId="77777777" w:rsidR="00241E8B" w:rsidRPr="00241E8B" w:rsidRDefault="008C2BFC" w:rsidP="00241E8B">
      <w:pPr>
        <w:pStyle w:val="Heading1"/>
        <w:rPr>
          <w:rFonts w:ascii="Georgia" w:hAnsi="Georgia"/>
          <w:color w:val="FFFFFF" w:themeColor="background1"/>
          <w:sz w:val="36"/>
        </w:rPr>
      </w:pPr>
      <w:r w:rsidRPr="00241E8B">
        <w:rPr>
          <w:rFonts w:ascii="Georgia" w:hAnsi="Georgia"/>
          <w:color w:val="FFFFFF" w:themeColor="background1"/>
          <w:sz w:val="36"/>
        </w:rPr>
        <w:t>Using</w:t>
      </w:r>
      <w:r w:rsidR="00B77A56" w:rsidRPr="00241E8B">
        <w:rPr>
          <w:rFonts w:ascii="Georgia" w:hAnsi="Georgia"/>
          <w:color w:val="FFFFFF" w:themeColor="background1"/>
          <w:sz w:val="36"/>
        </w:rPr>
        <w:t xml:space="preserve"> the Data Exchange</w:t>
      </w:r>
      <w:bookmarkStart w:id="2" w:name="An_Easy_Read_guide"/>
      <w:bookmarkEnd w:id="2"/>
      <w:r w:rsidR="00B77A56" w:rsidRPr="00241E8B">
        <w:rPr>
          <w:rFonts w:ascii="Georgia" w:hAnsi="Georgia"/>
          <w:color w:val="FFFFFF" w:themeColor="background1"/>
          <w:sz w:val="36"/>
        </w:rPr>
        <w:t xml:space="preserve"> </w:t>
      </w:r>
    </w:p>
    <w:p w14:paraId="15B0B34C" w14:textId="5342D8FC" w:rsidR="00B77A56" w:rsidRPr="00241E8B" w:rsidRDefault="00B77A56" w:rsidP="00241E8B">
      <w:pPr>
        <w:pStyle w:val="Heading1"/>
        <w:rPr>
          <w:rFonts w:ascii="Georgia" w:hAnsi="Georgia"/>
          <w:color w:val="FFFFFF" w:themeColor="background1"/>
          <w:sz w:val="36"/>
        </w:rPr>
      </w:pPr>
      <w:r w:rsidRPr="00241E8B">
        <w:rPr>
          <w:rFonts w:ascii="Georgia" w:hAnsi="Georgia"/>
          <w:color w:val="FFFFFF" w:themeColor="background1"/>
          <w:sz w:val="36"/>
        </w:rPr>
        <w:t>An Easy Read guide</w:t>
      </w:r>
    </w:p>
    <w:p w14:paraId="36DB37C9" w14:textId="77777777" w:rsidR="00B77A56" w:rsidRDefault="00B77A56" w:rsidP="00B91E3E">
      <w:r>
        <w:rPr>
          <w:rFonts w:ascii="Georgia"/>
          <w:b/>
          <w:noProof/>
          <w:color w:val="FFFFFF"/>
          <w:sz w:val="36"/>
          <w:lang w:eastAsia="en-AU"/>
        </w:rPr>
        <w:drawing>
          <wp:inline distT="0" distB="0" distL="0" distR="0" wp14:anchorId="5147EB2F" wp14:editId="4F164C61">
            <wp:extent cx="1259840" cy="1195705"/>
            <wp:effectExtent l="0" t="0" r="0" b="4445"/>
            <wp:docPr id="20" name="Picture 9" descr="Decorative: Easy rea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Easy read log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40" cy="11957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2F7F74F" w14:textId="77777777" w:rsidR="00B77A56" w:rsidRDefault="00B77A56">
      <w:r>
        <w:br w:type="page"/>
      </w:r>
    </w:p>
    <w:tbl>
      <w:tblPr>
        <w:tblpPr w:leftFromText="180" w:rightFromText="180" w:vertAnchor="text" w:horzAnchor="margin" w:tblpY="763"/>
        <w:tblOverlap w:val="never"/>
        <w:tblW w:w="9356" w:type="dxa"/>
        <w:tblLayout w:type="fixed"/>
        <w:tblCellMar>
          <w:left w:w="0" w:type="dxa"/>
          <w:right w:w="0" w:type="dxa"/>
        </w:tblCellMar>
        <w:tblLook w:val="01E0" w:firstRow="1" w:lastRow="1" w:firstColumn="1" w:lastColumn="1" w:noHBand="0" w:noVBand="0"/>
      </w:tblPr>
      <w:tblGrid>
        <w:gridCol w:w="2692"/>
        <w:gridCol w:w="6664"/>
      </w:tblGrid>
      <w:tr w:rsidR="00B77A56" w14:paraId="51934839" w14:textId="77777777" w:rsidTr="00831807">
        <w:trPr>
          <w:trHeight w:val="1990"/>
        </w:trPr>
        <w:tc>
          <w:tcPr>
            <w:tcW w:w="2692" w:type="dxa"/>
          </w:tcPr>
          <w:p w14:paraId="4DD74AA5" w14:textId="77777777" w:rsidR="00B77A56" w:rsidRDefault="00B77A56" w:rsidP="00075895">
            <w:pPr>
              <w:pStyle w:val="TableParagraph"/>
              <w:spacing w:line="360" w:lineRule="auto"/>
              <w:ind w:left="200" w:right="183"/>
              <w:rPr>
                <w:sz w:val="28"/>
              </w:rPr>
            </w:pPr>
            <w:r>
              <w:rPr>
                <w:noProof/>
                <w:lang w:bidi="ar-SA"/>
              </w:rPr>
              <w:lastRenderedPageBreak/>
              <w:drawing>
                <wp:inline distT="0" distB="0" distL="0" distR="0" wp14:anchorId="257D0B11" wp14:editId="700389C3">
                  <wp:extent cx="1280159" cy="982979"/>
                  <wp:effectExtent l="0" t="0" r="0" b="8255"/>
                  <wp:docPr id="5" name="image1.jpeg" descr="A group of people. There is a woman at the front of the group, she is holding a card that says &quot;w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159" cy="982979"/>
                          </a:xfrm>
                          <a:prstGeom prst="rect">
                            <a:avLst/>
                          </a:prstGeom>
                        </pic:spPr>
                      </pic:pic>
                    </a:graphicData>
                  </a:graphic>
                </wp:inline>
              </w:drawing>
            </w:r>
          </w:p>
        </w:tc>
        <w:tc>
          <w:tcPr>
            <w:tcW w:w="6664" w:type="dxa"/>
          </w:tcPr>
          <w:p w14:paraId="57577794" w14:textId="77777777" w:rsidR="00B77A56" w:rsidRDefault="00B77A56" w:rsidP="00075895">
            <w:pPr>
              <w:pStyle w:val="TableParagraph"/>
              <w:spacing w:line="360" w:lineRule="auto"/>
              <w:ind w:left="200" w:right="183"/>
              <w:rPr>
                <w:sz w:val="28"/>
              </w:rPr>
            </w:pPr>
            <w:r>
              <w:rPr>
                <w:sz w:val="28"/>
              </w:rPr>
              <w:t>The Australian Government Department of Social Services (DSS) wrote this guide. When you see the word ‘we’, it means DSS.</w:t>
            </w:r>
          </w:p>
        </w:tc>
      </w:tr>
      <w:tr w:rsidR="00B77A56" w14:paraId="135924EB" w14:textId="77777777" w:rsidTr="00831807">
        <w:trPr>
          <w:trHeight w:val="1841"/>
        </w:trPr>
        <w:tc>
          <w:tcPr>
            <w:tcW w:w="2692" w:type="dxa"/>
          </w:tcPr>
          <w:p w14:paraId="1A469C49" w14:textId="77777777" w:rsidR="00B77A56" w:rsidRDefault="00B77A56" w:rsidP="00075895">
            <w:pPr>
              <w:pStyle w:val="TableParagraph"/>
              <w:spacing w:before="9"/>
              <w:rPr>
                <w:rFonts w:ascii="Georgia"/>
                <w:b/>
                <w:sz w:val="26"/>
              </w:rPr>
            </w:pPr>
            <w:r>
              <w:rPr>
                <w:noProof/>
                <w:lang w:bidi="ar-SA"/>
              </w:rPr>
              <w:drawing>
                <wp:inline distT="0" distB="0" distL="0" distR="0" wp14:anchorId="2D38C616" wp14:editId="7613F76E">
                  <wp:extent cx="1058049" cy="993267"/>
                  <wp:effectExtent l="0" t="0" r="8890" b="0"/>
                  <wp:docPr id="6" name="image2.jpeg" descr="Easy rea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8049" cy="993267"/>
                          </a:xfrm>
                          <a:prstGeom prst="rect">
                            <a:avLst/>
                          </a:prstGeom>
                        </pic:spPr>
                      </pic:pic>
                    </a:graphicData>
                  </a:graphic>
                </wp:inline>
              </w:drawing>
            </w:r>
          </w:p>
        </w:tc>
        <w:tc>
          <w:tcPr>
            <w:tcW w:w="6664" w:type="dxa"/>
          </w:tcPr>
          <w:p w14:paraId="21E64D60" w14:textId="77777777" w:rsidR="00B77A56" w:rsidRDefault="00B77A56" w:rsidP="00075895">
            <w:pPr>
              <w:pStyle w:val="TableParagraph"/>
              <w:spacing w:line="357" w:lineRule="auto"/>
              <w:ind w:left="200" w:right="913"/>
              <w:rPr>
                <w:sz w:val="28"/>
              </w:rPr>
            </w:pPr>
            <w:r>
              <w:rPr>
                <w:sz w:val="28"/>
              </w:rPr>
              <w:t xml:space="preserve">We have written this guide in an </w:t>
            </w:r>
            <w:proofErr w:type="gramStart"/>
            <w:r>
              <w:rPr>
                <w:sz w:val="28"/>
              </w:rPr>
              <w:t>easy to read</w:t>
            </w:r>
            <w:proofErr w:type="gramEnd"/>
            <w:r>
              <w:rPr>
                <w:sz w:val="28"/>
              </w:rPr>
              <w:t xml:space="preserve"> way.</w:t>
            </w:r>
          </w:p>
          <w:p w14:paraId="1B331FD6" w14:textId="77777777" w:rsidR="00B77A56" w:rsidRDefault="00B77A56" w:rsidP="00075895">
            <w:pPr>
              <w:pStyle w:val="TableParagraph"/>
              <w:spacing w:before="123"/>
              <w:ind w:left="200"/>
              <w:rPr>
                <w:sz w:val="28"/>
              </w:rPr>
            </w:pPr>
            <w:r>
              <w:rPr>
                <w:sz w:val="28"/>
              </w:rPr>
              <w:t>We use pictures to explain some ideas.</w:t>
            </w:r>
          </w:p>
        </w:tc>
      </w:tr>
      <w:tr w:rsidR="00B77A56" w14:paraId="47E2A9E3" w14:textId="77777777" w:rsidTr="00831807">
        <w:trPr>
          <w:trHeight w:val="2838"/>
        </w:trPr>
        <w:tc>
          <w:tcPr>
            <w:tcW w:w="2692" w:type="dxa"/>
          </w:tcPr>
          <w:p w14:paraId="5DEA0C7B" w14:textId="77777777" w:rsidR="00B77A56" w:rsidRDefault="00B77A56" w:rsidP="00075895">
            <w:pPr>
              <w:pStyle w:val="TableParagraph"/>
              <w:spacing w:before="250" w:line="472" w:lineRule="auto"/>
              <w:ind w:left="200" w:right="1226"/>
              <w:rPr>
                <w:sz w:val="28"/>
              </w:rPr>
            </w:pPr>
            <w:r>
              <w:rPr>
                <w:noProof/>
                <w:lang w:bidi="ar-SA"/>
              </w:rPr>
              <w:drawing>
                <wp:inline distT="0" distB="0" distL="0" distR="0" wp14:anchorId="77083510" wp14:editId="10E89BA1">
                  <wp:extent cx="1090053" cy="1148334"/>
                  <wp:effectExtent l="0" t="0" r="0" b="0"/>
                  <wp:docPr id="7" name="image3.jpeg" descr="Normal, B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0053" cy="1148334"/>
                          </a:xfrm>
                          <a:prstGeom prst="rect">
                            <a:avLst/>
                          </a:prstGeom>
                        </pic:spPr>
                      </pic:pic>
                    </a:graphicData>
                  </a:graphic>
                </wp:inline>
              </w:drawing>
            </w:r>
          </w:p>
        </w:tc>
        <w:tc>
          <w:tcPr>
            <w:tcW w:w="6664" w:type="dxa"/>
          </w:tcPr>
          <w:p w14:paraId="76EDC4F7" w14:textId="77777777" w:rsidR="00B77A56" w:rsidRDefault="00B77A56" w:rsidP="00075895">
            <w:pPr>
              <w:pStyle w:val="TableParagraph"/>
              <w:spacing w:before="250" w:line="472" w:lineRule="auto"/>
              <w:ind w:left="200" w:right="1226"/>
              <w:rPr>
                <w:sz w:val="28"/>
              </w:rPr>
            </w:pPr>
            <w:r>
              <w:rPr>
                <w:sz w:val="28"/>
              </w:rPr>
              <w:t xml:space="preserve">We have written some words in </w:t>
            </w:r>
            <w:r>
              <w:rPr>
                <w:b/>
                <w:sz w:val="28"/>
              </w:rPr>
              <w:t>bold</w:t>
            </w:r>
            <w:r>
              <w:rPr>
                <w:sz w:val="28"/>
              </w:rPr>
              <w:t>. This means the letters are:</w:t>
            </w:r>
          </w:p>
          <w:p w14:paraId="1AAA225B" w14:textId="77777777" w:rsidR="00B77A56" w:rsidRDefault="00B77A56" w:rsidP="00075895">
            <w:pPr>
              <w:pStyle w:val="TableParagraph"/>
              <w:numPr>
                <w:ilvl w:val="0"/>
                <w:numId w:val="1"/>
              </w:numPr>
              <w:tabs>
                <w:tab w:val="left" w:pos="920"/>
                <w:tab w:val="left" w:pos="921"/>
              </w:tabs>
              <w:spacing w:line="311" w:lineRule="exact"/>
              <w:ind w:hanging="362"/>
              <w:rPr>
                <w:sz w:val="28"/>
              </w:rPr>
            </w:pPr>
            <w:r>
              <w:rPr>
                <w:sz w:val="28"/>
              </w:rPr>
              <w:t>thicker</w:t>
            </w:r>
          </w:p>
          <w:p w14:paraId="0BF4C2D2" w14:textId="77777777" w:rsidR="00B77A56" w:rsidRDefault="00B77A56" w:rsidP="00075895">
            <w:pPr>
              <w:pStyle w:val="TableParagraph"/>
              <w:numPr>
                <w:ilvl w:val="0"/>
                <w:numId w:val="1"/>
              </w:numPr>
              <w:tabs>
                <w:tab w:val="left" w:pos="920"/>
                <w:tab w:val="left" w:pos="921"/>
              </w:tabs>
              <w:spacing w:before="278"/>
              <w:rPr>
                <w:sz w:val="28"/>
              </w:rPr>
            </w:pPr>
            <w:r>
              <w:rPr>
                <w:sz w:val="28"/>
              </w:rPr>
              <w:t>darker.</w:t>
            </w:r>
          </w:p>
        </w:tc>
      </w:tr>
      <w:tr w:rsidR="00B77A56" w14:paraId="681DC502" w14:textId="77777777" w:rsidTr="00831807">
        <w:trPr>
          <w:trHeight w:val="1971"/>
        </w:trPr>
        <w:tc>
          <w:tcPr>
            <w:tcW w:w="2692" w:type="dxa"/>
          </w:tcPr>
          <w:p w14:paraId="5D9C3AC3" w14:textId="77777777" w:rsidR="00B77A56" w:rsidRDefault="00B77A56" w:rsidP="00075895">
            <w:pPr>
              <w:pStyle w:val="TableParagraph"/>
              <w:spacing w:before="4"/>
              <w:rPr>
                <w:rFonts w:ascii="Georgia"/>
                <w:b/>
                <w:sz w:val="35"/>
              </w:rPr>
            </w:pPr>
            <w:r>
              <w:rPr>
                <w:noProof/>
                <w:lang w:bidi="ar-SA"/>
              </w:rPr>
              <w:drawing>
                <wp:inline distT="0" distB="0" distL="0" distR="0" wp14:anchorId="46A729DB" wp14:editId="15FDA382">
                  <wp:extent cx="854374" cy="1160906"/>
                  <wp:effectExtent l="0" t="0" r="3175" b="1270"/>
                  <wp:docPr id="9" name="image4.jpeg" descr="Word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4374" cy="1160906"/>
                          </a:xfrm>
                          <a:prstGeom prst="rect">
                            <a:avLst/>
                          </a:prstGeom>
                        </pic:spPr>
                      </pic:pic>
                    </a:graphicData>
                  </a:graphic>
                </wp:inline>
              </w:drawing>
            </w:r>
          </w:p>
        </w:tc>
        <w:tc>
          <w:tcPr>
            <w:tcW w:w="6664" w:type="dxa"/>
            <w:vAlign w:val="center"/>
          </w:tcPr>
          <w:p w14:paraId="4D8727C0" w14:textId="77777777" w:rsidR="00B77A56" w:rsidRDefault="00B77A56" w:rsidP="00075895">
            <w:pPr>
              <w:pStyle w:val="TableParagraph"/>
              <w:spacing w:line="480" w:lineRule="auto"/>
              <w:ind w:left="200"/>
              <w:rPr>
                <w:rFonts w:ascii="Georgia"/>
                <w:b/>
                <w:sz w:val="27"/>
              </w:rPr>
            </w:pPr>
            <w:r>
              <w:rPr>
                <w:sz w:val="28"/>
              </w:rPr>
              <w:t>We explain what these words mean.</w:t>
            </w:r>
          </w:p>
          <w:p w14:paraId="550CD394" w14:textId="77777777" w:rsidR="00B77A56" w:rsidRDefault="00B77A56" w:rsidP="00075895">
            <w:pPr>
              <w:pStyle w:val="TableParagraph"/>
              <w:ind w:left="198"/>
              <w:rPr>
                <w:sz w:val="28"/>
              </w:rPr>
            </w:pPr>
            <w:r>
              <w:rPr>
                <w:sz w:val="28"/>
              </w:rPr>
              <w:t>There is a list of</w:t>
            </w:r>
            <w:r w:rsidR="00831807">
              <w:rPr>
                <w:sz w:val="28"/>
              </w:rPr>
              <w:t xml:space="preserve"> all these words on page 42</w:t>
            </w:r>
            <w:r>
              <w:rPr>
                <w:sz w:val="28"/>
              </w:rPr>
              <w:t>.</w:t>
            </w:r>
          </w:p>
        </w:tc>
      </w:tr>
      <w:tr w:rsidR="00B77A56" w14:paraId="788BC391" w14:textId="77777777" w:rsidTr="00831807">
        <w:trPr>
          <w:trHeight w:val="2658"/>
        </w:trPr>
        <w:tc>
          <w:tcPr>
            <w:tcW w:w="2692" w:type="dxa"/>
            <w:vAlign w:val="center"/>
          </w:tcPr>
          <w:p w14:paraId="591BBB50" w14:textId="77777777" w:rsidR="00B77A56" w:rsidRDefault="00B77A56" w:rsidP="00075895">
            <w:pPr>
              <w:pStyle w:val="TableParagraph"/>
              <w:spacing w:before="8"/>
              <w:rPr>
                <w:rFonts w:ascii="Georgia"/>
                <w:b/>
                <w:sz w:val="38"/>
              </w:rPr>
            </w:pPr>
            <w:r>
              <w:rPr>
                <w:noProof/>
                <w:lang w:bidi="ar-SA"/>
              </w:rPr>
              <w:drawing>
                <wp:inline distT="0" distB="0" distL="0" distR="0" wp14:anchorId="3E7669C0" wp14:editId="5FC3B514">
                  <wp:extent cx="1159787" cy="1257300"/>
                  <wp:effectExtent l="0" t="0" r="2540" b="0"/>
                  <wp:docPr id="11" name="image5.jpeg" descr="Summar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9787" cy="1257300"/>
                          </a:xfrm>
                          <a:prstGeom prst="rect">
                            <a:avLst/>
                          </a:prstGeom>
                        </pic:spPr>
                      </pic:pic>
                    </a:graphicData>
                  </a:graphic>
                </wp:inline>
              </w:drawing>
            </w:r>
          </w:p>
        </w:tc>
        <w:tc>
          <w:tcPr>
            <w:tcW w:w="6664" w:type="dxa"/>
            <w:vAlign w:val="center"/>
          </w:tcPr>
          <w:p w14:paraId="17EDC0E2" w14:textId="77777777" w:rsidR="00B77A56" w:rsidRDefault="00B77A56" w:rsidP="00075895">
            <w:pPr>
              <w:pStyle w:val="TableParagraph"/>
              <w:spacing w:before="1" w:line="357" w:lineRule="auto"/>
              <w:ind w:right="1069"/>
              <w:rPr>
                <w:sz w:val="28"/>
              </w:rPr>
            </w:pPr>
            <w:r>
              <w:rPr>
                <w:sz w:val="28"/>
              </w:rPr>
              <w:t>This Easy Read guide is a summary of another document.</w:t>
            </w:r>
          </w:p>
          <w:p w14:paraId="170D6942" w14:textId="77777777" w:rsidR="00B77A56" w:rsidRDefault="00B77A56" w:rsidP="00075895">
            <w:pPr>
              <w:pStyle w:val="TableParagraph"/>
              <w:spacing w:before="120" w:line="360" w:lineRule="auto"/>
              <w:ind w:right="1349"/>
              <w:rPr>
                <w:sz w:val="28"/>
              </w:rPr>
            </w:pPr>
            <w:r>
              <w:rPr>
                <w:sz w:val="28"/>
              </w:rPr>
              <w:t>This means it only includes the most important ideas.</w:t>
            </w:r>
          </w:p>
        </w:tc>
      </w:tr>
      <w:tr w:rsidR="00B77A56" w14:paraId="59132CFF" w14:textId="77777777" w:rsidTr="00831807">
        <w:trPr>
          <w:trHeight w:val="1222"/>
        </w:trPr>
        <w:tc>
          <w:tcPr>
            <w:tcW w:w="2692" w:type="dxa"/>
          </w:tcPr>
          <w:p w14:paraId="24DA9387" w14:textId="77777777" w:rsidR="00B77A56" w:rsidRDefault="00B77A56" w:rsidP="00075895">
            <w:pPr>
              <w:pStyle w:val="TableParagraph"/>
              <w:spacing w:before="3"/>
              <w:rPr>
                <w:rFonts w:ascii="Georgia"/>
                <w:b/>
                <w:sz w:val="30"/>
              </w:rPr>
            </w:pPr>
            <w:r>
              <w:rPr>
                <w:noProof/>
                <w:lang w:bidi="ar-SA"/>
              </w:rPr>
              <w:drawing>
                <wp:inline distT="0" distB="0" distL="0" distR="0" wp14:anchorId="7206A14C" wp14:editId="0366C312">
                  <wp:extent cx="1257300" cy="1223772"/>
                  <wp:effectExtent l="0" t="0" r="0" b="0"/>
                  <wp:docPr id="13" name="image6.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7300" cy="1223772"/>
                          </a:xfrm>
                          <a:prstGeom prst="rect">
                            <a:avLst/>
                          </a:prstGeom>
                        </pic:spPr>
                      </pic:pic>
                    </a:graphicData>
                  </a:graphic>
                </wp:inline>
              </w:drawing>
            </w:r>
          </w:p>
        </w:tc>
        <w:tc>
          <w:tcPr>
            <w:tcW w:w="6664" w:type="dxa"/>
          </w:tcPr>
          <w:p w14:paraId="705A73A3" w14:textId="77777777" w:rsidR="00B77A56" w:rsidRDefault="00B77A56" w:rsidP="00075895">
            <w:pPr>
              <w:pStyle w:val="TableParagraph"/>
              <w:spacing w:line="480" w:lineRule="atLeast"/>
              <w:ind w:right="944"/>
              <w:rPr>
                <w:b/>
                <w:sz w:val="28"/>
              </w:rPr>
            </w:pPr>
            <w:r>
              <w:rPr>
                <w:sz w:val="28"/>
              </w:rPr>
              <w:t xml:space="preserve">You can find the other document on our website at </w:t>
            </w:r>
            <w:hyperlink r:id="rId16">
              <w:r w:rsidRPr="000D0569">
                <w:rPr>
                  <w:b/>
                  <w:color w:val="022F3C"/>
                  <w:sz w:val="28"/>
                  <w:u w:val="single"/>
                </w:rPr>
                <w:t>dex.dss.gov.au/</w:t>
              </w:r>
            </w:hyperlink>
          </w:p>
        </w:tc>
      </w:tr>
    </w:tbl>
    <w:p w14:paraId="4FB22B58" w14:textId="77777777" w:rsidR="00B77A56" w:rsidRPr="00241E8B" w:rsidRDefault="00B77A56" w:rsidP="00241E8B">
      <w:pPr>
        <w:pStyle w:val="Heading2"/>
        <w:rPr>
          <w:rFonts w:ascii="Georgia" w:eastAsiaTheme="minorHAnsi" w:hAnsi="Georgia" w:cstheme="minorBidi"/>
          <w:bCs w:val="0"/>
          <w:color w:val="005A6F"/>
          <w:sz w:val="36"/>
          <w:szCs w:val="22"/>
        </w:rPr>
      </w:pPr>
      <w:r w:rsidRPr="00241E8B">
        <w:rPr>
          <w:rFonts w:ascii="Georgia" w:eastAsiaTheme="minorHAnsi" w:hAnsi="Georgia" w:cstheme="minorBidi"/>
          <w:bCs w:val="0"/>
          <w:color w:val="005A6F"/>
          <w:sz w:val="36"/>
          <w:szCs w:val="22"/>
        </w:rPr>
        <w:t>How to use this guide</w:t>
      </w:r>
    </w:p>
    <w:tbl>
      <w:tblPr>
        <w:tblW w:w="9923" w:type="dxa"/>
        <w:tblLayout w:type="fixed"/>
        <w:tblCellMar>
          <w:left w:w="0" w:type="dxa"/>
          <w:right w:w="0" w:type="dxa"/>
        </w:tblCellMar>
        <w:tblLook w:val="01E0" w:firstRow="1" w:lastRow="1" w:firstColumn="1" w:lastColumn="1" w:noHBand="0" w:noVBand="0"/>
      </w:tblPr>
      <w:tblGrid>
        <w:gridCol w:w="3080"/>
        <w:gridCol w:w="6843"/>
      </w:tblGrid>
      <w:tr w:rsidR="00B77A56" w14:paraId="5E2278EF" w14:textId="77777777" w:rsidTr="00075895">
        <w:trPr>
          <w:trHeight w:val="1620"/>
        </w:trPr>
        <w:tc>
          <w:tcPr>
            <w:tcW w:w="2835" w:type="dxa"/>
            <w:vAlign w:val="bottom"/>
          </w:tcPr>
          <w:p w14:paraId="0135C0B7" w14:textId="77777777" w:rsidR="00075895" w:rsidRDefault="00075895" w:rsidP="00075895">
            <w:pPr>
              <w:pStyle w:val="TableParagraph"/>
              <w:spacing w:line="314" w:lineRule="exact"/>
              <w:ind w:left="200"/>
              <w:rPr>
                <w:noProof/>
                <w:lang w:bidi="ar-SA"/>
              </w:rPr>
            </w:pPr>
          </w:p>
          <w:p w14:paraId="062ED59F" w14:textId="77777777" w:rsidR="00075895" w:rsidRDefault="00075895" w:rsidP="00075895">
            <w:pPr>
              <w:pStyle w:val="TableParagraph"/>
              <w:spacing w:line="314" w:lineRule="exact"/>
              <w:ind w:left="200"/>
              <w:rPr>
                <w:noProof/>
                <w:lang w:bidi="ar-SA"/>
              </w:rPr>
            </w:pPr>
          </w:p>
          <w:p w14:paraId="4DC5DD86" w14:textId="77777777" w:rsidR="00075895" w:rsidRDefault="00075895" w:rsidP="00075895">
            <w:pPr>
              <w:pStyle w:val="TableParagraph"/>
              <w:spacing w:line="314" w:lineRule="exact"/>
              <w:ind w:left="200"/>
              <w:rPr>
                <w:noProof/>
                <w:lang w:bidi="ar-SA"/>
              </w:rPr>
            </w:pPr>
          </w:p>
          <w:p w14:paraId="3AD03BD3" w14:textId="77777777" w:rsidR="00B77A56" w:rsidRDefault="00075895" w:rsidP="00075895">
            <w:pPr>
              <w:pStyle w:val="TableParagraph"/>
              <w:spacing w:line="314" w:lineRule="exact"/>
              <w:ind w:left="200"/>
              <w:rPr>
                <w:sz w:val="28"/>
              </w:rPr>
            </w:pPr>
            <w:r>
              <w:rPr>
                <w:noProof/>
                <w:lang w:bidi="ar-SA"/>
              </w:rPr>
              <w:drawing>
                <wp:inline distT="0" distB="0" distL="0" distR="0" wp14:anchorId="185630BB" wp14:editId="3D982956">
                  <wp:extent cx="1333508" cy="1019175"/>
                  <wp:effectExtent l="0" t="0" r="0" b="0"/>
                  <wp:docPr id="15" name="image10.jpeg" descr="A woman is helping a man read a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8" cy="1019175"/>
                          </a:xfrm>
                          <a:prstGeom prst="rect">
                            <a:avLst/>
                          </a:prstGeom>
                        </pic:spPr>
                      </pic:pic>
                    </a:graphicData>
                  </a:graphic>
                </wp:inline>
              </w:drawing>
            </w:r>
          </w:p>
        </w:tc>
        <w:tc>
          <w:tcPr>
            <w:tcW w:w="6300" w:type="dxa"/>
            <w:vAlign w:val="center"/>
          </w:tcPr>
          <w:p w14:paraId="6193D595" w14:textId="77777777" w:rsidR="00B77A56" w:rsidRDefault="00B77A56" w:rsidP="00075895">
            <w:pPr>
              <w:pStyle w:val="TableParagraph"/>
              <w:spacing w:line="314" w:lineRule="exact"/>
              <w:ind w:left="200"/>
              <w:rPr>
                <w:sz w:val="28"/>
              </w:rPr>
            </w:pPr>
            <w:r>
              <w:rPr>
                <w:sz w:val="28"/>
              </w:rPr>
              <w:t>You can ask for help to read this guide.</w:t>
            </w:r>
          </w:p>
          <w:p w14:paraId="7F759D5A" w14:textId="77777777" w:rsidR="00B77A56" w:rsidRDefault="00B77A56" w:rsidP="00075895">
            <w:pPr>
              <w:pStyle w:val="TableParagraph"/>
              <w:spacing w:before="160" w:line="360" w:lineRule="auto"/>
              <w:ind w:left="200" w:right="793"/>
              <w:rPr>
                <w:sz w:val="28"/>
              </w:rPr>
            </w:pPr>
            <w:r>
              <w:rPr>
                <w:sz w:val="28"/>
              </w:rPr>
              <w:t>A friend, family member or support person may be able to help you.</w:t>
            </w:r>
          </w:p>
        </w:tc>
      </w:tr>
      <w:tr w:rsidR="00B77A56" w14:paraId="29774A68" w14:textId="77777777" w:rsidTr="00075895">
        <w:trPr>
          <w:trHeight w:val="4875"/>
        </w:trPr>
        <w:tc>
          <w:tcPr>
            <w:tcW w:w="2835" w:type="dxa"/>
            <w:vAlign w:val="center"/>
          </w:tcPr>
          <w:p w14:paraId="6B8650BF" w14:textId="77777777" w:rsidR="00B77A56" w:rsidRDefault="00B77A56" w:rsidP="00075895">
            <w:pPr>
              <w:pStyle w:val="TableParagraph"/>
              <w:spacing w:before="7"/>
              <w:rPr>
                <w:rFonts w:ascii="Georgia"/>
                <w:b/>
                <w:sz w:val="28"/>
              </w:rPr>
            </w:pPr>
            <w:r>
              <w:rPr>
                <w:noProof/>
                <w:lang w:bidi="ar-SA"/>
              </w:rPr>
              <w:drawing>
                <wp:inline distT="0" distB="0" distL="0" distR="0" wp14:anchorId="117692F3" wp14:editId="0CF02B6E">
                  <wp:extent cx="1318361" cy="1840229"/>
                  <wp:effectExtent l="0" t="0" r="0" b="8255"/>
                  <wp:docPr id="17" name="image11.jpeg" descr="The covers of four parts of the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8361" cy="1840229"/>
                          </a:xfrm>
                          <a:prstGeom prst="rect">
                            <a:avLst/>
                          </a:prstGeom>
                        </pic:spPr>
                      </pic:pic>
                    </a:graphicData>
                  </a:graphic>
                </wp:inline>
              </w:drawing>
            </w:r>
          </w:p>
        </w:tc>
        <w:tc>
          <w:tcPr>
            <w:tcW w:w="6300" w:type="dxa"/>
            <w:vAlign w:val="center"/>
          </w:tcPr>
          <w:p w14:paraId="1AD4AD1E" w14:textId="77777777" w:rsidR="00B77A56" w:rsidRDefault="00B77A56" w:rsidP="00075895">
            <w:pPr>
              <w:pStyle w:val="TableParagraph"/>
              <w:spacing w:line="480" w:lineRule="auto"/>
              <w:ind w:left="200"/>
              <w:rPr>
                <w:rFonts w:ascii="Georgia"/>
                <w:b/>
                <w:sz w:val="40"/>
              </w:rPr>
            </w:pPr>
            <w:bookmarkStart w:id="3" w:name="This_guide_has_4_parts:_"/>
            <w:bookmarkEnd w:id="3"/>
            <w:r>
              <w:rPr>
                <w:sz w:val="28"/>
              </w:rPr>
              <w:t>This guide has 4 parts:</w:t>
            </w:r>
          </w:p>
          <w:p w14:paraId="6C0229F1"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4"/>
              </w:rPr>
            </w:pPr>
            <w:bookmarkStart w:id="4" w:name="_Part_1_–_What_is_the_Data_Exchange?"/>
            <w:bookmarkEnd w:id="4"/>
            <w:r>
              <w:rPr>
                <w:sz w:val="28"/>
              </w:rPr>
              <w:t>Part 1 – What is the Data</w:t>
            </w:r>
            <w:r>
              <w:rPr>
                <w:spacing w:val="-7"/>
                <w:sz w:val="28"/>
              </w:rPr>
              <w:t xml:space="preserve"> </w:t>
            </w:r>
            <w:r>
              <w:rPr>
                <w:sz w:val="28"/>
              </w:rPr>
              <w:t>Exchange?</w:t>
            </w:r>
          </w:p>
          <w:p w14:paraId="2A0FFEC9"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5"/>
              </w:rPr>
            </w:pPr>
            <w:bookmarkStart w:id="5" w:name="_Part_2_–_Using_the_Data_Exchange"/>
            <w:bookmarkEnd w:id="5"/>
            <w:r>
              <w:rPr>
                <w:sz w:val="28"/>
              </w:rPr>
              <w:t>Part 2 – Using the Data</w:t>
            </w:r>
            <w:r>
              <w:rPr>
                <w:spacing w:val="-9"/>
                <w:sz w:val="28"/>
              </w:rPr>
              <w:t xml:space="preserve"> </w:t>
            </w:r>
            <w:r>
              <w:rPr>
                <w:sz w:val="28"/>
              </w:rPr>
              <w:t>Exchange</w:t>
            </w:r>
          </w:p>
          <w:p w14:paraId="42AE1ECA"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5"/>
              </w:rPr>
            </w:pPr>
            <w:bookmarkStart w:id="6" w:name="_Part_3_–_The_Partnership_Approach"/>
            <w:bookmarkEnd w:id="6"/>
            <w:r>
              <w:rPr>
                <w:sz w:val="28"/>
              </w:rPr>
              <w:t>Part 3 – The Partnership</w:t>
            </w:r>
            <w:r>
              <w:rPr>
                <w:spacing w:val="-9"/>
                <w:sz w:val="28"/>
              </w:rPr>
              <w:t xml:space="preserve"> </w:t>
            </w:r>
            <w:r>
              <w:rPr>
                <w:sz w:val="28"/>
              </w:rPr>
              <w:t>Approach</w:t>
            </w:r>
          </w:p>
          <w:p w14:paraId="2CE006F2" w14:textId="77777777" w:rsidR="00B77A56" w:rsidRDefault="00B77A56" w:rsidP="00075895">
            <w:pPr>
              <w:pStyle w:val="TableParagraph"/>
              <w:numPr>
                <w:ilvl w:val="0"/>
                <w:numId w:val="2"/>
              </w:numPr>
              <w:tabs>
                <w:tab w:val="left" w:pos="920"/>
                <w:tab w:val="left" w:pos="921"/>
              </w:tabs>
              <w:spacing w:line="480" w:lineRule="auto"/>
              <w:ind w:right="198" w:hanging="360"/>
              <w:rPr>
                <w:sz w:val="28"/>
              </w:rPr>
            </w:pPr>
            <w:bookmarkStart w:id="7" w:name="_Part_4_–_Recording_client_outcomes_in_"/>
            <w:bookmarkEnd w:id="7"/>
            <w:r>
              <w:rPr>
                <w:sz w:val="28"/>
              </w:rPr>
              <w:t>Part 4 – Recording client outcomes in the Data Exchange.</w:t>
            </w:r>
          </w:p>
        </w:tc>
      </w:tr>
      <w:tr w:rsidR="00B77A56" w14:paraId="1965DAB9" w14:textId="77777777" w:rsidTr="00075895">
        <w:trPr>
          <w:trHeight w:val="2052"/>
        </w:trPr>
        <w:tc>
          <w:tcPr>
            <w:tcW w:w="2835" w:type="dxa"/>
            <w:vAlign w:val="center"/>
          </w:tcPr>
          <w:p w14:paraId="606E3F1D" w14:textId="77777777" w:rsidR="00B77A56" w:rsidRDefault="00B77A56" w:rsidP="00075895">
            <w:pPr>
              <w:pStyle w:val="TableParagraph"/>
              <w:rPr>
                <w:rFonts w:ascii="Georgia"/>
                <w:b/>
                <w:sz w:val="30"/>
              </w:rPr>
            </w:pPr>
            <w:r>
              <w:rPr>
                <w:noProof/>
                <w:lang w:bidi="ar-SA"/>
              </w:rPr>
              <w:drawing>
                <wp:inline distT="0" distB="0" distL="0" distR="0" wp14:anchorId="74BEC272" wp14:editId="5536850D">
                  <wp:extent cx="822225" cy="1255871"/>
                  <wp:effectExtent l="0" t="0" r="0" b="1905"/>
                  <wp:docPr id="19" name="image12.jpeg" descr="A man holds a clipboard with part 1 of the guide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225" cy="1255871"/>
                          </a:xfrm>
                          <a:prstGeom prst="rect">
                            <a:avLst/>
                          </a:prstGeom>
                        </pic:spPr>
                      </pic:pic>
                    </a:graphicData>
                  </a:graphic>
                </wp:inline>
              </w:drawing>
            </w:r>
          </w:p>
        </w:tc>
        <w:tc>
          <w:tcPr>
            <w:tcW w:w="6300" w:type="dxa"/>
            <w:vAlign w:val="center"/>
          </w:tcPr>
          <w:p w14:paraId="00781262" w14:textId="77777777" w:rsidR="00B77A56" w:rsidRDefault="00B77A56" w:rsidP="00831807">
            <w:pPr>
              <w:pStyle w:val="TableParagraph"/>
              <w:ind w:left="200"/>
              <w:rPr>
                <w:sz w:val="28"/>
              </w:rPr>
            </w:pPr>
            <w:bookmarkStart w:id="8" w:name="This_is_Part_1_–_What_is_the_Data_Exchan"/>
            <w:bookmarkEnd w:id="8"/>
            <w:r>
              <w:rPr>
                <w:sz w:val="28"/>
              </w:rPr>
              <w:t xml:space="preserve">This is Part </w:t>
            </w:r>
            <w:r w:rsidR="00831807">
              <w:rPr>
                <w:sz w:val="28"/>
              </w:rPr>
              <w:t>2</w:t>
            </w:r>
            <w:r>
              <w:rPr>
                <w:sz w:val="28"/>
              </w:rPr>
              <w:t xml:space="preserve"> – What is the Data Exchange?</w:t>
            </w:r>
          </w:p>
        </w:tc>
      </w:tr>
      <w:tr w:rsidR="00B77A56" w14:paraId="278EF780" w14:textId="77777777" w:rsidTr="00075895">
        <w:trPr>
          <w:trHeight w:val="2183"/>
        </w:trPr>
        <w:tc>
          <w:tcPr>
            <w:tcW w:w="2835" w:type="dxa"/>
            <w:vAlign w:val="center"/>
          </w:tcPr>
          <w:p w14:paraId="7384A99F" w14:textId="77777777" w:rsidR="00B77A56" w:rsidRDefault="00B77A56" w:rsidP="00075895">
            <w:pPr>
              <w:pStyle w:val="TableParagraph"/>
              <w:rPr>
                <w:rFonts w:ascii="Georgia"/>
                <w:b/>
                <w:sz w:val="30"/>
              </w:rPr>
            </w:pPr>
            <w:r>
              <w:rPr>
                <w:noProof/>
                <w:lang w:bidi="ar-SA"/>
              </w:rPr>
              <w:drawing>
                <wp:inline distT="0" distB="0" distL="0" distR="0" wp14:anchorId="279B2475" wp14:editId="05D26317">
                  <wp:extent cx="1259883" cy="1198626"/>
                  <wp:effectExtent l="0" t="0" r="0" b="1905"/>
                  <wp:docPr id="36" name="image13.jpeg" descr="Woman explaining document to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9883" cy="1198626"/>
                          </a:xfrm>
                          <a:prstGeom prst="rect">
                            <a:avLst/>
                          </a:prstGeom>
                        </pic:spPr>
                      </pic:pic>
                    </a:graphicData>
                  </a:graphic>
                </wp:inline>
              </w:drawing>
            </w:r>
          </w:p>
        </w:tc>
        <w:tc>
          <w:tcPr>
            <w:tcW w:w="6300" w:type="dxa"/>
            <w:vAlign w:val="center"/>
          </w:tcPr>
          <w:p w14:paraId="436C29DE" w14:textId="77777777" w:rsidR="00B77A56" w:rsidRDefault="00B77A56" w:rsidP="00075895">
            <w:pPr>
              <w:pStyle w:val="TableParagraph"/>
              <w:ind w:left="200"/>
              <w:rPr>
                <w:sz w:val="28"/>
              </w:rPr>
            </w:pPr>
            <w:bookmarkStart w:id="9" w:name="You_might_like_to_read_1_part_at_a_time."/>
            <w:bookmarkEnd w:id="9"/>
            <w:r>
              <w:rPr>
                <w:sz w:val="28"/>
              </w:rPr>
              <w:t>You might like to read 1 part at a time.</w:t>
            </w:r>
          </w:p>
        </w:tc>
      </w:tr>
      <w:tr w:rsidR="00B77A56" w14:paraId="0306D49A" w14:textId="77777777" w:rsidTr="00075895">
        <w:trPr>
          <w:trHeight w:val="2051"/>
        </w:trPr>
        <w:tc>
          <w:tcPr>
            <w:tcW w:w="2835" w:type="dxa"/>
            <w:vAlign w:val="center"/>
          </w:tcPr>
          <w:p w14:paraId="32B9B8C6" w14:textId="77777777" w:rsidR="00B77A56" w:rsidRDefault="00B77A56" w:rsidP="00075895">
            <w:pPr>
              <w:pStyle w:val="TableParagraph"/>
              <w:rPr>
                <w:rFonts w:ascii="Georgia"/>
                <w:b/>
                <w:sz w:val="30"/>
              </w:rPr>
            </w:pPr>
            <w:r>
              <w:rPr>
                <w:noProof/>
                <w:lang w:bidi="ar-SA"/>
              </w:rPr>
              <w:drawing>
                <wp:inline distT="0" distB="0" distL="0" distR="0" wp14:anchorId="733020E0" wp14:editId="186A2212">
                  <wp:extent cx="1491431" cy="1030986"/>
                  <wp:effectExtent l="0" t="0" r="0" b="0"/>
                  <wp:docPr id="23" name="image14.jpeg" descr="Woman looking at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1431" cy="1030986"/>
                          </a:xfrm>
                          <a:prstGeom prst="rect">
                            <a:avLst/>
                          </a:prstGeom>
                        </pic:spPr>
                      </pic:pic>
                    </a:graphicData>
                  </a:graphic>
                </wp:inline>
              </w:drawing>
            </w:r>
          </w:p>
        </w:tc>
        <w:tc>
          <w:tcPr>
            <w:tcW w:w="6300" w:type="dxa"/>
            <w:vAlign w:val="center"/>
          </w:tcPr>
          <w:p w14:paraId="19F26484" w14:textId="77777777" w:rsidR="00B77A56" w:rsidRDefault="00B77A56" w:rsidP="00075895">
            <w:pPr>
              <w:pStyle w:val="TableParagraph"/>
              <w:spacing w:line="357" w:lineRule="auto"/>
              <w:ind w:left="200" w:right="434"/>
              <w:rPr>
                <w:sz w:val="28"/>
              </w:rPr>
            </w:pPr>
            <w:bookmarkStart w:id="10" w:name="You_also_might_like_to_read_parts_of_thi"/>
            <w:bookmarkEnd w:id="10"/>
            <w:r>
              <w:rPr>
                <w:sz w:val="28"/>
              </w:rPr>
              <w:t>You also might like to read parts of this guide while you look at the Data Exchange online.</w:t>
            </w:r>
          </w:p>
        </w:tc>
      </w:tr>
      <w:tr w:rsidR="00B77A56" w14:paraId="3A98EDBE" w14:textId="77777777" w:rsidTr="00075895">
        <w:trPr>
          <w:trHeight w:val="1226"/>
        </w:trPr>
        <w:tc>
          <w:tcPr>
            <w:tcW w:w="2835" w:type="dxa"/>
            <w:vAlign w:val="center"/>
          </w:tcPr>
          <w:p w14:paraId="3816D7B6" w14:textId="77777777" w:rsidR="00B77A56" w:rsidRDefault="00B77A56" w:rsidP="00075895">
            <w:pPr>
              <w:pStyle w:val="TableParagraph"/>
              <w:spacing w:before="257" w:line="480" w:lineRule="atLeast"/>
              <w:ind w:left="200" w:right="278"/>
              <w:rPr>
                <w:sz w:val="28"/>
              </w:rPr>
            </w:pPr>
          </w:p>
        </w:tc>
        <w:tc>
          <w:tcPr>
            <w:tcW w:w="6300" w:type="dxa"/>
            <w:vAlign w:val="center"/>
          </w:tcPr>
          <w:p w14:paraId="5F5E2AB3" w14:textId="77777777" w:rsidR="00B77A56" w:rsidRDefault="00B77A56" w:rsidP="009D1B3E">
            <w:pPr>
              <w:pStyle w:val="TableParagraph"/>
              <w:spacing w:before="257" w:line="480" w:lineRule="atLeast"/>
              <w:ind w:left="200" w:right="278"/>
              <w:rPr>
                <w:sz w:val="28"/>
              </w:rPr>
            </w:pPr>
            <w:bookmarkStart w:id="11" w:name="If_you_have_any_questions,_you_can_conta"/>
            <w:bookmarkEnd w:id="11"/>
            <w:r>
              <w:rPr>
                <w:sz w:val="28"/>
              </w:rPr>
              <w:t xml:space="preserve">If you have any questions, you can contact us. Our contact details are on page </w:t>
            </w:r>
            <w:r w:rsidR="009D1B3E">
              <w:rPr>
                <w:sz w:val="28"/>
              </w:rPr>
              <w:t>40</w:t>
            </w:r>
            <w:r>
              <w:rPr>
                <w:sz w:val="28"/>
              </w:rPr>
              <w:t>.</w:t>
            </w:r>
          </w:p>
        </w:tc>
      </w:tr>
    </w:tbl>
    <w:p w14:paraId="17E56E43" w14:textId="77777777" w:rsidR="00B77A56" w:rsidRPr="00241E8B" w:rsidRDefault="00B77A56" w:rsidP="00241E8B">
      <w:pPr>
        <w:pStyle w:val="Heading2"/>
        <w:pageBreakBefore/>
        <w:rPr>
          <w:rFonts w:ascii="Georgia" w:eastAsiaTheme="minorHAnsi" w:hAnsi="Georgia" w:cstheme="minorBidi"/>
          <w:bCs w:val="0"/>
          <w:color w:val="005A6F"/>
          <w:sz w:val="36"/>
          <w:szCs w:val="22"/>
        </w:rPr>
      </w:pPr>
      <w:r w:rsidRPr="00241E8B">
        <w:rPr>
          <w:rFonts w:ascii="Georgia" w:eastAsiaTheme="minorHAnsi" w:hAnsi="Georgia" w:cstheme="minorBidi"/>
          <w:bCs w:val="0"/>
          <w:color w:val="005A6F"/>
          <w:sz w:val="36"/>
          <w:szCs w:val="22"/>
        </w:rPr>
        <w:lastRenderedPageBreak/>
        <w:t>What’s in this guide?</w:t>
      </w:r>
    </w:p>
    <w:sdt>
      <w:sdtPr>
        <w:id w:val="759794586"/>
        <w:docPartObj>
          <w:docPartGallery w:val="Table of Contents"/>
          <w:docPartUnique/>
        </w:docPartObj>
      </w:sdtPr>
      <w:sdtEndPr/>
      <w:sdtContent>
        <w:p w14:paraId="57C3CAD1" w14:textId="57698DE3" w:rsidR="009D4249" w:rsidRPr="009D4249" w:rsidRDefault="00B77A56" w:rsidP="007009A6">
          <w:pPr>
            <w:pStyle w:val="TOC1"/>
            <w:tabs>
              <w:tab w:val="right" w:pos="9616"/>
            </w:tabs>
            <w:spacing w:line="480" w:lineRule="auto"/>
            <w:rPr>
              <w:rFonts w:eastAsiaTheme="minorEastAsia" w:cs="Arial"/>
              <w:noProof/>
              <w:sz w:val="28"/>
              <w:szCs w:val="28"/>
              <w:lang w:eastAsia="en-AU"/>
            </w:rPr>
          </w:pPr>
          <w:r w:rsidRPr="009D4249">
            <w:rPr>
              <w:rFonts w:cs="Arial"/>
              <w:sz w:val="28"/>
              <w:szCs w:val="28"/>
            </w:rPr>
            <w:fldChar w:fldCharType="begin"/>
          </w:r>
          <w:r w:rsidRPr="009D4249">
            <w:rPr>
              <w:rFonts w:cs="Arial"/>
              <w:sz w:val="28"/>
              <w:szCs w:val="28"/>
            </w:rPr>
            <w:instrText xml:space="preserve">TOC \o "1-1" \h \z \u </w:instrText>
          </w:r>
          <w:r w:rsidRPr="009D4249">
            <w:rPr>
              <w:rFonts w:cs="Arial"/>
              <w:sz w:val="28"/>
              <w:szCs w:val="28"/>
            </w:rPr>
            <w:fldChar w:fldCharType="separate"/>
          </w:r>
          <w:bookmarkStart w:id="12" w:name="What_is_the_Data_Exchange?_5"/>
          <w:bookmarkEnd w:id="12"/>
          <w:r w:rsidR="009D4249" w:rsidRPr="009D4249">
            <w:rPr>
              <w:rStyle w:val="Hyperlink"/>
              <w:rFonts w:cs="Arial"/>
              <w:noProof/>
              <w:sz w:val="28"/>
              <w:szCs w:val="28"/>
            </w:rPr>
            <w:fldChar w:fldCharType="begin"/>
          </w:r>
          <w:r w:rsidR="009D4249" w:rsidRPr="009D4249">
            <w:rPr>
              <w:rStyle w:val="Hyperlink"/>
              <w:rFonts w:cs="Arial"/>
              <w:noProof/>
              <w:sz w:val="28"/>
              <w:szCs w:val="28"/>
            </w:rPr>
            <w:instrText xml:space="preserve"> </w:instrText>
          </w:r>
          <w:r w:rsidR="009D4249" w:rsidRPr="009D4249">
            <w:rPr>
              <w:rFonts w:cs="Arial"/>
              <w:noProof/>
              <w:sz w:val="28"/>
              <w:szCs w:val="28"/>
            </w:rPr>
            <w:instrText>HYPERLINK \l "_Toc136598817"</w:instrText>
          </w:r>
          <w:r w:rsidR="009D4249" w:rsidRPr="009D4249">
            <w:rPr>
              <w:rStyle w:val="Hyperlink"/>
              <w:rFonts w:cs="Arial"/>
              <w:noProof/>
              <w:sz w:val="28"/>
              <w:szCs w:val="28"/>
            </w:rPr>
            <w:instrText xml:space="preserve"> </w:instrText>
          </w:r>
          <w:r w:rsidR="009D4249" w:rsidRPr="009D4249">
            <w:rPr>
              <w:rStyle w:val="Hyperlink"/>
              <w:rFonts w:cs="Arial"/>
              <w:noProof/>
              <w:sz w:val="28"/>
              <w:szCs w:val="28"/>
            </w:rPr>
          </w:r>
          <w:r w:rsidR="009D4249" w:rsidRPr="009D4249">
            <w:rPr>
              <w:rStyle w:val="Hyperlink"/>
              <w:rFonts w:cs="Arial"/>
              <w:noProof/>
              <w:sz w:val="28"/>
              <w:szCs w:val="28"/>
            </w:rPr>
            <w:fldChar w:fldCharType="separate"/>
          </w:r>
          <w:r w:rsidR="009D4249" w:rsidRPr="009D4249">
            <w:rPr>
              <w:rStyle w:val="Hyperlink"/>
              <w:rFonts w:cs="Arial"/>
              <w:noProof/>
              <w:sz w:val="28"/>
              <w:szCs w:val="28"/>
            </w:rPr>
            <w:t>Words we use in the Data Exchange</w:t>
          </w:r>
          <w:r w:rsidR="009D4249" w:rsidRPr="009D4249">
            <w:rPr>
              <w:rFonts w:cs="Arial"/>
              <w:noProof/>
              <w:webHidden/>
              <w:sz w:val="28"/>
              <w:szCs w:val="28"/>
            </w:rPr>
            <w:tab/>
          </w:r>
          <w:r w:rsidR="009D4249" w:rsidRPr="009D4249">
            <w:rPr>
              <w:rFonts w:cs="Arial"/>
              <w:noProof/>
              <w:webHidden/>
              <w:sz w:val="28"/>
              <w:szCs w:val="28"/>
            </w:rPr>
            <w:fldChar w:fldCharType="begin"/>
          </w:r>
          <w:r w:rsidR="009D4249" w:rsidRPr="009D4249">
            <w:rPr>
              <w:rFonts w:cs="Arial"/>
              <w:noProof/>
              <w:webHidden/>
              <w:sz w:val="28"/>
              <w:szCs w:val="28"/>
            </w:rPr>
            <w:instrText xml:space="preserve"> PAGEREF _Toc136598817 \h </w:instrText>
          </w:r>
          <w:r w:rsidR="009D4249" w:rsidRPr="009D4249">
            <w:rPr>
              <w:rFonts w:cs="Arial"/>
              <w:noProof/>
              <w:webHidden/>
              <w:sz w:val="28"/>
              <w:szCs w:val="28"/>
            </w:rPr>
          </w:r>
          <w:r w:rsidR="009D4249" w:rsidRPr="009D4249">
            <w:rPr>
              <w:rFonts w:cs="Arial"/>
              <w:noProof/>
              <w:webHidden/>
              <w:sz w:val="28"/>
              <w:szCs w:val="28"/>
            </w:rPr>
            <w:fldChar w:fldCharType="separate"/>
          </w:r>
          <w:r w:rsidR="000D0569">
            <w:rPr>
              <w:rFonts w:cs="Arial"/>
              <w:noProof/>
              <w:webHidden/>
              <w:sz w:val="28"/>
              <w:szCs w:val="28"/>
            </w:rPr>
            <w:t>5</w:t>
          </w:r>
          <w:r w:rsidR="009D4249" w:rsidRPr="009D4249">
            <w:rPr>
              <w:rFonts w:cs="Arial"/>
              <w:noProof/>
              <w:webHidden/>
              <w:sz w:val="28"/>
              <w:szCs w:val="28"/>
            </w:rPr>
            <w:fldChar w:fldCharType="end"/>
          </w:r>
          <w:r w:rsidR="009D4249" w:rsidRPr="009D4249">
            <w:rPr>
              <w:rStyle w:val="Hyperlink"/>
              <w:rFonts w:cs="Arial"/>
              <w:noProof/>
              <w:sz w:val="28"/>
              <w:szCs w:val="28"/>
            </w:rPr>
            <w:fldChar w:fldCharType="end"/>
          </w:r>
        </w:p>
        <w:p w14:paraId="0D48A2E6" w14:textId="160A3AC2" w:rsidR="009D4249" w:rsidRPr="009D4249" w:rsidRDefault="009D4249" w:rsidP="007009A6">
          <w:pPr>
            <w:pStyle w:val="TOC1"/>
            <w:tabs>
              <w:tab w:val="right" w:pos="9616"/>
            </w:tabs>
            <w:spacing w:line="480" w:lineRule="auto"/>
            <w:rPr>
              <w:rFonts w:eastAsiaTheme="minorEastAsia" w:cs="Arial"/>
              <w:noProof/>
              <w:sz w:val="28"/>
              <w:szCs w:val="28"/>
              <w:lang w:eastAsia="en-AU"/>
            </w:rPr>
          </w:pPr>
          <w:hyperlink w:anchor="_Toc136598818" w:history="1">
            <w:r w:rsidRPr="009D4249">
              <w:rPr>
                <w:rStyle w:val="Hyperlink"/>
                <w:rFonts w:cs="Arial"/>
                <w:noProof/>
                <w:sz w:val="28"/>
                <w:szCs w:val="28"/>
              </w:rPr>
              <w:t>Using the Data Exchange</w:t>
            </w:r>
            <w:r w:rsidRPr="009D4249">
              <w:rPr>
                <w:rFonts w:cs="Arial"/>
                <w:noProof/>
                <w:webHidden/>
                <w:sz w:val="28"/>
                <w:szCs w:val="28"/>
              </w:rPr>
              <w:tab/>
            </w:r>
            <w:r w:rsidRPr="009D4249">
              <w:rPr>
                <w:rFonts w:cs="Arial"/>
                <w:noProof/>
                <w:webHidden/>
                <w:sz w:val="28"/>
                <w:szCs w:val="28"/>
              </w:rPr>
              <w:fldChar w:fldCharType="begin"/>
            </w:r>
            <w:r w:rsidRPr="009D4249">
              <w:rPr>
                <w:rFonts w:cs="Arial"/>
                <w:noProof/>
                <w:webHidden/>
                <w:sz w:val="28"/>
                <w:szCs w:val="28"/>
              </w:rPr>
              <w:instrText xml:space="preserve"> PAGEREF _Toc136598818 \h </w:instrText>
            </w:r>
            <w:r w:rsidRPr="009D4249">
              <w:rPr>
                <w:rFonts w:cs="Arial"/>
                <w:noProof/>
                <w:webHidden/>
                <w:sz w:val="28"/>
                <w:szCs w:val="28"/>
              </w:rPr>
            </w:r>
            <w:r w:rsidRPr="009D4249">
              <w:rPr>
                <w:rFonts w:cs="Arial"/>
                <w:noProof/>
                <w:webHidden/>
                <w:sz w:val="28"/>
                <w:szCs w:val="28"/>
              </w:rPr>
              <w:fldChar w:fldCharType="separate"/>
            </w:r>
            <w:r w:rsidR="000D0569">
              <w:rPr>
                <w:rFonts w:cs="Arial"/>
                <w:noProof/>
                <w:webHidden/>
                <w:sz w:val="28"/>
                <w:szCs w:val="28"/>
              </w:rPr>
              <w:t>6</w:t>
            </w:r>
            <w:r w:rsidRPr="009D4249">
              <w:rPr>
                <w:rFonts w:cs="Arial"/>
                <w:noProof/>
                <w:webHidden/>
                <w:sz w:val="28"/>
                <w:szCs w:val="28"/>
              </w:rPr>
              <w:fldChar w:fldCharType="end"/>
            </w:r>
          </w:hyperlink>
        </w:p>
        <w:p w14:paraId="369E0568" w14:textId="28E5E49F" w:rsidR="009D4249" w:rsidRPr="009D4249" w:rsidRDefault="009D4249" w:rsidP="007009A6">
          <w:pPr>
            <w:pStyle w:val="TOC1"/>
            <w:tabs>
              <w:tab w:val="right" w:pos="9616"/>
            </w:tabs>
            <w:spacing w:line="480" w:lineRule="auto"/>
            <w:rPr>
              <w:rFonts w:eastAsiaTheme="minorEastAsia" w:cs="Arial"/>
              <w:noProof/>
              <w:sz w:val="28"/>
              <w:szCs w:val="28"/>
              <w:lang w:eastAsia="en-AU"/>
            </w:rPr>
          </w:pPr>
          <w:hyperlink w:anchor="_Toc136598819" w:history="1">
            <w:r w:rsidRPr="009D4249">
              <w:rPr>
                <w:rStyle w:val="Hyperlink"/>
                <w:rFonts w:cs="Arial"/>
                <w:noProof/>
                <w:sz w:val="28"/>
                <w:szCs w:val="28"/>
              </w:rPr>
              <w:t>Entering data</w:t>
            </w:r>
            <w:r w:rsidRPr="009D4249">
              <w:rPr>
                <w:rFonts w:cs="Arial"/>
                <w:noProof/>
                <w:webHidden/>
                <w:sz w:val="28"/>
                <w:szCs w:val="28"/>
              </w:rPr>
              <w:tab/>
            </w:r>
            <w:r w:rsidRPr="009D4249">
              <w:rPr>
                <w:rFonts w:cs="Arial"/>
                <w:noProof/>
                <w:webHidden/>
                <w:sz w:val="28"/>
                <w:szCs w:val="28"/>
              </w:rPr>
              <w:fldChar w:fldCharType="begin"/>
            </w:r>
            <w:r w:rsidRPr="009D4249">
              <w:rPr>
                <w:rFonts w:cs="Arial"/>
                <w:noProof/>
                <w:webHidden/>
                <w:sz w:val="28"/>
                <w:szCs w:val="28"/>
              </w:rPr>
              <w:instrText xml:space="preserve"> PAGEREF _Toc136598819 \h </w:instrText>
            </w:r>
            <w:r w:rsidRPr="009D4249">
              <w:rPr>
                <w:rFonts w:cs="Arial"/>
                <w:noProof/>
                <w:webHidden/>
                <w:sz w:val="28"/>
                <w:szCs w:val="28"/>
              </w:rPr>
            </w:r>
            <w:r w:rsidRPr="009D4249">
              <w:rPr>
                <w:rFonts w:cs="Arial"/>
                <w:noProof/>
                <w:webHidden/>
                <w:sz w:val="28"/>
                <w:szCs w:val="28"/>
              </w:rPr>
              <w:fldChar w:fldCharType="separate"/>
            </w:r>
            <w:r w:rsidR="000D0569">
              <w:rPr>
                <w:rFonts w:cs="Arial"/>
                <w:noProof/>
                <w:webHidden/>
                <w:sz w:val="28"/>
                <w:szCs w:val="28"/>
              </w:rPr>
              <w:t>13</w:t>
            </w:r>
            <w:r w:rsidRPr="009D4249">
              <w:rPr>
                <w:rFonts w:cs="Arial"/>
                <w:noProof/>
                <w:webHidden/>
                <w:sz w:val="28"/>
                <w:szCs w:val="28"/>
              </w:rPr>
              <w:fldChar w:fldCharType="end"/>
            </w:r>
          </w:hyperlink>
        </w:p>
        <w:p w14:paraId="674234EE" w14:textId="0904C584" w:rsidR="009D4249" w:rsidRPr="009D4249" w:rsidRDefault="009D4249" w:rsidP="007009A6">
          <w:pPr>
            <w:pStyle w:val="TOC1"/>
            <w:tabs>
              <w:tab w:val="right" w:pos="9616"/>
            </w:tabs>
            <w:spacing w:line="480" w:lineRule="auto"/>
            <w:rPr>
              <w:rFonts w:eastAsiaTheme="minorEastAsia" w:cs="Arial"/>
              <w:noProof/>
              <w:sz w:val="28"/>
              <w:szCs w:val="28"/>
              <w:lang w:eastAsia="en-AU"/>
            </w:rPr>
          </w:pPr>
          <w:hyperlink w:anchor="_Toc136598820" w:history="1">
            <w:r w:rsidRPr="009D4249">
              <w:rPr>
                <w:rStyle w:val="Hyperlink"/>
                <w:rFonts w:cs="Arial"/>
                <w:noProof/>
                <w:sz w:val="28"/>
                <w:szCs w:val="28"/>
              </w:rPr>
              <w:t>Creating a client record</w:t>
            </w:r>
            <w:r w:rsidRPr="009D4249">
              <w:rPr>
                <w:rFonts w:cs="Arial"/>
                <w:noProof/>
                <w:webHidden/>
                <w:sz w:val="28"/>
                <w:szCs w:val="28"/>
              </w:rPr>
              <w:tab/>
            </w:r>
            <w:r w:rsidRPr="009D4249">
              <w:rPr>
                <w:rFonts w:cs="Arial"/>
                <w:noProof/>
                <w:webHidden/>
                <w:sz w:val="28"/>
                <w:szCs w:val="28"/>
              </w:rPr>
              <w:fldChar w:fldCharType="begin"/>
            </w:r>
            <w:r w:rsidRPr="009D4249">
              <w:rPr>
                <w:rFonts w:cs="Arial"/>
                <w:noProof/>
                <w:webHidden/>
                <w:sz w:val="28"/>
                <w:szCs w:val="28"/>
              </w:rPr>
              <w:instrText xml:space="preserve"> PAGEREF _Toc136598820 \h </w:instrText>
            </w:r>
            <w:r w:rsidRPr="009D4249">
              <w:rPr>
                <w:rFonts w:cs="Arial"/>
                <w:noProof/>
                <w:webHidden/>
                <w:sz w:val="28"/>
                <w:szCs w:val="28"/>
              </w:rPr>
            </w:r>
            <w:r w:rsidRPr="009D4249">
              <w:rPr>
                <w:rFonts w:cs="Arial"/>
                <w:noProof/>
                <w:webHidden/>
                <w:sz w:val="28"/>
                <w:szCs w:val="28"/>
              </w:rPr>
              <w:fldChar w:fldCharType="separate"/>
            </w:r>
            <w:r w:rsidR="000D0569">
              <w:rPr>
                <w:rFonts w:cs="Arial"/>
                <w:noProof/>
                <w:webHidden/>
                <w:sz w:val="28"/>
                <w:szCs w:val="28"/>
              </w:rPr>
              <w:t>19</w:t>
            </w:r>
            <w:r w:rsidRPr="009D4249">
              <w:rPr>
                <w:rFonts w:cs="Arial"/>
                <w:noProof/>
                <w:webHidden/>
                <w:sz w:val="28"/>
                <w:szCs w:val="28"/>
              </w:rPr>
              <w:fldChar w:fldCharType="end"/>
            </w:r>
          </w:hyperlink>
        </w:p>
        <w:p w14:paraId="71F5799B" w14:textId="49ED97DD" w:rsidR="009D4249" w:rsidRPr="009D4249" w:rsidRDefault="009D4249" w:rsidP="007009A6">
          <w:pPr>
            <w:pStyle w:val="TOC1"/>
            <w:tabs>
              <w:tab w:val="right" w:pos="9616"/>
            </w:tabs>
            <w:spacing w:line="480" w:lineRule="auto"/>
            <w:rPr>
              <w:rFonts w:eastAsiaTheme="minorEastAsia" w:cs="Arial"/>
              <w:noProof/>
              <w:sz w:val="28"/>
              <w:szCs w:val="28"/>
              <w:lang w:eastAsia="en-AU"/>
            </w:rPr>
          </w:pPr>
          <w:hyperlink w:anchor="_Toc136598821" w:history="1">
            <w:r w:rsidRPr="009D4249">
              <w:rPr>
                <w:rStyle w:val="Hyperlink"/>
                <w:rFonts w:cs="Arial"/>
                <w:noProof/>
                <w:sz w:val="28"/>
                <w:szCs w:val="28"/>
              </w:rPr>
              <w:t>Keeping client records safe</w:t>
            </w:r>
            <w:r w:rsidRPr="009D4249">
              <w:rPr>
                <w:rFonts w:cs="Arial"/>
                <w:noProof/>
                <w:webHidden/>
                <w:sz w:val="28"/>
                <w:szCs w:val="28"/>
              </w:rPr>
              <w:tab/>
            </w:r>
            <w:r w:rsidRPr="009D4249">
              <w:rPr>
                <w:rFonts w:cs="Arial"/>
                <w:noProof/>
                <w:webHidden/>
                <w:sz w:val="28"/>
                <w:szCs w:val="28"/>
              </w:rPr>
              <w:fldChar w:fldCharType="begin"/>
            </w:r>
            <w:r w:rsidRPr="009D4249">
              <w:rPr>
                <w:rFonts w:cs="Arial"/>
                <w:noProof/>
                <w:webHidden/>
                <w:sz w:val="28"/>
                <w:szCs w:val="28"/>
              </w:rPr>
              <w:instrText xml:space="preserve"> PAGEREF _Toc136598821 \h </w:instrText>
            </w:r>
            <w:r w:rsidRPr="009D4249">
              <w:rPr>
                <w:rFonts w:cs="Arial"/>
                <w:noProof/>
                <w:webHidden/>
                <w:sz w:val="28"/>
                <w:szCs w:val="28"/>
              </w:rPr>
            </w:r>
            <w:r w:rsidRPr="009D4249">
              <w:rPr>
                <w:rFonts w:cs="Arial"/>
                <w:noProof/>
                <w:webHidden/>
                <w:sz w:val="28"/>
                <w:szCs w:val="28"/>
              </w:rPr>
              <w:fldChar w:fldCharType="separate"/>
            </w:r>
            <w:r w:rsidR="000D0569">
              <w:rPr>
                <w:rFonts w:cs="Arial"/>
                <w:noProof/>
                <w:webHidden/>
                <w:sz w:val="28"/>
                <w:szCs w:val="28"/>
              </w:rPr>
              <w:t>25</w:t>
            </w:r>
            <w:r w:rsidRPr="009D4249">
              <w:rPr>
                <w:rFonts w:cs="Arial"/>
                <w:noProof/>
                <w:webHidden/>
                <w:sz w:val="28"/>
                <w:szCs w:val="28"/>
              </w:rPr>
              <w:fldChar w:fldCharType="end"/>
            </w:r>
          </w:hyperlink>
        </w:p>
        <w:p w14:paraId="714725C4" w14:textId="78C7F915" w:rsidR="009D4249" w:rsidRPr="009D4249" w:rsidRDefault="009D4249" w:rsidP="007009A6">
          <w:pPr>
            <w:pStyle w:val="TOC1"/>
            <w:tabs>
              <w:tab w:val="right" w:pos="9616"/>
            </w:tabs>
            <w:spacing w:line="480" w:lineRule="auto"/>
            <w:rPr>
              <w:rFonts w:eastAsiaTheme="minorEastAsia" w:cs="Arial"/>
              <w:noProof/>
              <w:sz w:val="28"/>
              <w:szCs w:val="28"/>
              <w:lang w:eastAsia="en-AU"/>
            </w:rPr>
          </w:pPr>
          <w:hyperlink w:anchor="_Toc136598822" w:history="1">
            <w:r w:rsidRPr="009D4249">
              <w:rPr>
                <w:rStyle w:val="Hyperlink"/>
                <w:rFonts w:cs="Arial"/>
                <w:noProof/>
                <w:sz w:val="28"/>
                <w:szCs w:val="28"/>
              </w:rPr>
              <w:t>Entering data about programs and activities</w:t>
            </w:r>
            <w:r w:rsidRPr="009D4249">
              <w:rPr>
                <w:rFonts w:cs="Arial"/>
                <w:noProof/>
                <w:webHidden/>
                <w:sz w:val="28"/>
                <w:szCs w:val="28"/>
              </w:rPr>
              <w:tab/>
            </w:r>
            <w:r w:rsidRPr="009D4249">
              <w:rPr>
                <w:rFonts w:cs="Arial"/>
                <w:noProof/>
                <w:webHidden/>
                <w:sz w:val="28"/>
                <w:szCs w:val="28"/>
              </w:rPr>
              <w:fldChar w:fldCharType="begin"/>
            </w:r>
            <w:r w:rsidRPr="009D4249">
              <w:rPr>
                <w:rFonts w:cs="Arial"/>
                <w:noProof/>
                <w:webHidden/>
                <w:sz w:val="28"/>
                <w:szCs w:val="28"/>
              </w:rPr>
              <w:instrText xml:space="preserve"> PAGEREF _Toc136598822 \h </w:instrText>
            </w:r>
            <w:r w:rsidRPr="009D4249">
              <w:rPr>
                <w:rFonts w:cs="Arial"/>
                <w:noProof/>
                <w:webHidden/>
                <w:sz w:val="28"/>
                <w:szCs w:val="28"/>
              </w:rPr>
            </w:r>
            <w:r w:rsidRPr="009D4249">
              <w:rPr>
                <w:rFonts w:cs="Arial"/>
                <w:noProof/>
                <w:webHidden/>
                <w:sz w:val="28"/>
                <w:szCs w:val="28"/>
              </w:rPr>
              <w:fldChar w:fldCharType="separate"/>
            </w:r>
            <w:r w:rsidR="000D0569">
              <w:rPr>
                <w:rFonts w:cs="Arial"/>
                <w:noProof/>
                <w:webHidden/>
                <w:sz w:val="28"/>
                <w:szCs w:val="28"/>
              </w:rPr>
              <w:t>32</w:t>
            </w:r>
            <w:r w:rsidRPr="009D4249">
              <w:rPr>
                <w:rFonts w:cs="Arial"/>
                <w:noProof/>
                <w:webHidden/>
                <w:sz w:val="28"/>
                <w:szCs w:val="28"/>
              </w:rPr>
              <w:fldChar w:fldCharType="end"/>
            </w:r>
          </w:hyperlink>
        </w:p>
        <w:p w14:paraId="5180D726" w14:textId="28018E1C" w:rsidR="009D4249" w:rsidRPr="009D4249" w:rsidRDefault="009D4249" w:rsidP="007009A6">
          <w:pPr>
            <w:pStyle w:val="TOC1"/>
            <w:tabs>
              <w:tab w:val="right" w:pos="9616"/>
            </w:tabs>
            <w:spacing w:line="480" w:lineRule="auto"/>
            <w:rPr>
              <w:rFonts w:eastAsiaTheme="minorEastAsia" w:cs="Arial"/>
              <w:noProof/>
              <w:sz w:val="28"/>
              <w:szCs w:val="28"/>
              <w:lang w:eastAsia="en-AU"/>
            </w:rPr>
          </w:pPr>
          <w:hyperlink w:anchor="_Toc136598823" w:history="1">
            <w:r w:rsidRPr="009D4249">
              <w:rPr>
                <w:rStyle w:val="Hyperlink"/>
                <w:rFonts w:cs="Arial"/>
                <w:noProof/>
                <w:sz w:val="28"/>
                <w:szCs w:val="28"/>
              </w:rPr>
              <w:t>Recording extra data</w:t>
            </w:r>
            <w:r w:rsidRPr="009D4249">
              <w:rPr>
                <w:rFonts w:cs="Arial"/>
                <w:noProof/>
                <w:webHidden/>
                <w:sz w:val="28"/>
                <w:szCs w:val="28"/>
              </w:rPr>
              <w:tab/>
            </w:r>
            <w:r w:rsidRPr="009D4249">
              <w:rPr>
                <w:rFonts w:cs="Arial"/>
                <w:noProof/>
                <w:webHidden/>
                <w:sz w:val="28"/>
                <w:szCs w:val="28"/>
              </w:rPr>
              <w:fldChar w:fldCharType="begin"/>
            </w:r>
            <w:r w:rsidRPr="009D4249">
              <w:rPr>
                <w:rFonts w:cs="Arial"/>
                <w:noProof/>
                <w:webHidden/>
                <w:sz w:val="28"/>
                <w:szCs w:val="28"/>
              </w:rPr>
              <w:instrText xml:space="preserve"> PAGEREF _Toc136598823 \h </w:instrText>
            </w:r>
            <w:r w:rsidRPr="009D4249">
              <w:rPr>
                <w:rFonts w:cs="Arial"/>
                <w:noProof/>
                <w:webHidden/>
                <w:sz w:val="28"/>
                <w:szCs w:val="28"/>
              </w:rPr>
            </w:r>
            <w:r w:rsidRPr="009D4249">
              <w:rPr>
                <w:rFonts w:cs="Arial"/>
                <w:noProof/>
                <w:webHidden/>
                <w:sz w:val="28"/>
                <w:szCs w:val="28"/>
              </w:rPr>
              <w:fldChar w:fldCharType="separate"/>
            </w:r>
            <w:r w:rsidR="000D0569">
              <w:rPr>
                <w:rFonts w:cs="Arial"/>
                <w:noProof/>
                <w:webHidden/>
                <w:sz w:val="28"/>
                <w:szCs w:val="28"/>
              </w:rPr>
              <w:t>34</w:t>
            </w:r>
            <w:r w:rsidRPr="009D4249">
              <w:rPr>
                <w:rFonts w:cs="Arial"/>
                <w:noProof/>
                <w:webHidden/>
                <w:sz w:val="28"/>
                <w:szCs w:val="28"/>
              </w:rPr>
              <w:fldChar w:fldCharType="end"/>
            </w:r>
          </w:hyperlink>
        </w:p>
        <w:p w14:paraId="56CAABE3" w14:textId="7F87A6D0" w:rsidR="009D4249" w:rsidRPr="009D4249" w:rsidRDefault="009D4249" w:rsidP="007009A6">
          <w:pPr>
            <w:pStyle w:val="TOC1"/>
            <w:tabs>
              <w:tab w:val="right" w:pos="9616"/>
            </w:tabs>
            <w:spacing w:line="480" w:lineRule="auto"/>
            <w:rPr>
              <w:rFonts w:eastAsiaTheme="minorEastAsia" w:cs="Arial"/>
              <w:noProof/>
              <w:sz w:val="28"/>
              <w:szCs w:val="28"/>
              <w:lang w:eastAsia="en-AU"/>
            </w:rPr>
          </w:pPr>
          <w:hyperlink w:anchor="_Toc136598824" w:history="1">
            <w:r w:rsidRPr="009D4249">
              <w:rPr>
                <w:rStyle w:val="Hyperlink"/>
                <w:rFonts w:cs="Arial"/>
                <w:noProof/>
                <w:sz w:val="28"/>
                <w:szCs w:val="28"/>
              </w:rPr>
              <w:t>Getting help to use the Data Exchange</w:t>
            </w:r>
            <w:r w:rsidRPr="009D4249">
              <w:rPr>
                <w:rFonts w:cs="Arial"/>
                <w:noProof/>
                <w:webHidden/>
                <w:sz w:val="28"/>
                <w:szCs w:val="28"/>
              </w:rPr>
              <w:tab/>
            </w:r>
            <w:r w:rsidRPr="009D4249">
              <w:rPr>
                <w:rFonts w:cs="Arial"/>
                <w:noProof/>
                <w:webHidden/>
                <w:sz w:val="28"/>
                <w:szCs w:val="28"/>
              </w:rPr>
              <w:fldChar w:fldCharType="begin"/>
            </w:r>
            <w:r w:rsidRPr="009D4249">
              <w:rPr>
                <w:rFonts w:cs="Arial"/>
                <w:noProof/>
                <w:webHidden/>
                <w:sz w:val="28"/>
                <w:szCs w:val="28"/>
              </w:rPr>
              <w:instrText xml:space="preserve"> PAGEREF _Toc136598824 \h </w:instrText>
            </w:r>
            <w:r w:rsidRPr="009D4249">
              <w:rPr>
                <w:rFonts w:cs="Arial"/>
                <w:noProof/>
                <w:webHidden/>
                <w:sz w:val="28"/>
                <w:szCs w:val="28"/>
              </w:rPr>
            </w:r>
            <w:r w:rsidRPr="009D4249">
              <w:rPr>
                <w:rFonts w:cs="Arial"/>
                <w:noProof/>
                <w:webHidden/>
                <w:sz w:val="28"/>
                <w:szCs w:val="28"/>
              </w:rPr>
              <w:fldChar w:fldCharType="separate"/>
            </w:r>
            <w:r w:rsidR="000D0569">
              <w:rPr>
                <w:rFonts w:cs="Arial"/>
                <w:noProof/>
                <w:webHidden/>
                <w:sz w:val="28"/>
                <w:szCs w:val="28"/>
              </w:rPr>
              <w:t>39</w:t>
            </w:r>
            <w:r w:rsidRPr="009D4249">
              <w:rPr>
                <w:rFonts w:cs="Arial"/>
                <w:noProof/>
                <w:webHidden/>
                <w:sz w:val="28"/>
                <w:szCs w:val="28"/>
              </w:rPr>
              <w:fldChar w:fldCharType="end"/>
            </w:r>
          </w:hyperlink>
        </w:p>
        <w:p w14:paraId="38311090" w14:textId="29E80173" w:rsidR="009D4249" w:rsidRPr="009D4249" w:rsidRDefault="009D4249" w:rsidP="007009A6">
          <w:pPr>
            <w:pStyle w:val="TOC1"/>
            <w:tabs>
              <w:tab w:val="right" w:pos="9616"/>
            </w:tabs>
            <w:spacing w:line="480" w:lineRule="auto"/>
            <w:rPr>
              <w:rFonts w:eastAsiaTheme="minorEastAsia" w:cs="Arial"/>
              <w:noProof/>
              <w:sz w:val="28"/>
              <w:szCs w:val="28"/>
              <w:lang w:eastAsia="en-AU"/>
            </w:rPr>
          </w:pPr>
          <w:hyperlink w:anchor="_Toc136598825" w:history="1">
            <w:r w:rsidRPr="009D4249">
              <w:rPr>
                <w:rStyle w:val="Hyperlink"/>
                <w:rFonts w:cs="Arial"/>
                <w:noProof/>
                <w:sz w:val="28"/>
                <w:szCs w:val="28"/>
              </w:rPr>
              <w:t>Word list</w:t>
            </w:r>
            <w:r w:rsidRPr="009D4249">
              <w:rPr>
                <w:rFonts w:cs="Arial"/>
                <w:noProof/>
                <w:webHidden/>
                <w:sz w:val="28"/>
                <w:szCs w:val="28"/>
              </w:rPr>
              <w:tab/>
            </w:r>
            <w:r w:rsidRPr="009D4249">
              <w:rPr>
                <w:rFonts w:cs="Arial"/>
                <w:noProof/>
                <w:webHidden/>
                <w:sz w:val="28"/>
                <w:szCs w:val="28"/>
              </w:rPr>
              <w:fldChar w:fldCharType="begin"/>
            </w:r>
            <w:r w:rsidRPr="009D4249">
              <w:rPr>
                <w:rFonts w:cs="Arial"/>
                <w:noProof/>
                <w:webHidden/>
                <w:sz w:val="28"/>
                <w:szCs w:val="28"/>
              </w:rPr>
              <w:instrText xml:space="preserve"> PAGEREF _Toc136598825 \h </w:instrText>
            </w:r>
            <w:r w:rsidRPr="009D4249">
              <w:rPr>
                <w:rFonts w:cs="Arial"/>
                <w:noProof/>
                <w:webHidden/>
                <w:sz w:val="28"/>
                <w:szCs w:val="28"/>
              </w:rPr>
            </w:r>
            <w:r w:rsidRPr="009D4249">
              <w:rPr>
                <w:rFonts w:cs="Arial"/>
                <w:noProof/>
                <w:webHidden/>
                <w:sz w:val="28"/>
                <w:szCs w:val="28"/>
              </w:rPr>
              <w:fldChar w:fldCharType="separate"/>
            </w:r>
            <w:r w:rsidR="000D0569">
              <w:rPr>
                <w:rFonts w:cs="Arial"/>
                <w:noProof/>
                <w:webHidden/>
                <w:sz w:val="28"/>
                <w:szCs w:val="28"/>
              </w:rPr>
              <w:t>41</w:t>
            </w:r>
            <w:r w:rsidRPr="009D4249">
              <w:rPr>
                <w:rFonts w:cs="Arial"/>
                <w:noProof/>
                <w:webHidden/>
                <w:sz w:val="28"/>
                <w:szCs w:val="28"/>
              </w:rPr>
              <w:fldChar w:fldCharType="end"/>
            </w:r>
          </w:hyperlink>
        </w:p>
        <w:p w14:paraId="4D5529C5" w14:textId="1059B0F5" w:rsidR="00B77A56" w:rsidRDefault="009D4249" w:rsidP="007009A6">
          <w:pPr>
            <w:pStyle w:val="TOC1"/>
            <w:tabs>
              <w:tab w:val="right" w:pos="9616"/>
            </w:tabs>
            <w:spacing w:line="480" w:lineRule="auto"/>
          </w:pPr>
          <w:hyperlink w:anchor="_Toc136598826" w:history="1">
            <w:r w:rsidRPr="009D4249">
              <w:rPr>
                <w:rStyle w:val="Hyperlink"/>
                <w:rFonts w:cs="Arial"/>
                <w:noProof/>
                <w:sz w:val="28"/>
                <w:szCs w:val="28"/>
              </w:rPr>
              <w:t>The DSS Standard Notification</w:t>
            </w:r>
            <w:r w:rsidRPr="009D4249">
              <w:rPr>
                <w:rFonts w:cs="Arial"/>
                <w:noProof/>
                <w:webHidden/>
                <w:sz w:val="28"/>
                <w:szCs w:val="28"/>
              </w:rPr>
              <w:tab/>
            </w:r>
            <w:r w:rsidRPr="009D4249">
              <w:rPr>
                <w:rFonts w:cs="Arial"/>
                <w:noProof/>
                <w:webHidden/>
                <w:sz w:val="28"/>
                <w:szCs w:val="28"/>
              </w:rPr>
              <w:fldChar w:fldCharType="begin"/>
            </w:r>
            <w:r w:rsidRPr="009D4249">
              <w:rPr>
                <w:rFonts w:cs="Arial"/>
                <w:noProof/>
                <w:webHidden/>
                <w:sz w:val="28"/>
                <w:szCs w:val="28"/>
              </w:rPr>
              <w:instrText xml:space="preserve"> PAGEREF _Toc136598826 \h </w:instrText>
            </w:r>
            <w:r w:rsidRPr="009D4249">
              <w:rPr>
                <w:rFonts w:cs="Arial"/>
                <w:noProof/>
                <w:webHidden/>
                <w:sz w:val="28"/>
                <w:szCs w:val="28"/>
              </w:rPr>
            </w:r>
            <w:r w:rsidRPr="009D4249">
              <w:rPr>
                <w:rFonts w:cs="Arial"/>
                <w:noProof/>
                <w:webHidden/>
                <w:sz w:val="28"/>
                <w:szCs w:val="28"/>
              </w:rPr>
              <w:fldChar w:fldCharType="separate"/>
            </w:r>
            <w:r w:rsidR="000D0569">
              <w:rPr>
                <w:rFonts w:cs="Arial"/>
                <w:noProof/>
                <w:webHidden/>
                <w:sz w:val="28"/>
                <w:szCs w:val="28"/>
              </w:rPr>
              <w:t>45</w:t>
            </w:r>
            <w:r w:rsidRPr="009D4249">
              <w:rPr>
                <w:rFonts w:cs="Arial"/>
                <w:noProof/>
                <w:webHidden/>
                <w:sz w:val="28"/>
                <w:szCs w:val="28"/>
              </w:rPr>
              <w:fldChar w:fldCharType="end"/>
            </w:r>
          </w:hyperlink>
          <w:r w:rsidR="00B77A56" w:rsidRPr="009D4249">
            <w:rPr>
              <w:rFonts w:cs="Arial"/>
              <w:sz w:val="28"/>
              <w:szCs w:val="28"/>
            </w:rPr>
            <w:fldChar w:fldCharType="end"/>
          </w:r>
        </w:p>
      </w:sdtContent>
    </w:sdt>
    <w:p w14:paraId="57305304" w14:textId="77777777" w:rsidR="00B77A56" w:rsidRDefault="00B77A56">
      <w:r>
        <w:br w:type="page"/>
      </w:r>
    </w:p>
    <w:tbl>
      <w:tblPr>
        <w:tblpPr w:leftFromText="180" w:rightFromText="180" w:vertAnchor="text" w:horzAnchor="margin" w:tblpY="1013"/>
        <w:tblW w:w="9923" w:type="dxa"/>
        <w:tblLayout w:type="fixed"/>
        <w:tblCellMar>
          <w:left w:w="0" w:type="dxa"/>
          <w:right w:w="0" w:type="dxa"/>
        </w:tblCellMar>
        <w:tblLook w:val="01E0" w:firstRow="1" w:lastRow="1" w:firstColumn="1" w:lastColumn="1" w:noHBand="0" w:noVBand="0"/>
      </w:tblPr>
      <w:tblGrid>
        <w:gridCol w:w="2959"/>
        <w:gridCol w:w="6964"/>
      </w:tblGrid>
      <w:tr w:rsidR="009D1B3E" w14:paraId="0468E92D" w14:textId="77777777" w:rsidTr="009D1B3E">
        <w:trPr>
          <w:trHeight w:val="1897"/>
        </w:trPr>
        <w:tc>
          <w:tcPr>
            <w:tcW w:w="2959" w:type="dxa"/>
          </w:tcPr>
          <w:p w14:paraId="73EDA23B" w14:textId="77777777" w:rsidR="009D1B3E" w:rsidRDefault="009D1B3E" w:rsidP="009D1B3E">
            <w:pPr>
              <w:pStyle w:val="TableParagraph"/>
              <w:spacing w:line="362" w:lineRule="auto"/>
              <w:ind w:left="200" w:right="1767"/>
              <w:rPr>
                <w:sz w:val="28"/>
              </w:rPr>
            </w:pPr>
            <w:r>
              <w:rPr>
                <w:noProof/>
                <w:lang w:bidi="ar-SA"/>
              </w:rPr>
              <w:lastRenderedPageBreak/>
              <w:drawing>
                <wp:inline distT="0" distB="0" distL="0" distR="0" wp14:anchorId="2D7409D8" wp14:editId="57AA730B">
                  <wp:extent cx="1486471" cy="1558480"/>
                  <wp:effectExtent l="0" t="0" r="0" b="3810"/>
                  <wp:docPr id="25" name="image15.jpeg" descr="A man pointing at a clipboard with w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6471" cy="1558480"/>
                          </a:xfrm>
                          <a:prstGeom prst="rect">
                            <a:avLst/>
                          </a:prstGeom>
                        </pic:spPr>
                      </pic:pic>
                    </a:graphicData>
                  </a:graphic>
                </wp:inline>
              </w:drawing>
            </w:r>
          </w:p>
        </w:tc>
        <w:tc>
          <w:tcPr>
            <w:tcW w:w="6964" w:type="dxa"/>
          </w:tcPr>
          <w:p w14:paraId="7E75B335" w14:textId="77777777" w:rsidR="009D1B3E" w:rsidRDefault="009D1B3E" w:rsidP="009D1B3E">
            <w:pPr>
              <w:pStyle w:val="TableParagraph"/>
              <w:spacing w:line="362" w:lineRule="auto"/>
              <w:ind w:left="200" w:right="1767"/>
              <w:rPr>
                <w:sz w:val="28"/>
              </w:rPr>
            </w:pPr>
            <w:r>
              <w:rPr>
                <w:sz w:val="28"/>
              </w:rPr>
              <w:t>There are certain words we use in the Data Exchange.</w:t>
            </w:r>
          </w:p>
        </w:tc>
      </w:tr>
      <w:tr w:rsidR="009D1B3E" w14:paraId="003AFE6A" w14:textId="77777777" w:rsidTr="009D1B3E">
        <w:trPr>
          <w:trHeight w:val="2517"/>
        </w:trPr>
        <w:tc>
          <w:tcPr>
            <w:tcW w:w="2959" w:type="dxa"/>
          </w:tcPr>
          <w:p w14:paraId="47C60CA2" w14:textId="77777777" w:rsidR="009D1B3E" w:rsidRDefault="009D1B3E" w:rsidP="009D1B3E">
            <w:pPr>
              <w:pStyle w:val="TableParagraph"/>
              <w:rPr>
                <w:rFonts w:ascii="Georgia"/>
                <w:b/>
                <w:sz w:val="30"/>
              </w:rPr>
            </w:pPr>
            <w:r>
              <w:rPr>
                <w:noProof/>
                <w:lang w:bidi="ar-SA"/>
              </w:rPr>
              <w:drawing>
                <wp:inline distT="0" distB="0" distL="0" distR="0" wp14:anchorId="410C4317" wp14:editId="0E7697E2">
                  <wp:extent cx="1394174" cy="1471898"/>
                  <wp:effectExtent l="0" t="0" r="0" b="0"/>
                  <wp:docPr id="27" name="image16.jpeg" descr="A woman with her hand raised pointing at &quot;word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4174" cy="1471898"/>
                          </a:xfrm>
                          <a:prstGeom prst="rect">
                            <a:avLst/>
                          </a:prstGeom>
                        </pic:spPr>
                      </pic:pic>
                    </a:graphicData>
                  </a:graphic>
                </wp:inline>
              </w:drawing>
            </w:r>
          </w:p>
        </w:tc>
        <w:tc>
          <w:tcPr>
            <w:tcW w:w="6964" w:type="dxa"/>
            <w:vAlign w:val="center"/>
          </w:tcPr>
          <w:p w14:paraId="13DF7FEA" w14:textId="77777777" w:rsidR="009D1B3E" w:rsidRDefault="009D1B3E" w:rsidP="009D1B3E">
            <w:pPr>
              <w:pStyle w:val="TableParagraph"/>
              <w:ind w:left="200"/>
              <w:rPr>
                <w:sz w:val="28"/>
              </w:rPr>
            </w:pPr>
            <w:r>
              <w:rPr>
                <w:sz w:val="28"/>
              </w:rPr>
              <w:t>Your organisation might use different words</w:t>
            </w:r>
            <w:bookmarkStart w:id="13" w:name="Your_organisation_might_use_different_wo"/>
            <w:bookmarkEnd w:id="13"/>
          </w:p>
        </w:tc>
      </w:tr>
      <w:tr w:rsidR="009D1B3E" w14:paraId="68988D87" w14:textId="77777777" w:rsidTr="009D1B3E">
        <w:trPr>
          <w:trHeight w:val="2834"/>
        </w:trPr>
        <w:tc>
          <w:tcPr>
            <w:tcW w:w="2959" w:type="dxa"/>
          </w:tcPr>
          <w:p w14:paraId="723EEA24" w14:textId="77777777" w:rsidR="009D1B3E" w:rsidRDefault="009D1B3E" w:rsidP="009D1B3E">
            <w:pPr>
              <w:pStyle w:val="TableParagraph"/>
              <w:rPr>
                <w:rFonts w:ascii="Georgia"/>
                <w:b/>
                <w:sz w:val="30"/>
              </w:rPr>
            </w:pPr>
            <w:r>
              <w:rPr>
                <w:noProof/>
                <w:lang w:bidi="ar-SA"/>
              </w:rPr>
              <w:drawing>
                <wp:inline distT="0" distB="0" distL="0" distR="0" wp14:anchorId="76AD7A5C" wp14:editId="48697E9E">
                  <wp:extent cx="1522485" cy="1543050"/>
                  <wp:effectExtent l="0" t="0" r="1905" b="0"/>
                  <wp:docPr id="29" name="image17.jpeg" descr="A man holding a clipboard that says our words. There is also an exclama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descr="A man holding a clipboard that says our words. There is also an exclamation mark.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2485" cy="1543050"/>
                          </a:xfrm>
                          <a:prstGeom prst="rect">
                            <a:avLst/>
                          </a:prstGeom>
                        </pic:spPr>
                      </pic:pic>
                    </a:graphicData>
                  </a:graphic>
                </wp:inline>
              </w:drawing>
            </w:r>
          </w:p>
        </w:tc>
        <w:tc>
          <w:tcPr>
            <w:tcW w:w="6964" w:type="dxa"/>
          </w:tcPr>
          <w:p w14:paraId="72A96BC6" w14:textId="77777777" w:rsidR="009D1B3E" w:rsidRDefault="009D1B3E" w:rsidP="009D1B3E">
            <w:pPr>
              <w:pStyle w:val="TableParagraph"/>
              <w:spacing w:line="360" w:lineRule="auto"/>
              <w:ind w:left="200" w:right="428"/>
              <w:rPr>
                <w:sz w:val="28"/>
              </w:rPr>
            </w:pPr>
            <w:r>
              <w:rPr>
                <w:sz w:val="28"/>
              </w:rPr>
              <w:t>It’s important to use our words when you use the Data Exchange.</w:t>
            </w:r>
            <w:bookmarkStart w:id="14" w:name="It’s_important_to_use_our_words_when_you"/>
            <w:bookmarkEnd w:id="14"/>
          </w:p>
        </w:tc>
      </w:tr>
      <w:tr w:rsidR="009D1B3E" w14:paraId="2AB0F3A5" w14:textId="77777777" w:rsidTr="009D1B3E">
        <w:trPr>
          <w:trHeight w:val="2632"/>
        </w:trPr>
        <w:tc>
          <w:tcPr>
            <w:tcW w:w="2959" w:type="dxa"/>
          </w:tcPr>
          <w:p w14:paraId="3F7A64F6" w14:textId="77777777" w:rsidR="009D1B3E" w:rsidRDefault="009D1B3E" w:rsidP="009D1B3E">
            <w:pPr>
              <w:pStyle w:val="TableParagraph"/>
              <w:rPr>
                <w:rFonts w:ascii="Georgia"/>
                <w:b/>
                <w:sz w:val="30"/>
              </w:rPr>
            </w:pPr>
            <w:r>
              <w:rPr>
                <w:noProof/>
                <w:lang w:bidi="ar-SA"/>
              </w:rPr>
              <w:drawing>
                <wp:inline distT="0" distB="0" distL="0" distR="0" wp14:anchorId="36302D1C" wp14:editId="713F5F9D">
                  <wp:extent cx="877020" cy="1339596"/>
                  <wp:effectExtent l="0" t="0" r="0" b="0"/>
                  <wp:docPr id="31" name="image18.jpeg" descr="A man holds a clipboard with part 1 of the guide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7020" cy="1339596"/>
                          </a:xfrm>
                          <a:prstGeom prst="rect">
                            <a:avLst/>
                          </a:prstGeom>
                        </pic:spPr>
                      </pic:pic>
                    </a:graphicData>
                  </a:graphic>
                </wp:inline>
              </w:drawing>
            </w:r>
          </w:p>
        </w:tc>
        <w:tc>
          <w:tcPr>
            <w:tcW w:w="6964" w:type="dxa"/>
          </w:tcPr>
          <w:p w14:paraId="558000F1" w14:textId="77777777" w:rsidR="009D1B3E" w:rsidRDefault="009D1B3E" w:rsidP="009D1B3E">
            <w:pPr>
              <w:pStyle w:val="TableParagraph"/>
              <w:spacing w:before="243" w:line="362" w:lineRule="auto"/>
              <w:ind w:left="200" w:right="430" w:hanging="1"/>
              <w:rPr>
                <w:sz w:val="28"/>
              </w:rPr>
            </w:pPr>
            <w:bookmarkStart w:id="15" w:name="We_talk_about_all_these_words_in_Part_1_"/>
            <w:bookmarkEnd w:id="15"/>
            <w:r>
              <w:rPr>
                <w:sz w:val="28"/>
              </w:rPr>
              <w:t>We talk about all these words in Part 1 – What is the Data Exchange?</w:t>
            </w:r>
          </w:p>
        </w:tc>
      </w:tr>
      <w:tr w:rsidR="009D1B3E" w14:paraId="5F6C866A" w14:textId="77777777" w:rsidTr="009D1B3E">
        <w:trPr>
          <w:trHeight w:val="1214"/>
        </w:trPr>
        <w:tc>
          <w:tcPr>
            <w:tcW w:w="2959" w:type="dxa"/>
          </w:tcPr>
          <w:p w14:paraId="617FCF77" w14:textId="77777777" w:rsidR="009D1B3E" w:rsidRDefault="009D1B3E" w:rsidP="009D1B3E">
            <w:pPr>
              <w:pStyle w:val="TableParagraph"/>
              <w:rPr>
                <w:rFonts w:ascii="Georgia"/>
                <w:b/>
                <w:sz w:val="30"/>
              </w:rPr>
            </w:pPr>
            <w:r>
              <w:rPr>
                <w:noProof/>
                <w:lang w:bidi="ar-SA"/>
              </w:rPr>
              <w:drawing>
                <wp:inline distT="0" distB="0" distL="0" distR="0" wp14:anchorId="2743FF13" wp14:editId="67D4F68E">
                  <wp:extent cx="834961" cy="1134522"/>
                  <wp:effectExtent l="0" t="0" r="3810" b="8890"/>
                  <wp:docPr id="33" name="image7.jpeg" descr="Word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961" cy="1134522"/>
                          </a:xfrm>
                          <a:prstGeom prst="rect">
                            <a:avLst/>
                          </a:prstGeom>
                        </pic:spPr>
                      </pic:pic>
                    </a:graphicData>
                  </a:graphic>
                </wp:inline>
              </w:drawing>
            </w:r>
          </w:p>
        </w:tc>
        <w:tc>
          <w:tcPr>
            <w:tcW w:w="6964" w:type="dxa"/>
          </w:tcPr>
          <w:p w14:paraId="7F46EFDA" w14:textId="00CE842B" w:rsidR="009D1B3E" w:rsidRDefault="009D1B3E" w:rsidP="009D1B3E">
            <w:pPr>
              <w:pStyle w:val="TableParagraph"/>
              <w:spacing w:before="210" w:line="302" w:lineRule="exact"/>
              <w:rPr>
                <w:sz w:val="28"/>
              </w:rPr>
            </w:pPr>
            <w:bookmarkStart w:id="16" w:name="You’ll_also_find_a_list_of_all_these_wor"/>
            <w:bookmarkEnd w:id="16"/>
            <w:r>
              <w:rPr>
                <w:sz w:val="28"/>
              </w:rPr>
              <w:t>You’ll also find a li</w:t>
            </w:r>
            <w:r w:rsidR="000D0569">
              <w:rPr>
                <w:sz w:val="28"/>
              </w:rPr>
              <w:t>st of all these words on page 41</w:t>
            </w:r>
            <w:r>
              <w:rPr>
                <w:sz w:val="28"/>
              </w:rPr>
              <w:t>.</w:t>
            </w:r>
          </w:p>
        </w:tc>
      </w:tr>
    </w:tbl>
    <w:p w14:paraId="616D7309" w14:textId="77777777" w:rsidR="009D1B3E" w:rsidRPr="00241E8B" w:rsidRDefault="009D1B3E" w:rsidP="00241E8B">
      <w:pPr>
        <w:pStyle w:val="Heading3"/>
        <w:rPr>
          <w:rFonts w:ascii="Georgia" w:eastAsiaTheme="minorHAnsi" w:hAnsi="Georgia" w:cstheme="minorBidi"/>
          <w:bCs w:val="0"/>
          <w:color w:val="005A6F"/>
          <w:sz w:val="36"/>
        </w:rPr>
      </w:pPr>
      <w:bookmarkStart w:id="17" w:name="_Toc136598817"/>
      <w:r w:rsidRPr="00241E8B">
        <w:rPr>
          <w:rFonts w:ascii="Georgia" w:eastAsiaTheme="minorHAnsi" w:hAnsi="Georgia" w:cstheme="minorBidi"/>
          <w:bCs w:val="0"/>
          <w:color w:val="005A6F"/>
          <w:sz w:val="36"/>
        </w:rPr>
        <w:t>Words we use in the Data Exchange</w:t>
      </w:r>
      <w:bookmarkEnd w:id="17"/>
    </w:p>
    <w:p w14:paraId="298FBD12" w14:textId="7B3B8084" w:rsidR="009D1B3E" w:rsidRDefault="009D1B3E"/>
    <w:p w14:paraId="0A552EDD" w14:textId="77777777" w:rsidR="009D1B3E" w:rsidRPr="00241E8B" w:rsidRDefault="00831807" w:rsidP="00241E8B">
      <w:pPr>
        <w:pStyle w:val="Heading3"/>
        <w:pageBreakBefore/>
        <w:rPr>
          <w:rFonts w:ascii="Georgia" w:eastAsiaTheme="minorHAnsi" w:hAnsi="Georgia" w:cstheme="minorBidi"/>
          <w:bCs w:val="0"/>
          <w:color w:val="005A6F"/>
          <w:sz w:val="36"/>
        </w:rPr>
      </w:pPr>
      <w:bookmarkStart w:id="18" w:name="_Toc136598818"/>
      <w:r w:rsidRPr="00241E8B">
        <w:rPr>
          <w:rFonts w:ascii="Georgia" w:eastAsiaTheme="minorHAnsi" w:hAnsi="Georgia" w:cstheme="minorBidi"/>
          <w:bCs w:val="0"/>
          <w:color w:val="005A6F"/>
          <w:sz w:val="36"/>
        </w:rPr>
        <w:lastRenderedPageBreak/>
        <w:t>Using the Data Exchange</w:t>
      </w:r>
      <w:bookmarkEnd w:id="18"/>
    </w:p>
    <w:tbl>
      <w:tblPr>
        <w:tblW w:w="10490" w:type="dxa"/>
        <w:tblLayout w:type="fixed"/>
        <w:tblCellMar>
          <w:left w:w="0" w:type="dxa"/>
          <w:right w:w="0" w:type="dxa"/>
        </w:tblCellMar>
        <w:tblLook w:val="01E0" w:firstRow="1" w:lastRow="1" w:firstColumn="1" w:lastColumn="1" w:noHBand="0" w:noVBand="0"/>
      </w:tblPr>
      <w:tblGrid>
        <w:gridCol w:w="740"/>
        <w:gridCol w:w="1990"/>
        <w:gridCol w:w="956"/>
        <w:gridCol w:w="6714"/>
        <w:gridCol w:w="90"/>
      </w:tblGrid>
      <w:tr w:rsidR="009D1B3E" w14:paraId="078ECCDC" w14:textId="77777777" w:rsidTr="007009A6">
        <w:trPr>
          <w:trHeight w:val="3110"/>
        </w:trPr>
        <w:tc>
          <w:tcPr>
            <w:tcW w:w="2730" w:type="dxa"/>
            <w:gridSpan w:val="2"/>
          </w:tcPr>
          <w:p w14:paraId="00F3872A" w14:textId="77777777" w:rsidR="009D1B3E" w:rsidRDefault="009D1B3E" w:rsidP="00831807">
            <w:pPr>
              <w:pStyle w:val="TableParagraph"/>
              <w:spacing w:line="360" w:lineRule="auto"/>
              <w:ind w:left="200" w:right="462"/>
              <w:jc w:val="both"/>
              <w:rPr>
                <w:sz w:val="28"/>
              </w:rPr>
            </w:pPr>
            <w:r>
              <w:rPr>
                <w:noProof/>
                <w:lang w:bidi="ar-SA"/>
              </w:rPr>
              <w:drawing>
                <wp:inline distT="0" distB="0" distL="0" distR="0" wp14:anchorId="0B5CBDCE" wp14:editId="7FEA3C82">
                  <wp:extent cx="1500378" cy="1567433"/>
                  <wp:effectExtent l="0" t="0" r="5080" b="0"/>
                  <wp:docPr id="35" name="image19.jpeg" descr="A man pointing to a comput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0378" cy="1567433"/>
                          </a:xfrm>
                          <a:prstGeom prst="rect">
                            <a:avLst/>
                          </a:prstGeom>
                        </pic:spPr>
                      </pic:pic>
                    </a:graphicData>
                  </a:graphic>
                </wp:inline>
              </w:drawing>
            </w:r>
          </w:p>
        </w:tc>
        <w:tc>
          <w:tcPr>
            <w:tcW w:w="7760" w:type="dxa"/>
            <w:gridSpan w:val="3"/>
            <w:vAlign w:val="center"/>
          </w:tcPr>
          <w:p w14:paraId="1995168D" w14:textId="77777777" w:rsidR="009D1B3E" w:rsidRDefault="009D1B3E" w:rsidP="00831807">
            <w:pPr>
              <w:pStyle w:val="TableParagraph"/>
              <w:spacing w:line="360" w:lineRule="auto"/>
              <w:ind w:left="200" w:right="462"/>
              <w:rPr>
                <w:sz w:val="28"/>
              </w:rPr>
            </w:pPr>
            <w:r>
              <w:rPr>
                <w:sz w:val="28"/>
              </w:rPr>
              <w:t>If your organisation gets a grant to help people and communities, you will be asked to use the Data Exchange.</w:t>
            </w:r>
          </w:p>
        </w:tc>
      </w:tr>
      <w:tr w:rsidR="009D1B3E" w14:paraId="3C143F7F" w14:textId="77777777" w:rsidTr="007009A6">
        <w:trPr>
          <w:trHeight w:val="2970"/>
        </w:trPr>
        <w:tc>
          <w:tcPr>
            <w:tcW w:w="2730" w:type="dxa"/>
            <w:gridSpan w:val="2"/>
          </w:tcPr>
          <w:p w14:paraId="0C55C44B" w14:textId="77777777" w:rsidR="009D1B3E" w:rsidRDefault="009D1B3E" w:rsidP="00831807">
            <w:pPr>
              <w:pStyle w:val="TableParagraph"/>
              <w:rPr>
                <w:rFonts w:ascii="Georgia"/>
                <w:b/>
                <w:sz w:val="30"/>
              </w:rPr>
            </w:pPr>
            <w:r>
              <w:rPr>
                <w:noProof/>
                <w:lang w:bidi="ar-SA"/>
              </w:rPr>
              <w:drawing>
                <wp:inline distT="0" distB="0" distL="0" distR="0" wp14:anchorId="58203BAA" wp14:editId="1EB29753">
                  <wp:extent cx="1533461" cy="1275588"/>
                  <wp:effectExtent l="0" t="0" r="0" b="1270"/>
                  <wp:docPr id="37" name="image20.jpeg" descr="Computer icon that says portal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jpeg" descr="Computer icon that says portal on it.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3461" cy="1275588"/>
                          </a:xfrm>
                          <a:prstGeom prst="rect">
                            <a:avLst/>
                          </a:prstGeom>
                        </pic:spPr>
                      </pic:pic>
                    </a:graphicData>
                  </a:graphic>
                </wp:inline>
              </w:drawing>
            </w:r>
          </w:p>
        </w:tc>
        <w:tc>
          <w:tcPr>
            <w:tcW w:w="7760" w:type="dxa"/>
            <w:gridSpan w:val="3"/>
            <w:vAlign w:val="center"/>
          </w:tcPr>
          <w:p w14:paraId="51581B18" w14:textId="77777777" w:rsidR="009D1B3E" w:rsidRDefault="009D1B3E" w:rsidP="00831807">
            <w:pPr>
              <w:pStyle w:val="TableParagraph"/>
              <w:spacing w:line="360" w:lineRule="auto"/>
              <w:ind w:left="200" w:right="508"/>
              <w:rPr>
                <w:sz w:val="28"/>
              </w:rPr>
            </w:pPr>
            <w:bookmarkStart w:id="19" w:name="We_have_a_web-based_portal_for_organisat"/>
            <w:bookmarkEnd w:id="19"/>
            <w:r>
              <w:rPr>
                <w:sz w:val="28"/>
              </w:rPr>
              <w:t>We have a web-based portal for organisations to use.</w:t>
            </w:r>
          </w:p>
        </w:tc>
      </w:tr>
      <w:tr w:rsidR="009D1B3E" w14:paraId="28BB29B7" w14:textId="77777777" w:rsidTr="007009A6">
        <w:trPr>
          <w:trHeight w:val="4358"/>
        </w:trPr>
        <w:tc>
          <w:tcPr>
            <w:tcW w:w="2730" w:type="dxa"/>
            <w:gridSpan w:val="2"/>
          </w:tcPr>
          <w:p w14:paraId="6FD4D023" w14:textId="77777777" w:rsidR="009D1B3E" w:rsidRDefault="009D1B3E" w:rsidP="00831807">
            <w:pPr>
              <w:pStyle w:val="TableParagraph"/>
              <w:rPr>
                <w:rFonts w:ascii="Georgia"/>
                <w:b/>
                <w:sz w:val="30"/>
              </w:rPr>
            </w:pPr>
            <w:r>
              <w:rPr>
                <w:noProof/>
                <w:lang w:bidi="ar-SA"/>
              </w:rPr>
              <w:drawing>
                <wp:inline distT="0" distB="0" distL="0" distR="0" wp14:anchorId="2BD1A726" wp14:editId="250634B3">
                  <wp:extent cx="1571449" cy="1043559"/>
                  <wp:effectExtent l="0" t="0" r="0" b="4445"/>
                  <wp:docPr id="39" name="image21.jpeg" descr="Man typing on a computer. There is a client and servic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1449" cy="1043559"/>
                          </a:xfrm>
                          <a:prstGeom prst="rect">
                            <a:avLst/>
                          </a:prstGeom>
                        </pic:spPr>
                      </pic:pic>
                    </a:graphicData>
                  </a:graphic>
                </wp:inline>
              </w:drawing>
            </w:r>
          </w:p>
        </w:tc>
        <w:tc>
          <w:tcPr>
            <w:tcW w:w="7760" w:type="dxa"/>
            <w:gridSpan w:val="3"/>
            <w:vAlign w:val="center"/>
          </w:tcPr>
          <w:p w14:paraId="5241C939" w14:textId="77777777" w:rsidR="009D1B3E" w:rsidRDefault="009D1B3E" w:rsidP="00831807">
            <w:pPr>
              <w:pStyle w:val="TableParagraph"/>
              <w:spacing w:line="480" w:lineRule="auto"/>
              <w:ind w:left="200"/>
              <w:rPr>
                <w:sz w:val="28"/>
              </w:rPr>
            </w:pPr>
            <w:bookmarkStart w:id="20" w:name="You_can_use_the_web-based_portal_to:"/>
            <w:bookmarkEnd w:id="20"/>
            <w:r>
              <w:rPr>
                <w:sz w:val="28"/>
              </w:rPr>
              <w:t>You can use the web-based portal to:</w:t>
            </w:r>
          </w:p>
          <w:p w14:paraId="40D168F2" w14:textId="77777777" w:rsidR="009D1B3E" w:rsidRDefault="009D1B3E" w:rsidP="00831807">
            <w:pPr>
              <w:pStyle w:val="TableParagraph"/>
              <w:numPr>
                <w:ilvl w:val="0"/>
                <w:numId w:val="3"/>
              </w:numPr>
              <w:tabs>
                <w:tab w:val="left" w:pos="920"/>
                <w:tab w:val="left" w:pos="921"/>
              </w:tabs>
              <w:spacing w:before="182" w:line="480" w:lineRule="auto"/>
              <w:ind w:hanging="362"/>
              <w:rPr>
                <w:sz w:val="28"/>
              </w:rPr>
            </w:pPr>
            <w:bookmarkStart w:id="21" w:name="_create_client_records"/>
            <w:bookmarkEnd w:id="21"/>
            <w:r>
              <w:rPr>
                <w:sz w:val="28"/>
              </w:rPr>
              <w:t>create client</w:t>
            </w:r>
            <w:r>
              <w:rPr>
                <w:spacing w:val="-3"/>
                <w:sz w:val="28"/>
              </w:rPr>
              <w:t xml:space="preserve"> </w:t>
            </w:r>
            <w:r>
              <w:rPr>
                <w:sz w:val="28"/>
              </w:rPr>
              <w:t>records</w:t>
            </w:r>
          </w:p>
          <w:p w14:paraId="3CB3F291" w14:textId="77777777" w:rsidR="009D1B3E" w:rsidRDefault="009D1B3E" w:rsidP="00831807">
            <w:pPr>
              <w:pStyle w:val="TableParagraph"/>
              <w:numPr>
                <w:ilvl w:val="0"/>
                <w:numId w:val="3"/>
              </w:numPr>
              <w:tabs>
                <w:tab w:val="left" w:pos="920"/>
                <w:tab w:val="left" w:pos="921"/>
              </w:tabs>
              <w:spacing w:line="480" w:lineRule="auto"/>
              <w:rPr>
                <w:sz w:val="28"/>
              </w:rPr>
            </w:pPr>
            <w:bookmarkStart w:id="22" w:name="_look_at_your_client_records"/>
            <w:bookmarkEnd w:id="22"/>
            <w:r>
              <w:rPr>
                <w:sz w:val="28"/>
              </w:rPr>
              <w:t>look at your client</w:t>
            </w:r>
            <w:r>
              <w:rPr>
                <w:spacing w:val="-3"/>
                <w:sz w:val="28"/>
              </w:rPr>
              <w:t xml:space="preserve"> </w:t>
            </w:r>
            <w:r>
              <w:rPr>
                <w:sz w:val="28"/>
              </w:rPr>
              <w:t>records</w:t>
            </w:r>
          </w:p>
          <w:p w14:paraId="5E6D78AB" w14:textId="77777777" w:rsidR="009D1B3E" w:rsidRDefault="009D1B3E" w:rsidP="00831807">
            <w:pPr>
              <w:pStyle w:val="TableParagraph"/>
              <w:numPr>
                <w:ilvl w:val="0"/>
                <w:numId w:val="3"/>
              </w:numPr>
              <w:tabs>
                <w:tab w:val="left" w:pos="920"/>
                <w:tab w:val="left" w:pos="921"/>
              </w:tabs>
              <w:spacing w:before="1" w:line="480" w:lineRule="auto"/>
              <w:rPr>
                <w:sz w:val="28"/>
              </w:rPr>
            </w:pPr>
            <w:bookmarkStart w:id="23" w:name="_manage_the_services_your_clients_use."/>
            <w:bookmarkEnd w:id="23"/>
            <w:r>
              <w:rPr>
                <w:sz w:val="28"/>
              </w:rPr>
              <w:t>manage the services your clients</w:t>
            </w:r>
            <w:r>
              <w:rPr>
                <w:spacing w:val="-12"/>
                <w:sz w:val="28"/>
              </w:rPr>
              <w:t xml:space="preserve"> </w:t>
            </w:r>
            <w:r>
              <w:rPr>
                <w:sz w:val="28"/>
              </w:rPr>
              <w:t>use.</w:t>
            </w:r>
          </w:p>
        </w:tc>
      </w:tr>
      <w:tr w:rsidR="009D1B3E" w14:paraId="331E15AF" w14:textId="77777777" w:rsidTr="007009A6">
        <w:trPr>
          <w:trHeight w:val="1517"/>
        </w:trPr>
        <w:tc>
          <w:tcPr>
            <w:tcW w:w="2730" w:type="dxa"/>
            <w:gridSpan w:val="2"/>
          </w:tcPr>
          <w:p w14:paraId="2F3C130B" w14:textId="77777777" w:rsidR="009D1B3E" w:rsidRDefault="009D1B3E" w:rsidP="00831807">
            <w:pPr>
              <w:pStyle w:val="TableParagraph"/>
              <w:rPr>
                <w:rFonts w:ascii="Georgia"/>
                <w:b/>
                <w:sz w:val="30"/>
              </w:rPr>
            </w:pPr>
            <w:r>
              <w:rPr>
                <w:noProof/>
                <w:lang w:bidi="ar-SA"/>
              </w:rPr>
              <w:drawing>
                <wp:inline distT="0" distB="0" distL="0" distR="0" wp14:anchorId="7A206CF9" wp14:editId="49018444">
                  <wp:extent cx="1471639" cy="1224152"/>
                  <wp:effectExtent l="0" t="0" r="0" b="0"/>
                  <wp:docPr id="41" name="image22.jpeg" descr="Computer with client records o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1639" cy="1224152"/>
                          </a:xfrm>
                          <a:prstGeom prst="rect">
                            <a:avLst/>
                          </a:prstGeom>
                        </pic:spPr>
                      </pic:pic>
                    </a:graphicData>
                  </a:graphic>
                </wp:inline>
              </w:drawing>
            </w:r>
          </w:p>
        </w:tc>
        <w:tc>
          <w:tcPr>
            <w:tcW w:w="7760" w:type="dxa"/>
            <w:gridSpan w:val="3"/>
            <w:vAlign w:val="center"/>
          </w:tcPr>
          <w:p w14:paraId="2EB3645D" w14:textId="77777777" w:rsidR="009D1B3E" w:rsidRDefault="009D1B3E" w:rsidP="00831807">
            <w:pPr>
              <w:pStyle w:val="TableParagraph"/>
              <w:spacing w:before="214" w:line="480" w:lineRule="atLeast"/>
              <w:ind w:left="200" w:right="181"/>
              <w:rPr>
                <w:sz w:val="28"/>
              </w:rPr>
            </w:pPr>
            <w:bookmarkStart w:id="24" w:name="Some_organisations_even_decide_to_use_th"/>
            <w:bookmarkEnd w:id="24"/>
            <w:r>
              <w:rPr>
                <w:sz w:val="28"/>
              </w:rPr>
              <w:t xml:space="preserve">Some organisations even decide to use the Data Exchange as their </w:t>
            </w:r>
            <w:r>
              <w:rPr>
                <w:b/>
                <w:sz w:val="28"/>
              </w:rPr>
              <w:t>client records system</w:t>
            </w:r>
            <w:r>
              <w:rPr>
                <w:sz w:val="28"/>
              </w:rPr>
              <w:t>.</w:t>
            </w:r>
          </w:p>
        </w:tc>
      </w:tr>
      <w:tr w:rsidR="009D1B3E" w14:paraId="3F3CB136" w14:textId="77777777" w:rsidTr="007009A6">
        <w:trPr>
          <w:gridBefore w:val="1"/>
          <w:gridAfter w:val="1"/>
          <w:wBefore w:w="740" w:type="dxa"/>
          <w:wAfter w:w="90" w:type="dxa"/>
          <w:trHeight w:val="3813"/>
        </w:trPr>
        <w:tc>
          <w:tcPr>
            <w:tcW w:w="2946" w:type="dxa"/>
            <w:gridSpan w:val="2"/>
            <w:vAlign w:val="center"/>
          </w:tcPr>
          <w:p w14:paraId="2432A282" w14:textId="77777777" w:rsidR="009D1B3E" w:rsidRDefault="009D1B3E" w:rsidP="007009A6">
            <w:pPr>
              <w:pStyle w:val="TableParagraph"/>
              <w:spacing w:line="360" w:lineRule="auto"/>
              <w:ind w:left="-39" w:right="1416"/>
              <w:rPr>
                <w:sz w:val="28"/>
              </w:rPr>
            </w:pPr>
            <w:r>
              <w:rPr>
                <w:noProof/>
                <w:lang w:bidi="ar-SA"/>
              </w:rPr>
              <w:lastRenderedPageBreak/>
              <w:drawing>
                <wp:inline distT="0" distB="0" distL="0" distR="0" wp14:anchorId="5A3C0FA0" wp14:editId="4D304EAE">
                  <wp:extent cx="1622733" cy="1288732"/>
                  <wp:effectExtent l="0" t="0" r="0" b="6985"/>
                  <wp:docPr id="43" name="image23.jpeg" descr="Man typing on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2733" cy="1288732"/>
                          </a:xfrm>
                          <a:prstGeom prst="rect">
                            <a:avLst/>
                          </a:prstGeom>
                        </pic:spPr>
                      </pic:pic>
                    </a:graphicData>
                  </a:graphic>
                </wp:inline>
              </w:drawing>
            </w:r>
          </w:p>
        </w:tc>
        <w:tc>
          <w:tcPr>
            <w:tcW w:w="6714" w:type="dxa"/>
            <w:vAlign w:val="center"/>
          </w:tcPr>
          <w:p w14:paraId="45911717" w14:textId="50428850" w:rsidR="009D1B3E" w:rsidRDefault="009D1B3E" w:rsidP="00B33869">
            <w:pPr>
              <w:pStyle w:val="TableParagraph"/>
              <w:spacing w:line="360" w:lineRule="auto"/>
              <w:ind w:left="144" w:right="1416"/>
              <w:rPr>
                <w:sz w:val="28"/>
              </w:rPr>
            </w:pPr>
            <w:r>
              <w:rPr>
                <w:sz w:val="28"/>
              </w:rPr>
              <w:t xml:space="preserve">A client records system is a system an organisation uses </w:t>
            </w:r>
            <w:r w:rsidR="00DC52CC">
              <w:rPr>
                <w:sz w:val="28"/>
              </w:rPr>
              <w:t>to collect and store personal information about their clients.</w:t>
            </w:r>
          </w:p>
          <w:p w14:paraId="4240A49B" w14:textId="77777777" w:rsidR="007009A6" w:rsidRDefault="009D1B3E" w:rsidP="00B33869">
            <w:pPr>
              <w:pStyle w:val="TableParagraph"/>
              <w:spacing w:before="240" w:line="360" w:lineRule="auto"/>
              <w:ind w:left="144" w:right="1416"/>
              <w:rPr>
                <w:sz w:val="28"/>
              </w:rPr>
            </w:pPr>
            <w:r>
              <w:rPr>
                <w:sz w:val="28"/>
              </w:rPr>
              <w:t xml:space="preserve">They might use software. </w:t>
            </w:r>
          </w:p>
          <w:p w14:paraId="6A2F9A3B" w14:textId="748F8DD2" w:rsidR="009D1B3E" w:rsidRDefault="009D1B3E" w:rsidP="007009A6">
            <w:pPr>
              <w:pStyle w:val="TableParagraph"/>
              <w:spacing w:before="240" w:line="629" w:lineRule="auto"/>
              <w:ind w:left="144" w:right="1416"/>
              <w:rPr>
                <w:sz w:val="28"/>
              </w:rPr>
            </w:pPr>
            <w:r>
              <w:rPr>
                <w:sz w:val="28"/>
              </w:rPr>
              <w:t>Their system might be online.</w:t>
            </w:r>
          </w:p>
        </w:tc>
      </w:tr>
      <w:tr w:rsidR="009D1B3E" w14:paraId="320F61AF" w14:textId="77777777" w:rsidTr="007009A6">
        <w:trPr>
          <w:gridBefore w:val="1"/>
          <w:gridAfter w:val="1"/>
          <w:wBefore w:w="740" w:type="dxa"/>
          <w:wAfter w:w="90" w:type="dxa"/>
          <w:trHeight w:val="2893"/>
        </w:trPr>
        <w:tc>
          <w:tcPr>
            <w:tcW w:w="2946" w:type="dxa"/>
            <w:gridSpan w:val="2"/>
            <w:vAlign w:val="center"/>
          </w:tcPr>
          <w:p w14:paraId="16672E0D" w14:textId="77777777" w:rsidR="009D1B3E" w:rsidRDefault="009D1B3E" w:rsidP="007009A6">
            <w:pPr>
              <w:pStyle w:val="TableParagraph"/>
              <w:ind w:left="-39" w:right="1416"/>
              <w:rPr>
                <w:rFonts w:ascii="Georgia"/>
                <w:b/>
                <w:sz w:val="30"/>
              </w:rPr>
            </w:pPr>
            <w:r>
              <w:rPr>
                <w:noProof/>
                <w:lang w:bidi="ar-SA"/>
              </w:rPr>
              <w:drawing>
                <wp:inline distT="0" distB="0" distL="0" distR="0" wp14:anchorId="51475615" wp14:editId="42083FD1">
                  <wp:extent cx="1433321" cy="1567434"/>
                  <wp:effectExtent l="0" t="0" r="0" b="0"/>
                  <wp:docPr id="45" name="image24.jpeg" descr="Woman pointing at clipboard with a To do list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4.jpeg" descr="Woman pointing at clipboard with a To do list on it.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3321" cy="1567434"/>
                          </a:xfrm>
                          <a:prstGeom prst="rect">
                            <a:avLst/>
                          </a:prstGeom>
                        </pic:spPr>
                      </pic:pic>
                    </a:graphicData>
                  </a:graphic>
                </wp:inline>
              </w:drawing>
            </w:r>
          </w:p>
        </w:tc>
        <w:tc>
          <w:tcPr>
            <w:tcW w:w="6714" w:type="dxa"/>
            <w:vAlign w:val="center"/>
          </w:tcPr>
          <w:p w14:paraId="0F5E5C80" w14:textId="77777777" w:rsidR="009D1B3E" w:rsidRDefault="009D1B3E" w:rsidP="007009A6">
            <w:pPr>
              <w:pStyle w:val="TableParagraph"/>
              <w:spacing w:line="360" w:lineRule="auto"/>
              <w:ind w:left="144" w:right="1416"/>
              <w:rPr>
                <w:sz w:val="28"/>
              </w:rPr>
            </w:pPr>
            <w:bookmarkStart w:id="25" w:name="There_are_things_your_organisation_must_"/>
            <w:bookmarkEnd w:id="25"/>
            <w:r>
              <w:rPr>
                <w:sz w:val="28"/>
              </w:rPr>
              <w:t>There are things your organisation must do before you can start using the Data Exchange.</w:t>
            </w:r>
          </w:p>
        </w:tc>
      </w:tr>
      <w:tr w:rsidR="009D1B3E" w14:paraId="25D976D0" w14:textId="77777777" w:rsidTr="007009A6">
        <w:trPr>
          <w:gridBefore w:val="1"/>
          <w:gridAfter w:val="1"/>
          <w:wBefore w:w="740" w:type="dxa"/>
          <w:wAfter w:w="90" w:type="dxa"/>
          <w:trHeight w:val="2045"/>
        </w:trPr>
        <w:tc>
          <w:tcPr>
            <w:tcW w:w="2946" w:type="dxa"/>
            <w:gridSpan w:val="2"/>
            <w:vAlign w:val="center"/>
          </w:tcPr>
          <w:p w14:paraId="13233F7C" w14:textId="77777777" w:rsidR="009D1B3E" w:rsidRDefault="009D1B3E" w:rsidP="007009A6">
            <w:pPr>
              <w:pStyle w:val="TableParagraph"/>
              <w:ind w:left="-39" w:right="1416"/>
              <w:rPr>
                <w:rFonts w:ascii="Georgia"/>
                <w:b/>
                <w:sz w:val="30"/>
              </w:rPr>
            </w:pPr>
            <w:r>
              <w:rPr>
                <w:noProof/>
                <w:lang w:bidi="ar-SA"/>
              </w:rPr>
              <w:drawing>
                <wp:inline distT="0" distB="0" distL="0" distR="0" wp14:anchorId="74D8DB4E" wp14:editId="3E62465B">
                  <wp:extent cx="1433330" cy="1567434"/>
                  <wp:effectExtent l="0" t="0" r="0" b="0"/>
                  <wp:docPr id="47" name="image25.jpeg" descr="Woman pointing at a report and calend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3330" cy="1567434"/>
                          </a:xfrm>
                          <a:prstGeom prst="rect">
                            <a:avLst/>
                          </a:prstGeom>
                        </pic:spPr>
                      </pic:pic>
                    </a:graphicData>
                  </a:graphic>
                </wp:inline>
              </w:drawing>
            </w:r>
          </w:p>
        </w:tc>
        <w:tc>
          <w:tcPr>
            <w:tcW w:w="6714" w:type="dxa"/>
            <w:vAlign w:val="center"/>
          </w:tcPr>
          <w:p w14:paraId="4A472168" w14:textId="77777777" w:rsidR="009D1B3E" w:rsidRDefault="009D1B3E" w:rsidP="007009A6">
            <w:pPr>
              <w:pStyle w:val="TableParagraph"/>
              <w:spacing w:line="480" w:lineRule="atLeast"/>
              <w:ind w:left="144" w:right="1416"/>
              <w:rPr>
                <w:sz w:val="28"/>
              </w:rPr>
            </w:pPr>
            <w:bookmarkStart w:id="26" w:name="You_should_do_them_as_early_as_possible_"/>
            <w:bookmarkEnd w:id="26"/>
            <w:r>
              <w:rPr>
                <w:sz w:val="28"/>
              </w:rPr>
              <w:t>You should do them as early as possible in the reporting period.</w:t>
            </w:r>
          </w:p>
        </w:tc>
      </w:tr>
    </w:tbl>
    <w:tbl>
      <w:tblPr>
        <w:tblpPr w:leftFromText="180" w:rightFromText="180" w:vertAnchor="text" w:horzAnchor="margin" w:tblpXSpec="center" w:tblpY="2776"/>
        <w:tblW w:w="0" w:type="auto"/>
        <w:tblBorders>
          <w:top w:val="single" w:sz="12" w:space="0" w:color="005A6F"/>
          <w:left w:val="single" w:sz="12" w:space="0" w:color="005A6F"/>
          <w:bottom w:val="single" w:sz="12" w:space="0" w:color="005A6F"/>
          <w:right w:val="single" w:sz="12" w:space="0" w:color="005A6F"/>
          <w:insideH w:val="single" w:sz="12" w:space="0" w:color="005A6F"/>
          <w:insideV w:val="single" w:sz="12" w:space="0" w:color="005A6F"/>
        </w:tblBorders>
        <w:tblLayout w:type="fixed"/>
        <w:tblCellMar>
          <w:left w:w="0" w:type="dxa"/>
          <w:right w:w="0" w:type="dxa"/>
        </w:tblCellMar>
        <w:tblLook w:val="01E0" w:firstRow="1" w:lastRow="1" w:firstColumn="1" w:lastColumn="1" w:noHBand="0" w:noVBand="0"/>
      </w:tblPr>
      <w:tblGrid>
        <w:gridCol w:w="9017"/>
      </w:tblGrid>
      <w:tr w:rsidR="009D1B3E" w14:paraId="2BE02E49" w14:textId="77777777" w:rsidTr="009D1B3E">
        <w:trPr>
          <w:trHeight w:val="2446"/>
        </w:trPr>
        <w:tc>
          <w:tcPr>
            <w:tcW w:w="9017" w:type="dxa"/>
            <w:shd w:val="clear" w:color="auto" w:fill="C2E6E4"/>
          </w:tcPr>
          <w:p w14:paraId="22AFCFD9" w14:textId="77777777" w:rsidR="009D1B3E" w:rsidRDefault="009D1B3E" w:rsidP="009D1B3E">
            <w:pPr>
              <w:pStyle w:val="TableParagraph"/>
              <w:spacing w:before="241"/>
              <w:ind w:left="107"/>
              <w:rPr>
                <w:b/>
                <w:sz w:val="30"/>
              </w:rPr>
            </w:pPr>
            <w:r>
              <w:rPr>
                <w:b/>
                <w:sz w:val="30"/>
              </w:rPr>
              <w:t>Did you know?</w:t>
            </w:r>
          </w:p>
          <w:p w14:paraId="4DC579D8" w14:textId="77777777" w:rsidR="009D1B3E" w:rsidRDefault="009D1B3E" w:rsidP="009D1B3E">
            <w:pPr>
              <w:pStyle w:val="TableParagraph"/>
              <w:spacing w:before="290" w:line="360" w:lineRule="auto"/>
              <w:ind w:left="107" w:right="206"/>
              <w:rPr>
                <w:sz w:val="28"/>
              </w:rPr>
            </w:pPr>
            <w:r>
              <w:rPr>
                <w:sz w:val="28"/>
              </w:rPr>
              <w:t>The Data Exchange has a training area where you can learn how to use the system. There are videos online to help you learn. We explain this in more detail on page 40.</w:t>
            </w:r>
          </w:p>
        </w:tc>
      </w:tr>
    </w:tbl>
    <w:p w14:paraId="525C5FB0" w14:textId="77777777" w:rsidR="009D1B3E" w:rsidRDefault="009D1B3E">
      <w:r>
        <w:br w:type="page"/>
      </w:r>
    </w:p>
    <w:tbl>
      <w:tblPr>
        <w:tblStyle w:val="TableGrid"/>
        <w:tblW w:w="0" w:type="auto"/>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a picture of number 7, and on the right, text reading: &quot;To get started, your organisation must follow these 7 steps.&quot;."/>
      </w:tblPr>
      <w:tblGrid>
        <w:gridCol w:w="1446"/>
        <w:gridCol w:w="7980"/>
      </w:tblGrid>
      <w:tr w:rsidR="009D1B3E" w14:paraId="341F04FE" w14:textId="77777777" w:rsidTr="00B33869">
        <w:trPr>
          <w:tblHeader/>
        </w:trPr>
        <w:tc>
          <w:tcPr>
            <w:tcW w:w="1446" w:type="dxa"/>
          </w:tcPr>
          <w:p w14:paraId="3CCFD37B" w14:textId="77777777" w:rsidR="009D1B3E" w:rsidRDefault="009D1B3E" w:rsidP="00B33869">
            <w:pPr>
              <w:pStyle w:val="BodyText"/>
              <w:spacing w:before="73" w:line="362" w:lineRule="auto"/>
              <w:ind w:right="381"/>
            </w:pPr>
            <w:r>
              <w:rPr>
                <w:noProof/>
                <w:lang w:bidi="ar-SA"/>
              </w:rPr>
              <w:lastRenderedPageBreak/>
              <w:drawing>
                <wp:inline distT="0" distB="0" distL="0" distR="0" wp14:anchorId="5B31F72F" wp14:editId="26E4B605">
                  <wp:extent cx="539749" cy="539749"/>
                  <wp:effectExtent l="0" t="0" r="0" b="0"/>
                  <wp:docPr id="49" name="image26.jpeg" descr="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9749" cy="539749"/>
                          </a:xfrm>
                          <a:prstGeom prst="rect">
                            <a:avLst/>
                          </a:prstGeom>
                        </pic:spPr>
                      </pic:pic>
                    </a:graphicData>
                  </a:graphic>
                </wp:inline>
              </w:drawing>
            </w:r>
          </w:p>
        </w:tc>
        <w:tc>
          <w:tcPr>
            <w:tcW w:w="7980" w:type="dxa"/>
          </w:tcPr>
          <w:p w14:paraId="0BF0E8C8" w14:textId="77777777" w:rsidR="009D1B3E" w:rsidRPr="007009A6" w:rsidRDefault="009D1B3E" w:rsidP="00831807">
            <w:pPr>
              <w:pStyle w:val="BodyText"/>
              <w:spacing w:before="73" w:line="362" w:lineRule="auto"/>
              <w:ind w:right="381"/>
              <w:rPr>
                <w:sz w:val="28"/>
                <w:szCs w:val="28"/>
              </w:rPr>
            </w:pPr>
            <w:r w:rsidRPr="007009A6">
              <w:rPr>
                <w:sz w:val="28"/>
                <w:szCs w:val="28"/>
              </w:rPr>
              <w:t>To get started, your organisation must follow these 7 steps.</w:t>
            </w:r>
          </w:p>
        </w:tc>
      </w:tr>
    </w:tbl>
    <w:p w14:paraId="250F50ED" w14:textId="2374493E" w:rsidR="009D1B3E" w:rsidRPr="00055DD6" w:rsidRDefault="009D1B3E" w:rsidP="00055DD6">
      <w:pPr>
        <w:pStyle w:val="Heading4"/>
        <w:rPr>
          <w:i w:val="0"/>
          <w:iCs w:val="0"/>
          <w:sz w:val="30"/>
          <w:szCs w:val="30"/>
        </w:rPr>
      </w:pPr>
      <w:r w:rsidRPr="00055DD6">
        <w:rPr>
          <w:i w:val="0"/>
          <w:iCs w:val="0"/>
          <w:sz w:val="30"/>
          <w:szCs w:val="30"/>
        </w:rPr>
        <w:t xml:space="preserve">Step 1: </w:t>
      </w:r>
      <w:r w:rsidR="00DC52CC" w:rsidRPr="00055DD6">
        <w:rPr>
          <w:i w:val="0"/>
          <w:iCs w:val="0"/>
          <w:sz w:val="30"/>
          <w:szCs w:val="30"/>
        </w:rPr>
        <w:t>Digital Identity</w:t>
      </w:r>
    </w:p>
    <w:tbl>
      <w:tblPr>
        <w:tblW w:w="9922" w:type="dxa"/>
        <w:tblLayout w:type="fixed"/>
        <w:tblCellMar>
          <w:left w:w="0" w:type="dxa"/>
          <w:right w:w="0" w:type="dxa"/>
        </w:tblCellMar>
        <w:tblLook w:val="01E0" w:firstRow="1" w:lastRow="1" w:firstColumn="1" w:lastColumn="1" w:noHBand="0" w:noVBand="0"/>
      </w:tblPr>
      <w:tblGrid>
        <w:gridCol w:w="2835"/>
        <w:gridCol w:w="7087"/>
      </w:tblGrid>
      <w:tr w:rsidR="009D1B3E" w14:paraId="2F54703F" w14:textId="77777777" w:rsidTr="00831807">
        <w:trPr>
          <w:trHeight w:val="2038"/>
        </w:trPr>
        <w:tc>
          <w:tcPr>
            <w:tcW w:w="2835" w:type="dxa"/>
            <w:vAlign w:val="center"/>
          </w:tcPr>
          <w:p w14:paraId="57A066F8" w14:textId="77777777" w:rsidR="009D1B3E" w:rsidRDefault="009D1B3E" w:rsidP="00831807">
            <w:pPr>
              <w:pStyle w:val="TableParagraph"/>
              <w:spacing w:line="314" w:lineRule="exact"/>
              <w:ind w:left="200"/>
              <w:rPr>
                <w:noProof/>
                <w:lang w:bidi="ar-SA"/>
              </w:rPr>
            </w:pPr>
            <w:bookmarkStart w:id="27" w:name="myGovID_is_a_new_government_system."/>
            <w:bookmarkEnd w:id="27"/>
          </w:p>
          <w:p w14:paraId="3F9B0DE3" w14:textId="77777777" w:rsidR="009D1B3E" w:rsidRDefault="009D1B3E" w:rsidP="00831807">
            <w:pPr>
              <w:pStyle w:val="TableParagraph"/>
              <w:spacing w:line="314" w:lineRule="exact"/>
              <w:ind w:left="200"/>
              <w:rPr>
                <w:noProof/>
                <w:lang w:bidi="ar-SA"/>
              </w:rPr>
            </w:pPr>
          </w:p>
          <w:p w14:paraId="3A70967B" w14:textId="77777777" w:rsidR="009D1B3E" w:rsidRDefault="009D1B3E" w:rsidP="00831807">
            <w:pPr>
              <w:pStyle w:val="TableParagraph"/>
              <w:spacing w:line="314" w:lineRule="exact"/>
              <w:ind w:left="200"/>
              <w:rPr>
                <w:noProof/>
                <w:lang w:bidi="ar-SA"/>
              </w:rPr>
            </w:pPr>
          </w:p>
          <w:p w14:paraId="0C49BE6F" w14:textId="77777777" w:rsidR="009D1B3E" w:rsidRDefault="009D1B3E" w:rsidP="00831807">
            <w:pPr>
              <w:pStyle w:val="TableParagraph"/>
              <w:spacing w:line="314" w:lineRule="exact"/>
              <w:ind w:left="200"/>
              <w:rPr>
                <w:noProof/>
                <w:lang w:bidi="ar-SA"/>
              </w:rPr>
            </w:pPr>
          </w:p>
          <w:p w14:paraId="041B6253" w14:textId="77777777" w:rsidR="009D1B3E" w:rsidRDefault="009D1B3E" w:rsidP="00831807">
            <w:pPr>
              <w:pStyle w:val="TableParagraph"/>
              <w:spacing w:line="314" w:lineRule="exact"/>
              <w:ind w:left="200"/>
              <w:rPr>
                <w:noProof/>
                <w:lang w:bidi="ar-SA"/>
              </w:rPr>
            </w:pPr>
          </w:p>
          <w:p w14:paraId="2997ADE5" w14:textId="77777777" w:rsidR="009D1B3E" w:rsidRDefault="009D1B3E" w:rsidP="00831807">
            <w:pPr>
              <w:pStyle w:val="TableParagraph"/>
              <w:spacing w:line="314" w:lineRule="exact"/>
              <w:rPr>
                <w:sz w:val="28"/>
              </w:rPr>
            </w:pPr>
            <w:r>
              <w:rPr>
                <w:noProof/>
                <w:lang w:bidi="ar-SA"/>
              </w:rPr>
              <w:drawing>
                <wp:inline distT="0" distB="0" distL="0" distR="0" wp14:anchorId="2F279F88" wp14:editId="1E1FE359">
                  <wp:extent cx="1471639" cy="1224152"/>
                  <wp:effectExtent l="0" t="0" r="0" b="0"/>
                  <wp:docPr id="2" name="image22.jpeg" descr="Computer with client records o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1639" cy="1224152"/>
                          </a:xfrm>
                          <a:prstGeom prst="rect">
                            <a:avLst/>
                          </a:prstGeom>
                        </pic:spPr>
                      </pic:pic>
                    </a:graphicData>
                  </a:graphic>
                </wp:inline>
              </w:drawing>
            </w:r>
          </w:p>
        </w:tc>
        <w:tc>
          <w:tcPr>
            <w:tcW w:w="7087" w:type="dxa"/>
            <w:vAlign w:val="center"/>
          </w:tcPr>
          <w:p w14:paraId="3AF6F652" w14:textId="77777777" w:rsidR="009D1B3E" w:rsidRDefault="009D1B3E" w:rsidP="00831807">
            <w:pPr>
              <w:pStyle w:val="TableParagraph"/>
              <w:spacing w:line="314" w:lineRule="exact"/>
              <w:rPr>
                <w:sz w:val="28"/>
              </w:rPr>
            </w:pPr>
            <w:r>
              <w:rPr>
                <w:sz w:val="28"/>
              </w:rPr>
              <w:t>You need a Digital Identity to use the Data Exchange.</w:t>
            </w:r>
          </w:p>
        </w:tc>
      </w:tr>
      <w:tr w:rsidR="009D1B3E" w14:paraId="2EA3DCB4" w14:textId="77777777" w:rsidTr="00831807">
        <w:trPr>
          <w:trHeight w:val="2746"/>
        </w:trPr>
        <w:tc>
          <w:tcPr>
            <w:tcW w:w="2835" w:type="dxa"/>
            <w:vAlign w:val="center"/>
          </w:tcPr>
          <w:p w14:paraId="5562ED2A" w14:textId="6CE1323A" w:rsidR="009D1B3E" w:rsidRDefault="00FF0D6E" w:rsidP="00831807">
            <w:pPr>
              <w:pStyle w:val="TableParagraph"/>
              <w:rPr>
                <w:b/>
                <w:sz w:val="30"/>
              </w:rPr>
            </w:pPr>
            <w:r>
              <w:rPr>
                <w:b/>
                <w:noProof/>
                <w:sz w:val="30"/>
              </w:rPr>
              <w:drawing>
                <wp:inline distT="0" distB="0" distL="0" distR="0" wp14:anchorId="2BA5815E" wp14:editId="701C70E8">
                  <wp:extent cx="1469390" cy="1572895"/>
                  <wp:effectExtent l="0" t="0" r="0" b="8255"/>
                  <wp:docPr id="1568155154" name="Picture 2" descr="A man pointing to the my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55154" name="Picture 2" descr="A man pointing to the myID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9390" cy="1572895"/>
                          </a:xfrm>
                          <a:prstGeom prst="rect">
                            <a:avLst/>
                          </a:prstGeom>
                          <a:noFill/>
                        </pic:spPr>
                      </pic:pic>
                    </a:graphicData>
                  </a:graphic>
                </wp:inline>
              </w:drawing>
            </w:r>
          </w:p>
        </w:tc>
        <w:tc>
          <w:tcPr>
            <w:tcW w:w="7087" w:type="dxa"/>
            <w:vAlign w:val="center"/>
          </w:tcPr>
          <w:p w14:paraId="4F313AA6" w14:textId="61D710C0" w:rsidR="009D1B3E" w:rsidRDefault="00501ECA" w:rsidP="00831807">
            <w:pPr>
              <w:pStyle w:val="TableParagraph"/>
              <w:spacing w:before="1"/>
              <w:rPr>
                <w:sz w:val="28"/>
              </w:rPr>
            </w:pPr>
            <w:proofErr w:type="spellStart"/>
            <w:r>
              <w:rPr>
                <w:sz w:val="28"/>
              </w:rPr>
              <w:t>myID</w:t>
            </w:r>
            <w:proofErr w:type="spellEnd"/>
            <w:r w:rsidR="009D1B3E" w:rsidRPr="000025D4">
              <w:rPr>
                <w:sz w:val="28"/>
              </w:rPr>
              <w:t xml:space="preserve"> is the Australian Government’s Digital Identity</w:t>
            </w:r>
            <w:r w:rsidR="009D1B3E">
              <w:rPr>
                <w:sz w:val="28"/>
              </w:rPr>
              <w:t>.</w:t>
            </w:r>
            <w:bookmarkStart w:id="28" w:name="It_has_replaced_AUSkey."/>
            <w:bookmarkEnd w:id="28"/>
          </w:p>
        </w:tc>
      </w:tr>
      <w:tr w:rsidR="009D1B3E" w14:paraId="7B58E194" w14:textId="77777777" w:rsidTr="00831807">
        <w:trPr>
          <w:trHeight w:val="2824"/>
        </w:trPr>
        <w:tc>
          <w:tcPr>
            <w:tcW w:w="2835" w:type="dxa"/>
            <w:vAlign w:val="center"/>
          </w:tcPr>
          <w:p w14:paraId="5F56BC88" w14:textId="77777777" w:rsidR="009D1B3E" w:rsidRDefault="009D1B3E" w:rsidP="00831807">
            <w:pPr>
              <w:pStyle w:val="TableParagraph"/>
              <w:rPr>
                <w:b/>
                <w:sz w:val="30"/>
              </w:rPr>
            </w:pPr>
            <w:r>
              <w:rPr>
                <w:noProof/>
                <w:lang w:bidi="ar-SA"/>
              </w:rPr>
              <w:drawing>
                <wp:inline distT="0" distB="0" distL="0" distR="0" wp14:anchorId="4D56F209" wp14:editId="1B9033AA">
                  <wp:extent cx="1563230" cy="1563243"/>
                  <wp:effectExtent l="0" t="0" r="0" b="0"/>
                  <wp:docPr id="28" name="image31.jpeg" descr="Montage of two icons. The first is a business. The second is an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3230" cy="1563243"/>
                          </a:xfrm>
                          <a:prstGeom prst="rect">
                            <a:avLst/>
                          </a:prstGeom>
                        </pic:spPr>
                      </pic:pic>
                    </a:graphicData>
                  </a:graphic>
                </wp:inline>
              </w:drawing>
            </w:r>
          </w:p>
        </w:tc>
        <w:tc>
          <w:tcPr>
            <w:tcW w:w="7087" w:type="dxa"/>
            <w:vAlign w:val="center"/>
          </w:tcPr>
          <w:p w14:paraId="1D8B90C3" w14:textId="2FFAC05B" w:rsidR="009D1B3E" w:rsidRPr="00831807" w:rsidRDefault="00501ECA" w:rsidP="00831807">
            <w:pPr>
              <w:pStyle w:val="TableParagraph"/>
              <w:spacing w:line="362" w:lineRule="auto"/>
              <w:ind w:right="323"/>
              <w:rPr>
                <w:sz w:val="28"/>
              </w:rPr>
            </w:pPr>
            <w:proofErr w:type="spellStart"/>
            <w:r>
              <w:rPr>
                <w:sz w:val="28"/>
              </w:rPr>
              <w:t>myID</w:t>
            </w:r>
            <w:proofErr w:type="spellEnd"/>
            <w:r w:rsidR="009D1B3E">
              <w:rPr>
                <w:sz w:val="28"/>
              </w:rPr>
              <w:t xml:space="preserve"> is the tool the government uses to </w:t>
            </w:r>
            <w:r w:rsidR="00831807">
              <w:rPr>
                <w:sz w:val="28"/>
              </w:rPr>
              <w:t>identify:</w:t>
            </w:r>
          </w:p>
          <w:p w14:paraId="0E3D5D23" w14:textId="77777777" w:rsidR="009D1B3E" w:rsidRPr="00A4545B" w:rsidRDefault="009D1B3E" w:rsidP="007A6B5E">
            <w:pPr>
              <w:pStyle w:val="TableParagraph"/>
              <w:numPr>
                <w:ilvl w:val="0"/>
                <w:numId w:val="4"/>
              </w:numPr>
              <w:spacing w:before="244"/>
              <w:rPr>
                <w:sz w:val="28"/>
              </w:rPr>
            </w:pPr>
            <w:r>
              <w:rPr>
                <w:sz w:val="28"/>
              </w:rPr>
              <w:t>businesses</w:t>
            </w:r>
          </w:p>
          <w:p w14:paraId="632AC873" w14:textId="77777777" w:rsidR="009D1B3E" w:rsidRDefault="009D1B3E" w:rsidP="007A6B5E">
            <w:pPr>
              <w:pStyle w:val="TableParagraph"/>
              <w:numPr>
                <w:ilvl w:val="0"/>
                <w:numId w:val="4"/>
              </w:numPr>
              <w:spacing w:before="244"/>
              <w:rPr>
                <w:sz w:val="28"/>
              </w:rPr>
            </w:pPr>
            <w:r w:rsidRPr="00A4545B">
              <w:rPr>
                <w:sz w:val="28"/>
                <w:szCs w:val="28"/>
              </w:rPr>
              <w:t>orga</w:t>
            </w:r>
            <w:r>
              <w:rPr>
                <w:sz w:val="28"/>
                <w:szCs w:val="28"/>
              </w:rPr>
              <w:t>n</w:t>
            </w:r>
            <w:r w:rsidRPr="00A4545B">
              <w:rPr>
                <w:sz w:val="28"/>
                <w:szCs w:val="28"/>
              </w:rPr>
              <w:t>isations</w:t>
            </w:r>
            <w:bookmarkStart w:id="29" w:name="You_need_a_myGovID_to_use_the_Data_Excha"/>
            <w:bookmarkEnd w:id="29"/>
          </w:p>
        </w:tc>
      </w:tr>
      <w:tr w:rsidR="009D1B3E" w14:paraId="24F25397" w14:textId="77777777" w:rsidTr="00831807">
        <w:trPr>
          <w:trHeight w:val="2824"/>
        </w:trPr>
        <w:tc>
          <w:tcPr>
            <w:tcW w:w="2835" w:type="dxa"/>
            <w:vAlign w:val="center"/>
          </w:tcPr>
          <w:p w14:paraId="1BD2E9FF" w14:textId="77777777" w:rsidR="009D1B3E" w:rsidRDefault="009D1B3E" w:rsidP="009D1B3E">
            <w:pPr>
              <w:pStyle w:val="TableParagraph"/>
              <w:rPr>
                <w:b/>
                <w:sz w:val="30"/>
              </w:rPr>
            </w:pPr>
            <w:r>
              <w:rPr>
                <w:noProof/>
                <w:lang w:bidi="ar-SA"/>
              </w:rPr>
              <w:drawing>
                <wp:inline distT="0" distB="0" distL="0" distR="0" wp14:anchorId="061AC5EC" wp14:editId="3B9BECB7">
                  <wp:extent cx="1245207" cy="770001"/>
                  <wp:effectExtent l="0" t="0" r="0" b="0"/>
                  <wp:docPr id="8" name="image32.jpeg" descr="Website addres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5207" cy="770001"/>
                          </a:xfrm>
                          <a:prstGeom prst="rect">
                            <a:avLst/>
                          </a:prstGeom>
                        </pic:spPr>
                      </pic:pic>
                    </a:graphicData>
                  </a:graphic>
                </wp:inline>
              </w:drawing>
            </w:r>
          </w:p>
        </w:tc>
        <w:tc>
          <w:tcPr>
            <w:tcW w:w="7087" w:type="dxa"/>
            <w:vAlign w:val="center"/>
          </w:tcPr>
          <w:p w14:paraId="05679F9A" w14:textId="77777777" w:rsidR="009D1B3E" w:rsidRDefault="009D1B3E" w:rsidP="009D1B3E">
            <w:pPr>
              <w:pStyle w:val="TableParagraph"/>
              <w:spacing w:before="185"/>
              <w:rPr>
                <w:sz w:val="28"/>
              </w:rPr>
            </w:pPr>
            <w:r>
              <w:rPr>
                <w:sz w:val="28"/>
              </w:rPr>
              <w:t>You can apply for it online at</w:t>
            </w:r>
          </w:p>
          <w:p w14:paraId="736280C1" w14:textId="5CF8E5DE" w:rsidR="009D1B3E" w:rsidRPr="000D0569" w:rsidRDefault="009D1B3E" w:rsidP="009D1B3E">
            <w:pPr>
              <w:pStyle w:val="TableParagraph"/>
              <w:spacing w:before="10"/>
              <w:rPr>
                <w:sz w:val="28"/>
                <w:u w:val="single"/>
              </w:rPr>
            </w:pPr>
            <w:hyperlink r:id="rId36" w:history="1">
              <w:r w:rsidRPr="000D1C26">
                <w:rPr>
                  <w:rStyle w:val="Hyperlink"/>
                  <w:b/>
                  <w:color w:val="4F81BD" w:themeColor="accent1"/>
                  <w:sz w:val="28"/>
                </w:rPr>
                <w:t>www.</w:t>
              </w:r>
              <w:r w:rsidR="00501ECA" w:rsidRPr="000D1C26">
                <w:rPr>
                  <w:rStyle w:val="Hyperlink"/>
                  <w:b/>
                  <w:color w:val="4F81BD" w:themeColor="accent1"/>
                  <w:sz w:val="28"/>
                </w:rPr>
                <w:t>myID</w:t>
              </w:r>
              <w:r w:rsidRPr="000D1C26">
                <w:rPr>
                  <w:rStyle w:val="Hyperlink"/>
                  <w:b/>
                  <w:color w:val="4F81BD" w:themeColor="accent1"/>
                  <w:sz w:val="28"/>
                </w:rPr>
                <w:t>.gov.au/</w:t>
              </w:r>
              <w:bookmarkStart w:id="30" w:name="myGovID_is_a_new_way_to_prove_who_you_ar"/>
              <w:bookmarkEnd w:id="30"/>
            </w:hyperlink>
          </w:p>
        </w:tc>
      </w:tr>
      <w:tr w:rsidR="009D1B3E" w14:paraId="3432A829" w14:textId="77777777" w:rsidTr="00831807">
        <w:trPr>
          <w:trHeight w:val="2824"/>
        </w:trPr>
        <w:tc>
          <w:tcPr>
            <w:tcW w:w="2835" w:type="dxa"/>
            <w:vAlign w:val="center"/>
          </w:tcPr>
          <w:p w14:paraId="7F7D9BD9" w14:textId="77777777" w:rsidR="009D1B3E" w:rsidRDefault="009D1B3E" w:rsidP="009D1B3E">
            <w:pPr>
              <w:pStyle w:val="TableParagraph"/>
              <w:rPr>
                <w:b/>
                <w:sz w:val="30"/>
              </w:rPr>
            </w:pPr>
            <w:r>
              <w:rPr>
                <w:noProof/>
                <w:lang w:bidi="ar-SA"/>
              </w:rPr>
              <w:drawing>
                <wp:inline distT="0" distB="0" distL="0" distR="0" wp14:anchorId="2589FA2F" wp14:editId="4CEE2A55">
                  <wp:extent cx="1562470" cy="1295018"/>
                  <wp:effectExtent l="0" t="0" r="0" b="635"/>
                  <wp:docPr id="63" name="image33.jpeg" descr="Computer icon that says RAM with a softwar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3.jpeg" descr="Computer icon that says RAM with a software icon.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2470" cy="1295018"/>
                          </a:xfrm>
                          <a:prstGeom prst="rect">
                            <a:avLst/>
                          </a:prstGeom>
                        </pic:spPr>
                      </pic:pic>
                    </a:graphicData>
                  </a:graphic>
                </wp:inline>
              </w:drawing>
            </w:r>
          </w:p>
        </w:tc>
        <w:tc>
          <w:tcPr>
            <w:tcW w:w="7087" w:type="dxa"/>
            <w:vAlign w:val="center"/>
          </w:tcPr>
          <w:p w14:paraId="10D0C56D" w14:textId="4EB49C21" w:rsidR="009D1B3E" w:rsidRDefault="009D1B3E">
            <w:pPr>
              <w:pStyle w:val="TableParagraph"/>
              <w:spacing w:line="360" w:lineRule="auto"/>
              <w:ind w:left="200" w:right="837" w:hanging="1"/>
              <w:rPr>
                <w:sz w:val="28"/>
              </w:rPr>
            </w:pPr>
            <w:bookmarkStart w:id="31" w:name="Once_your_organisation_has_a_myGovID,_yo"/>
            <w:bookmarkEnd w:id="31"/>
            <w:r>
              <w:rPr>
                <w:sz w:val="28"/>
              </w:rPr>
              <w:t xml:space="preserve">Once </w:t>
            </w:r>
            <w:r w:rsidR="00DC52CC">
              <w:rPr>
                <w:sz w:val="28"/>
              </w:rPr>
              <w:t>you have</w:t>
            </w:r>
            <w:r>
              <w:rPr>
                <w:sz w:val="28"/>
              </w:rPr>
              <w:t xml:space="preserve"> a </w:t>
            </w:r>
            <w:proofErr w:type="spellStart"/>
            <w:r w:rsidR="00501ECA">
              <w:rPr>
                <w:sz w:val="28"/>
              </w:rPr>
              <w:t>myID</w:t>
            </w:r>
            <w:proofErr w:type="spellEnd"/>
            <w:r>
              <w:rPr>
                <w:sz w:val="28"/>
              </w:rPr>
              <w:t>, you can use a software tool called</w:t>
            </w:r>
            <w:r w:rsidR="001B14CF">
              <w:rPr>
                <w:sz w:val="28"/>
              </w:rPr>
              <w:t xml:space="preserve"> </w:t>
            </w:r>
            <w:r>
              <w:rPr>
                <w:sz w:val="28"/>
              </w:rPr>
              <w:t>a Relationship Authorisation Manager (RAM).</w:t>
            </w:r>
          </w:p>
        </w:tc>
      </w:tr>
      <w:tr w:rsidR="009D1B3E" w14:paraId="105DAF02" w14:textId="77777777" w:rsidTr="00831807">
        <w:trPr>
          <w:trHeight w:val="2824"/>
        </w:trPr>
        <w:tc>
          <w:tcPr>
            <w:tcW w:w="2835" w:type="dxa"/>
            <w:vAlign w:val="center"/>
          </w:tcPr>
          <w:p w14:paraId="166A0444" w14:textId="77777777" w:rsidR="009D1B3E" w:rsidRDefault="009D1B3E" w:rsidP="009D1B3E">
            <w:pPr>
              <w:pStyle w:val="TableParagraph"/>
              <w:rPr>
                <w:b/>
                <w:sz w:val="30"/>
              </w:rPr>
            </w:pPr>
            <w:r>
              <w:rPr>
                <w:noProof/>
                <w:lang w:bidi="ar-SA"/>
              </w:rPr>
              <w:lastRenderedPageBreak/>
              <w:drawing>
                <wp:inline distT="0" distB="0" distL="0" distR="0" wp14:anchorId="3C6C22C4" wp14:editId="1B7E8E79">
                  <wp:extent cx="1563243" cy="1563243"/>
                  <wp:effectExtent l="0" t="0" r="0" b="0"/>
                  <wp:docPr id="65" name="image34.jpeg" descr="Man pointing at himself with his other hand raise. There is an arrow pointing at an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63243" cy="1563243"/>
                          </a:xfrm>
                          <a:prstGeom prst="rect">
                            <a:avLst/>
                          </a:prstGeom>
                        </pic:spPr>
                      </pic:pic>
                    </a:graphicData>
                  </a:graphic>
                </wp:inline>
              </w:drawing>
            </w:r>
          </w:p>
        </w:tc>
        <w:tc>
          <w:tcPr>
            <w:tcW w:w="7087" w:type="dxa"/>
            <w:vAlign w:val="center"/>
          </w:tcPr>
          <w:p w14:paraId="7C32503C" w14:textId="61D89028" w:rsidR="009D1B3E" w:rsidRPr="001B14CF" w:rsidRDefault="009D1B3E" w:rsidP="001B14CF">
            <w:pPr>
              <w:pStyle w:val="TableParagraph"/>
              <w:spacing w:before="263" w:line="480" w:lineRule="auto"/>
              <w:ind w:left="200"/>
              <w:rPr>
                <w:sz w:val="28"/>
              </w:rPr>
            </w:pPr>
            <w:bookmarkStart w:id="32" w:name="The_RAM_links:"/>
            <w:bookmarkEnd w:id="32"/>
            <w:r>
              <w:rPr>
                <w:sz w:val="28"/>
              </w:rPr>
              <w:t>RAM links</w:t>
            </w:r>
            <w:r w:rsidR="00B5412B">
              <w:rPr>
                <w:sz w:val="28"/>
              </w:rPr>
              <w:t xml:space="preserve"> you to</w:t>
            </w:r>
            <w:r w:rsidR="001B14CF">
              <w:rPr>
                <w:sz w:val="28"/>
              </w:rPr>
              <w:t>:</w:t>
            </w:r>
          </w:p>
          <w:p w14:paraId="313CFC18" w14:textId="7D4DE5F2" w:rsidR="009D1B3E" w:rsidRPr="001B14CF" w:rsidRDefault="00B5412B" w:rsidP="007A6B5E">
            <w:pPr>
              <w:pStyle w:val="TableParagraph"/>
              <w:numPr>
                <w:ilvl w:val="0"/>
                <w:numId w:val="5"/>
              </w:numPr>
              <w:tabs>
                <w:tab w:val="left" w:pos="920"/>
                <w:tab w:val="left" w:pos="921"/>
              </w:tabs>
              <w:spacing w:before="176" w:line="480" w:lineRule="auto"/>
              <w:ind w:hanging="362"/>
              <w:rPr>
                <w:sz w:val="28"/>
              </w:rPr>
            </w:pPr>
            <w:bookmarkStart w:id="33" w:name="_you_to_your_organisation"/>
            <w:bookmarkEnd w:id="33"/>
            <w:r>
              <w:rPr>
                <w:spacing w:val="-4"/>
                <w:sz w:val="28"/>
              </w:rPr>
              <w:t xml:space="preserve">your </w:t>
            </w:r>
            <w:r w:rsidR="009D1B3E">
              <w:rPr>
                <w:sz w:val="28"/>
              </w:rPr>
              <w:t>organisation</w:t>
            </w:r>
          </w:p>
          <w:p w14:paraId="0B9FE696" w14:textId="77777777" w:rsidR="009D1B3E" w:rsidRDefault="009D1B3E" w:rsidP="007A6B5E">
            <w:pPr>
              <w:pStyle w:val="TableParagraph"/>
              <w:numPr>
                <w:ilvl w:val="0"/>
                <w:numId w:val="5"/>
              </w:numPr>
              <w:tabs>
                <w:tab w:val="left" w:pos="920"/>
                <w:tab w:val="left" w:pos="921"/>
              </w:tabs>
              <w:spacing w:line="480" w:lineRule="auto"/>
              <w:ind w:right="1376"/>
              <w:rPr>
                <w:sz w:val="28"/>
              </w:rPr>
            </w:pPr>
            <w:bookmarkStart w:id="34" w:name="_the_Government_systems_your_organisati"/>
            <w:bookmarkEnd w:id="34"/>
            <w:r>
              <w:rPr>
                <w:sz w:val="28"/>
              </w:rPr>
              <w:t>the Government systems your organisation</w:t>
            </w:r>
            <w:r>
              <w:rPr>
                <w:spacing w:val="-3"/>
                <w:sz w:val="28"/>
              </w:rPr>
              <w:t xml:space="preserve"> </w:t>
            </w:r>
            <w:r>
              <w:rPr>
                <w:sz w:val="28"/>
              </w:rPr>
              <w:t>uses.</w:t>
            </w:r>
          </w:p>
        </w:tc>
      </w:tr>
    </w:tbl>
    <w:p w14:paraId="73A5AB81" w14:textId="77777777" w:rsidR="009D1B3E" w:rsidRPr="00055DD6" w:rsidRDefault="009D1B3E" w:rsidP="00055DD6">
      <w:pPr>
        <w:pStyle w:val="Heading4"/>
        <w:rPr>
          <w:i w:val="0"/>
          <w:iCs w:val="0"/>
          <w:sz w:val="30"/>
          <w:szCs w:val="30"/>
        </w:rPr>
      </w:pPr>
      <w:r w:rsidRPr="00055DD6">
        <w:rPr>
          <w:i w:val="0"/>
          <w:iCs w:val="0"/>
          <w:sz w:val="30"/>
          <w:szCs w:val="30"/>
        </w:rPr>
        <w:t>Step 2: Ask for access to the system</w:t>
      </w:r>
    </w:p>
    <w:tbl>
      <w:tblPr>
        <w:tblW w:w="9923" w:type="dxa"/>
        <w:tblLayout w:type="fixed"/>
        <w:tblCellMar>
          <w:left w:w="0" w:type="dxa"/>
          <w:right w:w="0" w:type="dxa"/>
        </w:tblCellMar>
        <w:tblLook w:val="01E0" w:firstRow="1" w:lastRow="1" w:firstColumn="1" w:lastColumn="1" w:noHBand="0" w:noVBand="0"/>
      </w:tblPr>
      <w:tblGrid>
        <w:gridCol w:w="3305"/>
        <w:gridCol w:w="6618"/>
      </w:tblGrid>
      <w:tr w:rsidR="009D1B3E" w14:paraId="27A4C2A8" w14:textId="77777777" w:rsidTr="00831807">
        <w:trPr>
          <w:trHeight w:val="1916"/>
        </w:trPr>
        <w:tc>
          <w:tcPr>
            <w:tcW w:w="3305" w:type="dxa"/>
            <w:vAlign w:val="center"/>
          </w:tcPr>
          <w:p w14:paraId="35B1745E" w14:textId="77777777" w:rsidR="009D1B3E" w:rsidRDefault="009D1B3E" w:rsidP="00831807">
            <w:pPr>
              <w:pStyle w:val="TableParagraph"/>
              <w:spacing w:line="360" w:lineRule="auto"/>
              <w:ind w:left="200" w:right="181"/>
              <w:rPr>
                <w:sz w:val="28"/>
              </w:rPr>
            </w:pPr>
            <w:bookmarkStart w:id="35" w:name="Send_a_User_Access_Request_to_the_Data_E"/>
            <w:bookmarkEnd w:id="35"/>
            <w:r>
              <w:rPr>
                <w:noProof/>
                <w:lang w:bidi="ar-SA"/>
              </w:rPr>
              <w:drawing>
                <wp:inline distT="0" distB="0" distL="0" distR="0" wp14:anchorId="612C868E" wp14:editId="0432E42F">
                  <wp:extent cx="1563233" cy="1563243"/>
                  <wp:effectExtent l="0" t="0" r="0" b="0"/>
                  <wp:docPr id="67" name="image35.jpeg" descr="Woman typing on a computer sending a user access req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63233" cy="1563243"/>
                          </a:xfrm>
                          <a:prstGeom prst="rect">
                            <a:avLst/>
                          </a:prstGeom>
                        </pic:spPr>
                      </pic:pic>
                    </a:graphicData>
                  </a:graphic>
                </wp:inline>
              </w:drawing>
            </w:r>
          </w:p>
        </w:tc>
        <w:tc>
          <w:tcPr>
            <w:tcW w:w="6618" w:type="dxa"/>
            <w:vAlign w:val="center"/>
          </w:tcPr>
          <w:p w14:paraId="73CA0167" w14:textId="77777777" w:rsidR="009D1B3E" w:rsidRDefault="009D1B3E" w:rsidP="00831807">
            <w:pPr>
              <w:pStyle w:val="TableParagraph"/>
              <w:spacing w:line="360" w:lineRule="auto"/>
              <w:ind w:left="200" w:right="181"/>
              <w:rPr>
                <w:sz w:val="28"/>
              </w:rPr>
            </w:pPr>
            <w:r>
              <w:rPr>
                <w:sz w:val="28"/>
              </w:rPr>
              <w:t xml:space="preserve">Send a </w:t>
            </w:r>
            <w:r>
              <w:rPr>
                <w:b/>
                <w:sz w:val="28"/>
              </w:rPr>
              <w:t xml:space="preserve">User Access Request </w:t>
            </w:r>
            <w:r>
              <w:rPr>
                <w:sz w:val="28"/>
              </w:rPr>
              <w:t>to the Data Exchange Helpdesk.</w:t>
            </w:r>
          </w:p>
        </w:tc>
      </w:tr>
      <w:tr w:rsidR="009D1B3E" w14:paraId="1D359BAC" w14:textId="77777777" w:rsidTr="00831807">
        <w:trPr>
          <w:trHeight w:val="1916"/>
        </w:trPr>
        <w:tc>
          <w:tcPr>
            <w:tcW w:w="3305" w:type="dxa"/>
            <w:vAlign w:val="center"/>
          </w:tcPr>
          <w:p w14:paraId="76CC72C8" w14:textId="77777777" w:rsidR="009D1B3E" w:rsidRDefault="009D1B3E" w:rsidP="00831807">
            <w:pPr>
              <w:pStyle w:val="TableParagraph"/>
              <w:rPr>
                <w:b/>
                <w:sz w:val="30"/>
              </w:rPr>
            </w:pPr>
            <w:r>
              <w:rPr>
                <w:noProof/>
                <w:lang w:bidi="ar-SA"/>
              </w:rPr>
              <w:drawing>
                <wp:inline distT="0" distB="0" distL="0" distR="0" wp14:anchorId="2F689673" wp14:editId="5A60762B">
                  <wp:extent cx="1429126" cy="1563243"/>
                  <wp:effectExtent l="0" t="0" r="0" b="0"/>
                  <wp:docPr id="69" name="image36.jpeg" descr="Man with his hand raised asking to become a data exchange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9126" cy="1563243"/>
                          </a:xfrm>
                          <a:prstGeom prst="rect">
                            <a:avLst/>
                          </a:prstGeom>
                        </pic:spPr>
                      </pic:pic>
                    </a:graphicData>
                  </a:graphic>
                </wp:inline>
              </w:drawing>
            </w:r>
          </w:p>
        </w:tc>
        <w:tc>
          <w:tcPr>
            <w:tcW w:w="6618" w:type="dxa"/>
            <w:vAlign w:val="center"/>
          </w:tcPr>
          <w:p w14:paraId="1C5C5500" w14:textId="77777777" w:rsidR="009D1B3E" w:rsidRDefault="009D1B3E" w:rsidP="00831807">
            <w:pPr>
              <w:pStyle w:val="TableParagraph"/>
              <w:spacing w:before="263" w:line="480" w:lineRule="atLeast"/>
              <w:ind w:left="200" w:right="213"/>
              <w:rPr>
                <w:sz w:val="28"/>
              </w:rPr>
            </w:pPr>
            <w:r>
              <w:rPr>
                <w:sz w:val="28"/>
              </w:rPr>
              <w:t>A User Access Request is how you ask us if you can become a Data Exchange user.</w:t>
            </w:r>
          </w:p>
        </w:tc>
      </w:tr>
    </w:tbl>
    <w:p w14:paraId="2CA1D194" w14:textId="77777777" w:rsidR="009D1B3E" w:rsidRPr="00055DD6" w:rsidRDefault="009D1B3E" w:rsidP="00055DD6">
      <w:pPr>
        <w:pStyle w:val="Heading4"/>
        <w:rPr>
          <w:i w:val="0"/>
          <w:iCs w:val="0"/>
          <w:sz w:val="30"/>
          <w:szCs w:val="30"/>
        </w:rPr>
      </w:pPr>
      <w:bookmarkStart w:id="36" w:name="Step_3:_Enter_your_details"/>
      <w:bookmarkEnd w:id="36"/>
      <w:r w:rsidRPr="00055DD6">
        <w:rPr>
          <w:i w:val="0"/>
          <w:iCs w:val="0"/>
          <w:sz w:val="30"/>
          <w:szCs w:val="30"/>
        </w:rPr>
        <w:t>Step 3: Enter your details</w:t>
      </w:r>
    </w:p>
    <w:tbl>
      <w:tblPr>
        <w:tblW w:w="9923" w:type="dxa"/>
        <w:tblLayout w:type="fixed"/>
        <w:tblCellMar>
          <w:left w:w="0" w:type="dxa"/>
          <w:right w:w="0" w:type="dxa"/>
        </w:tblCellMar>
        <w:tblLook w:val="01E0" w:firstRow="1" w:lastRow="1" w:firstColumn="1" w:lastColumn="1" w:noHBand="0" w:noVBand="0"/>
      </w:tblPr>
      <w:tblGrid>
        <w:gridCol w:w="3305"/>
        <w:gridCol w:w="6618"/>
      </w:tblGrid>
      <w:tr w:rsidR="009D1B3E" w14:paraId="4C4518F8" w14:textId="77777777" w:rsidTr="00831807">
        <w:trPr>
          <w:trHeight w:val="1126"/>
        </w:trPr>
        <w:tc>
          <w:tcPr>
            <w:tcW w:w="3305" w:type="dxa"/>
            <w:vAlign w:val="center"/>
          </w:tcPr>
          <w:p w14:paraId="56F1E82A" w14:textId="77777777" w:rsidR="009D1B3E" w:rsidRDefault="009D1B3E" w:rsidP="00831807">
            <w:pPr>
              <w:pStyle w:val="TableParagraph"/>
              <w:rPr>
                <w:b/>
                <w:sz w:val="30"/>
              </w:rPr>
            </w:pPr>
            <w:r>
              <w:rPr>
                <w:noProof/>
                <w:lang w:bidi="ar-SA"/>
              </w:rPr>
              <w:drawing>
                <wp:inline distT="0" distB="0" distL="0" distR="0" wp14:anchorId="41A238E5" wp14:editId="076D8AE7">
                  <wp:extent cx="1550669" cy="993772"/>
                  <wp:effectExtent l="0" t="0" r="0" b="0"/>
                  <wp:docPr id="71" name="image37.jpeg" descr="Organisation and a set up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0669" cy="993772"/>
                          </a:xfrm>
                          <a:prstGeom prst="rect">
                            <a:avLst/>
                          </a:prstGeom>
                        </pic:spPr>
                      </pic:pic>
                    </a:graphicData>
                  </a:graphic>
                </wp:inline>
              </w:drawing>
            </w:r>
          </w:p>
        </w:tc>
        <w:tc>
          <w:tcPr>
            <w:tcW w:w="6618" w:type="dxa"/>
            <w:vAlign w:val="center"/>
          </w:tcPr>
          <w:p w14:paraId="19648574" w14:textId="77777777" w:rsidR="009D1B3E" w:rsidRPr="00831807" w:rsidRDefault="009D1B3E" w:rsidP="00831807">
            <w:pPr>
              <w:pStyle w:val="BodyText"/>
              <w:spacing w:before="255" w:line="362" w:lineRule="auto"/>
              <w:ind w:right="1906"/>
              <w:rPr>
                <w:sz w:val="28"/>
                <w:szCs w:val="28"/>
              </w:rPr>
            </w:pPr>
            <w:r w:rsidRPr="00831807">
              <w:rPr>
                <w:sz w:val="28"/>
                <w:szCs w:val="28"/>
              </w:rPr>
              <w:t>Go into the Data Exchange and set up your organisation.</w:t>
            </w:r>
          </w:p>
          <w:p w14:paraId="40605FB9" w14:textId="77777777" w:rsidR="009D1B3E" w:rsidRDefault="009D1B3E" w:rsidP="00831807">
            <w:pPr>
              <w:pStyle w:val="TableParagraph"/>
              <w:spacing w:before="263" w:line="480" w:lineRule="atLeast"/>
              <w:ind w:left="200" w:right="213"/>
              <w:rPr>
                <w:sz w:val="28"/>
              </w:rPr>
            </w:pPr>
          </w:p>
        </w:tc>
      </w:tr>
    </w:tbl>
    <w:p w14:paraId="11DBB6FE" w14:textId="77777777" w:rsidR="009D1B3E" w:rsidRPr="00055DD6" w:rsidRDefault="009D1B3E" w:rsidP="00055DD6">
      <w:pPr>
        <w:pStyle w:val="Heading4"/>
        <w:rPr>
          <w:i w:val="0"/>
          <w:iCs w:val="0"/>
          <w:sz w:val="30"/>
          <w:szCs w:val="30"/>
        </w:rPr>
      </w:pPr>
      <w:r w:rsidRPr="00055DD6">
        <w:rPr>
          <w:i w:val="0"/>
          <w:iCs w:val="0"/>
          <w:sz w:val="30"/>
          <w:szCs w:val="30"/>
        </w:rPr>
        <w:t>Step 4: Tell us about your outlets</w:t>
      </w:r>
    </w:p>
    <w:tbl>
      <w:tblPr>
        <w:tblW w:w="9923" w:type="dxa"/>
        <w:tblLayout w:type="fixed"/>
        <w:tblCellMar>
          <w:left w:w="0" w:type="dxa"/>
          <w:right w:w="0" w:type="dxa"/>
        </w:tblCellMar>
        <w:tblLook w:val="01E0" w:firstRow="1" w:lastRow="1" w:firstColumn="1" w:lastColumn="1" w:noHBand="0" w:noVBand="0"/>
      </w:tblPr>
      <w:tblGrid>
        <w:gridCol w:w="3305"/>
        <w:gridCol w:w="6618"/>
      </w:tblGrid>
      <w:tr w:rsidR="009D1B3E" w14:paraId="453E5F77" w14:textId="77777777" w:rsidTr="00831807">
        <w:trPr>
          <w:trHeight w:val="1126"/>
        </w:trPr>
        <w:tc>
          <w:tcPr>
            <w:tcW w:w="3305" w:type="dxa"/>
            <w:vAlign w:val="center"/>
          </w:tcPr>
          <w:p w14:paraId="3507DA08" w14:textId="77777777" w:rsidR="009D1B3E" w:rsidRDefault="009D1B3E" w:rsidP="00831807">
            <w:pPr>
              <w:pStyle w:val="TableParagraph"/>
              <w:rPr>
                <w:b/>
                <w:sz w:val="30"/>
              </w:rPr>
            </w:pPr>
            <w:r>
              <w:rPr>
                <w:noProof/>
                <w:lang w:bidi="ar-SA"/>
              </w:rPr>
              <w:drawing>
                <wp:inline distT="0" distB="0" distL="0" distR="0" wp14:anchorId="10766E01" wp14:editId="2A66C4AD">
                  <wp:extent cx="1555749" cy="1555749"/>
                  <wp:effectExtent l="0" t="0" r="6985" b="6985"/>
                  <wp:docPr id="73" name="image38.jpeg" descr="Outlet icon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5749" cy="1555749"/>
                          </a:xfrm>
                          <a:prstGeom prst="rect">
                            <a:avLst/>
                          </a:prstGeom>
                        </pic:spPr>
                      </pic:pic>
                    </a:graphicData>
                  </a:graphic>
                </wp:inline>
              </w:drawing>
            </w:r>
          </w:p>
        </w:tc>
        <w:tc>
          <w:tcPr>
            <w:tcW w:w="6618" w:type="dxa"/>
            <w:vAlign w:val="center"/>
          </w:tcPr>
          <w:p w14:paraId="094441BF" w14:textId="77777777" w:rsidR="009D1B3E" w:rsidRPr="00831807" w:rsidRDefault="009D1B3E" w:rsidP="00831807">
            <w:pPr>
              <w:pStyle w:val="BodyText"/>
              <w:spacing w:line="362" w:lineRule="auto"/>
              <w:ind w:left="1" w:right="1533" w:hanging="1"/>
              <w:rPr>
                <w:sz w:val="28"/>
                <w:szCs w:val="28"/>
              </w:rPr>
            </w:pPr>
            <w:r w:rsidRPr="00831807">
              <w:rPr>
                <w:sz w:val="28"/>
                <w:szCs w:val="28"/>
              </w:rPr>
              <w:t>Create any outlets – the places clients go to use your organisation’s services.</w:t>
            </w:r>
          </w:p>
          <w:p w14:paraId="1A9AF1E3" w14:textId="77777777" w:rsidR="009D1B3E" w:rsidRPr="00831807" w:rsidRDefault="009D1B3E" w:rsidP="00831807">
            <w:pPr>
              <w:pStyle w:val="TableParagraph"/>
              <w:spacing w:before="263" w:line="480" w:lineRule="atLeast"/>
              <w:ind w:left="200" w:right="213"/>
              <w:rPr>
                <w:sz w:val="28"/>
                <w:szCs w:val="28"/>
              </w:rPr>
            </w:pPr>
          </w:p>
        </w:tc>
      </w:tr>
    </w:tbl>
    <w:p w14:paraId="04E13572" w14:textId="77777777" w:rsidR="001B14CF" w:rsidRPr="00055DD6" w:rsidRDefault="001B14CF" w:rsidP="000D1C26">
      <w:pPr>
        <w:pStyle w:val="Heading4"/>
        <w:pageBreakBefore/>
        <w:rPr>
          <w:i w:val="0"/>
          <w:iCs w:val="0"/>
          <w:sz w:val="30"/>
          <w:szCs w:val="30"/>
        </w:rPr>
      </w:pPr>
      <w:r w:rsidRPr="00055DD6">
        <w:rPr>
          <w:i w:val="0"/>
          <w:iCs w:val="0"/>
          <w:sz w:val="30"/>
          <w:szCs w:val="30"/>
        </w:rPr>
        <w:lastRenderedPageBreak/>
        <w:t>Step 5: Tell us about the activities you do</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dd program activities to the outlets you have created.&#10;Program activities are all the services:&#10;your organisation offers&#10;clients can choose from.&#10;"/>
      </w:tblPr>
      <w:tblGrid>
        <w:gridCol w:w="2977"/>
        <w:gridCol w:w="6946"/>
      </w:tblGrid>
      <w:tr w:rsidR="001B14CF" w14:paraId="0EF15F14" w14:textId="77777777" w:rsidTr="00831807">
        <w:trPr>
          <w:trHeight w:val="3038"/>
          <w:tblHeader/>
        </w:trPr>
        <w:tc>
          <w:tcPr>
            <w:tcW w:w="2977" w:type="dxa"/>
            <w:vAlign w:val="center"/>
          </w:tcPr>
          <w:p w14:paraId="4ECC0864" w14:textId="77777777" w:rsidR="001B14CF" w:rsidRDefault="001B14CF" w:rsidP="00831807">
            <w:pPr>
              <w:pStyle w:val="BodyText"/>
              <w:rPr>
                <w:b/>
                <w:sz w:val="20"/>
              </w:rPr>
            </w:pPr>
            <w:r>
              <w:rPr>
                <w:noProof/>
                <w:lang w:bidi="ar-SA"/>
              </w:rPr>
              <w:drawing>
                <wp:inline distT="0" distB="0" distL="0" distR="0" wp14:anchorId="4393F00C" wp14:editId="1D6CD5FA">
                  <wp:extent cx="1565410" cy="1605152"/>
                  <wp:effectExtent l="0" t="0" r="0" b="0"/>
                  <wp:docPr id="75" name="image39.jpeg" descr="Calendar with a program activity icon there is also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65410" cy="1605152"/>
                          </a:xfrm>
                          <a:prstGeom prst="rect">
                            <a:avLst/>
                          </a:prstGeom>
                        </pic:spPr>
                      </pic:pic>
                    </a:graphicData>
                  </a:graphic>
                </wp:inline>
              </w:drawing>
            </w:r>
          </w:p>
        </w:tc>
        <w:tc>
          <w:tcPr>
            <w:tcW w:w="6946" w:type="dxa"/>
            <w:vAlign w:val="center"/>
          </w:tcPr>
          <w:p w14:paraId="046AC417" w14:textId="77777777" w:rsidR="001B14CF" w:rsidRPr="00831807" w:rsidRDefault="001B14CF" w:rsidP="00831807">
            <w:pPr>
              <w:pStyle w:val="BodyText"/>
              <w:rPr>
                <w:b/>
                <w:sz w:val="28"/>
                <w:szCs w:val="28"/>
              </w:rPr>
            </w:pPr>
            <w:bookmarkStart w:id="37" w:name="Add_program_activities_to_the_outlets_yo"/>
            <w:bookmarkEnd w:id="37"/>
            <w:r w:rsidRPr="00831807">
              <w:rPr>
                <w:sz w:val="28"/>
                <w:szCs w:val="28"/>
              </w:rPr>
              <w:t xml:space="preserve">Add </w:t>
            </w:r>
            <w:r w:rsidRPr="00831807">
              <w:rPr>
                <w:b/>
                <w:sz w:val="28"/>
                <w:szCs w:val="28"/>
              </w:rPr>
              <w:t xml:space="preserve">program activities </w:t>
            </w:r>
            <w:r w:rsidRPr="00831807">
              <w:rPr>
                <w:sz w:val="28"/>
                <w:szCs w:val="28"/>
              </w:rPr>
              <w:t>to the outlets you have created.</w:t>
            </w:r>
          </w:p>
        </w:tc>
      </w:tr>
      <w:tr w:rsidR="001B14CF" w14:paraId="6080D6A5" w14:textId="77777777" w:rsidTr="00831807">
        <w:tc>
          <w:tcPr>
            <w:tcW w:w="2977" w:type="dxa"/>
            <w:vAlign w:val="center"/>
          </w:tcPr>
          <w:p w14:paraId="5CD948FF" w14:textId="77777777" w:rsidR="001B14CF" w:rsidRDefault="001B14CF" w:rsidP="00831807">
            <w:pPr>
              <w:pStyle w:val="BodyText"/>
              <w:rPr>
                <w:noProof/>
                <w:lang w:bidi="ar-SA"/>
              </w:rPr>
            </w:pPr>
            <w:r>
              <w:rPr>
                <w:noProof/>
                <w:lang w:bidi="ar-SA"/>
              </w:rPr>
              <w:drawing>
                <wp:inline distT="0" distB="0" distL="0" distR="0" wp14:anchorId="73599496" wp14:editId="4EA6243F">
                  <wp:extent cx="1283296" cy="1403603"/>
                  <wp:effectExtent l="0" t="0" r="0" b="6350"/>
                  <wp:docPr id="77" name="image40.jpeg" descr="Man pointing out a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83296" cy="1403603"/>
                          </a:xfrm>
                          <a:prstGeom prst="rect">
                            <a:avLst/>
                          </a:prstGeom>
                        </pic:spPr>
                      </pic:pic>
                    </a:graphicData>
                  </a:graphic>
                </wp:inline>
              </w:drawing>
            </w:r>
          </w:p>
        </w:tc>
        <w:tc>
          <w:tcPr>
            <w:tcW w:w="6946" w:type="dxa"/>
            <w:vAlign w:val="center"/>
          </w:tcPr>
          <w:p w14:paraId="16D24A76" w14:textId="77777777" w:rsidR="001B14CF" w:rsidRPr="00831807" w:rsidRDefault="001B14CF" w:rsidP="00831807">
            <w:pPr>
              <w:pStyle w:val="TableParagraph"/>
              <w:spacing w:line="480" w:lineRule="auto"/>
              <w:ind w:left="200"/>
              <w:rPr>
                <w:sz w:val="28"/>
                <w:szCs w:val="28"/>
              </w:rPr>
            </w:pPr>
            <w:r w:rsidRPr="00831807">
              <w:rPr>
                <w:sz w:val="28"/>
                <w:szCs w:val="28"/>
              </w:rPr>
              <w:t>Program activities are all the services:</w:t>
            </w:r>
          </w:p>
          <w:p w14:paraId="1C7F52F5" w14:textId="77777777" w:rsidR="001B14CF" w:rsidRPr="00831807" w:rsidRDefault="001B14CF" w:rsidP="00831807">
            <w:pPr>
              <w:pStyle w:val="TableParagraph"/>
              <w:numPr>
                <w:ilvl w:val="0"/>
                <w:numId w:val="4"/>
              </w:numPr>
              <w:tabs>
                <w:tab w:val="left" w:pos="920"/>
                <w:tab w:val="left" w:pos="921"/>
              </w:tabs>
              <w:spacing w:line="480" w:lineRule="auto"/>
              <w:rPr>
                <w:sz w:val="28"/>
                <w:szCs w:val="28"/>
              </w:rPr>
            </w:pPr>
            <w:r w:rsidRPr="00831807">
              <w:rPr>
                <w:sz w:val="28"/>
                <w:szCs w:val="28"/>
              </w:rPr>
              <w:t>your organisation</w:t>
            </w:r>
            <w:r w:rsidRPr="00831807">
              <w:rPr>
                <w:spacing w:val="-4"/>
                <w:sz w:val="28"/>
                <w:szCs w:val="28"/>
              </w:rPr>
              <w:t xml:space="preserve"> </w:t>
            </w:r>
            <w:r w:rsidRPr="00831807">
              <w:rPr>
                <w:sz w:val="28"/>
                <w:szCs w:val="28"/>
              </w:rPr>
              <w:t>offers</w:t>
            </w:r>
          </w:p>
          <w:p w14:paraId="5B9E3C6C" w14:textId="77777777" w:rsidR="001B14CF" w:rsidRDefault="001B14CF" w:rsidP="00831807">
            <w:pPr>
              <w:pStyle w:val="BodyText"/>
              <w:numPr>
                <w:ilvl w:val="0"/>
                <w:numId w:val="4"/>
              </w:numPr>
              <w:spacing w:line="480" w:lineRule="auto"/>
            </w:pPr>
            <w:r w:rsidRPr="00831807">
              <w:rPr>
                <w:sz w:val="28"/>
                <w:szCs w:val="28"/>
              </w:rPr>
              <w:t>clients can choose</w:t>
            </w:r>
            <w:r w:rsidRPr="00831807">
              <w:rPr>
                <w:spacing w:val="-9"/>
                <w:sz w:val="28"/>
                <w:szCs w:val="28"/>
              </w:rPr>
              <w:t xml:space="preserve"> </w:t>
            </w:r>
            <w:r w:rsidRPr="00831807">
              <w:rPr>
                <w:sz w:val="28"/>
                <w:szCs w:val="28"/>
              </w:rPr>
              <w:t>from.</w:t>
            </w:r>
          </w:p>
        </w:tc>
      </w:tr>
    </w:tbl>
    <w:p w14:paraId="49B768DC" w14:textId="77777777" w:rsidR="001B14CF" w:rsidRPr="00055DD6" w:rsidRDefault="001B14CF" w:rsidP="00055DD6">
      <w:pPr>
        <w:pStyle w:val="Heading4"/>
        <w:rPr>
          <w:i w:val="0"/>
          <w:iCs w:val="0"/>
          <w:sz w:val="30"/>
          <w:szCs w:val="30"/>
        </w:rPr>
      </w:pPr>
      <w:bookmarkStart w:id="38" w:name="Step_6:_Tell_us_about_any_other_organisa"/>
      <w:bookmarkEnd w:id="38"/>
      <w:r w:rsidRPr="00055DD6">
        <w:rPr>
          <w:i w:val="0"/>
          <w:iCs w:val="0"/>
          <w:sz w:val="30"/>
          <w:szCs w:val="30"/>
        </w:rPr>
        <w:t>Step 6: Tell us about any other organisations you work with</w:t>
      </w:r>
    </w:p>
    <w:tbl>
      <w:tblPr>
        <w:tblW w:w="9923" w:type="dxa"/>
        <w:tblLayout w:type="fixed"/>
        <w:tblCellMar>
          <w:left w:w="0" w:type="dxa"/>
          <w:right w:w="0" w:type="dxa"/>
        </w:tblCellMar>
        <w:tblLook w:val="01E0" w:firstRow="1" w:lastRow="1" w:firstColumn="1" w:lastColumn="1" w:noHBand="0" w:noVBand="0"/>
      </w:tblPr>
      <w:tblGrid>
        <w:gridCol w:w="2992"/>
        <w:gridCol w:w="6931"/>
      </w:tblGrid>
      <w:tr w:rsidR="001B14CF" w14:paraId="3E4E92F5" w14:textId="77777777" w:rsidTr="00831807">
        <w:trPr>
          <w:trHeight w:val="1278"/>
        </w:trPr>
        <w:tc>
          <w:tcPr>
            <w:tcW w:w="2992" w:type="dxa"/>
          </w:tcPr>
          <w:p w14:paraId="1C3E8F80" w14:textId="77777777" w:rsidR="001B14CF" w:rsidRDefault="001B14CF" w:rsidP="00831807">
            <w:pPr>
              <w:pStyle w:val="TableParagraph"/>
              <w:spacing w:line="360" w:lineRule="auto"/>
              <w:ind w:left="200" w:right="184"/>
              <w:rPr>
                <w:sz w:val="28"/>
              </w:rPr>
            </w:pPr>
            <w:bookmarkStart w:id="39" w:name="Add_the_details_for_any_delivery_partner"/>
            <w:bookmarkEnd w:id="39"/>
            <w:r>
              <w:rPr>
                <w:noProof/>
                <w:lang w:bidi="ar-SA"/>
              </w:rPr>
              <w:drawing>
                <wp:inline distT="0" distB="0" distL="0" distR="0" wp14:anchorId="5B52FA70" wp14:editId="195E79B3">
                  <wp:extent cx="1563150" cy="574166"/>
                  <wp:effectExtent l="0" t="0" r="0" b="0"/>
                  <wp:docPr id="79" name="image41.jpeg" descr="Delivery truck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63150" cy="574166"/>
                          </a:xfrm>
                          <a:prstGeom prst="rect">
                            <a:avLst/>
                          </a:prstGeom>
                        </pic:spPr>
                      </pic:pic>
                    </a:graphicData>
                  </a:graphic>
                </wp:inline>
              </w:drawing>
            </w:r>
          </w:p>
        </w:tc>
        <w:tc>
          <w:tcPr>
            <w:tcW w:w="6931" w:type="dxa"/>
          </w:tcPr>
          <w:p w14:paraId="2713D13B" w14:textId="77777777" w:rsidR="001B14CF" w:rsidRDefault="001B14CF" w:rsidP="00831807">
            <w:pPr>
              <w:pStyle w:val="TableParagraph"/>
              <w:spacing w:line="360" w:lineRule="auto"/>
              <w:ind w:left="200" w:right="184"/>
              <w:rPr>
                <w:sz w:val="28"/>
              </w:rPr>
            </w:pPr>
            <w:r>
              <w:rPr>
                <w:sz w:val="28"/>
              </w:rPr>
              <w:t>Add the details for any delivery partners you need to add.</w:t>
            </w:r>
          </w:p>
        </w:tc>
      </w:tr>
      <w:tr w:rsidR="001B14CF" w14:paraId="430BB45A" w14:textId="77777777" w:rsidTr="00831807">
        <w:trPr>
          <w:trHeight w:val="1761"/>
        </w:trPr>
        <w:tc>
          <w:tcPr>
            <w:tcW w:w="2992" w:type="dxa"/>
          </w:tcPr>
          <w:p w14:paraId="6768A8A1" w14:textId="77777777" w:rsidR="001B14CF" w:rsidRDefault="001B14CF" w:rsidP="00831807">
            <w:pPr>
              <w:pStyle w:val="TableParagraph"/>
              <w:spacing w:before="5"/>
              <w:rPr>
                <w:b/>
                <w:sz w:val="27"/>
              </w:rPr>
            </w:pPr>
            <w:r>
              <w:rPr>
                <w:noProof/>
                <w:lang w:bidi="ar-SA"/>
              </w:rPr>
              <w:drawing>
                <wp:inline distT="0" distB="0" distL="0" distR="0" wp14:anchorId="586F87CA" wp14:editId="49B94053">
                  <wp:extent cx="1441696" cy="1269873"/>
                  <wp:effectExtent l="0" t="0" r="6350" b="6985"/>
                  <wp:docPr id="81" name="image42.jpeg" descr="Two women shaking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1696" cy="1269873"/>
                          </a:xfrm>
                          <a:prstGeom prst="rect">
                            <a:avLst/>
                          </a:prstGeom>
                        </pic:spPr>
                      </pic:pic>
                    </a:graphicData>
                  </a:graphic>
                </wp:inline>
              </w:drawing>
            </w:r>
          </w:p>
        </w:tc>
        <w:tc>
          <w:tcPr>
            <w:tcW w:w="6931" w:type="dxa"/>
          </w:tcPr>
          <w:p w14:paraId="351A0A58" w14:textId="77777777" w:rsidR="001B14CF" w:rsidRDefault="001B14CF" w:rsidP="00831807">
            <w:pPr>
              <w:pStyle w:val="TableParagraph"/>
              <w:spacing w:before="1" w:line="480" w:lineRule="atLeast"/>
              <w:ind w:left="200" w:right="1087"/>
              <w:rPr>
                <w:sz w:val="28"/>
              </w:rPr>
            </w:pPr>
            <w:r>
              <w:rPr>
                <w:sz w:val="28"/>
              </w:rPr>
              <w:t>Delivery partners are other organisations you work with to provide help and services for your clients.</w:t>
            </w:r>
          </w:p>
        </w:tc>
      </w:tr>
    </w:tbl>
    <w:p w14:paraId="3312A721" w14:textId="77777777" w:rsidR="001B14CF" w:rsidRPr="00055DD6" w:rsidRDefault="001B14CF" w:rsidP="00055DD6">
      <w:pPr>
        <w:pStyle w:val="Heading4"/>
        <w:rPr>
          <w:i w:val="0"/>
          <w:iCs w:val="0"/>
          <w:sz w:val="30"/>
          <w:szCs w:val="30"/>
        </w:rPr>
      </w:pPr>
      <w:r w:rsidRPr="00055DD6">
        <w:rPr>
          <w:i w:val="0"/>
          <w:iCs w:val="0"/>
          <w:sz w:val="30"/>
          <w:szCs w:val="30"/>
        </w:rPr>
        <w:t>Step 7: Create extra users if you need to</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reate any extra users you need to add."/>
      </w:tblPr>
      <w:tblGrid>
        <w:gridCol w:w="3261"/>
        <w:gridCol w:w="6662"/>
      </w:tblGrid>
      <w:tr w:rsidR="001B14CF" w14:paraId="4BFBC3E9" w14:textId="77777777" w:rsidTr="00831807">
        <w:trPr>
          <w:trHeight w:val="3038"/>
          <w:tblHeader/>
        </w:trPr>
        <w:tc>
          <w:tcPr>
            <w:tcW w:w="3261" w:type="dxa"/>
            <w:vAlign w:val="center"/>
          </w:tcPr>
          <w:p w14:paraId="6DA26CEF" w14:textId="77777777" w:rsidR="001B14CF" w:rsidRDefault="001B14CF" w:rsidP="00831807">
            <w:pPr>
              <w:pStyle w:val="BodyText"/>
              <w:rPr>
                <w:b/>
                <w:sz w:val="20"/>
              </w:rPr>
            </w:pPr>
            <w:r>
              <w:rPr>
                <w:noProof/>
                <w:lang w:bidi="ar-SA"/>
              </w:rPr>
              <w:drawing>
                <wp:inline distT="0" distB="0" distL="0" distR="0" wp14:anchorId="4A8A248F" wp14:editId="30A956FE">
                  <wp:extent cx="1249044" cy="1259781"/>
                  <wp:effectExtent l="0" t="0" r="8890" b="0"/>
                  <wp:docPr id="83" name="image43.jpeg" descr="Person with a plus sig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49044" cy="1259781"/>
                          </a:xfrm>
                          <a:prstGeom prst="rect">
                            <a:avLst/>
                          </a:prstGeom>
                        </pic:spPr>
                      </pic:pic>
                    </a:graphicData>
                  </a:graphic>
                </wp:inline>
              </w:drawing>
            </w:r>
          </w:p>
        </w:tc>
        <w:tc>
          <w:tcPr>
            <w:tcW w:w="6662" w:type="dxa"/>
            <w:vAlign w:val="center"/>
          </w:tcPr>
          <w:p w14:paraId="0B3A05C3" w14:textId="77777777" w:rsidR="001B14CF" w:rsidRPr="00831807" w:rsidRDefault="001B14CF" w:rsidP="00831807">
            <w:pPr>
              <w:pStyle w:val="BodyText"/>
              <w:spacing w:before="92"/>
              <w:rPr>
                <w:sz w:val="28"/>
                <w:szCs w:val="28"/>
              </w:rPr>
            </w:pPr>
            <w:r w:rsidRPr="00831807">
              <w:rPr>
                <w:sz w:val="28"/>
                <w:szCs w:val="28"/>
              </w:rPr>
              <w:t>Create any extra users you need to add.</w:t>
            </w:r>
          </w:p>
        </w:tc>
      </w:tr>
    </w:tbl>
    <w:tbl>
      <w:tblPr>
        <w:tblW w:w="9923" w:type="dxa"/>
        <w:tblLayout w:type="fixed"/>
        <w:tblCellMar>
          <w:left w:w="0" w:type="dxa"/>
          <w:right w:w="0" w:type="dxa"/>
        </w:tblCellMar>
        <w:tblLook w:val="01E0" w:firstRow="1" w:lastRow="1" w:firstColumn="1" w:lastColumn="1" w:noHBand="0" w:noVBand="0"/>
        <w:tblDescription w:val="Create any extra users you need to add."/>
      </w:tblPr>
      <w:tblGrid>
        <w:gridCol w:w="2959"/>
        <w:gridCol w:w="6964"/>
      </w:tblGrid>
      <w:tr w:rsidR="001B14CF" w14:paraId="75FDC806" w14:textId="77777777" w:rsidTr="00831807">
        <w:trPr>
          <w:trHeight w:val="2483"/>
        </w:trPr>
        <w:tc>
          <w:tcPr>
            <w:tcW w:w="2959" w:type="dxa"/>
            <w:vAlign w:val="center"/>
          </w:tcPr>
          <w:p w14:paraId="149792B8" w14:textId="77777777" w:rsidR="001B14CF" w:rsidRDefault="001B14CF" w:rsidP="00831807">
            <w:pPr>
              <w:pStyle w:val="TableParagraph"/>
              <w:spacing w:line="360" w:lineRule="auto"/>
              <w:ind w:left="200" w:right="258"/>
              <w:rPr>
                <w:sz w:val="28"/>
              </w:rPr>
            </w:pPr>
            <w:r>
              <w:rPr>
                <w:noProof/>
                <w:lang w:bidi="ar-SA"/>
              </w:rPr>
              <w:lastRenderedPageBreak/>
              <w:drawing>
                <wp:inline distT="0" distB="0" distL="0" distR="0" wp14:anchorId="6B7B2E54" wp14:editId="6FAD4778">
                  <wp:extent cx="1563528" cy="1563528"/>
                  <wp:effectExtent l="0" t="0" r="0" b="0"/>
                  <wp:docPr id="85" name="image44.jpeg" descr="Woman pointing at a user access reques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63528" cy="1563528"/>
                          </a:xfrm>
                          <a:prstGeom prst="rect">
                            <a:avLst/>
                          </a:prstGeom>
                        </pic:spPr>
                      </pic:pic>
                    </a:graphicData>
                  </a:graphic>
                </wp:inline>
              </w:drawing>
            </w:r>
          </w:p>
        </w:tc>
        <w:tc>
          <w:tcPr>
            <w:tcW w:w="6964" w:type="dxa"/>
            <w:vAlign w:val="center"/>
          </w:tcPr>
          <w:p w14:paraId="15E464DA" w14:textId="77777777" w:rsidR="001B14CF" w:rsidRDefault="001B14CF" w:rsidP="00831807">
            <w:pPr>
              <w:pStyle w:val="TableParagraph"/>
              <w:spacing w:line="360" w:lineRule="auto"/>
              <w:ind w:left="200" w:right="258"/>
              <w:rPr>
                <w:sz w:val="28"/>
              </w:rPr>
            </w:pPr>
            <w:r>
              <w:rPr>
                <w:sz w:val="28"/>
              </w:rPr>
              <w:t>At least 1 person from each organisation will need to complete and submit a Data Exchange User Access Request Form.</w:t>
            </w:r>
          </w:p>
        </w:tc>
      </w:tr>
      <w:tr w:rsidR="001B14CF" w14:paraId="5774429E" w14:textId="77777777" w:rsidTr="00831807">
        <w:trPr>
          <w:trHeight w:val="3142"/>
        </w:trPr>
        <w:tc>
          <w:tcPr>
            <w:tcW w:w="2959" w:type="dxa"/>
            <w:vAlign w:val="center"/>
          </w:tcPr>
          <w:p w14:paraId="23EF7D4D" w14:textId="77777777" w:rsidR="001B14CF" w:rsidRDefault="001B14CF" w:rsidP="00831807">
            <w:pPr>
              <w:pStyle w:val="TableParagraph"/>
              <w:rPr>
                <w:sz w:val="30"/>
              </w:rPr>
            </w:pPr>
            <w:r>
              <w:rPr>
                <w:noProof/>
                <w:lang w:bidi="ar-SA"/>
              </w:rPr>
              <w:drawing>
                <wp:inline distT="0" distB="0" distL="0" distR="0" wp14:anchorId="659BC9A4" wp14:editId="24938CF2">
                  <wp:extent cx="1177424" cy="1438751"/>
                  <wp:effectExtent l="0" t="0" r="3810" b="9525"/>
                  <wp:docPr id="87" name="image45.jpeg" descr="Person with a ge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77424" cy="1438751"/>
                          </a:xfrm>
                          <a:prstGeom prst="rect">
                            <a:avLst/>
                          </a:prstGeom>
                        </pic:spPr>
                      </pic:pic>
                    </a:graphicData>
                  </a:graphic>
                </wp:inline>
              </w:drawing>
            </w:r>
          </w:p>
        </w:tc>
        <w:tc>
          <w:tcPr>
            <w:tcW w:w="6964" w:type="dxa"/>
            <w:vAlign w:val="center"/>
          </w:tcPr>
          <w:p w14:paraId="35A6B4D6" w14:textId="77777777" w:rsidR="001B14CF" w:rsidRDefault="001B14CF" w:rsidP="00831807">
            <w:pPr>
              <w:pStyle w:val="TableParagraph"/>
              <w:spacing w:before="1" w:line="360" w:lineRule="auto"/>
              <w:ind w:left="200" w:right="383"/>
              <w:rPr>
                <w:sz w:val="28"/>
              </w:rPr>
            </w:pPr>
            <w:bookmarkStart w:id="40" w:name="This_person_will_have_Administrator_acce"/>
            <w:bookmarkEnd w:id="40"/>
            <w:r>
              <w:rPr>
                <w:sz w:val="28"/>
              </w:rPr>
              <w:t>This person will have Administrator access to the Data Exchange.</w:t>
            </w:r>
          </w:p>
        </w:tc>
      </w:tr>
      <w:tr w:rsidR="001B14CF" w14:paraId="0CBCAF82" w14:textId="77777777" w:rsidTr="00831807">
        <w:trPr>
          <w:trHeight w:val="3904"/>
        </w:trPr>
        <w:tc>
          <w:tcPr>
            <w:tcW w:w="2959" w:type="dxa"/>
            <w:vAlign w:val="center"/>
          </w:tcPr>
          <w:p w14:paraId="222C8F2D" w14:textId="77777777" w:rsidR="001B14CF" w:rsidRDefault="001B14CF" w:rsidP="00831807">
            <w:pPr>
              <w:pStyle w:val="TableParagraph"/>
              <w:rPr>
                <w:sz w:val="30"/>
              </w:rPr>
            </w:pPr>
            <w:r>
              <w:rPr>
                <w:noProof/>
                <w:lang w:bidi="ar-SA"/>
              </w:rPr>
              <w:drawing>
                <wp:inline distT="0" distB="0" distL="0" distR="0" wp14:anchorId="20B33F1B" wp14:editId="1788C1E8">
                  <wp:extent cx="1472183" cy="1555432"/>
                  <wp:effectExtent l="0" t="0" r="0" b="6985"/>
                  <wp:docPr id="89" name="image46.jpeg" descr="Admin icon with an arrow pointing at a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72183" cy="1555432"/>
                          </a:xfrm>
                          <a:prstGeom prst="rect">
                            <a:avLst/>
                          </a:prstGeom>
                        </pic:spPr>
                      </pic:pic>
                    </a:graphicData>
                  </a:graphic>
                </wp:inline>
              </w:drawing>
            </w:r>
          </w:p>
        </w:tc>
        <w:tc>
          <w:tcPr>
            <w:tcW w:w="6964" w:type="dxa"/>
            <w:vAlign w:val="center"/>
          </w:tcPr>
          <w:p w14:paraId="227D7AC8" w14:textId="77777777" w:rsidR="001B14CF" w:rsidRDefault="001B14CF" w:rsidP="00831807">
            <w:pPr>
              <w:pStyle w:val="TableParagraph"/>
              <w:spacing w:line="480" w:lineRule="auto"/>
              <w:ind w:left="200"/>
              <w:rPr>
                <w:sz w:val="28"/>
              </w:rPr>
            </w:pPr>
            <w:bookmarkStart w:id="41" w:name="This_person_might_leave_your_organisatio"/>
            <w:bookmarkEnd w:id="41"/>
            <w:r>
              <w:rPr>
                <w:sz w:val="28"/>
              </w:rPr>
              <w:t>This person might leave your organisation 1 day.</w:t>
            </w:r>
          </w:p>
          <w:p w14:paraId="42DBFE6F" w14:textId="77777777" w:rsidR="001B14CF" w:rsidRDefault="001B14CF" w:rsidP="00831807">
            <w:pPr>
              <w:pStyle w:val="TableParagraph"/>
              <w:spacing w:line="360" w:lineRule="auto"/>
              <w:ind w:left="200" w:right="182" w:hanging="1"/>
              <w:rPr>
                <w:sz w:val="28"/>
              </w:rPr>
            </w:pPr>
            <w:bookmarkStart w:id="42" w:name="You_must_give_someone_else_Administrator"/>
            <w:bookmarkEnd w:id="42"/>
            <w:r>
              <w:rPr>
                <w:sz w:val="28"/>
              </w:rPr>
              <w:t>You must give someone else Administrator access to the Data Exchange</w:t>
            </w:r>
          </w:p>
        </w:tc>
      </w:tr>
      <w:tr w:rsidR="001B14CF" w14:paraId="58F1D3EE" w14:textId="77777777" w:rsidTr="00B33869">
        <w:trPr>
          <w:trHeight w:val="2908"/>
        </w:trPr>
        <w:tc>
          <w:tcPr>
            <w:tcW w:w="2959" w:type="dxa"/>
            <w:vAlign w:val="center"/>
          </w:tcPr>
          <w:p w14:paraId="3DA5D722" w14:textId="77777777" w:rsidR="001B14CF" w:rsidRDefault="001B14CF" w:rsidP="00831807">
            <w:pPr>
              <w:pStyle w:val="TableParagraph"/>
              <w:rPr>
                <w:sz w:val="30"/>
              </w:rPr>
            </w:pPr>
            <w:r>
              <w:rPr>
                <w:noProof/>
                <w:lang w:bidi="ar-SA"/>
              </w:rPr>
              <w:drawing>
                <wp:inline distT="0" distB="0" distL="0" distR="0" wp14:anchorId="7483A59D" wp14:editId="4B3B4391">
                  <wp:extent cx="1489924" cy="1187767"/>
                  <wp:effectExtent l="0" t="0" r="0" b="0"/>
                  <wp:docPr id="91" name="image47.jpeg" descr="Man typing on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89924" cy="1187767"/>
                          </a:xfrm>
                          <a:prstGeom prst="rect">
                            <a:avLst/>
                          </a:prstGeom>
                        </pic:spPr>
                      </pic:pic>
                    </a:graphicData>
                  </a:graphic>
                </wp:inline>
              </w:drawing>
            </w:r>
          </w:p>
        </w:tc>
        <w:tc>
          <w:tcPr>
            <w:tcW w:w="6964" w:type="dxa"/>
            <w:vAlign w:val="center"/>
          </w:tcPr>
          <w:p w14:paraId="1E3B0314" w14:textId="77777777" w:rsidR="001B14CF" w:rsidRDefault="001B14CF" w:rsidP="00831807">
            <w:pPr>
              <w:pStyle w:val="TableParagraph"/>
              <w:spacing w:before="199" w:line="302" w:lineRule="exact"/>
              <w:ind w:left="200"/>
              <w:rPr>
                <w:sz w:val="28"/>
              </w:rPr>
            </w:pPr>
            <w:bookmarkStart w:id="43" w:name="The_form_is_on_the_Data_Exchange_website"/>
            <w:bookmarkEnd w:id="43"/>
            <w:r>
              <w:rPr>
                <w:sz w:val="28"/>
              </w:rPr>
              <w:t>The form is on the Data Exchange website.</w:t>
            </w:r>
          </w:p>
        </w:tc>
      </w:tr>
      <w:tr w:rsidR="001B14CF" w14:paraId="18D2CD2F" w14:textId="77777777" w:rsidTr="00B33869">
        <w:trPr>
          <w:trHeight w:val="3262"/>
        </w:trPr>
        <w:tc>
          <w:tcPr>
            <w:tcW w:w="2959" w:type="dxa"/>
            <w:vAlign w:val="center"/>
          </w:tcPr>
          <w:p w14:paraId="505C3E1B" w14:textId="77777777" w:rsidR="001B14CF" w:rsidRDefault="001B14CF" w:rsidP="001B14CF">
            <w:pPr>
              <w:pStyle w:val="TableParagraph"/>
              <w:keepNext/>
              <w:spacing w:line="360" w:lineRule="auto"/>
              <w:ind w:right="178"/>
              <w:rPr>
                <w:sz w:val="28"/>
              </w:rPr>
            </w:pPr>
            <w:r>
              <w:rPr>
                <w:noProof/>
                <w:lang w:bidi="ar-SA"/>
              </w:rPr>
              <w:lastRenderedPageBreak/>
              <w:drawing>
                <wp:inline distT="0" distB="0" distL="0" distR="0" wp14:anchorId="2898A4AC" wp14:editId="02F210F6">
                  <wp:extent cx="1451152" cy="1512951"/>
                  <wp:effectExtent l="0" t="0" r="0" b="0"/>
                  <wp:docPr id="93" name="image48.jpeg" descr="Quick start guide and some document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51152" cy="1512951"/>
                          </a:xfrm>
                          <a:prstGeom prst="rect">
                            <a:avLst/>
                          </a:prstGeom>
                        </pic:spPr>
                      </pic:pic>
                    </a:graphicData>
                  </a:graphic>
                </wp:inline>
              </w:drawing>
            </w:r>
          </w:p>
        </w:tc>
        <w:tc>
          <w:tcPr>
            <w:tcW w:w="6964" w:type="dxa"/>
            <w:vAlign w:val="center"/>
          </w:tcPr>
          <w:p w14:paraId="7DC77A2E" w14:textId="77777777" w:rsidR="001B14CF" w:rsidRDefault="001B14CF" w:rsidP="001B14CF">
            <w:pPr>
              <w:pStyle w:val="TableParagraph"/>
              <w:keepNext/>
              <w:spacing w:line="360" w:lineRule="auto"/>
              <w:ind w:right="178"/>
              <w:rPr>
                <w:sz w:val="28"/>
              </w:rPr>
            </w:pPr>
            <w:r>
              <w:rPr>
                <w:sz w:val="28"/>
              </w:rPr>
              <w:t>You can find helpful information on our website, including:</w:t>
            </w:r>
          </w:p>
          <w:p w14:paraId="68A737E3" w14:textId="77777777" w:rsidR="001B14CF" w:rsidRPr="001B14CF" w:rsidRDefault="001B14CF" w:rsidP="007A6B5E">
            <w:pPr>
              <w:pStyle w:val="TableParagraph"/>
              <w:keepNext/>
              <w:numPr>
                <w:ilvl w:val="0"/>
                <w:numId w:val="6"/>
              </w:numPr>
              <w:tabs>
                <w:tab w:val="left" w:pos="3472"/>
                <w:tab w:val="left" w:pos="3474"/>
              </w:tabs>
              <w:spacing w:before="230" w:line="480" w:lineRule="auto"/>
              <w:ind w:left="368" w:hanging="362"/>
              <w:rPr>
                <w:sz w:val="28"/>
              </w:rPr>
            </w:pPr>
            <w:bookmarkStart w:id="44" w:name="_a_Quick_Start_Guide"/>
            <w:bookmarkEnd w:id="44"/>
            <w:r>
              <w:rPr>
                <w:sz w:val="28"/>
              </w:rPr>
              <w:t>a Quick Start</w:t>
            </w:r>
            <w:r>
              <w:rPr>
                <w:spacing w:val="2"/>
                <w:sz w:val="28"/>
              </w:rPr>
              <w:t xml:space="preserve"> </w:t>
            </w:r>
            <w:r>
              <w:rPr>
                <w:sz w:val="28"/>
              </w:rPr>
              <w:t>Guide</w:t>
            </w:r>
          </w:p>
          <w:p w14:paraId="7217DEFF" w14:textId="77777777" w:rsidR="001B14CF" w:rsidRDefault="001B14CF" w:rsidP="007A6B5E">
            <w:pPr>
              <w:pStyle w:val="TableParagraph"/>
              <w:keepNext/>
              <w:numPr>
                <w:ilvl w:val="0"/>
                <w:numId w:val="6"/>
              </w:numPr>
              <w:tabs>
                <w:tab w:val="left" w:pos="3473"/>
                <w:tab w:val="left" w:pos="3474"/>
              </w:tabs>
              <w:spacing w:line="480" w:lineRule="auto"/>
              <w:ind w:left="368"/>
              <w:rPr>
                <w:sz w:val="28"/>
              </w:rPr>
            </w:pPr>
            <w:bookmarkStart w:id="45" w:name="_training_materials."/>
            <w:bookmarkEnd w:id="45"/>
            <w:r>
              <w:rPr>
                <w:sz w:val="28"/>
              </w:rPr>
              <w:t>training</w:t>
            </w:r>
            <w:r>
              <w:rPr>
                <w:spacing w:val="-5"/>
                <w:sz w:val="28"/>
              </w:rPr>
              <w:t xml:space="preserve"> </w:t>
            </w:r>
            <w:r>
              <w:rPr>
                <w:sz w:val="28"/>
              </w:rPr>
              <w:t>materials.</w:t>
            </w:r>
          </w:p>
        </w:tc>
      </w:tr>
      <w:tr w:rsidR="001B14CF" w14:paraId="5347DD34" w14:textId="77777777" w:rsidTr="007009A6">
        <w:trPr>
          <w:trHeight w:val="1555"/>
        </w:trPr>
        <w:tc>
          <w:tcPr>
            <w:tcW w:w="2959" w:type="dxa"/>
            <w:vAlign w:val="center"/>
          </w:tcPr>
          <w:p w14:paraId="6A1630F4" w14:textId="77777777" w:rsidR="001B14CF" w:rsidRDefault="001B14CF" w:rsidP="001B14CF">
            <w:pPr>
              <w:pStyle w:val="TableParagraph"/>
              <w:rPr>
                <w:sz w:val="30"/>
              </w:rPr>
            </w:pPr>
            <w:r>
              <w:rPr>
                <w:noProof/>
                <w:lang w:bidi="ar-SA"/>
              </w:rPr>
              <w:drawing>
                <wp:inline distT="0" distB="0" distL="0" distR="0" wp14:anchorId="1B8162DE" wp14:editId="4DBAACA7">
                  <wp:extent cx="1371600" cy="1335024"/>
                  <wp:effectExtent l="0" t="0" r="0" b="0"/>
                  <wp:docPr id="95"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335024"/>
                          </a:xfrm>
                          <a:prstGeom prst="rect">
                            <a:avLst/>
                          </a:prstGeom>
                        </pic:spPr>
                      </pic:pic>
                    </a:graphicData>
                  </a:graphic>
                </wp:inline>
              </w:drawing>
            </w:r>
          </w:p>
        </w:tc>
        <w:tc>
          <w:tcPr>
            <w:tcW w:w="6964" w:type="dxa"/>
            <w:vAlign w:val="center"/>
          </w:tcPr>
          <w:p w14:paraId="7060F946" w14:textId="77777777" w:rsidR="001B14CF" w:rsidRDefault="001B14CF" w:rsidP="007009A6">
            <w:pPr>
              <w:pStyle w:val="TableParagraph"/>
              <w:spacing w:before="234"/>
              <w:rPr>
                <w:b/>
                <w:sz w:val="28"/>
              </w:rPr>
            </w:pPr>
            <w:hyperlink r:id="rId53">
              <w:r>
                <w:rPr>
                  <w:b/>
                  <w:color w:val="022F3C"/>
                  <w:sz w:val="28"/>
                </w:rPr>
                <w:t>dex.dss.gov.au/</w:t>
              </w:r>
            </w:hyperlink>
          </w:p>
        </w:tc>
      </w:tr>
    </w:tbl>
    <w:p w14:paraId="55AA3B36" w14:textId="77777777" w:rsidR="001B14CF" w:rsidRPr="00241E8B" w:rsidRDefault="001B14CF" w:rsidP="00241E8B">
      <w:pPr>
        <w:pStyle w:val="Heading3"/>
        <w:pageBreakBefore/>
        <w:rPr>
          <w:rFonts w:ascii="Georgia" w:eastAsiaTheme="minorHAnsi" w:hAnsi="Georgia" w:cstheme="minorBidi"/>
          <w:bCs w:val="0"/>
          <w:color w:val="005A6F"/>
          <w:sz w:val="36"/>
        </w:rPr>
      </w:pPr>
      <w:bookmarkStart w:id="46" w:name="_Toc136598819"/>
      <w:r w:rsidRPr="00241E8B">
        <w:rPr>
          <w:rFonts w:ascii="Georgia" w:eastAsiaTheme="minorHAnsi" w:hAnsi="Georgia" w:cstheme="minorBidi"/>
          <w:bCs w:val="0"/>
          <w:color w:val="005A6F"/>
          <w:sz w:val="36"/>
        </w:rPr>
        <w:lastRenderedPageBreak/>
        <w:t>Entering data</w:t>
      </w:r>
      <w:bookmarkEnd w:id="46"/>
    </w:p>
    <w:tbl>
      <w:tblPr>
        <w:tblW w:w="9497" w:type="dxa"/>
        <w:tblInd w:w="426" w:type="dxa"/>
        <w:tblLayout w:type="fixed"/>
        <w:tblCellMar>
          <w:left w:w="0" w:type="dxa"/>
          <w:right w:w="0" w:type="dxa"/>
        </w:tblCellMar>
        <w:tblLook w:val="01E0" w:firstRow="1" w:lastRow="1" w:firstColumn="1" w:lastColumn="1" w:noHBand="0" w:noVBand="0"/>
      </w:tblPr>
      <w:tblGrid>
        <w:gridCol w:w="2976"/>
        <w:gridCol w:w="6521"/>
      </w:tblGrid>
      <w:tr w:rsidR="001B14CF" w14:paraId="7DA4A541" w14:textId="77777777" w:rsidTr="001B14CF">
        <w:trPr>
          <w:trHeight w:val="1827"/>
        </w:trPr>
        <w:tc>
          <w:tcPr>
            <w:tcW w:w="2976" w:type="dxa"/>
            <w:vAlign w:val="center"/>
          </w:tcPr>
          <w:p w14:paraId="7EAE58A9" w14:textId="77777777" w:rsidR="001B14CF" w:rsidRDefault="001B14CF" w:rsidP="001B14CF">
            <w:pPr>
              <w:pStyle w:val="TableParagraph"/>
              <w:spacing w:line="360" w:lineRule="auto"/>
              <w:ind w:right="321"/>
              <w:rPr>
                <w:sz w:val="28"/>
              </w:rPr>
            </w:pPr>
            <w:bookmarkStart w:id="47" w:name="There_are_different_ways_to_record_data_"/>
            <w:bookmarkEnd w:id="47"/>
            <w:r>
              <w:rPr>
                <w:noProof/>
                <w:lang w:bidi="ar-SA"/>
              </w:rPr>
              <w:drawing>
                <wp:inline distT="0" distB="0" distL="0" distR="0" wp14:anchorId="39DC3B09" wp14:editId="50D1918C">
                  <wp:extent cx="1437513" cy="1437512"/>
                  <wp:effectExtent l="0" t="0" r="0" b="0"/>
                  <wp:docPr id="97" name="image49.jpeg" descr="Woman thinking about the data ex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37513" cy="1437512"/>
                          </a:xfrm>
                          <a:prstGeom prst="rect">
                            <a:avLst/>
                          </a:prstGeom>
                        </pic:spPr>
                      </pic:pic>
                    </a:graphicData>
                  </a:graphic>
                </wp:inline>
              </w:drawing>
            </w:r>
          </w:p>
        </w:tc>
        <w:tc>
          <w:tcPr>
            <w:tcW w:w="6521" w:type="dxa"/>
            <w:vAlign w:val="center"/>
          </w:tcPr>
          <w:p w14:paraId="018C47A1" w14:textId="77777777" w:rsidR="001B14CF" w:rsidRDefault="001B14CF" w:rsidP="001B14CF">
            <w:pPr>
              <w:pStyle w:val="TableParagraph"/>
              <w:spacing w:line="360" w:lineRule="auto"/>
              <w:ind w:right="321"/>
              <w:rPr>
                <w:sz w:val="28"/>
              </w:rPr>
            </w:pPr>
            <w:r>
              <w:rPr>
                <w:sz w:val="28"/>
              </w:rPr>
              <w:t>There are different ways to record data in the Data Exchange.</w:t>
            </w:r>
          </w:p>
        </w:tc>
      </w:tr>
      <w:tr w:rsidR="001B14CF" w14:paraId="16EF4B8B" w14:textId="77777777" w:rsidTr="001B14CF">
        <w:trPr>
          <w:trHeight w:val="2437"/>
        </w:trPr>
        <w:tc>
          <w:tcPr>
            <w:tcW w:w="2976" w:type="dxa"/>
            <w:vAlign w:val="center"/>
          </w:tcPr>
          <w:p w14:paraId="3064B08B" w14:textId="77777777" w:rsidR="001B14CF" w:rsidRDefault="001B14CF" w:rsidP="001B14CF">
            <w:pPr>
              <w:pStyle w:val="TableParagraph"/>
              <w:rPr>
                <w:rFonts w:ascii="Georgia"/>
                <w:b/>
                <w:sz w:val="30"/>
              </w:rPr>
            </w:pPr>
            <w:r>
              <w:rPr>
                <w:noProof/>
                <w:lang w:bidi="ar-SA"/>
              </w:rPr>
              <w:drawing>
                <wp:inline distT="0" distB="0" distL="0" distR="0" wp14:anchorId="12C99A6E" wp14:editId="5B361705">
                  <wp:extent cx="1558469" cy="1131570"/>
                  <wp:effectExtent l="0" t="0" r="3810" b="0"/>
                  <wp:docPr id="99" name="image50.jpeg" descr="Man explaining a document to a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58469" cy="1131570"/>
                          </a:xfrm>
                          <a:prstGeom prst="rect">
                            <a:avLst/>
                          </a:prstGeom>
                        </pic:spPr>
                      </pic:pic>
                    </a:graphicData>
                  </a:graphic>
                </wp:inline>
              </w:drawing>
            </w:r>
          </w:p>
        </w:tc>
        <w:tc>
          <w:tcPr>
            <w:tcW w:w="6521" w:type="dxa"/>
            <w:vAlign w:val="center"/>
          </w:tcPr>
          <w:p w14:paraId="21D5822A" w14:textId="77777777" w:rsidR="001B14CF" w:rsidRDefault="001B14CF" w:rsidP="001B14CF">
            <w:pPr>
              <w:pStyle w:val="TableParagraph"/>
              <w:spacing w:line="362" w:lineRule="auto"/>
              <w:ind w:right="430"/>
              <w:rPr>
                <w:sz w:val="28"/>
              </w:rPr>
            </w:pPr>
            <w:bookmarkStart w:id="48" w:name="We_explain_these_ways_in_more_detail_on_"/>
            <w:bookmarkEnd w:id="48"/>
            <w:r>
              <w:rPr>
                <w:sz w:val="28"/>
              </w:rPr>
              <w:t>We explain these ways in more detail on the following pages.</w:t>
            </w:r>
          </w:p>
        </w:tc>
      </w:tr>
      <w:tr w:rsidR="001B14CF" w14:paraId="0E8924B9" w14:textId="77777777" w:rsidTr="001B14CF">
        <w:trPr>
          <w:trHeight w:val="3468"/>
        </w:trPr>
        <w:tc>
          <w:tcPr>
            <w:tcW w:w="2976" w:type="dxa"/>
            <w:vAlign w:val="center"/>
          </w:tcPr>
          <w:p w14:paraId="7531D581" w14:textId="77777777" w:rsidR="001B14CF" w:rsidRDefault="001B14CF" w:rsidP="001B14CF">
            <w:pPr>
              <w:pStyle w:val="TableParagraph"/>
              <w:rPr>
                <w:rFonts w:ascii="Georgia"/>
                <w:b/>
                <w:sz w:val="30"/>
              </w:rPr>
            </w:pPr>
            <w:r>
              <w:rPr>
                <w:noProof/>
                <w:lang w:bidi="ar-SA"/>
              </w:rPr>
              <w:drawing>
                <wp:inline distT="0" distB="0" distL="0" distR="0" wp14:anchorId="451E0956" wp14:editId="2C58FF03">
                  <wp:extent cx="1383039" cy="1383030"/>
                  <wp:effectExtent l="0" t="0" r="7620" b="7620"/>
                  <wp:docPr id="101" name="image51.jpeg" descr="Woman pointing at three choices: A, B and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83039" cy="1383030"/>
                          </a:xfrm>
                          <a:prstGeom prst="rect">
                            <a:avLst/>
                          </a:prstGeom>
                        </pic:spPr>
                      </pic:pic>
                    </a:graphicData>
                  </a:graphic>
                </wp:inline>
              </w:drawing>
            </w:r>
          </w:p>
        </w:tc>
        <w:tc>
          <w:tcPr>
            <w:tcW w:w="6521" w:type="dxa"/>
            <w:vAlign w:val="center"/>
          </w:tcPr>
          <w:p w14:paraId="13D8B70B" w14:textId="77777777" w:rsidR="001B14CF" w:rsidRDefault="001B14CF" w:rsidP="001F7ECE">
            <w:pPr>
              <w:pStyle w:val="TableParagraph"/>
              <w:spacing w:before="258" w:line="480" w:lineRule="auto"/>
              <w:rPr>
                <w:sz w:val="28"/>
              </w:rPr>
            </w:pPr>
            <w:bookmarkStart w:id="49" w:name="You_should:"/>
            <w:bookmarkEnd w:id="49"/>
            <w:r>
              <w:rPr>
                <w:sz w:val="28"/>
              </w:rPr>
              <w:t>You should:</w:t>
            </w:r>
          </w:p>
          <w:p w14:paraId="7BF2DA2A" w14:textId="77777777" w:rsidR="001B14CF" w:rsidRDefault="001B14CF" w:rsidP="007A6B5E">
            <w:pPr>
              <w:pStyle w:val="TableParagraph"/>
              <w:numPr>
                <w:ilvl w:val="0"/>
                <w:numId w:val="7"/>
              </w:numPr>
              <w:tabs>
                <w:tab w:val="left" w:pos="3277"/>
                <w:tab w:val="left" w:pos="3279"/>
              </w:tabs>
              <w:spacing w:line="350" w:lineRule="auto"/>
              <w:ind w:left="721" w:right="893"/>
              <w:rPr>
                <w:sz w:val="28"/>
              </w:rPr>
            </w:pPr>
            <w:bookmarkStart w:id="50" w:name="_choose_the_way_that_works_best_for_you"/>
            <w:bookmarkEnd w:id="50"/>
            <w:r>
              <w:rPr>
                <w:sz w:val="28"/>
              </w:rPr>
              <w:t>choose the way that works best for your</w:t>
            </w:r>
            <w:r>
              <w:rPr>
                <w:spacing w:val="-2"/>
                <w:sz w:val="28"/>
              </w:rPr>
              <w:t xml:space="preserve"> </w:t>
            </w:r>
            <w:r>
              <w:rPr>
                <w:sz w:val="28"/>
              </w:rPr>
              <w:t>organisation</w:t>
            </w:r>
          </w:p>
          <w:p w14:paraId="2EA86DCD" w14:textId="77777777" w:rsidR="001B14CF" w:rsidRDefault="001B14CF" w:rsidP="007A6B5E">
            <w:pPr>
              <w:pStyle w:val="TableParagraph"/>
              <w:numPr>
                <w:ilvl w:val="0"/>
                <w:numId w:val="7"/>
              </w:numPr>
              <w:tabs>
                <w:tab w:val="left" w:pos="3278"/>
                <w:tab w:val="left" w:pos="3279"/>
              </w:tabs>
              <w:spacing w:before="256"/>
              <w:ind w:left="721"/>
              <w:rPr>
                <w:sz w:val="28"/>
              </w:rPr>
            </w:pPr>
            <w:bookmarkStart w:id="51" w:name="_use_that_way_each_time_if_you_can."/>
            <w:bookmarkEnd w:id="51"/>
            <w:r>
              <w:rPr>
                <w:sz w:val="28"/>
              </w:rPr>
              <w:t>use that way each time if you</w:t>
            </w:r>
            <w:r>
              <w:rPr>
                <w:spacing w:val="-10"/>
                <w:sz w:val="28"/>
              </w:rPr>
              <w:t xml:space="preserve"> </w:t>
            </w:r>
            <w:r>
              <w:rPr>
                <w:sz w:val="28"/>
              </w:rPr>
              <w:t>can.</w:t>
            </w:r>
          </w:p>
        </w:tc>
      </w:tr>
      <w:tr w:rsidR="001B14CF" w14:paraId="19660252" w14:textId="77777777" w:rsidTr="001B14CF">
        <w:trPr>
          <w:trHeight w:val="1961"/>
        </w:trPr>
        <w:tc>
          <w:tcPr>
            <w:tcW w:w="2976" w:type="dxa"/>
            <w:vAlign w:val="center"/>
          </w:tcPr>
          <w:p w14:paraId="3E52791E" w14:textId="77777777" w:rsidR="001B14CF" w:rsidRDefault="001B14CF" w:rsidP="001B14CF">
            <w:pPr>
              <w:pStyle w:val="TableParagraph"/>
              <w:rPr>
                <w:rFonts w:ascii="Georgia"/>
                <w:b/>
                <w:sz w:val="30"/>
              </w:rPr>
            </w:pPr>
            <w:r>
              <w:rPr>
                <w:noProof/>
                <w:lang w:bidi="ar-SA"/>
              </w:rPr>
              <w:drawing>
                <wp:inline distT="0" distB="0" distL="0" distR="0" wp14:anchorId="6D3BD69A" wp14:editId="2BA4BAD9">
                  <wp:extent cx="905849" cy="913638"/>
                  <wp:effectExtent l="0" t="0" r="8890" b="1270"/>
                  <wp:docPr id="103" name="image52.jpeg" descr="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05849" cy="913638"/>
                          </a:xfrm>
                          <a:prstGeom prst="rect">
                            <a:avLst/>
                          </a:prstGeom>
                        </pic:spPr>
                      </pic:pic>
                    </a:graphicData>
                  </a:graphic>
                </wp:inline>
              </w:drawing>
            </w:r>
          </w:p>
        </w:tc>
        <w:tc>
          <w:tcPr>
            <w:tcW w:w="6521" w:type="dxa"/>
            <w:vAlign w:val="center"/>
          </w:tcPr>
          <w:p w14:paraId="7CFD384E" w14:textId="77777777" w:rsidR="001B14CF" w:rsidRDefault="001B14CF" w:rsidP="001B14CF">
            <w:pPr>
              <w:pStyle w:val="TableParagraph"/>
              <w:spacing w:before="227" w:line="360" w:lineRule="auto"/>
              <w:ind w:right="181"/>
              <w:rPr>
                <w:sz w:val="28"/>
              </w:rPr>
            </w:pPr>
            <w:bookmarkStart w:id="52" w:name="There_is_more_information_about_each_of_"/>
            <w:bookmarkEnd w:id="52"/>
            <w:r>
              <w:rPr>
                <w:sz w:val="28"/>
              </w:rPr>
              <w:t>There is more information about each of these ways on our website.</w:t>
            </w:r>
          </w:p>
        </w:tc>
      </w:tr>
      <w:tr w:rsidR="001B14CF" w14:paraId="7BD7359D" w14:textId="77777777" w:rsidTr="007009A6">
        <w:trPr>
          <w:trHeight w:val="2403"/>
        </w:trPr>
        <w:tc>
          <w:tcPr>
            <w:tcW w:w="2976" w:type="dxa"/>
            <w:vAlign w:val="bottom"/>
          </w:tcPr>
          <w:p w14:paraId="7973D289" w14:textId="77777777" w:rsidR="001B14CF" w:rsidRDefault="001B14CF" w:rsidP="001B14CF">
            <w:pPr>
              <w:pStyle w:val="TableParagraph"/>
              <w:rPr>
                <w:rFonts w:ascii="Georgia"/>
                <w:b/>
                <w:sz w:val="30"/>
              </w:rPr>
            </w:pPr>
            <w:r>
              <w:rPr>
                <w:noProof/>
                <w:lang w:bidi="ar-SA"/>
              </w:rPr>
              <w:drawing>
                <wp:inline distT="0" distB="0" distL="0" distR="0" wp14:anchorId="69A0D5B2" wp14:editId="13A565B3">
                  <wp:extent cx="1134521" cy="1134522"/>
                  <wp:effectExtent l="0" t="0" r="8890" b="8890"/>
                  <wp:docPr id="105" name="image53.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34521" cy="1134522"/>
                          </a:xfrm>
                          <a:prstGeom prst="rect">
                            <a:avLst/>
                          </a:prstGeom>
                        </pic:spPr>
                      </pic:pic>
                    </a:graphicData>
                  </a:graphic>
                </wp:inline>
              </w:drawing>
            </w:r>
          </w:p>
        </w:tc>
        <w:tc>
          <w:tcPr>
            <w:tcW w:w="6521" w:type="dxa"/>
            <w:vAlign w:val="center"/>
          </w:tcPr>
          <w:p w14:paraId="6B60CE4C" w14:textId="77777777" w:rsidR="001B14CF" w:rsidRDefault="001B14CF" w:rsidP="007009A6">
            <w:pPr>
              <w:pStyle w:val="TableParagraph"/>
              <w:spacing w:before="1"/>
              <w:rPr>
                <w:b/>
                <w:sz w:val="28"/>
              </w:rPr>
            </w:pPr>
            <w:hyperlink r:id="rId59">
              <w:r>
                <w:rPr>
                  <w:b/>
                  <w:color w:val="022F3C"/>
                  <w:sz w:val="28"/>
                </w:rPr>
                <w:t>dex.dss.gov.au/</w:t>
              </w:r>
            </w:hyperlink>
          </w:p>
        </w:tc>
      </w:tr>
    </w:tbl>
    <w:p w14:paraId="02939B13" w14:textId="77777777" w:rsidR="001B14CF" w:rsidRPr="00E76B44" w:rsidRDefault="001F7ECE" w:rsidP="00B32C42">
      <w:pPr>
        <w:pStyle w:val="Heading2"/>
        <w:keepNext/>
        <w:spacing w:after="720"/>
        <w:rPr>
          <w:rFonts w:ascii="Georgia" w:hAnsi="Georgia"/>
          <w:sz w:val="32"/>
          <w:szCs w:val="32"/>
        </w:rPr>
      </w:pPr>
      <w:r w:rsidRPr="00E76B44">
        <w:rPr>
          <w:rFonts w:ascii="Georgia" w:hAnsi="Georgia"/>
          <w:sz w:val="32"/>
          <w:szCs w:val="32"/>
        </w:rPr>
        <w:lastRenderedPageBreak/>
        <w:t>Transfer data from one system to another</w:t>
      </w:r>
    </w:p>
    <w:tbl>
      <w:tblPr>
        <w:tblW w:w="10668" w:type="dxa"/>
        <w:tblLayout w:type="fixed"/>
        <w:tblCellMar>
          <w:left w:w="0" w:type="dxa"/>
          <w:right w:w="0" w:type="dxa"/>
        </w:tblCellMar>
        <w:tblLook w:val="01E0" w:firstRow="1" w:lastRow="1" w:firstColumn="1" w:lastColumn="1" w:noHBand="0" w:noVBand="0"/>
      </w:tblPr>
      <w:tblGrid>
        <w:gridCol w:w="746"/>
        <w:gridCol w:w="2089"/>
        <w:gridCol w:w="746"/>
        <w:gridCol w:w="6341"/>
        <w:gridCol w:w="746"/>
      </w:tblGrid>
      <w:tr w:rsidR="001B14CF" w14:paraId="4E5DD643" w14:textId="77777777" w:rsidTr="001B14CF">
        <w:trPr>
          <w:gridBefore w:val="1"/>
          <w:wBefore w:w="746" w:type="dxa"/>
          <w:trHeight w:val="2001"/>
        </w:trPr>
        <w:tc>
          <w:tcPr>
            <w:tcW w:w="2835" w:type="dxa"/>
            <w:gridSpan w:val="2"/>
            <w:vAlign w:val="center"/>
          </w:tcPr>
          <w:p w14:paraId="73B0CEF0" w14:textId="77777777" w:rsidR="001B14CF" w:rsidRDefault="001B14CF" w:rsidP="00831807">
            <w:pPr>
              <w:pStyle w:val="TableParagraph"/>
              <w:spacing w:line="362" w:lineRule="auto"/>
              <w:ind w:left="200" w:right="1147"/>
              <w:rPr>
                <w:sz w:val="28"/>
              </w:rPr>
            </w:pPr>
            <w:bookmarkStart w:id="53" w:name="Some_organisations_already_have_a_client"/>
            <w:bookmarkEnd w:id="53"/>
            <w:r>
              <w:rPr>
                <w:noProof/>
                <w:lang w:bidi="ar-SA"/>
              </w:rPr>
              <w:drawing>
                <wp:inline distT="0" distB="0" distL="0" distR="0" wp14:anchorId="702F9748" wp14:editId="6CCB85F6">
                  <wp:extent cx="1496179" cy="1563243"/>
                  <wp:effectExtent l="0" t="0" r="8890" b="0"/>
                  <wp:docPr id="107" name="image54.jpeg" descr="Woman pointing out a computer with client rec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96179" cy="1563243"/>
                          </a:xfrm>
                          <a:prstGeom prst="rect">
                            <a:avLst/>
                          </a:prstGeom>
                        </pic:spPr>
                      </pic:pic>
                    </a:graphicData>
                  </a:graphic>
                </wp:inline>
              </w:drawing>
            </w:r>
          </w:p>
        </w:tc>
        <w:tc>
          <w:tcPr>
            <w:tcW w:w="7087" w:type="dxa"/>
            <w:gridSpan w:val="2"/>
            <w:vAlign w:val="center"/>
          </w:tcPr>
          <w:p w14:paraId="60FFBF61" w14:textId="307B721F" w:rsidR="001B14CF" w:rsidRDefault="001B14CF">
            <w:pPr>
              <w:pStyle w:val="TableParagraph"/>
              <w:spacing w:line="362" w:lineRule="auto"/>
              <w:ind w:left="200" w:right="1147"/>
              <w:rPr>
                <w:sz w:val="28"/>
              </w:rPr>
            </w:pPr>
            <w:r>
              <w:rPr>
                <w:sz w:val="28"/>
              </w:rPr>
              <w:t>Some organisations have a client management system.</w:t>
            </w:r>
          </w:p>
        </w:tc>
      </w:tr>
      <w:tr w:rsidR="001B14CF" w14:paraId="1BA165CB" w14:textId="77777777" w:rsidTr="001B14CF">
        <w:trPr>
          <w:gridBefore w:val="1"/>
          <w:wBefore w:w="746" w:type="dxa"/>
          <w:trHeight w:val="3148"/>
        </w:trPr>
        <w:tc>
          <w:tcPr>
            <w:tcW w:w="2835" w:type="dxa"/>
            <w:gridSpan w:val="2"/>
            <w:vAlign w:val="center"/>
          </w:tcPr>
          <w:p w14:paraId="00F1A302" w14:textId="77777777" w:rsidR="001B14CF" w:rsidRDefault="001B14CF" w:rsidP="00831807">
            <w:pPr>
              <w:pStyle w:val="TableParagraph"/>
              <w:rPr>
                <w:rFonts w:ascii="Georgia"/>
                <w:b/>
                <w:sz w:val="30"/>
              </w:rPr>
            </w:pPr>
            <w:r>
              <w:rPr>
                <w:noProof/>
                <w:lang w:bidi="ar-SA"/>
              </w:rPr>
              <w:drawing>
                <wp:inline distT="0" distB="0" distL="0" distR="0" wp14:anchorId="56DF2248" wp14:editId="4932FDFF">
                  <wp:extent cx="1566272" cy="549021"/>
                  <wp:effectExtent l="0" t="0" r="0" b="3810"/>
                  <wp:docPr id="109" name="image55.jpeg" descr="Two computers sharing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66272" cy="549021"/>
                          </a:xfrm>
                          <a:prstGeom prst="rect">
                            <a:avLst/>
                          </a:prstGeom>
                        </pic:spPr>
                      </pic:pic>
                    </a:graphicData>
                  </a:graphic>
                </wp:inline>
              </w:drawing>
            </w:r>
          </w:p>
        </w:tc>
        <w:tc>
          <w:tcPr>
            <w:tcW w:w="7087" w:type="dxa"/>
            <w:gridSpan w:val="2"/>
            <w:vAlign w:val="center"/>
          </w:tcPr>
          <w:p w14:paraId="51072EF6" w14:textId="0AD5D6D2" w:rsidR="001B14CF" w:rsidRDefault="001B14CF">
            <w:pPr>
              <w:pStyle w:val="TableParagraph"/>
              <w:spacing w:before="171" w:line="362" w:lineRule="auto"/>
              <w:ind w:left="200" w:right="182"/>
              <w:rPr>
                <w:sz w:val="28"/>
              </w:rPr>
            </w:pPr>
            <w:bookmarkStart w:id="54" w:name="If_you_already_have_a_client_management_"/>
            <w:bookmarkEnd w:id="54"/>
            <w:r>
              <w:rPr>
                <w:sz w:val="28"/>
              </w:rPr>
              <w:t>If you have a client management system, you might be able to share the data with us.</w:t>
            </w:r>
          </w:p>
        </w:tc>
      </w:tr>
      <w:tr w:rsidR="001B14CF" w14:paraId="1DE70AD6" w14:textId="77777777" w:rsidTr="001B14CF">
        <w:trPr>
          <w:gridBefore w:val="1"/>
          <w:wBefore w:w="746" w:type="dxa"/>
          <w:trHeight w:val="3248"/>
        </w:trPr>
        <w:tc>
          <w:tcPr>
            <w:tcW w:w="2835" w:type="dxa"/>
            <w:gridSpan w:val="2"/>
            <w:vAlign w:val="center"/>
          </w:tcPr>
          <w:p w14:paraId="19CAD432" w14:textId="77777777" w:rsidR="001B14CF" w:rsidRDefault="001B14CF" w:rsidP="00831807">
            <w:pPr>
              <w:pStyle w:val="TableParagraph"/>
              <w:rPr>
                <w:rFonts w:ascii="Georgia"/>
                <w:b/>
                <w:sz w:val="30"/>
              </w:rPr>
            </w:pPr>
            <w:r>
              <w:rPr>
                <w:noProof/>
                <w:lang w:bidi="ar-SA"/>
              </w:rPr>
              <w:drawing>
                <wp:inline distT="0" distB="0" distL="0" distR="0" wp14:anchorId="4446F14F" wp14:editId="70A43D16">
                  <wp:extent cx="1563852" cy="1416558"/>
                  <wp:effectExtent l="0" t="0" r="0" b="0"/>
                  <wp:docPr id="111" name="image56.jpeg" descr="One computer transferring information to another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63852" cy="1416558"/>
                          </a:xfrm>
                          <a:prstGeom prst="rect">
                            <a:avLst/>
                          </a:prstGeom>
                        </pic:spPr>
                      </pic:pic>
                    </a:graphicData>
                  </a:graphic>
                </wp:inline>
              </w:drawing>
            </w:r>
          </w:p>
        </w:tc>
        <w:tc>
          <w:tcPr>
            <w:tcW w:w="7087" w:type="dxa"/>
            <w:gridSpan w:val="2"/>
            <w:vAlign w:val="center"/>
          </w:tcPr>
          <w:p w14:paraId="153B4587" w14:textId="77777777" w:rsidR="001B14CF" w:rsidRDefault="001B14CF" w:rsidP="00831807">
            <w:pPr>
              <w:pStyle w:val="TableParagraph"/>
              <w:spacing w:before="1" w:line="360" w:lineRule="auto"/>
              <w:ind w:left="200" w:right="213"/>
              <w:rPr>
                <w:sz w:val="28"/>
              </w:rPr>
            </w:pPr>
            <w:bookmarkStart w:id="55" w:name="You_might_be_able_to_transfer_data_from_"/>
            <w:bookmarkEnd w:id="55"/>
            <w:r>
              <w:rPr>
                <w:sz w:val="28"/>
              </w:rPr>
              <w:t>You might be able to transfer data from 1 system to another.</w:t>
            </w:r>
          </w:p>
        </w:tc>
      </w:tr>
      <w:tr w:rsidR="001B14CF" w14:paraId="2BF26FD1" w14:textId="77777777" w:rsidTr="001B14CF">
        <w:trPr>
          <w:gridBefore w:val="1"/>
          <w:wBefore w:w="746" w:type="dxa"/>
          <w:trHeight w:val="2103"/>
        </w:trPr>
        <w:tc>
          <w:tcPr>
            <w:tcW w:w="2835" w:type="dxa"/>
            <w:gridSpan w:val="2"/>
            <w:vAlign w:val="center"/>
          </w:tcPr>
          <w:p w14:paraId="43976F76" w14:textId="77777777" w:rsidR="001B14CF" w:rsidRDefault="001B14CF" w:rsidP="00831807">
            <w:pPr>
              <w:pStyle w:val="TableParagraph"/>
              <w:rPr>
                <w:rFonts w:ascii="Georgia"/>
                <w:b/>
                <w:sz w:val="30"/>
              </w:rPr>
            </w:pPr>
            <w:r>
              <w:rPr>
                <w:noProof/>
                <w:lang w:bidi="ar-SA"/>
              </w:rPr>
              <w:drawing>
                <wp:inline distT="0" distB="0" distL="0" distR="0" wp14:anchorId="67C86994" wp14:editId="1D7103A4">
                  <wp:extent cx="1527704" cy="1527714"/>
                  <wp:effectExtent l="0" t="0" r="0" b="0"/>
                  <wp:docPr id="113" name="image57.jpeg" descr="A woman typing on a computer with an arrow pointing to the data exchange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27704" cy="1527714"/>
                          </a:xfrm>
                          <a:prstGeom prst="rect">
                            <a:avLst/>
                          </a:prstGeom>
                        </pic:spPr>
                      </pic:pic>
                    </a:graphicData>
                  </a:graphic>
                </wp:inline>
              </w:drawing>
            </w:r>
          </w:p>
        </w:tc>
        <w:tc>
          <w:tcPr>
            <w:tcW w:w="7087" w:type="dxa"/>
            <w:gridSpan w:val="2"/>
            <w:vAlign w:val="center"/>
          </w:tcPr>
          <w:p w14:paraId="239BD2CB" w14:textId="77777777" w:rsidR="001B14CF" w:rsidRDefault="001B14CF" w:rsidP="00831807">
            <w:pPr>
              <w:pStyle w:val="TableParagraph"/>
              <w:spacing w:line="480" w:lineRule="atLeast"/>
              <w:ind w:left="200" w:right="214" w:hanging="1"/>
              <w:rPr>
                <w:sz w:val="28"/>
              </w:rPr>
            </w:pPr>
            <w:bookmarkStart w:id="56" w:name="This_means_you_might_be_able_to_move_you"/>
            <w:bookmarkEnd w:id="56"/>
            <w:r>
              <w:rPr>
                <w:sz w:val="28"/>
              </w:rPr>
              <w:t>This means you might be able to move your data over to the Data Exchange.</w:t>
            </w:r>
          </w:p>
        </w:tc>
      </w:tr>
      <w:tr w:rsidR="001B14CF" w14:paraId="1C54638F" w14:textId="77777777" w:rsidTr="001B14CF">
        <w:trPr>
          <w:gridAfter w:val="1"/>
          <w:wAfter w:w="746" w:type="dxa"/>
          <w:trHeight w:val="1702"/>
        </w:trPr>
        <w:tc>
          <w:tcPr>
            <w:tcW w:w="2835" w:type="dxa"/>
            <w:gridSpan w:val="2"/>
            <w:vAlign w:val="center"/>
          </w:tcPr>
          <w:p w14:paraId="0EB87600" w14:textId="77777777" w:rsidR="001B14CF" w:rsidRDefault="001B14CF" w:rsidP="001B14CF">
            <w:pPr>
              <w:pStyle w:val="TableParagraph"/>
              <w:keepNext/>
              <w:spacing w:line="360" w:lineRule="auto"/>
              <w:ind w:left="198" w:right="1406"/>
              <w:rPr>
                <w:sz w:val="28"/>
              </w:rPr>
            </w:pPr>
            <w:r>
              <w:rPr>
                <w:noProof/>
                <w:lang w:bidi="ar-SA"/>
              </w:rPr>
              <w:lastRenderedPageBreak/>
              <w:drawing>
                <wp:inline distT="0" distB="0" distL="0" distR="0" wp14:anchorId="766A5E13" wp14:editId="69A80625">
                  <wp:extent cx="1563592" cy="922020"/>
                  <wp:effectExtent l="0" t="0" r="0" b="0"/>
                  <wp:docPr id="115" name="image58.jpeg" descr="Computer with a tick, an equals sign and a data exchange icon with a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63592" cy="922020"/>
                          </a:xfrm>
                          <a:prstGeom prst="rect">
                            <a:avLst/>
                          </a:prstGeom>
                        </pic:spPr>
                      </pic:pic>
                    </a:graphicData>
                  </a:graphic>
                </wp:inline>
              </w:drawing>
            </w:r>
          </w:p>
        </w:tc>
        <w:tc>
          <w:tcPr>
            <w:tcW w:w="7087" w:type="dxa"/>
            <w:gridSpan w:val="2"/>
            <w:vAlign w:val="center"/>
          </w:tcPr>
          <w:p w14:paraId="5593A601" w14:textId="77777777" w:rsidR="001B14CF" w:rsidRDefault="001B14CF" w:rsidP="001B14CF">
            <w:pPr>
              <w:pStyle w:val="TableParagraph"/>
              <w:keepNext/>
              <w:spacing w:line="360" w:lineRule="auto"/>
              <w:ind w:left="198" w:right="1406"/>
              <w:rPr>
                <w:sz w:val="28"/>
              </w:rPr>
            </w:pPr>
            <w:r>
              <w:rPr>
                <w:sz w:val="28"/>
              </w:rPr>
              <w:t>Your system needs to match what the Data Exchange needs.</w:t>
            </w:r>
          </w:p>
        </w:tc>
      </w:tr>
      <w:tr w:rsidR="001B14CF" w14:paraId="51BCAC8E" w14:textId="77777777" w:rsidTr="001B14CF">
        <w:trPr>
          <w:gridAfter w:val="1"/>
          <w:wAfter w:w="746" w:type="dxa"/>
          <w:trHeight w:val="2247"/>
        </w:trPr>
        <w:tc>
          <w:tcPr>
            <w:tcW w:w="2835" w:type="dxa"/>
            <w:gridSpan w:val="2"/>
            <w:vAlign w:val="center"/>
          </w:tcPr>
          <w:p w14:paraId="6C7C2DB4" w14:textId="77777777" w:rsidR="001B14CF" w:rsidRDefault="001B14CF" w:rsidP="00831807">
            <w:pPr>
              <w:pStyle w:val="TableParagraph"/>
              <w:rPr>
                <w:rFonts w:ascii="Georgia"/>
                <w:b/>
                <w:sz w:val="30"/>
              </w:rPr>
            </w:pPr>
            <w:r>
              <w:rPr>
                <w:noProof/>
                <w:lang w:bidi="ar-SA"/>
              </w:rPr>
              <w:drawing>
                <wp:inline distT="0" distB="0" distL="0" distR="0" wp14:anchorId="6E00B465" wp14:editId="2C1589AB">
                  <wp:extent cx="1088674" cy="1014222"/>
                  <wp:effectExtent l="0" t="0" r="0" b="0"/>
                  <wp:docPr id="117" name="image59.jpeg" descr="Gear icon with a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88674" cy="1014222"/>
                          </a:xfrm>
                          <a:prstGeom prst="rect">
                            <a:avLst/>
                          </a:prstGeom>
                        </pic:spPr>
                      </pic:pic>
                    </a:graphicData>
                  </a:graphic>
                </wp:inline>
              </w:drawing>
            </w:r>
          </w:p>
        </w:tc>
        <w:tc>
          <w:tcPr>
            <w:tcW w:w="7087" w:type="dxa"/>
            <w:gridSpan w:val="2"/>
            <w:vAlign w:val="center"/>
          </w:tcPr>
          <w:p w14:paraId="72F23A8A" w14:textId="77777777" w:rsidR="001B14CF" w:rsidRDefault="001B14CF" w:rsidP="00831807">
            <w:pPr>
              <w:pStyle w:val="TableParagraph"/>
              <w:spacing w:before="216"/>
              <w:ind w:left="200"/>
              <w:rPr>
                <w:sz w:val="28"/>
              </w:rPr>
            </w:pPr>
            <w:bookmarkStart w:id="57" w:name="We_call_this_our_technical_specification"/>
            <w:bookmarkEnd w:id="57"/>
            <w:r>
              <w:rPr>
                <w:sz w:val="28"/>
              </w:rPr>
              <w:t>We call this our technical specifications.</w:t>
            </w:r>
          </w:p>
        </w:tc>
      </w:tr>
      <w:tr w:rsidR="001B14CF" w14:paraId="7B95E1A3" w14:textId="77777777" w:rsidTr="001B14CF">
        <w:trPr>
          <w:gridAfter w:val="1"/>
          <w:wAfter w:w="746" w:type="dxa"/>
          <w:trHeight w:val="3065"/>
        </w:trPr>
        <w:tc>
          <w:tcPr>
            <w:tcW w:w="2835" w:type="dxa"/>
            <w:gridSpan w:val="2"/>
            <w:vAlign w:val="center"/>
          </w:tcPr>
          <w:p w14:paraId="4E349721" w14:textId="77777777" w:rsidR="001B14CF" w:rsidRDefault="001B14CF" w:rsidP="00831807">
            <w:pPr>
              <w:pStyle w:val="TableParagraph"/>
              <w:rPr>
                <w:rFonts w:ascii="Georgia"/>
                <w:b/>
                <w:sz w:val="30"/>
              </w:rPr>
            </w:pPr>
            <w:r>
              <w:rPr>
                <w:noProof/>
                <w:lang w:bidi="ar-SA"/>
              </w:rPr>
              <w:drawing>
                <wp:inline distT="0" distB="0" distL="0" distR="0" wp14:anchorId="514F2C14" wp14:editId="655AD5A1">
                  <wp:extent cx="1563236" cy="1563243"/>
                  <wp:effectExtent l="0" t="0" r="0" b="0"/>
                  <wp:docPr id="119" name="image60.jpeg" descr="Woman typing on a laptop thinking about a chang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63236" cy="1563243"/>
                          </a:xfrm>
                          <a:prstGeom prst="rect">
                            <a:avLst/>
                          </a:prstGeom>
                        </pic:spPr>
                      </pic:pic>
                    </a:graphicData>
                  </a:graphic>
                </wp:inline>
              </w:drawing>
            </w:r>
          </w:p>
        </w:tc>
        <w:tc>
          <w:tcPr>
            <w:tcW w:w="7087" w:type="dxa"/>
            <w:gridSpan w:val="2"/>
            <w:vAlign w:val="center"/>
          </w:tcPr>
          <w:p w14:paraId="5296BB22" w14:textId="77777777" w:rsidR="001B14CF" w:rsidRDefault="001B14CF" w:rsidP="00831807">
            <w:pPr>
              <w:pStyle w:val="TableParagraph"/>
              <w:spacing w:before="1" w:line="362" w:lineRule="auto"/>
              <w:ind w:left="200" w:right="429" w:hanging="1"/>
              <w:rPr>
                <w:sz w:val="28"/>
              </w:rPr>
            </w:pPr>
            <w:r>
              <w:rPr>
                <w:sz w:val="28"/>
              </w:rPr>
              <w:t>You might need to make some small changes so the system works.</w:t>
            </w:r>
          </w:p>
        </w:tc>
      </w:tr>
      <w:tr w:rsidR="001B14CF" w14:paraId="5335CAC6" w14:textId="77777777" w:rsidTr="001B14CF">
        <w:trPr>
          <w:gridAfter w:val="1"/>
          <w:wAfter w:w="746" w:type="dxa"/>
          <w:trHeight w:val="2588"/>
        </w:trPr>
        <w:tc>
          <w:tcPr>
            <w:tcW w:w="2835" w:type="dxa"/>
            <w:gridSpan w:val="2"/>
            <w:vAlign w:val="center"/>
          </w:tcPr>
          <w:p w14:paraId="3FFE25B2" w14:textId="77777777" w:rsidR="001B14CF" w:rsidRDefault="001B14CF" w:rsidP="00831807">
            <w:pPr>
              <w:pStyle w:val="TableParagraph"/>
              <w:rPr>
                <w:rFonts w:ascii="Georgia"/>
                <w:b/>
                <w:sz w:val="30"/>
              </w:rPr>
            </w:pPr>
            <w:r>
              <w:rPr>
                <w:noProof/>
                <w:lang w:bidi="ar-SA"/>
              </w:rPr>
              <w:drawing>
                <wp:inline distT="0" distB="0" distL="0" distR="0" wp14:anchorId="68C25D93" wp14:editId="038CB350">
                  <wp:extent cx="1408166" cy="1563243"/>
                  <wp:effectExtent l="0" t="0" r="1905" b="0"/>
                  <wp:docPr id="121" name="image61.jpeg" descr="Man with his finger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08166" cy="1563243"/>
                          </a:xfrm>
                          <a:prstGeom prst="rect">
                            <a:avLst/>
                          </a:prstGeom>
                        </pic:spPr>
                      </pic:pic>
                    </a:graphicData>
                  </a:graphic>
                </wp:inline>
              </w:drawing>
            </w:r>
          </w:p>
        </w:tc>
        <w:tc>
          <w:tcPr>
            <w:tcW w:w="7087" w:type="dxa"/>
            <w:gridSpan w:val="2"/>
            <w:vAlign w:val="center"/>
          </w:tcPr>
          <w:p w14:paraId="13F904B2" w14:textId="77777777" w:rsidR="001B14CF" w:rsidRDefault="001B14CF" w:rsidP="00831807">
            <w:pPr>
              <w:pStyle w:val="TableParagraph"/>
              <w:spacing w:before="209"/>
              <w:ind w:left="200"/>
              <w:rPr>
                <w:sz w:val="28"/>
              </w:rPr>
            </w:pPr>
            <w:r>
              <w:rPr>
                <w:sz w:val="28"/>
              </w:rPr>
              <w:t>But you should only need to do this once.</w:t>
            </w:r>
          </w:p>
        </w:tc>
      </w:tr>
      <w:tr w:rsidR="001B14CF" w14:paraId="7197D2F6" w14:textId="77777777" w:rsidTr="001B14CF">
        <w:trPr>
          <w:gridAfter w:val="1"/>
          <w:wAfter w:w="746" w:type="dxa"/>
          <w:trHeight w:val="2435"/>
        </w:trPr>
        <w:tc>
          <w:tcPr>
            <w:tcW w:w="2835" w:type="dxa"/>
            <w:gridSpan w:val="2"/>
            <w:vAlign w:val="center"/>
          </w:tcPr>
          <w:p w14:paraId="51B0EAEA" w14:textId="77777777" w:rsidR="001B14CF" w:rsidRDefault="001B14CF" w:rsidP="00831807">
            <w:pPr>
              <w:pStyle w:val="TableParagraph"/>
              <w:rPr>
                <w:rFonts w:ascii="Georgia"/>
                <w:b/>
                <w:sz w:val="30"/>
              </w:rPr>
            </w:pPr>
            <w:r>
              <w:rPr>
                <w:noProof/>
                <w:lang w:bidi="ar-SA"/>
              </w:rPr>
              <w:drawing>
                <wp:inline distT="0" distB="0" distL="0" distR="0" wp14:anchorId="47C7AE8C" wp14:editId="52800A53">
                  <wp:extent cx="1371600" cy="1335024"/>
                  <wp:effectExtent l="0" t="0" r="0" b="0"/>
                  <wp:docPr id="123"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335024"/>
                          </a:xfrm>
                          <a:prstGeom prst="rect">
                            <a:avLst/>
                          </a:prstGeom>
                        </pic:spPr>
                      </pic:pic>
                    </a:graphicData>
                  </a:graphic>
                </wp:inline>
              </w:drawing>
            </w:r>
          </w:p>
        </w:tc>
        <w:tc>
          <w:tcPr>
            <w:tcW w:w="7087" w:type="dxa"/>
            <w:gridSpan w:val="2"/>
            <w:vAlign w:val="center"/>
          </w:tcPr>
          <w:p w14:paraId="0B30FCCF" w14:textId="77777777" w:rsidR="001B14CF" w:rsidRDefault="001B14CF" w:rsidP="00831807">
            <w:pPr>
              <w:pStyle w:val="TableParagraph"/>
              <w:spacing w:line="360" w:lineRule="auto"/>
              <w:ind w:left="200" w:right="179"/>
              <w:rPr>
                <w:sz w:val="28"/>
              </w:rPr>
            </w:pPr>
            <w:r>
              <w:rPr>
                <w:sz w:val="28"/>
              </w:rPr>
              <w:t>There is information about the Data Exchange’s technical specifications on our website.</w:t>
            </w:r>
          </w:p>
          <w:p w14:paraId="715F56F4" w14:textId="77777777" w:rsidR="001B14CF" w:rsidRPr="006A274E" w:rsidRDefault="001B14CF" w:rsidP="00831807">
            <w:pPr>
              <w:pStyle w:val="TableParagraph"/>
              <w:spacing w:before="122" w:line="302" w:lineRule="exact"/>
              <w:ind w:left="200"/>
              <w:rPr>
                <w:b/>
                <w:sz w:val="28"/>
                <w:u w:val="single"/>
              </w:rPr>
            </w:pPr>
            <w:hyperlink r:id="rId68">
              <w:r w:rsidRPr="006A274E">
                <w:rPr>
                  <w:b/>
                  <w:color w:val="022F3C"/>
                  <w:sz w:val="28"/>
                  <w:u w:val="single"/>
                </w:rPr>
                <w:t>dex.dss.gov.au/</w:t>
              </w:r>
            </w:hyperlink>
          </w:p>
        </w:tc>
      </w:tr>
    </w:tbl>
    <w:p w14:paraId="5609EC45" w14:textId="77777777" w:rsidR="001B14CF" w:rsidRPr="0089018A" w:rsidRDefault="001B14CF" w:rsidP="00B32C42">
      <w:pPr>
        <w:pStyle w:val="Heading2"/>
        <w:keepNext/>
        <w:spacing w:before="0" w:after="720"/>
        <w:rPr>
          <w:rFonts w:ascii="Georgia" w:hAnsi="Georgia"/>
          <w:sz w:val="32"/>
          <w:szCs w:val="32"/>
        </w:rPr>
      </w:pPr>
      <w:r w:rsidRPr="0089018A">
        <w:rPr>
          <w:rFonts w:ascii="Georgia" w:hAnsi="Georgia"/>
          <w:sz w:val="32"/>
          <w:szCs w:val="32"/>
        </w:rPr>
        <w:lastRenderedPageBreak/>
        <w:t>Upload a lot of files at 1 time</w:t>
      </w:r>
    </w:p>
    <w:tbl>
      <w:tblPr>
        <w:tblW w:w="9922" w:type="dxa"/>
        <w:tblLayout w:type="fixed"/>
        <w:tblCellMar>
          <w:left w:w="0" w:type="dxa"/>
          <w:right w:w="0" w:type="dxa"/>
        </w:tblCellMar>
        <w:tblLook w:val="01E0" w:firstRow="1" w:lastRow="1" w:firstColumn="1" w:lastColumn="1" w:noHBand="0" w:noVBand="0"/>
      </w:tblPr>
      <w:tblGrid>
        <w:gridCol w:w="2835"/>
        <w:gridCol w:w="7087"/>
      </w:tblGrid>
      <w:tr w:rsidR="001B14CF" w14:paraId="102371C6" w14:textId="77777777" w:rsidTr="00831807">
        <w:trPr>
          <w:trHeight w:val="1955"/>
        </w:trPr>
        <w:tc>
          <w:tcPr>
            <w:tcW w:w="2835" w:type="dxa"/>
            <w:vAlign w:val="center"/>
          </w:tcPr>
          <w:p w14:paraId="55B9F49F" w14:textId="77777777" w:rsidR="001B14CF" w:rsidRDefault="001B14CF" w:rsidP="00831807">
            <w:pPr>
              <w:pStyle w:val="TableParagraph"/>
              <w:spacing w:line="360" w:lineRule="auto"/>
              <w:ind w:left="200" w:right="806"/>
              <w:rPr>
                <w:sz w:val="28"/>
              </w:rPr>
            </w:pPr>
            <w:bookmarkStart w:id="58" w:name="Some_organisations_might_use_a_type_of_f"/>
            <w:bookmarkEnd w:id="58"/>
            <w:r>
              <w:rPr>
                <w:noProof/>
                <w:lang w:bidi="ar-SA"/>
              </w:rPr>
              <w:drawing>
                <wp:inline distT="0" distB="0" distL="0" distR="0" wp14:anchorId="1518E759" wp14:editId="777008F6">
                  <wp:extent cx="1025514" cy="1360170"/>
                  <wp:effectExtent l="0" t="0" r="3810" b="0"/>
                  <wp:docPr id="125" name="image62.jpeg" descr="XM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25514" cy="1360170"/>
                          </a:xfrm>
                          <a:prstGeom prst="rect">
                            <a:avLst/>
                          </a:prstGeom>
                        </pic:spPr>
                      </pic:pic>
                    </a:graphicData>
                  </a:graphic>
                </wp:inline>
              </w:drawing>
            </w:r>
          </w:p>
        </w:tc>
        <w:tc>
          <w:tcPr>
            <w:tcW w:w="7087" w:type="dxa"/>
            <w:vAlign w:val="center"/>
          </w:tcPr>
          <w:p w14:paraId="59EA64A2" w14:textId="77777777" w:rsidR="001B14CF" w:rsidRDefault="001B14CF" w:rsidP="00831807">
            <w:pPr>
              <w:pStyle w:val="TableParagraph"/>
              <w:spacing w:line="360" w:lineRule="auto"/>
              <w:ind w:left="200" w:right="806"/>
              <w:rPr>
                <w:sz w:val="28"/>
              </w:rPr>
            </w:pPr>
            <w:r>
              <w:rPr>
                <w:sz w:val="28"/>
              </w:rPr>
              <w:t>Some organisations might use a type of file called XML.</w:t>
            </w:r>
          </w:p>
        </w:tc>
      </w:tr>
      <w:tr w:rsidR="001B14CF" w14:paraId="534B9326" w14:textId="77777777" w:rsidTr="00831807">
        <w:trPr>
          <w:trHeight w:val="3335"/>
        </w:trPr>
        <w:tc>
          <w:tcPr>
            <w:tcW w:w="2835" w:type="dxa"/>
            <w:vAlign w:val="center"/>
          </w:tcPr>
          <w:p w14:paraId="3AD06104" w14:textId="77777777" w:rsidR="001B14CF" w:rsidRDefault="001B14CF" w:rsidP="00831807">
            <w:pPr>
              <w:pStyle w:val="TableParagraph"/>
              <w:rPr>
                <w:rFonts w:ascii="Georgia"/>
                <w:b/>
                <w:sz w:val="30"/>
              </w:rPr>
            </w:pPr>
            <w:r>
              <w:rPr>
                <w:noProof/>
                <w:lang w:bidi="ar-SA"/>
              </w:rPr>
              <w:drawing>
                <wp:inline distT="0" distB="0" distL="0" distR="0" wp14:anchorId="2014B816" wp14:editId="55E6DB10">
                  <wp:extent cx="1561816" cy="1227963"/>
                  <wp:effectExtent l="0" t="0" r="635" b="0"/>
                  <wp:docPr id="127" name="image63.jpeg" descr="Computer with client records on it pointing to an XM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61816" cy="1227963"/>
                          </a:xfrm>
                          <a:prstGeom prst="rect">
                            <a:avLst/>
                          </a:prstGeom>
                        </pic:spPr>
                      </pic:pic>
                    </a:graphicData>
                  </a:graphic>
                </wp:inline>
              </w:drawing>
            </w:r>
          </w:p>
        </w:tc>
        <w:tc>
          <w:tcPr>
            <w:tcW w:w="7087" w:type="dxa"/>
            <w:vAlign w:val="center"/>
          </w:tcPr>
          <w:p w14:paraId="6726B71C" w14:textId="77777777" w:rsidR="001B14CF" w:rsidRDefault="001B14CF" w:rsidP="00831807">
            <w:pPr>
              <w:pStyle w:val="TableParagraph"/>
              <w:spacing w:line="360" w:lineRule="auto"/>
              <w:ind w:left="200" w:right="294"/>
              <w:rPr>
                <w:sz w:val="28"/>
              </w:rPr>
            </w:pPr>
            <w:bookmarkStart w:id="59" w:name="The_client_management_system_may_export_"/>
            <w:bookmarkEnd w:id="59"/>
            <w:r>
              <w:rPr>
                <w:sz w:val="28"/>
              </w:rPr>
              <w:t>The client management system may export this type of file.</w:t>
            </w:r>
          </w:p>
        </w:tc>
      </w:tr>
      <w:tr w:rsidR="001B14CF" w14:paraId="79E4F781" w14:textId="77777777" w:rsidTr="00831807">
        <w:trPr>
          <w:trHeight w:val="3579"/>
        </w:trPr>
        <w:tc>
          <w:tcPr>
            <w:tcW w:w="2835" w:type="dxa"/>
            <w:vAlign w:val="center"/>
          </w:tcPr>
          <w:p w14:paraId="1558FAD0" w14:textId="77777777" w:rsidR="001B14CF" w:rsidRDefault="001B14CF" w:rsidP="00831807">
            <w:pPr>
              <w:pStyle w:val="TableParagraph"/>
              <w:rPr>
                <w:rFonts w:ascii="Georgia"/>
                <w:b/>
                <w:sz w:val="30"/>
              </w:rPr>
            </w:pPr>
            <w:r>
              <w:rPr>
                <w:noProof/>
                <w:lang w:bidi="ar-SA"/>
              </w:rPr>
              <w:drawing>
                <wp:inline distT="0" distB="0" distL="0" distR="0" wp14:anchorId="146EE210" wp14:editId="7CE32CD7">
                  <wp:extent cx="1369226" cy="1919287"/>
                  <wp:effectExtent l="0" t="0" r="2540" b="5080"/>
                  <wp:docPr id="129" name="image64.jpeg" descr="XML icon with an arrow pointing to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4.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69226" cy="1919287"/>
                          </a:xfrm>
                          <a:prstGeom prst="rect">
                            <a:avLst/>
                          </a:prstGeom>
                        </pic:spPr>
                      </pic:pic>
                    </a:graphicData>
                  </a:graphic>
                </wp:inline>
              </w:drawing>
            </w:r>
          </w:p>
        </w:tc>
        <w:tc>
          <w:tcPr>
            <w:tcW w:w="7087" w:type="dxa"/>
            <w:vAlign w:val="center"/>
          </w:tcPr>
          <w:p w14:paraId="119AC785" w14:textId="77777777" w:rsidR="001B14CF" w:rsidRDefault="001B14CF" w:rsidP="00831807">
            <w:pPr>
              <w:pStyle w:val="TableParagraph"/>
              <w:spacing w:line="360" w:lineRule="auto"/>
              <w:ind w:left="200" w:right="184"/>
              <w:rPr>
                <w:sz w:val="28"/>
              </w:rPr>
            </w:pPr>
            <w:bookmarkStart w:id="60" w:name="This_means_that_your_organisation_might_"/>
            <w:bookmarkEnd w:id="60"/>
            <w:r>
              <w:rPr>
                <w:sz w:val="28"/>
              </w:rPr>
              <w:t>This means that your organisation might be able to send XML files to the Data Exchange.</w:t>
            </w:r>
          </w:p>
        </w:tc>
      </w:tr>
      <w:tr w:rsidR="001B14CF" w14:paraId="1799206F" w14:textId="77777777" w:rsidTr="00831807">
        <w:trPr>
          <w:trHeight w:val="2199"/>
        </w:trPr>
        <w:tc>
          <w:tcPr>
            <w:tcW w:w="2835" w:type="dxa"/>
            <w:vAlign w:val="center"/>
          </w:tcPr>
          <w:p w14:paraId="5FF806EC" w14:textId="77777777" w:rsidR="001B14CF" w:rsidRDefault="001B14CF" w:rsidP="00831807">
            <w:pPr>
              <w:pStyle w:val="TableParagraph"/>
              <w:rPr>
                <w:rFonts w:ascii="Georgia"/>
                <w:b/>
                <w:sz w:val="30"/>
              </w:rPr>
            </w:pPr>
            <w:r>
              <w:rPr>
                <w:noProof/>
                <w:lang w:bidi="ar-SA"/>
              </w:rPr>
              <w:drawing>
                <wp:inline distT="0" distB="0" distL="0" distR="0" wp14:anchorId="323C3AAE" wp14:editId="7AA4C045">
                  <wp:extent cx="1527989" cy="1253299"/>
                  <wp:effectExtent l="0" t="0" r="0" b="4445"/>
                  <wp:docPr id="131" name="image65.jpeg" descr="3 XML icons with an arrow pointing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27989" cy="1253299"/>
                          </a:xfrm>
                          <a:prstGeom prst="rect">
                            <a:avLst/>
                          </a:prstGeom>
                        </pic:spPr>
                      </pic:pic>
                    </a:graphicData>
                  </a:graphic>
                </wp:inline>
              </w:drawing>
            </w:r>
          </w:p>
        </w:tc>
        <w:tc>
          <w:tcPr>
            <w:tcW w:w="7087" w:type="dxa"/>
            <w:vAlign w:val="center"/>
          </w:tcPr>
          <w:p w14:paraId="492E7DB3" w14:textId="77777777" w:rsidR="001B14CF" w:rsidRDefault="001B14CF" w:rsidP="00831807">
            <w:pPr>
              <w:pStyle w:val="TableParagraph"/>
              <w:spacing w:before="214" w:line="480" w:lineRule="atLeast"/>
              <w:ind w:left="200" w:right="192"/>
              <w:rPr>
                <w:sz w:val="28"/>
              </w:rPr>
            </w:pPr>
            <w:bookmarkStart w:id="61" w:name="If_you_can_do_this,_you_might_be_able_to"/>
            <w:bookmarkEnd w:id="61"/>
            <w:r>
              <w:rPr>
                <w:sz w:val="28"/>
              </w:rPr>
              <w:t>If you can do this, you might be able to send us a lot of files at 1 time.</w:t>
            </w:r>
          </w:p>
        </w:tc>
      </w:tr>
      <w:tr w:rsidR="001B14CF" w14:paraId="24424587" w14:textId="77777777" w:rsidTr="00B33869">
        <w:trPr>
          <w:trHeight w:val="3265"/>
        </w:trPr>
        <w:tc>
          <w:tcPr>
            <w:tcW w:w="2835" w:type="dxa"/>
            <w:vAlign w:val="center"/>
          </w:tcPr>
          <w:p w14:paraId="687E0515" w14:textId="77777777" w:rsidR="001B14CF" w:rsidRPr="001B14CF" w:rsidRDefault="001B14CF" w:rsidP="007E4B09">
            <w:pPr>
              <w:pStyle w:val="TableParagraph"/>
              <w:keepNext/>
              <w:rPr>
                <w:noProof/>
                <w:lang w:bidi="ar-SA"/>
              </w:rPr>
            </w:pPr>
            <w:r>
              <w:rPr>
                <w:noProof/>
                <w:lang w:bidi="ar-SA"/>
              </w:rPr>
              <w:lastRenderedPageBreak/>
              <w:drawing>
                <wp:inline distT="0" distB="0" distL="0" distR="0" wp14:anchorId="690A1A9B" wp14:editId="43AB9A61">
                  <wp:extent cx="1517903" cy="1517903"/>
                  <wp:effectExtent l="0" t="0" r="6350" b="6350"/>
                  <wp:docPr id="133" name="image66.jpeg" descr="Woman typing on a laptop thinking about a chang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17903" cy="1517903"/>
                          </a:xfrm>
                          <a:prstGeom prst="rect">
                            <a:avLst/>
                          </a:prstGeom>
                        </pic:spPr>
                      </pic:pic>
                    </a:graphicData>
                  </a:graphic>
                </wp:inline>
              </w:drawing>
            </w:r>
          </w:p>
        </w:tc>
        <w:tc>
          <w:tcPr>
            <w:tcW w:w="7087" w:type="dxa"/>
            <w:vAlign w:val="center"/>
          </w:tcPr>
          <w:p w14:paraId="4595F0C3" w14:textId="77777777" w:rsidR="001B14CF" w:rsidRDefault="001B14CF" w:rsidP="007E4B09">
            <w:pPr>
              <w:pStyle w:val="TableParagraph"/>
              <w:keepNext/>
              <w:spacing w:before="214" w:line="480" w:lineRule="atLeast"/>
              <w:ind w:left="200" w:right="192"/>
              <w:rPr>
                <w:sz w:val="28"/>
              </w:rPr>
            </w:pPr>
            <w:r>
              <w:rPr>
                <w:sz w:val="28"/>
              </w:rPr>
              <w:t>You might need to make some small changes so the system works.</w:t>
            </w:r>
          </w:p>
        </w:tc>
      </w:tr>
      <w:tr w:rsidR="001B14CF" w14:paraId="6A4E60B4" w14:textId="77777777" w:rsidTr="00B33869">
        <w:trPr>
          <w:trHeight w:val="3837"/>
        </w:trPr>
        <w:tc>
          <w:tcPr>
            <w:tcW w:w="2835" w:type="dxa"/>
            <w:vAlign w:val="center"/>
          </w:tcPr>
          <w:p w14:paraId="1D7219F9" w14:textId="77777777" w:rsidR="001B14CF" w:rsidRPr="001B14CF" w:rsidRDefault="001B14CF" w:rsidP="00831807">
            <w:pPr>
              <w:pStyle w:val="TableParagraph"/>
              <w:rPr>
                <w:noProof/>
                <w:lang w:bidi="ar-SA"/>
              </w:rPr>
            </w:pPr>
            <w:r>
              <w:rPr>
                <w:noProof/>
                <w:lang w:bidi="ar-SA"/>
              </w:rPr>
              <w:drawing>
                <wp:inline distT="0" distB="0" distL="0" distR="0" wp14:anchorId="294E4E8F" wp14:editId="3C289D30">
                  <wp:extent cx="1421511" cy="1555241"/>
                  <wp:effectExtent l="0" t="0" r="7620" b="6985"/>
                  <wp:docPr id="135" name="image67.jpeg" descr="Man with his finger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7.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21511" cy="1555241"/>
                          </a:xfrm>
                          <a:prstGeom prst="rect">
                            <a:avLst/>
                          </a:prstGeom>
                        </pic:spPr>
                      </pic:pic>
                    </a:graphicData>
                  </a:graphic>
                </wp:inline>
              </w:drawing>
            </w:r>
          </w:p>
        </w:tc>
        <w:tc>
          <w:tcPr>
            <w:tcW w:w="7087" w:type="dxa"/>
            <w:vAlign w:val="center"/>
          </w:tcPr>
          <w:p w14:paraId="3D5B1556" w14:textId="77777777" w:rsidR="001B14CF" w:rsidRDefault="001B14CF" w:rsidP="001B14CF">
            <w:pPr>
              <w:pStyle w:val="TableParagraph"/>
              <w:spacing w:before="214" w:line="480" w:lineRule="atLeast"/>
              <w:ind w:left="200" w:right="192"/>
              <w:rPr>
                <w:sz w:val="28"/>
              </w:rPr>
            </w:pPr>
            <w:bookmarkStart w:id="62" w:name="But_you_should_only_need_to_do_this_once"/>
            <w:bookmarkEnd w:id="62"/>
            <w:r>
              <w:rPr>
                <w:sz w:val="28"/>
              </w:rPr>
              <w:t>But you should only need to do this once.</w:t>
            </w:r>
          </w:p>
        </w:tc>
      </w:tr>
      <w:tr w:rsidR="001B14CF" w14:paraId="1F4702C2" w14:textId="77777777" w:rsidTr="001B14CF">
        <w:trPr>
          <w:trHeight w:val="2199"/>
        </w:trPr>
        <w:tc>
          <w:tcPr>
            <w:tcW w:w="2835" w:type="dxa"/>
            <w:vAlign w:val="center"/>
          </w:tcPr>
          <w:p w14:paraId="5BE0B8C6" w14:textId="77777777" w:rsidR="001B14CF" w:rsidRPr="001B14CF" w:rsidRDefault="001B14CF" w:rsidP="00831807">
            <w:pPr>
              <w:pStyle w:val="TableParagraph"/>
              <w:rPr>
                <w:noProof/>
                <w:lang w:bidi="ar-SA"/>
              </w:rPr>
            </w:pPr>
            <w:r>
              <w:rPr>
                <w:noProof/>
                <w:lang w:bidi="ar-SA"/>
              </w:rPr>
              <w:drawing>
                <wp:inline distT="0" distB="0" distL="0" distR="0" wp14:anchorId="7D232116" wp14:editId="47B9435A">
                  <wp:extent cx="1423320" cy="1423320"/>
                  <wp:effectExtent l="0" t="0" r="5715" b="5715"/>
                  <wp:docPr id="137" name="image68.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23320" cy="1423320"/>
                          </a:xfrm>
                          <a:prstGeom prst="rect">
                            <a:avLst/>
                          </a:prstGeom>
                        </pic:spPr>
                      </pic:pic>
                    </a:graphicData>
                  </a:graphic>
                </wp:inline>
              </w:drawing>
            </w:r>
          </w:p>
        </w:tc>
        <w:tc>
          <w:tcPr>
            <w:tcW w:w="7087" w:type="dxa"/>
            <w:vAlign w:val="center"/>
          </w:tcPr>
          <w:p w14:paraId="571D6689" w14:textId="77777777" w:rsidR="001B14CF" w:rsidRDefault="001B14CF" w:rsidP="001B14CF">
            <w:pPr>
              <w:pStyle w:val="TableParagraph"/>
              <w:spacing w:before="214" w:line="480" w:lineRule="atLeast"/>
              <w:ind w:left="200" w:right="192"/>
              <w:rPr>
                <w:sz w:val="28"/>
              </w:rPr>
            </w:pPr>
            <w:bookmarkStart w:id="63" w:name="There_is_information_about_the_Data_Exch"/>
            <w:bookmarkEnd w:id="63"/>
            <w:r>
              <w:rPr>
                <w:sz w:val="28"/>
              </w:rPr>
              <w:t>There is information about the Data Exchange’s technical specifications on our website.</w:t>
            </w:r>
          </w:p>
          <w:p w14:paraId="1DF3711C" w14:textId="77777777" w:rsidR="001B14CF" w:rsidRPr="006A274E" w:rsidRDefault="001B14CF" w:rsidP="001B14CF">
            <w:pPr>
              <w:pStyle w:val="TableParagraph"/>
              <w:spacing w:before="214" w:line="480" w:lineRule="atLeast"/>
              <w:ind w:left="200" w:right="192"/>
              <w:rPr>
                <w:b/>
                <w:color w:val="022F3C"/>
                <w:sz w:val="28"/>
                <w:u w:val="single"/>
              </w:rPr>
            </w:pPr>
            <w:hyperlink r:id="rId76">
              <w:r w:rsidRPr="006A274E">
                <w:rPr>
                  <w:rStyle w:val="Hyperlink"/>
                  <w:b/>
                  <w:color w:val="022F3C"/>
                  <w:sz w:val="28"/>
                </w:rPr>
                <w:t>dex.dss.gov.au/</w:t>
              </w:r>
            </w:hyperlink>
          </w:p>
        </w:tc>
      </w:tr>
    </w:tbl>
    <w:p w14:paraId="2AAA8DB4" w14:textId="77777777" w:rsidR="007E4B09" w:rsidRPr="0089018A" w:rsidRDefault="007E4B09" w:rsidP="00B32C42">
      <w:pPr>
        <w:pStyle w:val="Heading2"/>
        <w:keepNext/>
        <w:keepLines/>
        <w:spacing w:before="240" w:after="720"/>
        <w:rPr>
          <w:rFonts w:ascii="Georgia" w:hAnsi="Georgia"/>
          <w:sz w:val="32"/>
          <w:szCs w:val="32"/>
        </w:rPr>
      </w:pPr>
      <w:r w:rsidRPr="0089018A">
        <w:rPr>
          <w:rFonts w:ascii="Georgia" w:hAnsi="Georgia"/>
          <w:sz w:val="32"/>
          <w:szCs w:val="32"/>
        </w:rPr>
        <w:lastRenderedPageBreak/>
        <w:t>Use the web-based portal to enter data</w:t>
      </w:r>
    </w:p>
    <w:tbl>
      <w:tblPr>
        <w:tblW w:w="9922" w:type="dxa"/>
        <w:tblLayout w:type="fixed"/>
        <w:tblCellMar>
          <w:left w:w="0" w:type="dxa"/>
          <w:right w:w="0" w:type="dxa"/>
        </w:tblCellMar>
        <w:tblLook w:val="01E0" w:firstRow="1" w:lastRow="1" w:firstColumn="1" w:lastColumn="1" w:noHBand="0" w:noVBand="0"/>
      </w:tblPr>
      <w:tblGrid>
        <w:gridCol w:w="2835"/>
        <w:gridCol w:w="7087"/>
      </w:tblGrid>
      <w:tr w:rsidR="007E4B09" w14:paraId="506529F1" w14:textId="77777777" w:rsidTr="00831807">
        <w:trPr>
          <w:trHeight w:val="2514"/>
        </w:trPr>
        <w:tc>
          <w:tcPr>
            <w:tcW w:w="2835" w:type="dxa"/>
            <w:vAlign w:val="center"/>
          </w:tcPr>
          <w:p w14:paraId="6C0B0470" w14:textId="77777777" w:rsidR="007E4B09" w:rsidRDefault="007E4B09" w:rsidP="00B32C42">
            <w:pPr>
              <w:pStyle w:val="TableParagraph"/>
              <w:keepNext/>
              <w:keepLines/>
              <w:spacing w:line="362" w:lineRule="auto"/>
              <w:ind w:left="200" w:right="183" w:hanging="1"/>
              <w:rPr>
                <w:sz w:val="28"/>
              </w:rPr>
            </w:pPr>
            <w:bookmarkStart w:id="64" w:name="Some_organisations_will_use_the_web-base"/>
            <w:bookmarkEnd w:id="64"/>
            <w:r>
              <w:rPr>
                <w:noProof/>
                <w:lang w:bidi="ar-SA"/>
              </w:rPr>
              <w:drawing>
                <wp:inline distT="0" distB="0" distL="0" distR="0" wp14:anchorId="29599F00" wp14:editId="6E358B87">
                  <wp:extent cx="1562474" cy="1295019"/>
                  <wp:effectExtent l="0" t="0" r="0" b="635"/>
                  <wp:docPr id="139" name="image69.jpeg" descr="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9.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62474" cy="1295019"/>
                          </a:xfrm>
                          <a:prstGeom prst="rect">
                            <a:avLst/>
                          </a:prstGeom>
                        </pic:spPr>
                      </pic:pic>
                    </a:graphicData>
                  </a:graphic>
                </wp:inline>
              </w:drawing>
            </w:r>
          </w:p>
        </w:tc>
        <w:tc>
          <w:tcPr>
            <w:tcW w:w="7087" w:type="dxa"/>
            <w:vAlign w:val="center"/>
          </w:tcPr>
          <w:p w14:paraId="7DB6298E" w14:textId="77777777" w:rsidR="007E4B09" w:rsidRDefault="007E4B09" w:rsidP="00B32C42">
            <w:pPr>
              <w:pStyle w:val="TableParagraph"/>
              <w:keepNext/>
              <w:keepLines/>
              <w:spacing w:line="362" w:lineRule="auto"/>
              <w:ind w:left="200" w:right="183" w:hanging="1"/>
              <w:rPr>
                <w:sz w:val="28"/>
              </w:rPr>
            </w:pPr>
            <w:r>
              <w:rPr>
                <w:sz w:val="28"/>
              </w:rPr>
              <w:t>Some organisations will use the web-based portal to enter data.</w:t>
            </w:r>
          </w:p>
        </w:tc>
      </w:tr>
      <w:tr w:rsidR="007E4B09" w14:paraId="46956DBB" w14:textId="77777777" w:rsidTr="00831807">
        <w:trPr>
          <w:trHeight w:val="3364"/>
        </w:trPr>
        <w:tc>
          <w:tcPr>
            <w:tcW w:w="2835" w:type="dxa"/>
            <w:vAlign w:val="center"/>
          </w:tcPr>
          <w:p w14:paraId="5406D80B" w14:textId="77777777" w:rsidR="007E4B09" w:rsidRDefault="007E4B09" w:rsidP="00831807">
            <w:pPr>
              <w:pStyle w:val="TableParagraph"/>
              <w:rPr>
                <w:rFonts w:ascii="Georgia"/>
                <w:b/>
                <w:sz w:val="30"/>
              </w:rPr>
            </w:pPr>
            <w:r>
              <w:rPr>
                <w:noProof/>
                <w:lang w:bidi="ar-SA"/>
              </w:rPr>
              <w:drawing>
                <wp:inline distT="0" distB="0" distL="0" distR="0" wp14:anchorId="1736B3A8" wp14:editId="2896E004">
                  <wp:extent cx="1558464" cy="1131570"/>
                  <wp:effectExtent l="0" t="0" r="3810" b="0"/>
                  <wp:docPr id="141" name="image50.jpeg" descr="Man explaining document to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58464" cy="1131570"/>
                          </a:xfrm>
                          <a:prstGeom prst="rect">
                            <a:avLst/>
                          </a:prstGeom>
                        </pic:spPr>
                      </pic:pic>
                    </a:graphicData>
                  </a:graphic>
                </wp:inline>
              </w:drawing>
            </w:r>
          </w:p>
        </w:tc>
        <w:tc>
          <w:tcPr>
            <w:tcW w:w="7087" w:type="dxa"/>
            <w:vAlign w:val="center"/>
          </w:tcPr>
          <w:p w14:paraId="259B0181" w14:textId="77777777" w:rsidR="007E4B09" w:rsidRDefault="007E4B09" w:rsidP="00831807">
            <w:pPr>
              <w:pStyle w:val="TableParagraph"/>
              <w:spacing w:before="183" w:line="360" w:lineRule="auto"/>
              <w:ind w:left="200" w:right="929"/>
              <w:rPr>
                <w:sz w:val="28"/>
              </w:rPr>
            </w:pPr>
            <w:bookmarkStart w:id="65" w:name="We_explain_what_the_web-based_portal_is_"/>
            <w:bookmarkEnd w:id="65"/>
            <w:r>
              <w:rPr>
                <w:sz w:val="28"/>
              </w:rPr>
              <w:t>We explain what the web-based portal is on page 6.</w:t>
            </w:r>
          </w:p>
        </w:tc>
      </w:tr>
      <w:tr w:rsidR="007E4B09" w14:paraId="7A5C4515" w14:textId="77777777" w:rsidTr="0089018A">
        <w:trPr>
          <w:trHeight w:val="3460"/>
        </w:trPr>
        <w:tc>
          <w:tcPr>
            <w:tcW w:w="2835" w:type="dxa"/>
            <w:vAlign w:val="center"/>
          </w:tcPr>
          <w:p w14:paraId="6D9F7DCA" w14:textId="77777777" w:rsidR="007E4B09" w:rsidRDefault="007E4B09" w:rsidP="00831807">
            <w:pPr>
              <w:pStyle w:val="TableParagraph"/>
              <w:rPr>
                <w:rFonts w:ascii="Georgia"/>
                <w:b/>
                <w:sz w:val="30"/>
              </w:rPr>
            </w:pPr>
            <w:r>
              <w:rPr>
                <w:noProof/>
                <w:lang w:bidi="ar-SA"/>
              </w:rPr>
              <w:drawing>
                <wp:inline distT="0" distB="0" distL="0" distR="0" wp14:anchorId="3F1CC4D5" wp14:editId="4DB7EEE1">
                  <wp:extent cx="1562877" cy="1642872"/>
                  <wp:effectExtent l="0" t="0" r="0" b="0"/>
                  <wp:docPr id="143" name="image70.jpeg" descr="Information icon with an arrow pointing at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0.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62877" cy="1642872"/>
                          </a:xfrm>
                          <a:prstGeom prst="rect">
                            <a:avLst/>
                          </a:prstGeom>
                        </pic:spPr>
                      </pic:pic>
                    </a:graphicData>
                  </a:graphic>
                </wp:inline>
              </w:drawing>
            </w:r>
          </w:p>
        </w:tc>
        <w:tc>
          <w:tcPr>
            <w:tcW w:w="7087" w:type="dxa"/>
            <w:vAlign w:val="center"/>
          </w:tcPr>
          <w:p w14:paraId="1AA9ACF0" w14:textId="77777777" w:rsidR="007E4B09" w:rsidRDefault="007E4B09" w:rsidP="0089018A">
            <w:pPr>
              <w:pStyle w:val="TableParagraph"/>
              <w:spacing w:line="362" w:lineRule="auto"/>
              <w:ind w:left="200" w:right="213"/>
              <w:rPr>
                <w:sz w:val="28"/>
              </w:rPr>
            </w:pPr>
            <w:bookmarkStart w:id="66" w:name="If_you_use_the_web-based_portal,_you_can"/>
            <w:bookmarkEnd w:id="66"/>
            <w:r>
              <w:rPr>
                <w:sz w:val="28"/>
              </w:rPr>
              <w:t>If you use the web-based portal, you can put data straight into the Data Exchange.</w:t>
            </w:r>
          </w:p>
        </w:tc>
      </w:tr>
      <w:tr w:rsidR="007E4B09" w14:paraId="4953FF3E" w14:textId="77777777" w:rsidTr="00831807">
        <w:trPr>
          <w:trHeight w:val="2106"/>
        </w:trPr>
        <w:tc>
          <w:tcPr>
            <w:tcW w:w="2835" w:type="dxa"/>
            <w:vAlign w:val="center"/>
          </w:tcPr>
          <w:p w14:paraId="40D324EC" w14:textId="77777777" w:rsidR="007E4B09" w:rsidRDefault="007E4B09" w:rsidP="00831807">
            <w:pPr>
              <w:pStyle w:val="TableParagraph"/>
              <w:rPr>
                <w:rFonts w:ascii="Georgia"/>
                <w:b/>
                <w:sz w:val="30"/>
              </w:rPr>
            </w:pPr>
            <w:r>
              <w:rPr>
                <w:noProof/>
                <w:lang w:bidi="ar-SA"/>
              </w:rPr>
              <w:drawing>
                <wp:inline distT="0" distB="0" distL="0" distR="0" wp14:anchorId="2453FCDD" wp14:editId="7BA16B77">
                  <wp:extent cx="1517932" cy="1007554"/>
                  <wp:effectExtent l="0" t="0" r="6350" b="2540"/>
                  <wp:docPr id="145" name="image71.jpeg" descr="Typing on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1.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17932" cy="1007554"/>
                          </a:xfrm>
                          <a:prstGeom prst="rect">
                            <a:avLst/>
                          </a:prstGeom>
                        </pic:spPr>
                      </pic:pic>
                    </a:graphicData>
                  </a:graphic>
                </wp:inline>
              </w:drawing>
            </w:r>
          </w:p>
        </w:tc>
        <w:tc>
          <w:tcPr>
            <w:tcW w:w="7087" w:type="dxa"/>
            <w:vAlign w:val="center"/>
          </w:tcPr>
          <w:p w14:paraId="7F3C59F5" w14:textId="77777777" w:rsidR="007E4B09" w:rsidRDefault="007E4B09" w:rsidP="00831807">
            <w:pPr>
              <w:pStyle w:val="TableParagraph"/>
              <w:spacing w:line="480" w:lineRule="atLeast"/>
              <w:ind w:left="200" w:right="383"/>
              <w:rPr>
                <w:sz w:val="28"/>
              </w:rPr>
            </w:pPr>
            <w:bookmarkStart w:id="67" w:name="You_can_type_the_data_straight_in_during"/>
            <w:bookmarkEnd w:id="67"/>
            <w:r>
              <w:rPr>
                <w:sz w:val="28"/>
              </w:rPr>
              <w:t>You can type the data straight in during an open reporting period.</w:t>
            </w:r>
          </w:p>
        </w:tc>
      </w:tr>
    </w:tbl>
    <w:p w14:paraId="14D07426" w14:textId="77777777" w:rsidR="007E4B09" w:rsidRPr="00241E8B" w:rsidRDefault="007E4B09" w:rsidP="00241E8B">
      <w:pPr>
        <w:pStyle w:val="Heading3"/>
        <w:pageBreakBefore/>
        <w:rPr>
          <w:rFonts w:ascii="Georgia" w:eastAsiaTheme="minorHAnsi" w:hAnsi="Georgia" w:cstheme="minorBidi"/>
          <w:bCs w:val="0"/>
          <w:color w:val="005A6F"/>
          <w:sz w:val="36"/>
        </w:rPr>
      </w:pPr>
      <w:bookmarkStart w:id="68" w:name="_Toc136598820"/>
      <w:r w:rsidRPr="00241E8B">
        <w:rPr>
          <w:rFonts w:ascii="Georgia" w:eastAsiaTheme="minorHAnsi" w:hAnsi="Georgia" w:cstheme="minorBidi"/>
          <w:bCs w:val="0"/>
          <w:color w:val="005A6F"/>
          <w:sz w:val="36"/>
        </w:rPr>
        <w:lastRenderedPageBreak/>
        <w:t>Creating a client record</w:t>
      </w:r>
      <w:bookmarkEnd w:id="68"/>
    </w:p>
    <w:tbl>
      <w:tblPr>
        <w:tblW w:w="9922" w:type="dxa"/>
        <w:tblInd w:w="120" w:type="dxa"/>
        <w:tblLayout w:type="fixed"/>
        <w:tblCellMar>
          <w:left w:w="0" w:type="dxa"/>
          <w:right w:w="0" w:type="dxa"/>
        </w:tblCellMar>
        <w:tblLook w:val="01E0" w:firstRow="1" w:lastRow="1" w:firstColumn="1" w:lastColumn="1" w:noHBand="0" w:noVBand="0"/>
      </w:tblPr>
      <w:tblGrid>
        <w:gridCol w:w="3282"/>
        <w:gridCol w:w="6640"/>
      </w:tblGrid>
      <w:tr w:rsidR="007E4B09" w14:paraId="5A4EA5FE" w14:textId="77777777" w:rsidTr="0089018A">
        <w:trPr>
          <w:trHeight w:val="1428"/>
        </w:trPr>
        <w:tc>
          <w:tcPr>
            <w:tcW w:w="3282" w:type="dxa"/>
            <w:vAlign w:val="center"/>
          </w:tcPr>
          <w:p w14:paraId="1C048157" w14:textId="77777777" w:rsidR="007E4B09" w:rsidRDefault="007E4B09" w:rsidP="0089018A">
            <w:pPr>
              <w:pStyle w:val="TableParagraph"/>
              <w:spacing w:line="362" w:lineRule="auto"/>
              <w:ind w:right="180"/>
              <w:rPr>
                <w:sz w:val="28"/>
              </w:rPr>
            </w:pPr>
            <w:bookmarkStart w:id="69" w:name="Client_level_data_is_the_information_abo"/>
            <w:bookmarkEnd w:id="69"/>
            <w:r>
              <w:rPr>
                <w:noProof/>
                <w:lang w:bidi="ar-SA"/>
              </w:rPr>
              <w:drawing>
                <wp:inline distT="0" distB="0" distL="0" distR="0" wp14:anchorId="577D9DB6" wp14:editId="09183480">
                  <wp:extent cx="1563656" cy="1483614"/>
                  <wp:effectExtent l="0" t="0" r="0" b="2540"/>
                  <wp:docPr id="147" name="image72.jpeg" descr="Client record card with arrow pointing to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2.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63656" cy="1483614"/>
                          </a:xfrm>
                          <a:prstGeom prst="rect">
                            <a:avLst/>
                          </a:prstGeom>
                        </pic:spPr>
                      </pic:pic>
                    </a:graphicData>
                  </a:graphic>
                </wp:inline>
              </w:drawing>
            </w:r>
          </w:p>
        </w:tc>
        <w:tc>
          <w:tcPr>
            <w:tcW w:w="6640" w:type="dxa"/>
          </w:tcPr>
          <w:p w14:paraId="73E2AE89" w14:textId="77777777" w:rsidR="007E4B09" w:rsidRDefault="007E4B09" w:rsidP="00831807">
            <w:pPr>
              <w:pStyle w:val="TableParagraph"/>
              <w:spacing w:line="362" w:lineRule="auto"/>
              <w:ind w:right="180"/>
              <w:rPr>
                <w:sz w:val="28"/>
              </w:rPr>
            </w:pPr>
            <w:r>
              <w:rPr>
                <w:sz w:val="28"/>
              </w:rPr>
              <w:t>Client level data is the information about clients that we put into the Data Exchange.</w:t>
            </w:r>
          </w:p>
        </w:tc>
      </w:tr>
      <w:tr w:rsidR="007E4B09" w14:paraId="2D3EA278" w14:textId="77777777" w:rsidTr="0089018A">
        <w:trPr>
          <w:trHeight w:val="1059"/>
        </w:trPr>
        <w:tc>
          <w:tcPr>
            <w:tcW w:w="3282" w:type="dxa"/>
            <w:vAlign w:val="center"/>
          </w:tcPr>
          <w:p w14:paraId="1642F497" w14:textId="77777777" w:rsidR="007E4B09" w:rsidRDefault="007E4B09" w:rsidP="0089018A">
            <w:pPr>
              <w:pStyle w:val="TableParagraph"/>
              <w:rPr>
                <w:b/>
                <w:sz w:val="30"/>
              </w:rPr>
            </w:pPr>
          </w:p>
        </w:tc>
        <w:tc>
          <w:tcPr>
            <w:tcW w:w="6640" w:type="dxa"/>
          </w:tcPr>
          <w:p w14:paraId="21AE0D3D" w14:textId="77777777" w:rsidR="007E4B09" w:rsidRDefault="007E4B09" w:rsidP="007009A6">
            <w:pPr>
              <w:pStyle w:val="TableParagraph"/>
              <w:spacing w:line="362" w:lineRule="auto"/>
              <w:ind w:right="1396"/>
              <w:rPr>
                <w:sz w:val="28"/>
              </w:rPr>
            </w:pPr>
            <w:bookmarkStart w:id="70" w:name="The_client_level_data_we_collect_include"/>
            <w:bookmarkEnd w:id="70"/>
            <w:r>
              <w:rPr>
                <w:sz w:val="28"/>
              </w:rPr>
              <w:t>The client level data we collect includes the person’s:</w:t>
            </w:r>
          </w:p>
        </w:tc>
      </w:tr>
      <w:tr w:rsidR="007E4B09" w14:paraId="04B0F70C" w14:textId="77777777" w:rsidTr="0089018A">
        <w:trPr>
          <w:trHeight w:val="2541"/>
        </w:trPr>
        <w:tc>
          <w:tcPr>
            <w:tcW w:w="3282" w:type="dxa"/>
            <w:vAlign w:val="center"/>
          </w:tcPr>
          <w:p w14:paraId="56EBB01B" w14:textId="77777777" w:rsidR="007E4B09" w:rsidRDefault="007E4B09" w:rsidP="0089018A">
            <w:pPr>
              <w:pStyle w:val="TableParagraph"/>
              <w:rPr>
                <w:b/>
                <w:sz w:val="34"/>
              </w:rPr>
            </w:pPr>
            <w:r>
              <w:rPr>
                <w:noProof/>
                <w:lang w:bidi="ar-SA"/>
              </w:rPr>
              <w:drawing>
                <wp:inline distT="0" distB="0" distL="0" distR="0" wp14:anchorId="00A2BCC4" wp14:editId="62FBCDF3">
                  <wp:extent cx="1269873" cy="1269873"/>
                  <wp:effectExtent l="0" t="0" r="6985" b="6985"/>
                  <wp:docPr id="149" name="image73.jpeg" descr="Man pointing at himself with his other hand raised pointing at the words first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3.jpeg" descr="Man pointing at himself with his other hand raised pointing at the words first name "/>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69873" cy="1269873"/>
                          </a:xfrm>
                          <a:prstGeom prst="rect">
                            <a:avLst/>
                          </a:prstGeom>
                        </pic:spPr>
                      </pic:pic>
                    </a:graphicData>
                  </a:graphic>
                </wp:inline>
              </w:drawing>
            </w:r>
          </w:p>
        </w:tc>
        <w:tc>
          <w:tcPr>
            <w:tcW w:w="6640" w:type="dxa"/>
            <w:vAlign w:val="center"/>
          </w:tcPr>
          <w:p w14:paraId="2ACFE5D5" w14:textId="77777777" w:rsidR="007E4B09" w:rsidRDefault="007E4B09" w:rsidP="007009A6">
            <w:pPr>
              <w:pStyle w:val="TableParagraph"/>
              <w:numPr>
                <w:ilvl w:val="0"/>
                <w:numId w:val="11"/>
              </w:numPr>
              <w:tabs>
                <w:tab w:val="left" w:pos="3583"/>
                <w:tab w:val="left" w:pos="3585"/>
              </w:tabs>
              <w:spacing w:before="277"/>
              <w:ind w:left="707" w:hanging="362"/>
              <w:rPr>
                <w:sz w:val="28"/>
              </w:rPr>
            </w:pPr>
            <w:bookmarkStart w:id="71" w:name="_first_or_given_name"/>
            <w:bookmarkEnd w:id="71"/>
            <w:r>
              <w:rPr>
                <w:sz w:val="28"/>
              </w:rPr>
              <w:t>first or given</w:t>
            </w:r>
            <w:r>
              <w:rPr>
                <w:spacing w:val="-1"/>
                <w:sz w:val="28"/>
              </w:rPr>
              <w:t xml:space="preserve"> </w:t>
            </w:r>
            <w:r>
              <w:rPr>
                <w:sz w:val="28"/>
              </w:rPr>
              <w:t>name</w:t>
            </w:r>
          </w:p>
        </w:tc>
      </w:tr>
      <w:tr w:rsidR="007E4B09" w14:paraId="626D3CEC" w14:textId="77777777" w:rsidTr="0089018A">
        <w:trPr>
          <w:trHeight w:val="2578"/>
        </w:trPr>
        <w:tc>
          <w:tcPr>
            <w:tcW w:w="3282" w:type="dxa"/>
            <w:vAlign w:val="center"/>
          </w:tcPr>
          <w:p w14:paraId="14023299" w14:textId="77777777" w:rsidR="007E4B09" w:rsidRDefault="007E4B09" w:rsidP="0089018A">
            <w:pPr>
              <w:pStyle w:val="TableParagraph"/>
              <w:rPr>
                <w:b/>
                <w:sz w:val="34"/>
              </w:rPr>
            </w:pPr>
            <w:r>
              <w:rPr>
                <w:noProof/>
                <w:lang w:bidi="ar-SA"/>
              </w:rPr>
              <w:drawing>
                <wp:inline distT="0" distB="0" distL="0" distR="0" wp14:anchorId="1D7CAF9D" wp14:editId="4A88417C">
                  <wp:extent cx="1202815" cy="1269873"/>
                  <wp:effectExtent l="0" t="0" r="0" b="6985"/>
                  <wp:docPr id="151" name="image74.jpeg" descr="Family of 5 with surname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74.jpeg" descr="Family of 5 with surname above them "/>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02815" cy="1269873"/>
                          </a:xfrm>
                          <a:prstGeom prst="rect">
                            <a:avLst/>
                          </a:prstGeom>
                        </pic:spPr>
                      </pic:pic>
                    </a:graphicData>
                  </a:graphic>
                </wp:inline>
              </w:drawing>
            </w:r>
          </w:p>
        </w:tc>
        <w:tc>
          <w:tcPr>
            <w:tcW w:w="6640" w:type="dxa"/>
            <w:vAlign w:val="center"/>
          </w:tcPr>
          <w:p w14:paraId="335BC3A4" w14:textId="77777777" w:rsidR="007E4B09" w:rsidRDefault="007E4B09" w:rsidP="007009A6">
            <w:pPr>
              <w:pStyle w:val="TableParagraph"/>
              <w:numPr>
                <w:ilvl w:val="0"/>
                <w:numId w:val="10"/>
              </w:numPr>
              <w:tabs>
                <w:tab w:val="left" w:pos="3583"/>
                <w:tab w:val="left" w:pos="3585"/>
              </w:tabs>
              <w:ind w:left="707" w:hanging="362"/>
              <w:rPr>
                <w:sz w:val="28"/>
              </w:rPr>
            </w:pPr>
            <w:bookmarkStart w:id="72" w:name="_family_name_or_surname"/>
            <w:bookmarkEnd w:id="72"/>
            <w:r>
              <w:rPr>
                <w:sz w:val="28"/>
              </w:rPr>
              <w:t>family name or</w:t>
            </w:r>
            <w:r>
              <w:rPr>
                <w:spacing w:val="-4"/>
                <w:sz w:val="28"/>
              </w:rPr>
              <w:t xml:space="preserve"> </w:t>
            </w:r>
            <w:r>
              <w:rPr>
                <w:sz w:val="28"/>
              </w:rPr>
              <w:t>surname</w:t>
            </w:r>
          </w:p>
        </w:tc>
      </w:tr>
      <w:tr w:rsidR="007E4B09" w14:paraId="3E24D56A" w14:textId="77777777" w:rsidTr="0089018A">
        <w:trPr>
          <w:trHeight w:val="2257"/>
        </w:trPr>
        <w:tc>
          <w:tcPr>
            <w:tcW w:w="3282" w:type="dxa"/>
            <w:vAlign w:val="center"/>
          </w:tcPr>
          <w:p w14:paraId="13C71B7B" w14:textId="77777777" w:rsidR="007E4B09" w:rsidRDefault="007E4B09" w:rsidP="0089018A">
            <w:pPr>
              <w:pStyle w:val="TableParagraph"/>
              <w:rPr>
                <w:b/>
                <w:sz w:val="34"/>
              </w:rPr>
            </w:pPr>
            <w:r>
              <w:rPr>
                <w:noProof/>
                <w:lang w:bidi="ar-SA"/>
              </w:rPr>
              <w:drawing>
                <wp:inline distT="0" distB="0" distL="0" distR="0" wp14:anchorId="2192B780" wp14:editId="1496631F">
                  <wp:extent cx="1271895" cy="989076"/>
                  <wp:effectExtent l="0" t="0" r="5080" b="1905"/>
                  <wp:docPr id="153" name="image75.jpeg" descr="Calendar and birthday cak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5.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71895" cy="989076"/>
                          </a:xfrm>
                          <a:prstGeom prst="rect">
                            <a:avLst/>
                          </a:prstGeom>
                        </pic:spPr>
                      </pic:pic>
                    </a:graphicData>
                  </a:graphic>
                </wp:inline>
              </w:drawing>
            </w:r>
          </w:p>
        </w:tc>
        <w:tc>
          <w:tcPr>
            <w:tcW w:w="6640" w:type="dxa"/>
            <w:vAlign w:val="center"/>
          </w:tcPr>
          <w:p w14:paraId="5875E6D1" w14:textId="77777777" w:rsidR="007E4B09" w:rsidRDefault="007E4B09" w:rsidP="007009A6">
            <w:pPr>
              <w:pStyle w:val="TableParagraph"/>
              <w:numPr>
                <w:ilvl w:val="0"/>
                <w:numId w:val="9"/>
              </w:numPr>
              <w:tabs>
                <w:tab w:val="left" w:pos="3583"/>
                <w:tab w:val="left" w:pos="3585"/>
              </w:tabs>
              <w:ind w:left="707" w:hanging="362"/>
              <w:rPr>
                <w:sz w:val="28"/>
              </w:rPr>
            </w:pPr>
            <w:bookmarkStart w:id="73" w:name="_date_of_birth"/>
            <w:bookmarkEnd w:id="73"/>
            <w:r>
              <w:rPr>
                <w:sz w:val="28"/>
              </w:rPr>
              <w:t>date of</w:t>
            </w:r>
            <w:r>
              <w:rPr>
                <w:spacing w:val="-3"/>
                <w:sz w:val="28"/>
              </w:rPr>
              <w:t xml:space="preserve"> </w:t>
            </w:r>
            <w:r>
              <w:rPr>
                <w:sz w:val="28"/>
              </w:rPr>
              <w:t>birth</w:t>
            </w:r>
          </w:p>
        </w:tc>
      </w:tr>
      <w:tr w:rsidR="007E4B09" w14:paraId="4B919740" w14:textId="77777777" w:rsidTr="0089018A">
        <w:trPr>
          <w:trHeight w:val="1523"/>
        </w:trPr>
        <w:tc>
          <w:tcPr>
            <w:tcW w:w="3282" w:type="dxa"/>
            <w:vAlign w:val="center"/>
          </w:tcPr>
          <w:p w14:paraId="261C1628" w14:textId="77777777" w:rsidR="007E4B09" w:rsidRDefault="007E4B09" w:rsidP="0089018A">
            <w:pPr>
              <w:pStyle w:val="TableParagraph"/>
              <w:rPr>
                <w:b/>
                <w:sz w:val="34"/>
              </w:rPr>
            </w:pPr>
            <w:r>
              <w:rPr>
                <w:noProof/>
                <w:lang w:bidi="ar-SA"/>
              </w:rPr>
              <w:drawing>
                <wp:inline distT="0" distB="0" distL="0" distR="0" wp14:anchorId="686569E3" wp14:editId="0E26A555">
                  <wp:extent cx="1528335" cy="692181"/>
                  <wp:effectExtent l="0" t="0" r="0" b="0"/>
                  <wp:docPr id="155" name="image76.jpeg" descr="House and location mark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6.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28335" cy="692181"/>
                          </a:xfrm>
                          <a:prstGeom prst="rect">
                            <a:avLst/>
                          </a:prstGeom>
                        </pic:spPr>
                      </pic:pic>
                    </a:graphicData>
                  </a:graphic>
                </wp:inline>
              </w:drawing>
            </w:r>
          </w:p>
        </w:tc>
        <w:tc>
          <w:tcPr>
            <w:tcW w:w="6640" w:type="dxa"/>
            <w:vAlign w:val="center"/>
          </w:tcPr>
          <w:p w14:paraId="1E8ABD6C" w14:textId="77777777" w:rsidR="007E4B09" w:rsidRDefault="007E4B09" w:rsidP="007009A6">
            <w:pPr>
              <w:pStyle w:val="TableParagraph"/>
              <w:numPr>
                <w:ilvl w:val="0"/>
                <w:numId w:val="8"/>
              </w:numPr>
              <w:tabs>
                <w:tab w:val="left" w:pos="3583"/>
                <w:tab w:val="left" w:pos="3585"/>
              </w:tabs>
              <w:ind w:left="707" w:hanging="362"/>
              <w:rPr>
                <w:sz w:val="28"/>
              </w:rPr>
            </w:pPr>
            <w:bookmarkStart w:id="74" w:name="_suburb,_state_and_postcode."/>
            <w:bookmarkEnd w:id="74"/>
            <w:r>
              <w:rPr>
                <w:sz w:val="28"/>
              </w:rPr>
              <w:t>suburb, state and</w:t>
            </w:r>
            <w:r>
              <w:rPr>
                <w:spacing w:val="-5"/>
                <w:sz w:val="28"/>
              </w:rPr>
              <w:t xml:space="preserve"> </w:t>
            </w:r>
            <w:r>
              <w:rPr>
                <w:sz w:val="28"/>
              </w:rPr>
              <w:t>postcode.</w:t>
            </w:r>
          </w:p>
        </w:tc>
      </w:tr>
    </w:tbl>
    <w:tbl>
      <w:tblPr>
        <w:tblpPr w:leftFromText="180" w:rightFromText="180" w:vertAnchor="text" w:horzAnchor="margin" w:tblpXSpec="right" w:tblpY="-389"/>
        <w:tblW w:w="9922" w:type="dxa"/>
        <w:tblLayout w:type="fixed"/>
        <w:tblCellMar>
          <w:left w:w="0" w:type="dxa"/>
          <w:right w:w="0" w:type="dxa"/>
        </w:tblCellMar>
        <w:tblLook w:val="01E0" w:firstRow="1" w:lastRow="1" w:firstColumn="1" w:lastColumn="1" w:noHBand="0" w:noVBand="0"/>
      </w:tblPr>
      <w:tblGrid>
        <w:gridCol w:w="3261"/>
        <w:gridCol w:w="6661"/>
      </w:tblGrid>
      <w:tr w:rsidR="007E4B09" w14:paraId="30156562" w14:textId="77777777" w:rsidTr="0089018A">
        <w:trPr>
          <w:trHeight w:val="1652"/>
        </w:trPr>
        <w:tc>
          <w:tcPr>
            <w:tcW w:w="3261" w:type="dxa"/>
            <w:vAlign w:val="center"/>
          </w:tcPr>
          <w:p w14:paraId="2B6442E0" w14:textId="77777777" w:rsidR="007E4B09" w:rsidRDefault="007E4B09" w:rsidP="0089018A">
            <w:pPr>
              <w:pStyle w:val="TableParagraph"/>
              <w:spacing w:line="360" w:lineRule="auto"/>
              <w:ind w:right="337"/>
              <w:rPr>
                <w:sz w:val="28"/>
              </w:rPr>
            </w:pPr>
            <w:r>
              <w:rPr>
                <w:noProof/>
                <w:lang w:bidi="ar-SA"/>
              </w:rPr>
              <w:lastRenderedPageBreak/>
              <w:drawing>
                <wp:inline distT="0" distB="0" distL="0" distR="0" wp14:anchorId="1E400D1D" wp14:editId="1A43C90F">
                  <wp:extent cx="1561321" cy="1600961"/>
                  <wp:effectExtent l="0" t="0" r="1270" b="0"/>
                  <wp:docPr id="157" name="image77.jpeg" descr="Gender symbols with arrow pointing to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7.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61321" cy="1600961"/>
                          </a:xfrm>
                          <a:prstGeom prst="rect">
                            <a:avLst/>
                          </a:prstGeom>
                        </pic:spPr>
                      </pic:pic>
                    </a:graphicData>
                  </a:graphic>
                </wp:inline>
              </w:drawing>
            </w:r>
          </w:p>
        </w:tc>
        <w:tc>
          <w:tcPr>
            <w:tcW w:w="6661" w:type="dxa"/>
            <w:vAlign w:val="center"/>
          </w:tcPr>
          <w:p w14:paraId="40664FEF" w14:textId="77777777" w:rsidR="007E4B09" w:rsidRDefault="007E4B09" w:rsidP="0089018A">
            <w:pPr>
              <w:pStyle w:val="TableParagraph"/>
              <w:spacing w:line="360" w:lineRule="auto"/>
              <w:ind w:left="1" w:right="337" w:hanging="1"/>
              <w:rPr>
                <w:sz w:val="28"/>
              </w:rPr>
            </w:pPr>
            <w:r>
              <w:rPr>
                <w:sz w:val="28"/>
              </w:rPr>
              <w:t>We also collect data about a client’s gender in the Data Exchange.</w:t>
            </w:r>
          </w:p>
        </w:tc>
      </w:tr>
      <w:tr w:rsidR="007E4B09" w14:paraId="06A04EB3" w14:textId="77777777" w:rsidTr="0089018A">
        <w:trPr>
          <w:trHeight w:val="3121"/>
        </w:trPr>
        <w:tc>
          <w:tcPr>
            <w:tcW w:w="3261" w:type="dxa"/>
            <w:vAlign w:val="center"/>
          </w:tcPr>
          <w:p w14:paraId="3FDF271C" w14:textId="77777777" w:rsidR="007E4B09" w:rsidRDefault="007E4B09" w:rsidP="0089018A">
            <w:pPr>
              <w:pStyle w:val="TableParagraph"/>
              <w:rPr>
                <w:b/>
                <w:sz w:val="30"/>
              </w:rPr>
            </w:pPr>
            <w:r>
              <w:rPr>
                <w:noProof/>
                <w:lang w:bidi="ar-SA"/>
              </w:rPr>
              <w:drawing>
                <wp:inline distT="0" distB="0" distL="0" distR="0" wp14:anchorId="35850EC7" wp14:editId="4C94C953">
                  <wp:extent cx="1496187" cy="1563243"/>
                  <wp:effectExtent l="0" t="0" r="8890" b="0"/>
                  <wp:docPr id="159" name="image78.jpeg" descr="Girl thinking about gender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8.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96187" cy="1563243"/>
                          </a:xfrm>
                          <a:prstGeom prst="rect">
                            <a:avLst/>
                          </a:prstGeom>
                        </pic:spPr>
                      </pic:pic>
                    </a:graphicData>
                  </a:graphic>
                </wp:inline>
              </w:drawing>
            </w:r>
          </w:p>
        </w:tc>
        <w:tc>
          <w:tcPr>
            <w:tcW w:w="6661" w:type="dxa"/>
            <w:vAlign w:val="center"/>
          </w:tcPr>
          <w:p w14:paraId="6EEC3416" w14:textId="77777777" w:rsidR="007E4B09" w:rsidRDefault="007E4B09" w:rsidP="0089018A">
            <w:pPr>
              <w:pStyle w:val="TableParagraph"/>
              <w:spacing w:line="480" w:lineRule="auto"/>
              <w:rPr>
                <w:sz w:val="28"/>
              </w:rPr>
            </w:pPr>
            <w:bookmarkStart w:id="75" w:name="You_can_tell_us_if_they:"/>
            <w:bookmarkEnd w:id="75"/>
            <w:r>
              <w:rPr>
                <w:sz w:val="28"/>
              </w:rPr>
              <w:t>You can tell us if they:</w:t>
            </w:r>
          </w:p>
          <w:p w14:paraId="769724CD" w14:textId="77777777" w:rsidR="007E4B09" w:rsidRDefault="007E4B09" w:rsidP="0089018A">
            <w:pPr>
              <w:pStyle w:val="TableParagraph"/>
              <w:numPr>
                <w:ilvl w:val="0"/>
                <w:numId w:val="15"/>
              </w:numPr>
              <w:tabs>
                <w:tab w:val="left" w:pos="3583"/>
                <w:tab w:val="left" w:pos="3585"/>
              </w:tabs>
              <w:spacing w:before="1" w:line="480" w:lineRule="auto"/>
              <w:ind w:left="721" w:hanging="362"/>
              <w:rPr>
                <w:sz w:val="28"/>
              </w:rPr>
            </w:pPr>
            <w:bookmarkStart w:id="76" w:name="_are_male_or_female"/>
            <w:bookmarkEnd w:id="76"/>
            <w:r>
              <w:rPr>
                <w:sz w:val="28"/>
              </w:rPr>
              <w:t>are male or</w:t>
            </w:r>
            <w:r>
              <w:rPr>
                <w:spacing w:val="-5"/>
                <w:sz w:val="28"/>
              </w:rPr>
              <w:t xml:space="preserve"> </w:t>
            </w:r>
            <w:r>
              <w:rPr>
                <w:sz w:val="28"/>
              </w:rPr>
              <w:t>female</w:t>
            </w:r>
          </w:p>
          <w:p w14:paraId="1F6BD392" w14:textId="77777777" w:rsidR="007E4B09" w:rsidRDefault="007E4B09" w:rsidP="0089018A">
            <w:pPr>
              <w:pStyle w:val="TableParagraph"/>
              <w:numPr>
                <w:ilvl w:val="0"/>
                <w:numId w:val="15"/>
              </w:numPr>
              <w:tabs>
                <w:tab w:val="left" w:pos="3584"/>
                <w:tab w:val="left" w:pos="3585"/>
              </w:tabs>
              <w:spacing w:line="480" w:lineRule="auto"/>
              <w:ind w:left="721"/>
              <w:rPr>
                <w:sz w:val="28"/>
              </w:rPr>
            </w:pPr>
            <w:bookmarkStart w:id="77" w:name="_identify_in_another_way."/>
            <w:bookmarkEnd w:id="77"/>
            <w:r>
              <w:rPr>
                <w:sz w:val="28"/>
              </w:rPr>
              <w:t>identify in another</w:t>
            </w:r>
            <w:r>
              <w:rPr>
                <w:spacing w:val="-7"/>
                <w:sz w:val="28"/>
              </w:rPr>
              <w:t xml:space="preserve"> </w:t>
            </w:r>
            <w:r>
              <w:rPr>
                <w:sz w:val="28"/>
              </w:rPr>
              <w:t>way.</w:t>
            </w:r>
          </w:p>
        </w:tc>
      </w:tr>
      <w:tr w:rsidR="007E4B09" w14:paraId="2FE9B916" w14:textId="77777777" w:rsidTr="0089018A">
        <w:trPr>
          <w:trHeight w:val="1066"/>
        </w:trPr>
        <w:tc>
          <w:tcPr>
            <w:tcW w:w="3261" w:type="dxa"/>
            <w:vAlign w:val="center"/>
          </w:tcPr>
          <w:p w14:paraId="4EF7E784" w14:textId="77777777" w:rsidR="007E4B09" w:rsidRDefault="007E4B09" w:rsidP="0089018A">
            <w:pPr>
              <w:pStyle w:val="TableParagraph"/>
              <w:spacing w:before="9"/>
              <w:rPr>
                <w:b/>
                <w:sz w:val="39"/>
              </w:rPr>
            </w:pPr>
          </w:p>
        </w:tc>
        <w:tc>
          <w:tcPr>
            <w:tcW w:w="6661" w:type="dxa"/>
            <w:vAlign w:val="center"/>
          </w:tcPr>
          <w:p w14:paraId="17799F87" w14:textId="77777777" w:rsidR="007E4B09" w:rsidRDefault="007E4B09" w:rsidP="0089018A">
            <w:pPr>
              <w:pStyle w:val="TableParagraph"/>
              <w:rPr>
                <w:sz w:val="28"/>
              </w:rPr>
            </w:pPr>
            <w:bookmarkStart w:id="78" w:name="We_also_collect_data_about_whether_a_cli"/>
            <w:bookmarkEnd w:id="78"/>
            <w:r>
              <w:rPr>
                <w:sz w:val="28"/>
              </w:rPr>
              <w:t>We also collect data about whether a client is from:</w:t>
            </w:r>
          </w:p>
        </w:tc>
      </w:tr>
      <w:tr w:rsidR="007E4B09" w14:paraId="32283FAE" w14:textId="77777777" w:rsidTr="0089018A">
        <w:trPr>
          <w:trHeight w:val="2023"/>
        </w:trPr>
        <w:tc>
          <w:tcPr>
            <w:tcW w:w="3261" w:type="dxa"/>
            <w:vAlign w:val="center"/>
          </w:tcPr>
          <w:p w14:paraId="346E5FED" w14:textId="77777777" w:rsidR="007E4B09" w:rsidRDefault="007E4B09" w:rsidP="0089018A">
            <w:pPr>
              <w:pStyle w:val="TableParagraph"/>
              <w:rPr>
                <w:b/>
                <w:sz w:val="30"/>
              </w:rPr>
            </w:pPr>
            <w:r>
              <w:rPr>
                <w:noProof/>
                <w:lang w:bidi="ar-SA"/>
              </w:rPr>
              <w:drawing>
                <wp:inline distT="0" distB="0" distL="0" distR="0" wp14:anchorId="02FC579D" wp14:editId="50314B68">
                  <wp:extent cx="1256722" cy="905160"/>
                  <wp:effectExtent l="0" t="0" r="635" b="9525"/>
                  <wp:docPr id="161" name="image79.jpeg" descr="Aboriginal and Torres Straight Islander fla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9.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256722" cy="905160"/>
                          </a:xfrm>
                          <a:prstGeom prst="rect">
                            <a:avLst/>
                          </a:prstGeom>
                        </pic:spPr>
                      </pic:pic>
                    </a:graphicData>
                  </a:graphic>
                </wp:inline>
              </w:drawing>
            </w:r>
          </w:p>
        </w:tc>
        <w:tc>
          <w:tcPr>
            <w:tcW w:w="6661" w:type="dxa"/>
            <w:vAlign w:val="center"/>
          </w:tcPr>
          <w:p w14:paraId="0962E643" w14:textId="77777777" w:rsidR="007E4B09" w:rsidRDefault="007E4B09" w:rsidP="007009A6">
            <w:pPr>
              <w:pStyle w:val="TableParagraph"/>
              <w:numPr>
                <w:ilvl w:val="0"/>
                <w:numId w:val="14"/>
              </w:numPr>
              <w:tabs>
                <w:tab w:val="left" w:pos="3583"/>
                <w:tab w:val="left" w:pos="3585"/>
              </w:tabs>
              <w:spacing w:before="227" w:line="350" w:lineRule="auto"/>
              <w:ind w:left="851" w:right="1143"/>
              <w:rPr>
                <w:sz w:val="28"/>
              </w:rPr>
            </w:pPr>
            <w:bookmarkStart w:id="79" w:name="_an_Aboriginal_or_Torres_Strait_Islande"/>
            <w:bookmarkEnd w:id="79"/>
            <w:r>
              <w:rPr>
                <w:sz w:val="28"/>
              </w:rPr>
              <w:t>an Aboriginal or Torres Strait Islander community</w:t>
            </w:r>
          </w:p>
        </w:tc>
      </w:tr>
      <w:tr w:rsidR="007E4B09" w14:paraId="7F2A3DD5" w14:textId="77777777" w:rsidTr="0089018A">
        <w:trPr>
          <w:trHeight w:val="2434"/>
        </w:trPr>
        <w:tc>
          <w:tcPr>
            <w:tcW w:w="3261" w:type="dxa"/>
            <w:vAlign w:val="center"/>
          </w:tcPr>
          <w:p w14:paraId="4D1FB78C" w14:textId="77777777" w:rsidR="007E4B09" w:rsidRDefault="007E4B09" w:rsidP="0089018A">
            <w:pPr>
              <w:pStyle w:val="TableParagraph"/>
              <w:rPr>
                <w:b/>
                <w:sz w:val="30"/>
              </w:rPr>
            </w:pPr>
            <w:r>
              <w:rPr>
                <w:noProof/>
                <w:lang w:bidi="ar-SA"/>
              </w:rPr>
              <w:drawing>
                <wp:inline distT="0" distB="0" distL="0" distR="0" wp14:anchorId="6363A9BB" wp14:editId="017354E3">
                  <wp:extent cx="1544541" cy="1110614"/>
                  <wp:effectExtent l="0" t="0" r="0" b="0"/>
                  <wp:docPr id="163" name="image80.jpeg" descr="Large group of multicultural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0.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44541" cy="1110614"/>
                          </a:xfrm>
                          <a:prstGeom prst="rect">
                            <a:avLst/>
                          </a:prstGeom>
                        </pic:spPr>
                      </pic:pic>
                    </a:graphicData>
                  </a:graphic>
                </wp:inline>
              </w:drawing>
            </w:r>
          </w:p>
        </w:tc>
        <w:tc>
          <w:tcPr>
            <w:tcW w:w="6661" w:type="dxa"/>
            <w:vAlign w:val="center"/>
          </w:tcPr>
          <w:p w14:paraId="54D15EAF" w14:textId="77777777" w:rsidR="007E4B09" w:rsidRDefault="007E4B09" w:rsidP="007009A6">
            <w:pPr>
              <w:pStyle w:val="TableParagraph"/>
              <w:numPr>
                <w:ilvl w:val="0"/>
                <w:numId w:val="13"/>
              </w:numPr>
              <w:tabs>
                <w:tab w:val="left" w:pos="3583"/>
                <w:tab w:val="left" w:pos="3585"/>
              </w:tabs>
              <w:spacing w:line="350" w:lineRule="auto"/>
              <w:ind w:left="855" w:right="1360" w:hanging="277"/>
              <w:rPr>
                <w:sz w:val="28"/>
              </w:rPr>
            </w:pPr>
            <w:bookmarkStart w:id="80" w:name="_a_culturally_and_linguistically_divers"/>
            <w:bookmarkEnd w:id="80"/>
            <w:r>
              <w:rPr>
                <w:sz w:val="28"/>
              </w:rPr>
              <w:t>a culturally and linguistically diverse (CALD)</w:t>
            </w:r>
            <w:r>
              <w:rPr>
                <w:spacing w:val="-2"/>
                <w:sz w:val="28"/>
              </w:rPr>
              <w:t xml:space="preserve"> </w:t>
            </w:r>
            <w:r>
              <w:rPr>
                <w:sz w:val="28"/>
              </w:rPr>
              <w:t>community.</w:t>
            </w:r>
          </w:p>
        </w:tc>
      </w:tr>
      <w:tr w:rsidR="007E4B09" w14:paraId="3C86AFD2" w14:textId="77777777" w:rsidTr="0089018A">
        <w:trPr>
          <w:trHeight w:val="1487"/>
        </w:trPr>
        <w:tc>
          <w:tcPr>
            <w:tcW w:w="3261" w:type="dxa"/>
            <w:vAlign w:val="center"/>
          </w:tcPr>
          <w:p w14:paraId="1293018D" w14:textId="77777777" w:rsidR="007E4B09" w:rsidRDefault="007E4B09" w:rsidP="0089018A">
            <w:pPr>
              <w:pStyle w:val="TableParagraph"/>
              <w:spacing w:before="2"/>
              <w:rPr>
                <w:b/>
                <w:sz w:val="25"/>
              </w:rPr>
            </w:pPr>
            <w:r>
              <w:rPr>
                <w:noProof/>
                <w:lang w:bidi="ar-SA"/>
              </w:rPr>
              <w:drawing>
                <wp:inline distT="0" distB="0" distL="0" distR="0" wp14:anchorId="408C35CC" wp14:editId="72BCCDD5">
                  <wp:extent cx="1527706" cy="1527714"/>
                  <wp:effectExtent l="0" t="0" r="0" b="0"/>
                  <wp:docPr id="165" name="image81.jpeg" descr="Montage of 2 images - a woman pointing at herself and a woman waving, saying hello in Fr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81.jpeg" descr="Montage of 2 images - a woman pointing at herself and a woman waving, saying hello in French "/>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27706" cy="1527714"/>
                          </a:xfrm>
                          <a:prstGeom prst="rect">
                            <a:avLst/>
                          </a:prstGeom>
                        </pic:spPr>
                      </pic:pic>
                    </a:graphicData>
                  </a:graphic>
                </wp:inline>
              </w:drawing>
            </w:r>
          </w:p>
        </w:tc>
        <w:tc>
          <w:tcPr>
            <w:tcW w:w="6661" w:type="dxa"/>
            <w:vAlign w:val="center"/>
          </w:tcPr>
          <w:p w14:paraId="2CAF4ABA" w14:textId="77777777" w:rsidR="007E4B09" w:rsidRDefault="007E4B09" w:rsidP="0089018A">
            <w:pPr>
              <w:pStyle w:val="TableParagraph"/>
              <w:spacing w:line="360" w:lineRule="auto"/>
              <w:ind w:left="1" w:right="245" w:hanging="1"/>
              <w:rPr>
                <w:sz w:val="28"/>
              </w:rPr>
            </w:pPr>
            <w:bookmarkStart w:id="81" w:name="If_a_client_is_from_a_CALD_community,_yo"/>
            <w:bookmarkEnd w:id="81"/>
            <w:r>
              <w:rPr>
                <w:sz w:val="28"/>
              </w:rPr>
              <w:t>If a client is from a CALD community, you can also record the:</w:t>
            </w:r>
          </w:p>
          <w:p w14:paraId="5BD28681" w14:textId="77777777" w:rsidR="007E4B09" w:rsidRDefault="007E4B09" w:rsidP="0089018A">
            <w:pPr>
              <w:pStyle w:val="TableParagraph"/>
              <w:numPr>
                <w:ilvl w:val="0"/>
                <w:numId w:val="12"/>
              </w:numPr>
              <w:tabs>
                <w:tab w:val="left" w:pos="3584"/>
                <w:tab w:val="left" w:pos="3585"/>
              </w:tabs>
              <w:spacing w:before="240" w:line="480" w:lineRule="auto"/>
              <w:ind w:left="723"/>
              <w:rPr>
                <w:sz w:val="28"/>
              </w:rPr>
            </w:pPr>
            <w:bookmarkStart w:id="82" w:name="_country_they_were_born_in"/>
            <w:bookmarkEnd w:id="82"/>
            <w:r>
              <w:rPr>
                <w:sz w:val="28"/>
              </w:rPr>
              <w:t>country they were born</w:t>
            </w:r>
            <w:r>
              <w:rPr>
                <w:spacing w:val="-7"/>
                <w:sz w:val="28"/>
              </w:rPr>
              <w:t xml:space="preserve"> </w:t>
            </w:r>
            <w:r>
              <w:rPr>
                <w:sz w:val="28"/>
              </w:rPr>
              <w:t>in</w:t>
            </w:r>
          </w:p>
          <w:p w14:paraId="367EE0E6" w14:textId="77777777" w:rsidR="007E4B09" w:rsidRDefault="007E4B09" w:rsidP="0089018A">
            <w:pPr>
              <w:pStyle w:val="TableParagraph"/>
              <w:numPr>
                <w:ilvl w:val="0"/>
                <w:numId w:val="12"/>
              </w:numPr>
              <w:tabs>
                <w:tab w:val="left" w:pos="3584"/>
                <w:tab w:val="left" w:pos="3585"/>
              </w:tabs>
              <w:spacing w:line="480" w:lineRule="auto"/>
              <w:ind w:left="723"/>
              <w:rPr>
                <w:sz w:val="28"/>
              </w:rPr>
            </w:pPr>
            <w:bookmarkStart w:id="83" w:name="_language_they_speak_at_home."/>
            <w:bookmarkEnd w:id="83"/>
            <w:r>
              <w:rPr>
                <w:sz w:val="28"/>
              </w:rPr>
              <w:t>language they speak at</w:t>
            </w:r>
            <w:r>
              <w:rPr>
                <w:spacing w:val="-1"/>
                <w:sz w:val="28"/>
              </w:rPr>
              <w:t xml:space="preserve"> </w:t>
            </w:r>
            <w:r>
              <w:rPr>
                <w:sz w:val="28"/>
              </w:rPr>
              <w:t>home.</w:t>
            </w:r>
          </w:p>
        </w:tc>
      </w:tr>
    </w:tbl>
    <w:tbl>
      <w:tblPr>
        <w:tblW w:w="9922" w:type="dxa"/>
        <w:tblLayout w:type="fixed"/>
        <w:tblCellMar>
          <w:left w:w="0" w:type="dxa"/>
          <w:right w:w="0" w:type="dxa"/>
        </w:tblCellMar>
        <w:tblLook w:val="01E0" w:firstRow="1" w:lastRow="1" w:firstColumn="1" w:lastColumn="1" w:noHBand="0" w:noVBand="0"/>
      </w:tblPr>
      <w:tblGrid>
        <w:gridCol w:w="2835"/>
        <w:gridCol w:w="7087"/>
      </w:tblGrid>
      <w:tr w:rsidR="007E4B09" w14:paraId="6C620650" w14:textId="77777777" w:rsidTr="0089018A">
        <w:trPr>
          <w:trHeight w:val="1772"/>
        </w:trPr>
        <w:tc>
          <w:tcPr>
            <w:tcW w:w="2835" w:type="dxa"/>
            <w:vAlign w:val="center"/>
          </w:tcPr>
          <w:p w14:paraId="1613E415" w14:textId="77777777" w:rsidR="007E4B09" w:rsidRDefault="007E4B09" w:rsidP="0089018A">
            <w:pPr>
              <w:pStyle w:val="TableParagraph"/>
              <w:spacing w:line="360" w:lineRule="auto"/>
              <w:ind w:left="200" w:right="182"/>
              <w:rPr>
                <w:sz w:val="28"/>
              </w:rPr>
            </w:pPr>
            <w:r>
              <w:rPr>
                <w:noProof/>
                <w:lang w:bidi="ar-SA"/>
              </w:rPr>
              <w:lastRenderedPageBreak/>
              <w:drawing>
                <wp:inline distT="0" distB="0" distL="0" distR="0" wp14:anchorId="2771AA87" wp14:editId="4EA7CAE5">
                  <wp:extent cx="1566706" cy="1030986"/>
                  <wp:effectExtent l="0" t="0" r="0" b="0"/>
                  <wp:docPr id="167" name="image82.jpeg" descr="Client record car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2.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66706" cy="1030986"/>
                          </a:xfrm>
                          <a:prstGeom prst="rect">
                            <a:avLst/>
                          </a:prstGeom>
                        </pic:spPr>
                      </pic:pic>
                    </a:graphicData>
                  </a:graphic>
                </wp:inline>
              </w:drawing>
            </w:r>
          </w:p>
        </w:tc>
        <w:tc>
          <w:tcPr>
            <w:tcW w:w="7087" w:type="dxa"/>
            <w:vAlign w:val="center"/>
          </w:tcPr>
          <w:p w14:paraId="1421B679" w14:textId="77777777" w:rsidR="007E4B09" w:rsidRDefault="007E4B09" w:rsidP="0089018A">
            <w:pPr>
              <w:pStyle w:val="TableParagraph"/>
              <w:keepNext/>
              <w:spacing w:line="360" w:lineRule="auto"/>
              <w:ind w:left="198" w:right="181"/>
              <w:rPr>
                <w:sz w:val="28"/>
              </w:rPr>
            </w:pPr>
            <w:r>
              <w:rPr>
                <w:sz w:val="28"/>
              </w:rPr>
              <w:t>Once you enter all this data for a client, it creates a client record.</w:t>
            </w:r>
          </w:p>
        </w:tc>
      </w:tr>
      <w:tr w:rsidR="007E4B09" w14:paraId="11E7679C" w14:textId="77777777" w:rsidTr="0089018A">
        <w:trPr>
          <w:trHeight w:val="2475"/>
        </w:trPr>
        <w:tc>
          <w:tcPr>
            <w:tcW w:w="2835" w:type="dxa"/>
            <w:vAlign w:val="center"/>
          </w:tcPr>
          <w:p w14:paraId="07991A69" w14:textId="77777777" w:rsidR="007E4B09" w:rsidRDefault="007E4B09" w:rsidP="0089018A">
            <w:pPr>
              <w:pStyle w:val="TableParagraph"/>
              <w:rPr>
                <w:b/>
                <w:sz w:val="30"/>
              </w:rPr>
            </w:pPr>
            <w:r>
              <w:rPr>
                <w:noProof/>
                <w:lang w:bidi="ar-SA"/>
              </w:rPr>
              <w:drawing>
                <wp:inline distT="0" distB="0" distL="0" distR="0" wp14:anchorId="161F8278" wp14:editId="51DCEFD0">
                  <wp:extent cx="1408171" cy="1563243"/>
                  <wp:effectExtent l="0" t="0" r="1905" b="0"/>
                  <wp:docPr id="169" name="image61.jpeg" descr="Man with his finger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08171" cy="1563243"/>
                          </a:xfrm>
                          <a:prstGeom prst="rect">
                            <a:avLst/>
                          </a:prstGeom>
                        </pic:spPr>
                      </pic:pic>
                    </a:graphicData>
                  </a:graphic>
                </wp:inline>
              </w:drawing>
            </w:r>
          </w:p>
        </w:tc>
        <w:tc>
          <w:tcPr>
            <w:tcW w:w="7087" w:type="dxa"/>
            <w:vAlign w:val="center"/>
          </w:tcPr>
          <w:p w14:paraId="1796DEA0" w14:textId="77777777" w:rsidR="007E4B09" w:rsidRDefault="007E4B09" w:rsidP="0089018A">
            <w:pPr>
              <w:pStyle w:val="TableParagraph"/>
              <w:ind w:left="200"/>
              <w:rPr>
                <w:sz w:val="28"/>
              </w:rPr>
            </w:pPr>
            <w:bookmarkStart w:id="84" w:name="You_only_need_to_create_a_client_record_"/>
            <w:bookmarkEnd w:id="84"/>
            <w:r>
              <w:rPr>
                <w:sz w:val="28"/>
              </w:rPr>
              <w:t>You only need to create a client record once.</w:t>
            </w:r>
          </w:p>
        </w:tc>
      </w:tr>
      <w:tr w:rsidR="007E4B09" w14:paraId="7987D3BE" w14:textId="77777777" w:rsidTr="0089018A">
        <w:trPr>
          <w:trHeight w:val="1982"/>
        </w:trPr>
        <w:tc>
          <w:tcPr>
            <w:tcW w:w="2835" w:type="dxa"/>
            <w:vAlign w:val="center"/>
          </w:tcPr>
          <w:p w14:paraId="757E8A16" w14:textId="77777777" w:rsidR="007E4B09" w:rsidRDefault="007E4B09" w:rsidP="0089018A">
            <w:pPr>
              <w:pStyle w:val="TableParagraph"/>
              <w:rPr>
                <w:b/>
                <w:sz w:val="30"/>
              </w:rPr>
            </w:pPr>
            <w:r>
              <w:rPr>
                <w:noProof/>
                <w:lang w:bidi="ar-SA"/>
              </w:rPr>
              <w:drawing>
                <wp:inline distT="0" distB="0" distL="0" distR="0" wp14:anchorId="23E8DD93" wp14:editId="3789102B">
                  <wp:extent cx="1562392" cy="1575815"/>
                  <wp:effectExtent l="0" t="0" r="0" b="5715"/>
                  <wp:docPr id="173" name="image84.png" descr="Calendar icon with a tick on it above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4.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62392" cy="1575815"/>
                          </a:xfrm>
                          <a:prstGeom prst="rect">
                            <a:avLst/>
                          </a:prstGeom>
                        </pic:spPr>
                      </pic:pic>
                    </a:graphicData>
                  </a:graphic>
                </wp:inline>
              </w:drawing>
            </w:r>
          </w:p>
        </w:tc>
        <w:tc>
          <w:tcPr>
            <w:tcW w:w="7087" w:type="dxa"/>
            <w:vAlign w:val="center"/>
          </w:tcPr>
          <w:p w14:paraId="12845399" w14:textId="77777777" w:rsidR="007E4B09" w:rsidRDefault="007E4B09" w:rsidP="0089018A">
            <w:pPr>
              <w:pStyle w:val="TableParagraph"/>
              <w:spacing w:line="480" w:lineRule="atLeast"/>
              <w:ind w:left="200" w:right="367"/>
              <w:rPr>
                <w:sz w:val="28"/>
              </w:rPr>
            </w:pPr>
            <w:bookmarkStart w:id="85" w:name="You_can_go_into_the_Data_Exchange_and_up"/>
            <w:bookmarkEnd w:id="85"/>
            <w:r>
              <w:rPr>
                <w:sz w:val="28"/>
              </w:rPr>
              <w:t>You can go into the Data Exchange and update it at any time.</w:t>
            </w:r>
          </w:p>
        </w:tc>
      </w:tr>
    </w:tbl>
    <w:p w14:paraId="6AD324F2" w14:textId="77777777" w:rsidR="007E4B09" w:rsidRPr="0089018A" w:rsidRDefault="007E4B09" w:rsidP="0089018A">
      <w:pPr>
        <w:pStyle w:val="Heading2"/>
        <w:keepNext/>
        <w:spacing w:before="720" w:after="240"/>
        <w:rPr>
          <w:rFonts w:ascii="Georgia" w:hAnsi="Georgia"/>
          <w:sz w:val="32"/>
          <w:szCs w:val="32"/>
        </w:rPr>
      </w:pPr>
      <w:r w:rsidRPr="0089018A">
        <w:rPr>
          <w:rFonts w:ascii="Georgia" w:hAnsi="Georgia"/>
          <w:sz w:val="32"/>
          <w:szCs w:val="32"/>
        </w:rPr>
        <w:t>Clients with disability</w:t>
      </w:r>
    </w:p>
    <w:tbl>
      <w:tblPr>
        <w:tblW w:w="9922" w:type="dxa"/>
        <w:tblLayout w:type="fixed"/>
        <w:tblCellMar>
          <w:left w:w="0" w:type="dxa"/>
          <w:right w:w="0" w:type="dxa"/>
        </w:tblCellMar>
        <w:tblLook w:val="01E0" w:firstRow="1" w:lastRow="1" w:firstColumn="1" w:lastColumn="1" w:noHBand="0" w:noVBand="0"/>
      </w:tblPr>
      <w:tblGrid>
        <w:gridCol w:w="2835"/>
        <w:gridCol w:w="7087"/>
      </w:tblGrid>
      <w:tr w:rsidR="007E4B09" w14:paraId="519FD8BF" w14:textId="77777777" w:rsidTr="0089018A">
        <w:trPr>
          <w:trHeight w:val="2977"/>
        </w:trPr>
        <w:tc>
          <w:tcPr>
            <w:tcW w:w="2835" w:type="dxa"/>
            <w:vAlign w:val="center"/>
          </w:tcPr>
          <w:p w14:paraId="413D3ABF" w14:textId="77777777" w:rsidR="007E4B09" w:rsidRDefault="007E4B09" w:rsidP="0089018A">
            <w:pPr>
              <w:pStyle w:val="TableParagraph"/>
              <w:spacing w:line="360" w:lineRule="auto"/>
              <w:ind w:left="200" w:right="695"/>
              <w:rPr>
                <w:sz w:val="28"/>
              </w:rPr>
            </w:pPr>
            <w:bookmarkStart w:id="86" w:name="It’s_important_for_organisations_and_fun"/>
            <w:bookmarkEnd w:id="86"/>
            <w:r>
              <w:rPr>
                <w:noProof/>
                <w:lang w:bidi="ar-SA"/>
              </w:rPr>
              <w:drawing>
                <wp:inline distT="0" distB="0" distL="0" distR="0" wp14:anchorId="203E0B34" wp14:editId="07408B9B">
                  <wp:extent cx="1563232" cy="1563243"/>
                  <wp:effectExtent l="0" t="0" r="0" b="0"/>
                  <wp:docPr id="175" name="image85.jpeg" descr="Woman pointing at herself with her other hand raised. There is also a disability and health icon above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5.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563232" cy="1563243"/>
                          </a:xfrm>
                          <a:prstGeom prst="rect">
                            <a:avLst/>
                          </a:prstGeom>
                        </pic:spPr>
                      </pic:pic>
                    </a:graphicData>
                  </a:graphic>
                </wp:inline>
              </w:drawing>
            </w:r>
          </w:p>
        </w:tc>
        <w:tc>
          <w:tcPr>
            <w:tcW w:w="7087" w:type="dxa"/>
            <w:vAlign w:val="center"/>
          </w:tcPr>
          <w:p w14:paraId="65037B57" w14:textId="77777777" w:rsidR="007E4B09" w:rsidRDefault="007E4B09" w:rsidP="0089018A">
            <w:pPr>
              <w:pStyle w:val="TableParagraph"/>
              <w:spacing w:line="360" w:lineRule="auto"/>
              <w:ind w:left="200" w:right="695"/>
              <w:rPr>
                <w:sz w:val="28"/>
              </w:rPr>
            </w:pPr>
            <w:r>
              <w:rPr>
                <w:sz w:val="28"/>
              </w:rPr>
              <w:t>It’s important for organisations and funding agencies to know if clients who use their services have:</w:t>
            </w:r>
          </w:p>
          <w:p w14:paraId="519F9D29" w14:textId="77777777" w:rsidR="007E4B09" w:rsidRDefault="007E4B09" w:rsidP="0089018A">
            <w:pPr>
              <w:pStyle w:val="TableParagraph"/>
              <w:numPr>
                <w:ilvl w:val="0"/>
                <w:numId w:val="16"/>
              </w:numPr>
              <w:tabs>
                <w:tab w:val="left" w:pos="920"/>
                <w:tab w:val="left" w:pos="921"/>
              </w:tabs>
              <w:spacing w:before="112"/>
              <w:ind w:hanging="362"/>
              <w:rPr>
                <w:sz w:val="28"/>
              </w:rPr>
            </w:pPr>
            <w:bookmarkStart w:id="87" w:name="_a_disability_or_an_impairment"/>
            <w:bookmarkEnd w:id="87"/>
            <w:r>
              <w:rPr>
                <w:sz w:val="28"/>
              </w:rPr>
              <w:t>a disability or an</w:t>
            </w:r>
            <w:r>
              <w:rPr>
                <w:spacing w:val="-3"/>
                <w:sz w:val="28"/>
              </w:rPr>
              <w:t xml:space="preserve"> </w:t>
            </w:r>
            <w:r>
              <w:rPr>
                <w:sz w:val="28"/>
              </w:rPr>
              <w:t>impairment</w:t>
            </w:r>
          </w:p>
          <w:p w14:paraId="735CFE97" w14:textId="77777777" w:rsidR="007E4B09" w:rsidRDefault="007E4B09" w:rsidP="0089018A">
            <w:pPr>
              <w:pStyle w:val="TableParagraph"/>
              <w:numPr>
                <w:ilvl w:val="0"/>
                <w:numId w:val="16"/>
              </w:numPr>
              <w:tabs>
                <w:tab w:val="left" w:pos="920"/>
                <w:tab w:val="left" w:pos="921"/>
              </w:tabs>
              <w:spacing w:before="279"/>
              <w:rPr>
                <w:sz w:val="28"/>
              </w:rPr>
            </w:pPr>
            <w:bookmarkStart w:id="88" w:name="_a_health_condition."/>
            <w:bookmarkEnd w:id="88"/>
            <w:r>
              <w:rPr>
                <w:sz w:val="28"/>
              </w:rPr>
              <w:t>a health</w:t>
            </w:r>
            <w:r>
              <w:rPr>
                <w:spacing w:val="-2"/>
                <w:sz w:val="28"/>
              </w:rPr>
              <w:t xml:space="preserve"> </w:t>
            </w:r>
            <w:r>
              <w:rPr>
                <w:sz w:val="28"/>
              </w:rPr>
              <w:t>condition.</w:t>
            </w:r>
          </w:p>
        </w:tc>
      </w:tr>
      <w:tr w:rsidR="007E4B09" w14:paraId="0A3DA051" w14:textId="77777777" w:rsidTr="0089018A">
        <w:trPr>
          <w:trHeight w:val="1730"/>
        </w:trPr>
        <w:tc>
          <w:tcPr>
            <w:tcW w:w="2835" w:type="dxa"/>
            <w:vAlign w:val="center"/>
          </w:tcPr>
          <w:p w14:paraId="7C4AF4D2" w14:textId="77777777" w:rsidR="007E4B09" w:rsidRDefault="007E4B09" w:rsidP="0089018A">
            <w:pPr>
              <w:pStyle w:val="TableParagraph"/>
              <w:spacing w:before="1"/>
              <w:rPr>
                <w:rFonts w:ascii="Georgia"/>
                <w:b/>
                <w:sz w:val="25"/>
              </w:rPr>
            </w:pPr>
            <w:r>
              <w:rPr>
                <w:noProof/>
                <w:lang w:bidi="ar-SA"/>
              </w:rPr>
              <w:drawing>
                <wp:inline distT="0" distB="0" distL="0" distR="0" wp14:anchorId="5238783F" wp14:editId="7CA22044">
                  <wp:extent cx="1527017" cy="1236916"/>
                  <wp:effectExtent l="0" t="0" r="0" b="1905"/>
                  <wp:docPr id="171" name="image83.png" descr="Woman explaining document to a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3.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527017" cy="1236916"/>
                          </a:xfrm>
                          <a:prstGeom prst="rect">
                            <a:avLst/>
                          </a:prstGeom>
                        </pic:spPr>
                      </pic:pic>
                    </a:graphicData>
                  </a:graphic>
                </wp:inline>
              </w:drawing>
            </w:r>
          </w:p>
        </w:tc>
        <w:tc>
          <w:tcPr>
            <w:tcW w:w="7087" w:type="dxa"/>
            <w:vAlign w:val="center"/>
          </w:tcPr>
          <w:p w14:paraId="629F0988" w14:textId="77777777" w:rsidR="007E4B09" w:rsidRDefault="007E4B09" w:rsidP="0089018A">
            <w:pPr>
              <w:pStyle w:val="TableParagraph"/>
              <w:spacing w:line="480" w:lineRule="atLeast"/>
              <w:ind w:left="200" w:right="182"/>
              <w:rPr>
                <w:sz w:val="28"/>
              </w:rPr>
            </w:pPr>
            <w:bookmarkStart w:id="89" w:name="It’s_important_to_know_if_clients_have_a"/>
            <w:bookmarkEnd w:id="89"/>
            <w:r>
              <w:rPr>
                <w:sz w:val="28"/>
              </w:rPr>
              <w:t>It’s important to know if clients have a disability so we can make sure they get the help and services they need.</w:t>
            </w:r>
          </w:p>
        </w:tc>
      </w:tr>
      <w:tr w:rsidR="007E4B09" w14:paraId="5057433B" w14:textId="77777777" w:rsidTr="00831807">
        <w:trPr>
          <w:trHeight w:val="2660"/>
        </w:trPr>
        <w:tc>
          <w:tcPr>
            <w:tcW w:w="2835" w:type="dxa"/>
            <w:vAlign w:val="center"/>
          </w:tcPr>
          <w:p w14:paraId="793C0B34" w14:textId="77777777" w:rsidR="007E4B09" w:rsidRDefault="007E4B09" w:rsidP="007E4B09">
            <w:pPr>
              <w:pStyle w:val="TableParagraph"/>
              <w:keepNext/>
              <w:spacing w:line="314" w:lineRule="exact"/>
              <w:ind w:left="200"/>
              <w:rPr>
                <w:noProof/>
                <w:lang w:bidi="ar-SA"/>
              </w:rPr>
            </w:pPr>
          </w:p>
          <w:p w14:paraId="0F86CA8C" w14:textId="77777777" w:rsidR="007E4B09" w:rsidRDefault="007E4B09" w:rsidP="007E4B09">
            <w:pPr>
              <w:pStyle w:val="TableParagraph"/>
              <w:keepNext/>
              <w:spacing w:line="314" w:lineRule="exact"/>
              <w:ind w:left="200"/>
              <w:rPr>
                <w:sz w:val="28"/>
              </w:rPr>
            </w:pPr>
          </w:p>
          <w:p w14:paraId="41150BB1" w14:textId="77777777" w:rsidR="007E4B09" w:rsidRDefault="007E4B09" w:rsidP="007E4B09">
            <w:pPr>
              <w:pStyle w:val="TableParagraph"/>
              <w:keepNext/>
              <w:spacing w:line="314" w:lineRule="exact"/>
              <w:ind w:left="200"/>
              <w:rPr>
                <w:sz w:val="28"/>
              </w:rPr>
            </w:pPr>
          </w:p>
          <w:p w14:paraId="5F6E4CEE" w14:textId="77777777" w:rsidR="007E4B09" w:rsidRDefault="007E4B09" w:rsidP="007E4B09">
            <w:pPr>
              <w:pStyle w:val="TableParagraph"/>
              <w:keepNext/>
              <w:spacing w:line="314" w:lineRule="exact"/>
              <w:ind w:left="200"/>
              <w:rPr>
                <w:sz w:val="28"/>
              </w:rPr>
            </w:pPr>
          </w:p>
          <w:p w14:paraId="258A392E" w14:textId="77777777" w:rsidR="007E4B09" w:rsidRDefault="007E4B09" w:rsidP="007E4B09">
            <w:pPr>
              <w:pStyle w:val="TableParagraph"/>
              <w:keepNext/>
              <w:spacing w:line="314" w:lineRule="exact"/>
              <w:ind w:left="200"/>
              <w:rPr>
                <w:sz w:val="28"/>
              </w:rPr>
            </w:pPr>
          </w:p>
          <w:p w14:paraId="42C050B5" w14:textId="77777777" w:rsidR="007E4B09" w:rsidRDefault="007E4B09" w:rsidP="007E4B09">
            <w:pPr>
              <w:pStyle w:val="TableParagraph"/>
              <w:keepNext/>
              <w:spacing w:line="314" w:lineRule="exact"/>
              <w:ind w:left="200"/>
              <w:rPr>
                <w:sz w:val="28"/>
              </w:rPr>
            </w:pPr>
          </w:p>
          <w:p w14:paraId="66E51607" w14:textId="77777777" w:rsidR="007E4B09" w:rsidRDefault="007E4B09" w:rsidP="007E4B09">
            <w:pPr>
              <w:pStyle w:val="TableParagraph"/>
              <w:keepNext/>
              <w:spacing w:line="314" w:lineRule="exact"/>
              <w:ind w:left="200"/>
              <w:rPr>
                <w:sz w:val="28"/>
              </w:rPr>
            </w:pPr>
            <w:r>
              <w:rPr>
                <w:noProof/>
                <w:lang w:bidi="ar-SA"/>
              </w:rPr>
              <w:drawing>
                <wp:inline distT="0" distB="0" distL="0" distR="0" wp14:anchorId="0B7EA4F7" wp14:editId="148B528D">
                  <wp:extent cx="1450086" cy="1450086"/>
                  <wp:effectExtent l="0" t="0" r="0" b="0"/>
                  <wp:docPr id="177" name="image86.jpeg" descr="Man with his hand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6.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50086" cy="1450086"/>
                          </a:xfrm>
                          <a:prstGeom prst="rect">
                            <a:avLst/>
                          </a:prstGeom>
                        </pic:spPr>
                      </pic:pic>
                    </a:graphicData>
                  </a:graphic>
                </wp:inline>
              </w:drawing>
            </w:r>
          </w:p>
        </w:tc>
        <w:tc>
          <w:tcPr>
            <w:tcW w:w="7087" w:type="dxa"/>
            <w:vAlign w:val="center"/>
          </w:tcPr>
          <w:p w14:paraId="7D8B086B" w14:textId="77777777" w:rsidR="007E4B09" w:rsidRPr="0089018A" w:rsidRDefault="007E4B09" w:rsidP="0089018A">
            <w:pPr>
              <w:pStyle w:val="TableParagraph"/>
              <w:keepNext/>
              <w:spacing w:line="480" w:lineRule="auto"/>
              <w:ind w:left="200"/>
              <w:rPr>
                <w:sz w:val="28"/>
              </w:rPr>
            </w:pPr>
            <w:r>
              <w:rPr>
                <w:sz w:val="28"/>
              </w:rPr>
              <w:t>You must as</w:t>
            </w:r>
            <w:r w:rsidR="0089018A">
              <w:rPr>
                <w:sz w:val="28"/>
              </w:rPr>
              <w:t>k your clients if they have a:</w:t>
            </w:r>
          </w:p>
          <w:p w14:paraId="59CEF711" w14:textId="77777777" w:rsidR="007E4B09" w:rsidRDefault="007E4B09" w:rsidP="007A6B5E">
            <w:pPr>
              <w:pStyle w:val="TableParagraph"/>
              <w:keepNext/>
              <w:numPr>
                <w:ilvl w:val="0"/>
                <w:numId w:val="18"/>
              </w:numPr>
              <w:tabs>
                <w:tab w:val="left" w:pos="920"/>
                <w:tab w:val="left" w:pos="921"/>
              </w:tabs>
              <w:rPr>
                <w:sz w:val="28"/>
              </w:rPr>
            </w:pPr>
            <w:bookmarkStart w:id="90" w:name="_disability_"/>
            <w:bookmarkEnd w:id="90"/>
            <w:r>
              <w:rPr>
                <w:sz w:val="28"/>
              </w:rPr>
              <w:t>disability</w:t>
            </w:r>
          </w:p>
          <w:p w14:paraId="73E92D4D" w14:textId="77777777" w:rsidR="007E4B09" w:rsidRDefault="007E4B09" w:rsidP="007A6B5E">
            <w:pPr>
              <w:pStyle w:val="TableParagraph"/>
              <w:keepNext/>
              <w:numPr>
                <w:ilvl w:val="0"/>
                <w:numId w:val="18"/>
              </w:numPr>
              <w:tabs>
                <w:tab w:val="left" w:pos="920"/>
                <w:tab w:val="left" w:pos="921"/>
              </w:tabs>
              <w:spacing w:before="281"/>
              <w:rPr>
                <w:sz w:val="28"/>
              </w:rPr>
            </w:pPr>
            <w:bookmarkStart w:id="91" w:name="_impairment"/>
            <w:bookmarkEnd w:id="91"/>
            <w:r>
              <w:rPr>
                <w:sz w:val="28"/>
              </w:rPr>
              <w:t>impairment</w:t>
            </w:r>
          </w:p>
          <w:p w14:paraId="537BD2EA" w14:textId="77777777" w:rsidR="007E4B09" w:rsidRDefault="007E4B09" w:rsidP="007A6B5E">
            <w:pPr>
              <w:pStyle w:val="TableParagraph"/>
              <w:keepNext/>
              <w:numPr>
                <w:ilvl w:val="0"/>
                <w:numId w:val="18"/>
              </w:numPr>
              <w:tabs>
                <w:tab w:val="left" w:pos="921"/>
                <w:tab w:val="left" w:pos="922"/>
              </w:tabs>
              <w:spacing w:before="278"/>
              <w:ind w:left="921" w:hanging="362"/>
              <w:rPr>
                <w:sz w:val="28"/>
              </w:rPr>
            </w:pPr>
            <w:bookmarkStart w:id="92" w:name="_health_condition."/>
            <w:bookmarkEnd w:id="92"/>
            <w:r>
              <w:rPr>
                <w:sz w:val="28"/>
              </w:rPr>
              <w:t>health</w:t>
            </w:r>
            <w:r>
              <w:rPr>
                <w:spacing w:val="-3"/>
                <w:sz w:val="28"/>
              </w:rPr>
              <w:t xml:space="preserve"> </w:t>
            </w:r>
            <w:r>
              <w:rPr>
                <w:sz w:val="28"/>
              </w:rPr>
              <w:t>condition.</w:t>
            </w:r>
          </w:p>
        </w:tc>
      </w:tr>
      <w:tr w:rsidR="007E4B09" w14:paraId="3D41F2C5" w14:textId="77777777" w:rsidTr="00831807">
        <w:trPr>
          <w:trHeight w:val="1958"/>
        </w:trPr>
        <w:tc>
          <w:tcPr>
            <w:tcW w:w="2835" w:type="dxa"/>
            <w:vAlign w:val="center"/>
          </w:tcPr>
          <w:p w14:paraId="3EBB21AC" w14:textId="77777777" w:rsidR="007E4B09" w:rsidRDefault="007E4B09" w:rsidP="00831807">
            <w:pPr>
              <w:pStyle w:val="TableParagraph"/>
              <w:spacing w:before="2"/>
              <w:rPr>
                <w:rFonts w:ascii="Georgia"/>
                <w:b/>
                <w:sz w:val="41"/>
              </w:rPr>
            </w:pPr>
            <w:r>
              <w:rPr>
                <w:noProof/>
                <w:lang w:bidi="ar-SA"/>
              </w:rPr>
              <w:drawing>
                <wp:inline distT="0" distB="0" distL="0" distR="0" wp14:anchorId="3FEAB541" wp14:editId="2A3843C6">
                  <wp:extent cx="1341766" cy="1215390"/>
                  <wp:effectExtent l="0" t="0" r="0" b="3810"/>
                  <wp:docPr id="179" name="image87.jpeg" descr="Disability icon with two circles that say A and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7.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41766" cy="1215390"/>
                          </a:xfrm>
                          <a:prstGeom prst="rect">
                            <a:avLst/>
                          </a:prstGeom>
                        </pic:spPr>
                      </pic:pic>
                    </a:graphicData>
                  </a:graphic>
                </wp:inline>
              </w:drawing>
            </w:r>
          </w:p>
        </w:tc>
        <w:tc>
          <w:tcPr>
            <w:tcW w:w="7087" w:type="dxa"/>
            <w:vAlign w:val="center"/>
          </w:tcPr>
          <w:p w14:paraId="2C07AB43" w14:textId="77777777" w:rsidR="007E4B09" w:rsidRDefault="007E4B09" w:rsidP="00831807">
            <w:pPr>
              <w:pStyle w:val="TableParagraph"/>
              <w:spacing w:line="360" w:lineRule="auto"/>
              <w:ind w:left="200" w:right="533"/>
              <w:rPr>
                <w:sz w:val="28"/>
              </w:rPr>
            </w:pPr>
            <w:bookmarkStart w:id="93" w:name="In_the_Data_Exchange,_we_group_disabilit"/>
            <w:bookmarkEnd w:id="93"/>
            <w:r>
              <w:rPr>
                <w:sz w:val="28"/>
              </w:rPr>
              <w:t>In the Data Exchange, we group disabilities and impairments into broad categories.</w:t>
            </w:r>
          </w:p>
        </w:tc>
      </w:tr>
      <w:tr w:rsidR="007E4B09" w14:paraId="0F949F19" w14:textId="77777777" w:rsidTr="00831807">
        <w:trPr>
          <w:trHeight w:val="2401"/>
        </w:trPr>
        <w:tc>
          <w:tcPr>
            <w:tcW w:w="2835" w:type="dxa"/>
            <w:vAlign w:val="center"/>
          </w:tcPr>
          <w:p w14:paraId="260B49B5" w14:textId="77777777" w:rsidR="007E4B09" w:rsidRDefault="007E4B09" w:rsidP="00831807">
            <w:pPr>
              <w:pStyle w:val="TableParagraph"/>
              <w:rPr>
                <w:rFonts w:ascii="Georgia"/>
                <w:b/>
                <w:sz w:val="30"/>
              </w:rPr>
            </w:pPr>
            <w:r>
              <w:rPr>
                <w:noProof/>
                <w:lang w:bidi="ar-SA"/>
              </w:rPr>
              <w:drawing>
                <wp:inline distT="0" distB="0" distL="0" distR="0" wp14:anchorId="4B8CCF82" wp14:editId="74017A20">
                  <wp:extent cx="1450086" cy="1098041"/>
                  <wp:effectExtent l="0" t="0" r="0" b="6985"/>
                  <wp:docPr id="181" name="image88.jpeg" descr="Man explaining a document to a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8.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450086" cy="1098041"/>
                          </a:xfrm>
                          <a:prstGeom prst="rect">
                            <a:avLst/>
                          </a:prstGeom>
                        </pic:spPr>
                      </pic:pic>
                    </a:graphicData>
                  </a:graphic>
                </wp:inline>
              </w:drawing>
            </w:r>
          </w:p>
        </w:tc>
        <w:tc>
          <w:tcPr>
            <w:tcW w:w="7087" w:type="dxa"/>
            <w:vAlign w:val="center"/>
          </w:tcPr>
          <w:p w14:paraId="1A176BF0" w14:textId="77777777" w:rsidR="007E4B09" w:rsidRDefault="007E4B09" w:rsidP="00831807">
            <w:pPr>
              <w:pStyle w:val="TableParagraph"/>
              <w:spacing w:line="360" w:lineRule="auto"/>
              <w:ind w:left="200"/>
              <w:rPr>
                <w:sz w:val="28"/>
              </w:rPr>
            </w:pPr>
            <w:bookmarkStart w:id="94" w:name="We_explain_the_types_of_disability_and_i"/>
            <w:bookmarkEnd w:id="94"/>
            <w:r>
              <w:rPr>
                <w:sz w:val="28"/>
              </w:rPr>
              <w:t xml:space="preserve">We explain the types of disability and impairments </w:t>
            </w:r>
            <w:r>
              <w:rPr>
                <w:spacing w:val="-4"/>
                <w:sz w:val="28"/>
              </w:rPr>
              <w:t xml:space="preserve">that </w:t>
            </w:r>
            <w:r>
              <w:rPr>
                <w:spacing w:val="-5"/>
                <w:sz w:val="28"/>
              </w:rPr>
              <w:t xml:space="preserve">belong </w:t>
            </w:r>
            <w:r>
              <w:rPr>
                <w:sz w:val="28"/>
              </w:rPr>
              <w:t xml:space="preserve">to </w:t>
            </w:r>
            <w:r>
              <w:rPr>
                <w:spacing w:val="-4"/>
                <w:sz w:val="28"/>
              </w:rPr>
              <w:t xml:space="preserve">each </w:t>
            </w:r>
            <w:r>
              <w:rPr>
                <w:spacing w:val="-5"/>
                <w:sz w:val="28"/>
              </w:rPr>
              <w:t xml:space="preserve">category </w:t>
            </w:r>
            <w:r>
              <w:rPr>
                <w:spacing w:val="-3"/>
                <w:sz w:val="28"/>
              </w:rPr>
              <w:t xml:space="preserve">on </w:t>
            </w:r>
            <w:r>
              <w:rPr>
                <w:spacing w:val="-4"/>
                <w:sz w:val="28"/>
              </w:rPr>
              <w:t xml:space="preserve">the </w:t>
            </w:r>
            <w:r>
              <w:rPr>
                <w:spacing w:val="-5"/>
                <w:sz w:val="28"/>
              </w:rPr>
              <w:t>following pages.</w:t>
            </w:r>
          </w:p>
        </w:tc>
      </w:tr>
      <w:tr w:rsidR="007E4B09" w14:paraId="4E0055E9" w14:textId="77777777" w:rsidTr="00831807">
        <w:trPr>
          <w:trHeight w:val="1715"/>
        </w:trPr>
        <w:tc>
          <w:tcPr>
            <w:tcW w:w="2835" w:type="dxa"/>
            <w:vAlign w:val="center"/>
          </w:tcPr>
          <w:p w14:paraId="53A82B71" w14:textId="77777777" w:rsidR="007E4B09" w:rsidRDefault="007E4B09" w:rsidP="00831807">
            <w:pPr>
              <w:pStyle w:val="TableParagraph"/>
              <w:rPr>
                <w:rFonts w:ascii="Georgia"/>
                <w:b/>
                <w:sz w:val="30"/>
              </w:rPr>
            </w:pPr>
            <w:r>
              <w:rPr>
                <w:noProof/>
                <w:lang w:bidi="ar-SA"/>
              </w:rPr>
              <w:drawing>
                <wp:inline distT="0" distB="0" distL="0" distR="0" wp14:anchorId="77B71DE6" wp14:editId="4702FF8F">
                  <wp:extent cx="1361585" cy="1810512"/>
                  <wp:effectExtent l="0" t="0" r="0" b="0"/>
                  <wp:docPr id="183" name="image89.jpeg" descr="Man pointing at 1 of 3 disability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9.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61585" cy="1810512"/>
                          </a:xfrm>
                          <a:prstGeom prst="rect">
                            <a:avLst/>
                          </a:prstGeom>
                        </pic:spPr>
                      </pic:pic>
                    </a:graphicData>
                  </a:graphic>
                </wp:inline>
              </w:drawing>
            </w:r>
          </w:p>
        </w:tc>
        <w:tc>
          <w:tcPr>
            <w:tcW w:w="7087" w:type="dxa"/>
            <w:vAlign w:val="center"/>
          </w:tcPr>
          <w:p w14:paraId="75977214" w14:textId="77777777" w:rsidR="007E4B09" w:rsidRDefault="007E4B09" w:rsidP="00831807">
            <w:pPr>
              <w:pStyle w:val="TableParagraph"/>
              <w:spacing w:line="480" w:lineRule="atLeast"/>
              <w:ind w:left="200" w:right="363"/>
              <w:rPr>
                <w:sz w:val="28"/>
              </w:rPr>
            </w:pPr>
            <w:bookmarkStart w:id="95" w:name="Your_clients_might_have_a_disability_or_"/>
            <w:bookmarkEnd w:id="95"/>
            <w:r>
              <w:rPr>
                <w:sz w:val="28"/>
              </w:rPr>
              <w:t>Your clients might have a disability or impairment from more than 1 category.</w:t>
            </w:r>
          </w:p>
        </w:tc>
      </w:tr>
    </w:tbl>
    <w:p w14:paraId="7DECB42B" w14:textId="77777777" w:rsidR="007E4B09" w:rsidRPr="0089018A" w:rsidRDefault="007E4B09" w:rsidP="0089018A">
      <w:pPr>
        <w:pStyle w:val="Heading2"/>
        <w:spacing w:before="240"/>
        <w:rPr>
          <w:rFonts w:ascii="Georgia" w:hAnsi="Georgia"/>
          <w:sz w:val="32"/>
          <w:szCs w:val="32"/>
        </w:rPr>
      </w:pPr>
      <w:bookmarkStart w:id="96" w:name="Intellectual_or_learning_disability"/>
      <w:bookmarkEnd w:id="96"/>
      <w:r w:rsidRPr="0089018A">
        <w:rPr>
          <w:rFonts w:ascii="Georgia" w:hAnsi="Georgia"/>
          <w:sz w:val="32"/>
          <w:szCs w:val="32"/>
        </w:rPr>
        <w:t>Intellectual or learning disability</w:t>
      </w:r>
    </w:p>
    <w:tbl>
      <w:tblPr>
        <w:tblW w:w="9922" w:type="dxa"/>
        <w:tblLayout w:type="fixed"/>
        <w:tblCellMar>
          <w:left w:w="0" w:type="dxa"/>
          <w:right w:w="0" w:type="dxa"/>
        </w:tblCellMar>
        <w:tblLook w:val="01E0" w:firstRow="1" w:lastRow="1" w:firstColumn="1" w:lastColumn="1" w:noHBand="0" w:noVBand="0"/>
      </w:tblPr>
      <w:tblGrid>
        <w:gridCol w:w="2835"/>
        <w:gridCol w:w="7087"/>
      </w:tblGrid>
      <w:tr w:rsidR="007E4B09" w14:paraId="5ED8C6B0" w14:textId="77777777" w:rsidTr="00831807">
        <w:trPr>
          <w:trHeight w:val="1715"/>
        </w:trPr>
        <w:tc>
          <w:tcPr>
            <w:tcW w:w="2835" w:type="dxa"/>
            <w:vAlign w:val="center"/>
          </w:tcPr>
          <w:p w14:paraId="7CC8BE5E" w14:textId="77777777" w:rsidR="007E4B09" w:rsidRDefault="007E4B09" w:rsidP="00831807">
            <w:pPr>
              <w:pStyle w:val="TableParagraph"/>
              <w:rPr>
                <w:rFonts w:ascii="Georgia"/>
                <w:b/>
                <w:sz w:val="30"/>
              </w:rPr>
            </w:pPr>
            <w:r>
              <w:rPr>
                <w:noProof/>
                <w:lang w:bidi="ar-SA"/>
              </w:rPr>
              <w:drawing>
                <wp:inline distT="0" distB="0" distL="0" distR="0" wp14:anchorId="5912E64B" wp14:editId="4519A0D0">
                  <wp:extent cx="1484141" cy="1550667"/>
                  <wp:effectExtent l="0" t="0" r="1905" b="0"/>
                  <wp:docPr id="185" name="image90.jpeg" descr="Man thinking about a brain, book and tools and a light bulb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0.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84141" cy="1550667"/>
                          </a:xfrm>
                          <a:prstGeom prst="rect">
                            <a:avLst/>
                          </a:prstGeom>
                        </pic:spPr>
                      </pic:pic>
                    </a:graphicData>
                  </a:graphic>
                </wp:inline>
              </w:drawing>
            </w:r>
          </w:p>
        </w:tc>
        <w:tc>
          <w:tcPr>
            <w:tcW w:w="7087" w:type="dxa"/>
            <w:vAlign w:val="center"/>
          </w:tcPr>
          <w:p w14:paraId="3C3C19F4" w14:textId="77777777" w:rsidR="007E4B09" w:rsidRPr="00777756" w:rsidRDefault="007E4B09" w:rsidP="00831807">
            <w:pPr>
              <w:pStyle w:val="BodyText"/>
              <w:spacing w:before="240" w:line="360" w:lineRule="auto"/>
              <w:ind w:right="863"/>
              <w:rPr>
                <w:sz w:val="28"/>
                <w:szCs w:val="28"/>
              </w:rPr>
            </w:pPr>
            <w:bookmarkStart w:id="97" w:name="If_you_have_an_intellectual_or_learning_"/>
            <w:bookmarkEnd w:id="97"/>
            <w:r w:rsidRPr="00777756">
              <w:rPr>
                <w:sz w:val="28"/>
                <w:szCs w:val="28"/>
              </w:rPr>
              <w:t>If you have an intellectual or learning disability, it can affect the way you:</w:t>
            </w:r>
          </w:p>
          <w:p w14:paraId="68BC7E94" w14:textId="77777777" w:rsidR="007E4B09" w:rsidRPr="00777756" w:rsidRDefault="007E4B09" w:rsidP="007A6B5E">
            <w:pPr>
              <w:pStyle w:val="ListParagraph"/>
              <w:widowControl w:val="0"/>
              <w:numPr>
                <w:ilvl w:val="0"/>
                <w:numId w:val="17"/>
              </w:numPr>
              <w:tabs>
                <w:tab w:val="left" w:pos="3697"/>
                <w:tab w:val="left" w:pos="3698"/>
              </w:tabs>
              <w:autoSpaceDE w:val="0"/>
              <w:autoSpaceDN w:val="0"/>
              <w:spacing w:before="120" w:after="0" w:line="240" w:lineRule="auto"/>
              <w:ind w:left="722"/>
              <w:contextualSpacing w:val="0"/>
              <w:rPr>
                <w:sz w:val="28"/>
                <w:szCs w:val="28"/>
              </w:rPr>
            </w:pPr>
            <w:bookmarkStart w:id="98" w:name="_think"/>
            <w:bookmarkEnd w:id="98"/>
            <w:r w:rsidRPr="00777756">
              <w:rPr>
                <w:sz w:val="28"/>
                <w:szCs w:val="28"/>
              </w:rPr>
              <w:t>think</w:t>
            </w:r>
          </w:p>
          <w:p w14:paraId="2250E4E9" w14:textId="77777777" w:rsidR="007E4B09" w:rsidRPr="00777756" w:rsidRDefault="007E4B09" w:rsidP="0089018A">
            <w:pPr>
              <w:pStyle w:val="ListParagraph"/>
              <w:widowControl w:val="0"/>
              <w:numPr>
                <w:ilvl w:val="0"/>
                <w:numId w:val="17"/>
              </w:numPr>
              <w:tabs>
                <w:tab w:val="left" w:pos="3697"/>
                <w:tab w:val="left" w:pos="3698"/>
              </w:tabs>
              <w:autoSpaceDE w:val="0"/>
              <w:autoSpaceDN w:val="0"/>
              <w:spacing w:before="278" w:after="0" w:line="480" w:lineRule="auto"/>
              <w:ind w:left="722"/>
              <w:contextualSpacing w:val="0"/>
              <w:rPr>
                <w:sz w:val="28"/>
                <w:szCs w:val="28"/>
              </w:rPr>
            </w:pPr>
            <w:bookmarkStart w:id="99" w:name="_learn_new_skills"/>
            <w:bookmarkEnd w:id="99"/>
            <w:r w:rsidRPr="00777756">
              <w:rPr>
                <w:sz w:val="28"/>
                <w:szCs w:val="28"/>
              </w:rPr>
              <w:t>learn new skills</w:t>
            </w:r>
          </w:p>
          <w:p w14:paraId="146A7CC3" w14:textId="77777777" w:rsidR="007E4B09" w:rsidRPr="00777756" w:rsidRDefault="007E4B09" w:rsidP="007A6B5E">
            <w:pPr>
              <w:pStyle w:val="ListParagraph"/>
              <w:widowControl w:val="0"/>
              <w:numPr>
                <w:ilvl w:val="0"/>
                <w:numId w:val="17"/>
              </w:numPr>
              <w:tabs>
                <w:tab w:val="left" w:pos="3698"/>
                <w:tab w:val="left" w:pos="3699"/>
              </w:tabs>
              <w:autoSpaceDE w:val="0"/>
              <w:autoSpaceDN w:val="0"/>
              <w:spacing w:before="1" w:after="0" w:line="240" w:lineRule="auto"/>
              <w:ind w:left="723" w:hanging="362"/>
              <w:contextualSpacing w:val="0"/>
              <w:rPr>
                <w:sz w:val="28"/>
                <w:szCs w:val="28"/>
              </w:rPr>
            </w:pPr>
            <w:bookmarkStart w:id="100" w:name="_understand_new_ideas."/>
            <w:bookmarkEnd w:id="100"/>
            <w:r w:rsidRPr="00777756">
              <w:rPr>
                <w:sz w:val="28"/>
                <w:szCs w:val="28"/>
              </w:rPr>
              <w:t>understand new</w:t>
            </w:r>
            <w:r w:rsidRPr="00777756">
              <w:rPr>
                <w:spacing w:val="-1"/>
                <w:sz w:val="28"/>
                <w:szCs w:val="28"/>
              </w:rPr>
              <w:t xml:space="preserve"> </w:t>
            </w:r>
            <w:r w:rsidRPr="00777756">
              <w:rPr>
                <w:sz w:val="28"/>
                <w:szCs w:val="28"/>
              </w:rPr>
              <w:t>ideas.</w:t>
            </w:r>
          </w:p>
          <w:p w14:paraId="54410E92" w14:textId="77777777" w:rsidR="007E4B09" w:rsidRPr="00777756" w:rsidRDefault="007E4B09" w:rsidP="00831807">
            <w:pPr>
              <w:pStyle w:val="TableParagraph"/>
              <w:spacing w:line="480" w:lineRule="atLeast"/>
              <w:ind w:left="200" w:right="363"/>
              <w:rPr>
                <w:sz w:val="28"/>
                <w:szCs w:val="28"/>
              </w:rPr>
            </w:pPr>
            <w:r w:rsidRPr="00777756">
              <w:rPr>
                <w:sz w:val="28"/>
                <w:szCs w:val="28"/>
              </w:rPr>
              <w:t>.</w:t>
            </w:r>
          </w:p>
        </w:tc>
      </w:tr>
    </w:tbl>
    <w:p w14:paraId="3D4B2B00" w14:textId="77777777" w:rsidR="007E4B09" w:rsidRPr="00B5412B" w:rsidRDefault="007E4B09" w:rsidP="00B5412B">
      <w:pPr>
        <w:pStyle w:val="Heading2"/>
        <w:keepNext/>
        <w:spacing w:after="480"/>
        <w:rPr>
          <w:rFonts w:ascii="Georgia" w:hAnsi="Georgia"/>
          <w:b w:val="0"/>
          <w:sz w:val="32"/>
          <w:szCs w:val="32"/>
        </w:rPr>
      </w:pPr>
      <w:r w:rsidRPr="00B5412B">
        <w:rPr>
          <w:rFonts w:ascii="Georgia" w:hAnsi="Georgia"/>
          <w:sz w:val="32"/>
          <w:szCs w:val="32"/>
        </w:rPr>
        <w:lastRenderedPageBreak/>
        <w:t>Psychiatric disability</w:t>
      </w:r>
    </w:p>
    <w:tbl>
      <w:tblPr>
        <w:tblW w:w="10035" w:type="dxa"/>
        <w:tblInd w:w="116" w:type="dxa"/>
        <w:tblLayout w:type="fixed"/>
        <w:tblCellMar>
          <w:left w:w="0" w:type="dxa"/>
          <w:right w:w="0" w:type="dxa"/>
        </w:tblCellMar>
        <w:tblLook w:val="01E0" w:firstRow="1" w:lastRow="1" w:firstColumn="1" w:lastColumn="1" w:noHBand="0" w:noVBand="0"/>
      </w:tblPr>
      <w:tblGrid>
        <w:gridCol w:w="2835"/>
        <w:gridCol w:w="7200"/>
      </w:tblGrid>
      <w:tr w:rsidR="007E4B09" w14:paraId="6A8EF334" w14:textId="77777777" w:rsidTr="00B33869">
        <w:trPr>
          <w:trHeight w:val="2795"/>
        </w:trPr>
        <w:tc>
          <w:tcPr>
            <w:tcW w:w="2835" w:type="dxa"/>
          </w:tcPr>
          <w:p w14:paraId="07BD6968" w14:textId="77777777" w:rsidR="007E4B09" w:rsidRDefault="007E4B09" w:rsidP="00831807">
            <w:pPr>
              <w:pStyle w:val="TableParagraph"/>
              <w:spacing w:line="360" w:lineRule="auto"/>
              <w:ind w:right="343"/>
              <w:rPr>
                <w:sz w:val="28"/>
              </w:rPr>
            </w:pPr>
            <w:bookmarkStart w:id="101" w:name="If_you_have_a_psychiatric_disability,_it"/>
            <w:bookmarkEnd w:id="101"/>
            <w:r>
              <w:rPr>
                <w:noProof/>
                <w:lang w:bidi="ar-SA"/>
              </w:rPr>
              <w:drawing>
                <wp:inline distT="0" distB="0" distL="0" distR="0" wp14:anchorId="325F012D" wp14:editId="01BCE562">
                  <wp:extent cx="1565339" cy="1043558"/>
                  <wp:effectExtent l="0" t="0" r="0" b="4445"/>
                  <wp:docPr id="187" name="image91.jpeg" descr="A woman comforting another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1.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565339" cy="1043558"/>
                          </a:xfrm>
                          <a:prstGeom prst="rect">
                            <a:avLst/>
                          </a:prstGeom>
                        </pic:spPr>
                      </pic:pic>
                    </a:graphicData>
                  </a:graphic>
                </wp:inline>
              </w:drawing>
            </w:r>
          </w:p>
        </w:tc>
        <w:tc>
          <w:tcPr>
            <w:tcW w:w="7200" w:type="dxa"/>
          </w:tcPr>
          <w:p w14:paraId="08817C6C" w14:textId="77777777" w:rsidR="007E4B09" w:rsidRDefault="007E4B09" w:rsidP="00831807">
            <w:pPr>
              <w:pStyle w:val="TableParagraph"/>
              <w:spacing w:line="360" w:lineRule="auto"/>
              <w:ind w:right="343"/>
              <w:rPr>
                <w:sz w:val="28"/>
              </w:rPr>
            </w:pPr>
            <w:r>
              <w:rPr>
                <w:sz w:val="28"/>
              </w:rPr>
              <w:t>If you have a psychiatric disability, it can affect your mental health.</w:t>
            </w:r>
          </w:p>
        </w:tc>
      </w:tr>
      <w:tr w:rsidR="007E4B09" w14:paraId="52138079" w14:textId="77777777" w:rsidTr="00B33869">
        <w:trPr>
          <w:trHeight w:val="10209"/>
        </w:trPr>
        <w:tc>
          <w:tcPr>
            <w:tcW w:w="2835" w:type="dxa"/>
          </w:tcPr>
          <w:p w14:paraId="09150608" w14:textId="77777777" w:rsidR="007E4B09" w:rsidRDefault="007E4B09" w:rsidP="00831807">
            <w:pPr>
              <w:pStyle w:val="TableParagraph"/>
              <w:spacing w:line="360" w:lineRule="auto"/>
              <w:ind w:right="343"/>
              <w:rPr>
                <w:noProof/>
                <w:lang w:bidi="ar-SA"/>
              </w:rPr>
            </w:pPr>
            <w:r>
              <w:rPr>
                <w:noProof/>
                <w:lang w:bidi="ar-SA"/>
              </w:rPr>
              <w:drawing>
                <wp:inline distT="0" distB="0" distL="0" distR="0" wp14:anchorId="15CAC97A" wp14:editId="1FA012A2">
                  <wp:extent cx="1563878" cy="4597527"/>
                  <wp:effectExtent l="0" t="0" r="0" b="0"/>
                  <wp:docPr id="189" name="image92.jpeg" descr="Montage of 6 icons. The first is a brain with a puzzle. The second is a brain with arrows pointing out of it. The third is a happy and sad face. The fourth is a sad person. The fifth is a person hugging their stomach and a grocery bag. The last is a brain with an electric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2.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63878" cy="4597527"/>
                          </a:xfrm>
                          <a:prstGeom prst="rect">
                            <a:avLst/>
                          </a:prstGeom>
                        </pic:spPr>
                      </pic:pic>
                    </a:graphicData>
                  </a:graphic>
                </wp:inline>
              </w:drawing>
            </w:r>
          </w:p>
        </w:tc>
        <w:tc>
          <w:tcPr>
            <w:tcW w:w="7200" w:type="dxa"/>
          </w:tcPr>
          <w:p w14:paraId="06952937" w14:textId="77777777" w:rsidR="007E4B09" w:rsidRPr="0089018A" w:rsidRDefault="007E4B09" w:rsidP="0089018A">
            <w:pPr>
              <w:pStyle w:val="TableParagraph"/>
              <w:spacing w:before="215" w:line="480" w:lineRule="auto"/>
              <w:rPr>
                <w:sz w:val="28"/>
              </w:rPr>
            </w:pPr>
            <w:r>
              <w:rPr>
                <w:sz w:val="28"/>
              </w:rPr>
              <w:t>A psychi</w:t>
            </w:r>
            <w:r w:rsidR="0089018A">
              <w:rPr>
                <w:sz w:val="28"/>
              </w:rPr>
              <w:t>atric disability might include:</w:t>
            </w:r>
          </w:p>
          <w:p w14:paraId="235AE153" w14:textId="77777777" w:rsidR="007E4B09" w:rsidRPr="0089018A" w:rsidRDefault="007E4B09" w:rsidP="00B33869">
            <w:pPr>
              <w:pStyle w:val="TableParagraph"/>
              <w:numPr>
                <w:ilvl w:val="0"/>
                <w:numId w:val="19"/>
              </w:numPr>
              <w:tabs>
                <w:tab w:val="left" w:pos="3588"/>
                <w:tab w:val="left" w:pos="3589"/>
              </w:tabs>
              <w:spacing w:after="480" w:line="480" w:lineRule="auto"/>
              <w:ind w:left="720" w:hanging="363"/>
              <w:rPr>
                <w:sz w:val="28"/>
              </w:rPr>
            </w:pPr>
            <w:bookmarkStart w:id="102" w:name="_Autism_Spectrum_Disorder"/>
            <w:bookmarkEnd w:id="102"/>
            <w:r>
              <w:rPr>
                <w:sz w:val="28"/>
              </w:rPr>
              <w:t>Autism Spectrum</w:t>
            </w:r>
            <w:r>
              <w:rPr>
                <w:spacing w:val="-1"/>
                <w:sz w:val="28"/>
              </w:rPr>
              <w:t xml:space="preserve"> </w:t>
            </w:r>
            <w:r>
              <w:rPr>
                <w:sz w:val="28"/>
              </w:rPr>
              <w:t>Disorder</w:t>
            </w:r>
          </w:p>
          <w:p w14:paraId="7082E56C" w14:textId="77777777" w:rsidR="007E4B09" w:rsidRPr="0089018A" w:rsidRDefault="007E4B09" w:rsidP="00B33869">
            <w:pPr>
              <w:pStyle w:val="TableParagraph"/>
              <w:numPr>
                <w:ilvl w:val="0"/>
                <w:numId w:val="19"/>
              </w:numPr>
              <w:tabs>
                <w:tab w:val="left" w:pos="3589"/>
                <w:tab w:val="left" w:pos="3590"/>
              </w:tabs>
              <w:spacing w:before="253" w:after="480" w:line="480" w:lineRule="auto"/>
              <w:ind w:left="721" w:right="774" w:hanging="363"/>
              <w:rPr>
                <w:sz w:val="28"/>
              </w:rPr>
            </w:pPr>
            <w:bookmarkStart w:id="103" w:name="_attention_deficit_hyperactivity_disord"/>
            <w:bookmarkEnd w:id="103"/>
            <w:r>
              <w:rPr>
                <w:sz w:val="28"/>
              </w:rPr>
              <w:t>attention deficit hyperactivity disorder (ADHD)</w:t>
            </w:r>
          </w:p>
          <w:p w14:paraId="68A849E2" w14:textId="77777777" w:rsidR="007E4B09" w:rsidRPr="0089018A" w:rsidRDefault="007E4B09" w:rsidP="00B33869">
            <w:pPr>
              <w:pStyle w:val="TableParagraph"/>
              <w:numPr>
                <w:ilvl w:val="0"/>
                <w:numId w:val="19"/>
              </w:numPr>
              <w:tabs>
                <w:tab w:val="left" w:pos="3589"/>
                <w:tab w:val="left" w:pos="3590"/>
              </w:tabs>
              <w:spacing w:after="480" w:line="480" w:lineRule="auto"/>
              <w:ind w:left="721" w:hanging="363"/>
              <w:rPr>
                <w:sz w:val="28"/>
              </w:rPr>
            </w:pPr>
            <w:bookmarkStart w:id="104" w:name="_bipolar_–_your_mood_changes_in_a_big_w"/>
            <w:bookmarkEnd w:id="104"/>
            <w:r>
              <w:rPr>
                <w:sz w:val="28"/>
              </w:rPr>
              <w:t>bipolar – your mood changes in a big</w:t>
            </w:r>
            <w:r>
              <w:rPr>
                <w:spacing w:val="-18"/>
                <w:sz w:val="28"/>
              </w:rPr>
              <w:t xml:space="preserve"> </w:t>
            </w:r>
            <w:r>
              <w:rPr>
                <w:sz w:val="28"/>
              </w:rPr>
              <w:t>way</w:t>
            </w:r>
          </w:p>
          <w:p w14:paraId="1B274170" w14:textId="77777777" w:rsidR="007E4B09" w:rsidRPr="0089018A" w:rsidRDefault="007E4B09" w:rsidP="00B33869">
            <w:pPr>
              <w:pStyle w:val="TableParagraph"/>
              <w:numPr>
                <w:ilvl w:val="0"/>
                <w:numId w:val="19"/>
              </w:numPr>
              <w:tabs>
                <w:tab w:val="left" w:pos="3589"/>
                <w:tab w:val="left" w:pos="3590"/>
              </w:tabs>
              <w:spacing w:before="255" w:after="480" w:line="480" w:lineRule="auto"/>
              <w:ind w:left="722" w:right="198" w:hanging="363"/>
              <w:rPr>
                <w:sz w:val="28"/>
              </w:rPr>
            </w:pPr>
            <w:bookmarkStart w:id="105" w:name="_depression_–_you_feel_bad_all_the_time"/>
            <w:bookmarkEnd w:id="105"/>
            <w:r>
              <w:rPr>
                <w:sz w:val="28"/>
              </w:rPr>
              <w:t>depression – you feel bad all the time and like it will not</w:t>
            </w:r>
            <w:r>
              <w:rPr>
                <w:spacing w:val="-1"/>
                <w:sz w:val="28"/>
              </w:rPr>
              <w:t xml:space="preserve"> </w:t>
            </w:r>
            <w:r>
              <w:rPr>
                <w:sz w:val="28"/>
              </w:rPr>
              <w:t>end</w:t>
            </w:r>
          </w:p>
          <w:p w14:paraId="4C063376" w14:textId="77777777" w:rsidR="007E4B09" w:rsidRPr="0089018A" w:rsidRDefault="007E4B09" w:rsidP="00A66AF7">
            <w:pPr>
              <w:pStyle w:val="TableParagraph"/>
              <w:numPr>
                <w:ilvl w:val="0"/>
                <w:numId w:val="19"/>
              </w:numPr>
              <w:tabs>
                <w:tab w:val="left" w:pos="3591"/>
              </w:tabs>
              <w:spacing w:after="480" w:line="480" w:lineRule="auto"/>
              <w:ind w:left="722" w:right="694" w:hanging="363"/>
              <w:jc w:val="both"/>
              <w:rPr>
                <w:sz w:val="28"/>
              </w:rPr>
            </w:pPr>
            <w:bookmarkStart w:id="106" w:name="_eating_disorders_–_you_have_problems_w"/>
            <w:bookmarkEnd w:id="106"/>
            <w:r>
              <w:rPr>
                <w:sz w:val="28"/>
              </w:rPr>
              <w:t>eating disorders – you have problems with food, eating and the way you see your own</w:t>
            </w:r>
            <w:r>
              <w:rPr>
                <w:spacing w:val="-1"/>
                <w:sz w:val="28"/>
              </w:rPr>
              <w:t xml:space="preserve"> </w:t>
            </w:r>
            <w:r>
              <w:rPr>
                <w:sz w:val="28"/>
              </w:rPr>
              <w:t>body</w:t>
            </w:r>
            <w:bookmarkStart w:id="107" w:name="_epilepsy_–_there_are_changes_to_electr"/>
            <w:bookmarkEnd w:id="107"/>
          </w:p>
          <w:p w14:paraId="24F1248A" w14:textId="77777777" w:rsidR="007E4B09" w:rsidRPr="00415B5A" w:rsidRDefault="007E4B09" w:rsidP="00777756">
            <w:pPr>
              <w:pStyle w:val="TableParagraph"/>
              <w:numPr>
                <w:ilvl w:val="0"/>
                <w:numId w:val="19"/>
              </w:numPr>
              <w:tabs>
                <w:tab w:val="left" w:pos="3591"/>
              </w:tabs>
              <w:spacing w:after="480" w:line="360" w:lineRule="auto"/>
              <w:ind w:left="722" w:right="694" w:hanging="363"/>
              <w:jc w:val="both"/>
              <w:rPr>
                <w:sz w:val="28"/>
              </w:rPr>
            </w:pPr>
            <w:r w:rsidRPr="00415B5A">
              <w:rPr>
                <w:sz w:val="28"/>
              </w:rPr>
              <w:t>epilepsy – there are changes to electrical activity inside your</w:t>
            </w:r>
            <w:r w:rsidRPr="00415B5A">
              <w:rPr>
                <w:spacing w:val="-4"/>
                <w:sz w:val="28"/>
              </w:rPr>
              <w:t xml:space="preserve"> </w:t>
            </w:r>
            <w:r w:rsidRPr="00415B5A">
              <w:rPr>
                <w:sz w:val="28"/>
              </w:rPr>
              <w:t>brain.</w:t>
            </w:r>
          </w:p>
        </w:tc>
      </w:tr>
    </w:tbl>
    <w:p w14:paraId="51348097" w14:textId="77777777" w:rsidR="007E4B09" w:rsidRPr="00777756" w:rsidRDefault="007E4B09" w:rsidP="00777756">
      <w:pPr>
        <w:pStyle w:val="Heading2"/>
        <w:keepNext/>
        <w:spacing w:after="480"/>
        <w:rPr>
          <w:rFonts w:ascii="Georgia" w:hAnsi="Georgia"/>
          <w:sz w:val="32"/>
          <w:szCs w:val="32"/>
        </w:rPr>
      </w:pPr>
      <w:r w:rsidRPr="00777756">
        <w:rPr>
          <w:rFonts w:ascii="Georgia" w:hAnsi="Georgia"/>
          <w:sz w:val="32"/>
          <w:szCs w:val="32"/>
        </w:rPr>
        <w:lastRenderedPageBreak/>
        <w:t>Sensory or speech disability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f you have a sensory disability or impairment,&#10;it affects one or more of your senses, such as your:&#10;&#10;sight&#10;&#10;hearing&#10;If you have a speech disability, it affects how well you can:&#10;&#10;speak&#10;&#10;communicate.&#10;"/>
      </w:tblPr>
      <w:tblGrid>
        <w:gridCol w:w="3261"/>
        <w:gridCol w:w="6365"/>
      </w:tblGrid>
      <w:tr w:rsidR="007E4B09" w14:paraId="64B4E90D" w14:textId="77777777" w:rsidTr="000756ED">
        <w:trPr>
          <w:tblHeader/>
        </w:trPr>
        <w:tc>
          <w:tcPr>
            <w:tcW w:w="3261" w:type="dxa"/>
            <w:vAlign w:val="center"/>
          </w:tcPr>
          <w:p w14:paraId="66360A81" w14:textId="77777777" w:rsidR="007E4B09" w:rsidRDefault="007E4B09" w:rsidP="00831807">
            <w:pPr>
              <w:pStyle w:val="BodyText"/>
              <w:rPr>
                <w:rFonts w:ascii="Georgia"/>
                <w:b/>
                <w:sz w:val="20"/>
              </w:rPr>
            </w:pPr>
            <w:r>
              <w:rPr>
                <w:noProof/>
                <w:lang w:bidi="ar-SA"/>
              </w:rPr>
              <w:drawing>
                <wp:inline distT="0" distB="0" distL="0" distR="0" wp14:anchorId="5AF78500" wp14:editId="64B63B06">
                  <wp:extent cx="1563231" cy="1563243"/>
                  <wp:effectExtent l="0" t="0" r="0" b="0"/>
                  <wp:docPr id="191" name="image93.jpeg" descr="Montage of 2 images: a blind person wearing sunglasses and a man with a hearing 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3.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563231" cy="1563243"/>
                          </a:xfrm>
                          <a:prstGeom prst="rect">
                            <a:avLst/>
                          </a:prstGeom>
                        </pic:spPr>
                      </pic:pic>
                    </a:graphicData>
                  </a:graphic>
                </wp:inline>
              </w:drawing>
            </w:r>
          </w:p>
        </w:tc>
        <w:tc>
          <w:tcPr>
            <w:tcW w:w="6365" w:type="dxa"/>
            <w:vAlign w:val="center"/>
          </w:tcPr>
          <w:p w14:paraId="423DD50C" w14:textId="77777777" w:rsidR="007E4B09" w:rsidRPr="00777756" w:rsidRDefault="007E4B09" w:rsidP="000756ED">
            <w:pPr>
              <w:pStyle w:val="TableParagraph"/>
              <w:spacing w:after="480" w:line="314" w:lineRule="exact"/>
              <w:ind w:left="200" w:right="155"/>
              <w:rPr>
                <w:sz w:val="28"/>
              </w:rPr>
            </w:pPr>
            <w:bookmarkStart w:id="108" w:name="If_you_have_a_sensory_disability_or_impa"/>
            <w:bookmarkEnd w:id="108"/>
            <w:r>
              <w:rPr>
                <w:sz w:val="28"/>
              </w:rPr>
              <w:t>If you have a sensory disability or impairment, it affects one or mor</w:t>
            </w:r>
            <w:r w:rsidR="00777756">
              <w:rPr>
                <w:sz w:val="28"/>
              </w:rPr>
              <w:t>e of your senses, such as your:</w:t>
            </w:r>
          </w:p>
          <w:p w14:paraId="5923138F" w14:textId="77777777" w:rsidR="007E4B09" w:rsidRPr="00777756" w:rsidRDefault="007E4B09" w:rsidP="00777756">
            <w:pPr>
              <w:pStyle w:val="TableParagraph"/>
              <w:numPr>
                <w:ilvl w:val="0"/>
                <w:numId w:val="21"/>
              </w:numPr>
              <w:tabs>
                <w:tab w:val="left" w:pos="920"/>
                <w:tab w:val="left" w:pos="921"/>
              </w:tabs>
              <w:spacing w:after="480"/>
              <w:ind w:hanging="362"/>
              <w:rPr>
                <w:sz w:val="28"/>
              </w:rPr>
            </w:pPr>
            <w:bookmarkStart w:id="109" w:name="_sight_"/>
            <w:bookmarkEnd w:id="109"/>
            <w:r>
              <w:rPr>
                <w:sz w:val="28"/>
              </w:rPr>
              <w:t>sight</w:t>
            </w:r>
          </w:p>
          <w:p w14:paraId="31B24BDD" w14:textId="77777777" w:rsidR="007E4B09" w:rsidRPr="002A258C" w:rsidRDefault="007E4B09" w:rsidP="00777756">
            <w:pPr>
              <w:pStyle w:val="TableParagraph"/>
              <w:numPr>
                <w:ilvl w:val="0"/>
                <w:numId w:val="21"/>
              </w:numPr>
              <w:tabs>
                <w:tab w:val="left" w:pos="920"/>
                <w:tab w:val="left" w:pos="921"/>
              </w:tabs>
              <w:spacing w:after="480"/>
              <w:ind w:hanging="362"/>
              <w:rPr>
                <w:rFonts w:ascii="Georgia"/>
                <w:b/>
                <w:sz w:val="20"/>
              </w:rPr>
            </w:pPr>
            <w:r>
              <w:rPr>
                <w:sz w:val="28"/>
              </w:rPr>
              <w:t>hearing</w:t>
            </w:r>
          </w:p>
          <w:p w14:paraId="20151AE1" w14:textId="77777777" w:rsidR="007E4B09" w:rsidRPr="00725D03" w:rsidRDefault="007E4B09" w:rsidP="00831807">
            <w:pPr>
              <w:pStyle w:val="TableParagraph"/>
              <w:tabs>
                <w:tab w:val="left" w:pos="920"/>
                <w:tab w:val="left" w:pos="921"/>
              </w:tabs>
              <w:spacing w:before="180"/>
              <w:ind w:left="920"/>
              <w:rPr>
                <w:rFonts w:ascii="Georgia"/>
                <w:b/>
                <w:sz w:val="20"/>
              </w:rPr>
            </w:pPr>
          </w:p>
        </w:tc>
      </w:tr>
      <w:tr w:rsidR="007E4B09" w14:paraId="6CC07023" w14:textId="77777777" w:rsidTr="000756ED">
        <w:trPr>
          <w:trHeight w:val="745"/>
        </w:trPr>
        <w:tc>
          <w:tcPr>
            <w:tcW w:w="3261" w:type="dxa"/>
            <w:vAlign w:val="center"/>
          </w:tcPr>
          <w:p w14:paraId="0B5D8439" w14:textId="77777777" w:rsidR="007E4B09" w:rsidRDefault="007E4B09" w:rsidP="00831807">
            <w:pPr>
              <w:pStyle w:val="BodyText"/>
              <w:rPr>
                <w:noProof/>
                <w:lang w:bidi="ar-SA"/>
              </w:rPr>
            </w:pPr>
            <w:r>
              <w:rPr>
                <w:noProof/>
                <w:lang w:bidi="ar-SA"/>
              </w:rPr>
              <w:drawing>
                <wp:inline distT="0" distB="0" distL="0" distR="0" wp14:anchorId="3E032FD8" wp14:editId="1B4F4311">
                  <wp:extent cx="1565344" cy="1043559"/>
                  <wp:effectExtent l="0" t="0" r="0" b="4445"/>
                  <wp:docPr id="193" name="image94.jpeg" descr="Woman receiving speech thera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4.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65344" cy="1043559"/>
                          </a:xfrm>
                          <a:prstGeom prst="rect">
                            <a:avLst/>
                          </a:prstGeom>
                        </pic:spPr>
                      </pic:pic>
                    </a:graphicData>
                  </a:graphic>
                </wp:inline>
              </w:drawing>
            </w:r>
          </w:p>
        </w:tc>
        <w:tc>
          <w:tcPr>
            <w:tcW w:w="6365" w:type="dxa"/>
            <w:vAlign w:val="center"/>
          </w:tcPr>
          <w:p w14:paraId="1DA632C9" w14:textId="77777777" w:rsidR="007E4B09" w:rsidRPr="00777756" w:rsidRDefault="007E4B09" w:rsidP="00777756">
            <w:pPr>
              <w:pStyle w:val="TableParagraph"/>
              <w:spacing w:after="480" w:line="360" w:lineRule="auto"/>
              <w:ind w:left="200" w:right="445"/>
              <w:rPr>
                <w:sz w:val="28"/>
              </w:rPr>
            </w:pPr>
            <w:r>
              <w:rPr>
                <w:sz w:val="28"/>
              </w:rPr>
              <w:t>If you have a speech disabilit</w:t>
            </w:r>
            <w:r w:rsidR="00777756">
              <w:rPr>
                <w:sz w:val="28"/>
              </w:rPr>
              <w:t>y, it affects how well you can:</w:t>
            </w:r>
          </w:p>
          <w:p w14:paraId="0BF705B7" w14:textId="77777777" w:rsidR="007E4B09" w:rsidRPr="00777756" w:rsidRDefault="007E4B09" w:rsidP="00777756">
            <w:pPr>
              <w:pStyle w:val="TableParagraph"/>
              <w:numPr>
                <w:ilvl w:val="0"/>
                <w:numId w:val="20"/>
              </w:numPr>
              <w:tabs>
                <w:tab w:val="left" w:pos="920"/>
                <w:tab w:val="left" w:pos="921"/>
              </w:tabs>
              <w:spacing w:before="1" w:after="480"/>
              <w:ind w:hanging="362"/>
              <w:rPr>
                <w:sz w:val="28"/>
              </w:rPr>
            </w:pPr>
            <w:bookmarkStart w:id="110" w:name="_speak"/>
            <w:bookmarkEnd w:id="110"/>
            <w:r>
              <w:rPr>
                <w:sz w:val="28"/>
              </w:rPr>
              <w:t>speak</w:t>
            </w:r>
            <w:bookmarkStart w:id="111" w:name="_communicate."/>
            <w:bookmarkEnd w:id="111"/>
          </w:p>
          <w:p w14:paraId="1EA2F5E7" w14:textId="77777777" w:rsidR="007E4B09" w:rsidRPr="002A258C" w:rsidRDefault="007E4B09" w:rsidP="00777756">
            <w:pPr>
              <w:pStyle w:val="TableParagraph"/>
              <w:numPr>
                <w:ilvl w:val="0"/>
                <w:numId w:val="20"/>
              </w:numPr>
              <w:tabs>
                <w:tab w:val="left" w:pos="920"/>
                <w:tab w:val="left" w:pos="921"/>
              </w:tabs>
              <w:spacing w:before="1" w:after="480"/>
              <w:ind w:hanging="362"/>
              <w:rPr>
                <w:sz w:val="28"/>
              </w:rPr>
            </w:pPr>
            <w:r w:rsidRPr="002A258C">
              <w:rPr>
                <w:sz w:val="28"/>
              </w:rPr>
              <w:t>communicate.</w:t>
            </w:r>
          </w:p>
        </w:tc>
      </w:tr>
    </w:tbl>
    <w:p w14:paraId="2D9AEB06" w14:textId="77777777" w:rsidR="007E4B09" w:rsidRPr="00777756" w:rsidRDefault="007E4B09" w:rsidP="00777756">
      <w:pPr>
        <w:pStyle w:val="Heading2"/>
        <w:spacing w:before="275" w:after="240"/>
        <w:rPr>
          <w:rFonts w:ascii="Georgia" w:hAnsi="Georgia"/>
          <w:sz w:val="32"/>
          <w:szCs w:val="32"/>
        </w:rPr>
      </w:pPr>
      <w:bookmarkStart w:id="112" w:name="Physical_disability"/>
      <w:bookmarkEnd w:id="112"/>
      <w:r w:rsidRPr="00777756">
        <w:rPr>
          <w:rFonts w:ascii="Georgia" w:hAnsi="Georgia"/>
          <w:sz w:val="32"/>
          <w:szCs w:val="32"/>
        </w:rPr>
        <w:t>Physical disability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f you have a physical disability or impairment, it affects how well you can:&#10;&#10;use parts of your body&#10;&#10;move&#10;&#10;get around.&#10;"/>
      </w:tblPr>
      <w:tblGrid>
        <w:gridCol w:w="3544"/>
        <w:gridCol w:w="6082"/>
      </w:tblGrid>
      <w:tr w:rsidR="007E4B09" w:rsidRPr="00725D03" w14:paraId="1CA2D1D5" w14:textId="77777777" w:rsidTr="000756ED">
        <w:trPr>
          <w:tblHeader/>
        </w:trPr>
        <w:tc>
          <w:tcPr>
            <w:tcW w:w="3544" w:type="dxa"/>
            <w:vAlign w:val="center"/>
          </w:tcPr>
          <w:p w14:paraId="2B3705D8" w14:textId="77777777" w:rsidR="007E4B09" w:rsidRDefault="007E4B09" w:rsidP="00831807">
            <w:pPr>
              <w:pStyle w:val="BodyText"/>
              <w:rPr>
                <w:rFonts w:ascii="Georgia"/>
                <w:b/>
                <w:sz w:val="20"/>
              </w:rPr>
            </w:pPr>
            <w:r>
              <w:rPr>
                <w:noProof/>
                <w:lang w:bidi="ar-SA"/>
              </w:rPr>
              <w:drawing>
                <wp:inline distT="0" distB="0" distL="0" distR="0" wp14:anchorId="4ACCB599" wp14:editId="2A5F80EE">
                  <wp:extent cx="1550669" cy="1576699"/>
                  <wp:effectExtent l="0" t="0" r="0" b="5080"/>
                  <wp:docPr id="195" name="image95.jpeg" descr="Group of 3 icons - a person with a walker, a person with a clutch and a person in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5.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50669" cy="1576699"/>
                          </a:xfrm>
                          <a:prstGeom prst="rect">
                            <a:avLst/>
                          </a:prstGeom>
                        </pic:spPr>
                      </pic:pic>
                    </a:graphicData>
                  </a:graphic>
                </wp:inline>
              </w:drawing>
            </w:r>
          </w:p>
        </w:tc>
        <w:tc>
          <w:tcPr>
            <w:tcW w:w="6082" w:type="dxa"/>
            <w:vAlign w:val="center"/>
          </w:tcPr>
          <w:p w14:paraId="78E7FFF0" w14:textId="77777777" w:rsidR="007E4B09" w:rsidRPr="00777756" w:rsidRDefault="007E4B09" w:rsidP="000756ED">
            <w:pPr>
              <w:pStyle w:val="BodyText"/>
              <w:spacing w:before="253" w:after="480" w:line="360" w:lineRule="auto"/>
              <w:rPr>
                <w:sz w:val="28"/>
                <w:szCs w:val="28"/>
              </w:rPr>
            </w:pPr>
            <w:r w:rsidRPr="00777756">
              <w:rPr>
                <w:sz w:val="28"/>
                <w:szCs w:val="28"/>
              </w:rPr>
              <w:t>If you have a physical disability or impairmen</w:t>
            </w:r>
            <w:r w:rsidR="00777756" w:rsidRPr="00777756">
              <w:rPr>
                <w:sz w:val="28"/>
                <w:szCs w:val="28"/>
              </w:rPr>
              <w:t>t, it affects how well you can:</w:t>
            </w:r>
          </w:p>
          <w:p w14:paraId="77529D89" w14:textId="77777777" w:rsidR="007E4B09" w:rsidRPr="00777756" w:rsidRDefault="007E4B09" w:rsidP="000756ED">
            <w:pPr>
              <w:pStyle w:val="ListParagraph"/>
              <w:widowControl w:val="0"/>
              <w:numPr>
                <w:ilvl w:val="0"/>
                <w:numId w:val="21"/>
              </w:numPr>
              <w:tabs>
                <w:tab w:val="left" w:pos="3696"/>
                <w:tab w:val="left" w:pos="3698"/>
              </w:tabs>
              <w:autoSpaceDE w:val="0"/>
              <w:autoSpaceDN w:val="0"/>
              <w:spacing w:after="480"/>
              <w:ind w:left="745"/>
              <w:contextualSpacing w:val="0"/>
              <w:rPr>
                <w:sz w:val="28"/>
                <w:szCs w:val="28"/>
              </w:rPr>
            </w:pPr>
            <w:bookmarkStart w:id="113" w:name="_use_parts_of_your_body"/>
            <w:bookmarkEnd w:id="113"/>
            <w:r w:rsidRPr="00777756">
              <w:rPr>
                <w:sz w:val="28"/>
                <w:szCs w:val="28"/>
              </w:rPr>
              <w:t>use parts of your</w:t>
            </w:r>
            <w:r w:rsidRPr="00777756">
              <w:rPr>
                <w:spacing w:val="-7"/>
                <w:sz w:val="28"/>
                <w:szCs w:val="28"/>
              </w:rPr>
              <w:t xml:space="preserve"> </w:t>
            </w:r>
            <w:r w:rsidRPr="00777756">
              <w:rPr>
                <w:sz w:val="28"/>
                <w:szCs w:val="28"/>
              </w:rPr>
              <w:t>body</w:t>
            </w:r>
          </w:p>
          <w:p w14:paraId="37727AA5" w14:textId="77777777" w:rsidR="007E4B09" w:rsidRPr="00777756" w:rsidRDefault="007E4B09" w:rsidP="000756ED">
            <w:pPr>
              <w:pStyle w:val="ListParagraph"/>
              <w:widowControl w:val="0"/>
              <w:numPr>
                <w:ilvl w:val="0"/>
                <w:numId w:val="21"/>
              </w:numPr>
              <w:tabs>
                <w:tab w:val="left" w:pos="3697"/>
                <w:tab w:val="left" w:pos="3698"/>
              </w:tabs>
              <w:autoSpaceDE w:val="0"/>
              <w:autoSpaceDN w:val="0"/>
              <w:spacing w:after="480"/>
              <w:ind w:left="745"/>
              <w:contextualSpacing w:val="0"/>
              <w:rPr>
                <w:sz w:val="28"/>
                <w:szCs w:val="28"/>
              </w:rPr>
            </w:pPr>
            <w:bookmarkStart w:id="114" w:name="_move"/>
            <w:bookmarkEnd w:id="114"/>
            <w:r w:rsidRPr="00777756">
              <w:rPr>
                <w:sz w:val="28"/>
                <w:szCs w:val="28"/>
              </w:rPr>
              <w:t>move</w:t>
            </w:r>
          </w:p>
          <w:p w14:paraId="3DD7D8BE" w14:textId="77777777" w:rsidR="007E4B09" w:rsidRPr="00725D03" w:rsidRDefault="007E4B09" w:rsidP="000756ED">
            <w:pPr>
              <w:pStyle w:val="TableParagraph"/>
              <w:numPr>
                <w:ilvl w:val="0"/>
                <w:numId w:val="21"/>
              </w:numPr>
              <w:tabs>
                <w:tab w:val="left" w:pos="920"/>
                <w:tab w:val="left" w:pos="921"/>
              </w:tabs>
              <w:spacing w:before="180" w:after="480"/>
              <w:ind w:left="745"/>
              <w:rPr>
                <w:rFonts w:ascii="Georgia"/>
                <w:b/>
                <w:sz w:val="20"/>
              </w:rPr>
            </w:pPr>
            <w:bookmarkStart w:id="115" w:name="_get_around."/>
            <w:bookmarkEnd w:id="115"/>
            <w:r w:rsidRPr="00777756">
              <w:rPr>
                <w:sz w:val="28"/>
                <w:szCs w:val="28"/>
              </w:rPr>
              <w:t>get</w:t>
            </w:r>
            <w:r w:rsidRPr="00777756">
              <w:rPr>
                <w:spacing w:val="1"/>
                <w:sz w:val="28"/>
                <w:szCs w:val="28"/>
              </w:rPr>
              <w:t xml:space="preserve"> </w:t>
            </w:r>
            <w:r w:rsidRPr="00777756">
              <w:rPr>
                <w:sz w:val="28"/>
                <w:szCs w:val="28"/>
              </w:rPr>
              <w:t>around.</w:t>
            </w:r>
          </w:p>
        </w:tc>
      </w:tr>
    </w:tbl>
    <w:p w14:paraId="3CE2753A" w14:textId="77777777" w:rsidR="007E4B09" w:rsidRPr="00241E8B" w:rsidRDefault="00D66B90" w:rsidP="00241E8B">
      <w:pPr>
        <w:pStyle w:val="Heading3"/>
        <w:pageBreakBefore/>
        <w:rPr>
          <w:rFonts w:ascii="Georgia" w:eastAsiaTheme="minorHAnsi" w:hAnsi="Georgia" w:cstheme="minorBidi"/>
          <w:bCs w:val="0"/>
          <w:color w:val="005A6F"/>
          <w:sz w:val="36"/>
        </w:rPr>
      </w:pPr>
      <w:bookmarkStart w:id="116" w:name="_Toc136598821"/>
      <w:r w:rsidRPr="00241E8B">
        <w:rPr>
          <w:rFonts w:ascii="Georgia" w:eastAsiaTheme="minorHAnsi" w:hAnsi="Georgia" w:cstheme="minorBidi"/>
          <w:bCs w:val="0"/>
          <w:color w:val="005A6F"/>
          <w:sz w:val="36"/>
        </w:rPr>
        <w:lastRenderedPageBreak/>
        <w:t>Keeping client records safe</w:t>
      </w:r>
      <w:bookmarkEnd w:id="116"/>
    </w:p>
    <w:tbl>
      <w:tblPr>
        <w:tblW w:w="9511" w:type="dxa"/>
        <w:tblLayout w:type="fixed"/>
        <w:tblCellMar>
          <w:left w:w="0" w:type="dxa"/>
          <w:right w:w="0" w:type="dxa"/>
        </w:tblCellMar>
        <w:tblLook w:val="01E0" w:firstRow="1" w:lastRow="1" w:firstColumn="1" w:lastColumn="1" w:noHBand="0" w:noVBand="0"/>
      </w:tblPr>
      <w:tblGrid>
        <w:gridCol w:w="2835"/>
        <w:gridCol w:w="6663"/>
        <w:gridCol w:w="13"/>
      </w:tblGrid>
      <w:tr w:rsidR="007E4B09" w14:paraId="0819B642" w14:textId="77777777" w:rsidTr="00D66B90">
        <w:trPr>
          <w:gridAfter w:val="1"/>
          <w:wAfter w:w="13" w:type="dxa"/>
          <w:trHeight w:val="3070"/>
        </w:trPr>
        <w:tc>
          <w:tcPr>
            <w:tcW w:w="2835" w:type="dxa"/>
            <w:vAlign w:val="center"/>
          </w:tcPr>
          <w:p w14:paraId="56B7FCC6" w14:textId="77777777" w:rsidR="007E4B09" w:rsidRDefault="007E4B09" w:rsidP="00831807">
            <w:pPr>
              <w:pStyle w:val="TableParagraph"/>
              <w:spacing w:line="360" w:lineRule="auto"/>
              <w:ind w:left="200" w:right="450"/>
              <w:rPr>
                <w:sz w:val="28"/>
              </w:rPr>
            </w:pPr>
            <w:bookmarkStart w:id="117" w:name="The_Data_Exchange_was_designed_to_make_s"/>
            <w:bookmarkEnd w:id="117"/>
            <w:r>
              <w:rPr>
                <w:noProof/>
                <w:lang w:bidi="ar-SA"/>
              </w:rPr>
              <w:drawing>
                <wp:inline distT="0" distB="0" distL="0" distR="0" wp14:anchorId="46B87F66" wp14:editId="2EFC38A3">
                  <wp:extent cx="1563235" cy="1563243"/>
                  <wp:effectExtent l="0" t="0" r="0" b="0"/>
                  <wp:docPr id="197" name="image96.jpeg" descr="Montage of 2 icons - A shield with a thumbs up and a shield with a 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6.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563235" cy="1563243"/>
                          </a:xfrm>
                          <a:prstGeom prst="rect">
                            <a:avLst/>
                          </a:prstGeom>
                        </pic:spPr>
                      </pic:pic>
                    </a:graphicData>
                  </a:graphic>
                </wp:inline>
              </w:drawing>
            </w:r>
          </w:p>
        </w:tc>
        <w:tc>
          <w:tcPr>
            <w:tcW w:w="6663" w:type="dxa"/>
            <w:vAlign w:val="center"/>
          </w:tcPr>
          <w:p w14:paraId="6B691570" w14:textId="77777777" w:rsidR="007E4B09" w:rsidRDefault="007E4B09" w:rsidP="00D66B90">
            <w:pPr>
              <w:pStyle w:val="TableParagraph"/>
              <w:spacing w:after="240" w:line="360" w:lineRule="auto"/>
              <w:ind w:left="200" w:right="450"/>
              <w:rPr>
                <w:sz w:val="28"/>
              </w:rPr>
            </w:pPr>
            <w:r>
              <w:rPr>
                <w:sz w:val="28"/>
              </w:rPr>
              <w:t>The Data Exchange was designed to make sure a client’s personal information will be:</w:t>
            </w:r>
          </w:p>
          <w:p w14:paraId="39685DE7" w14:textId="77777777" w:rsidR="007E4B09" w:rsidRPr="00D66B90" w:rsidRDefault="007E4B09" w:rsidP="00D66B90">
            <w:pPr>
              <w:pStyle w:val="TableParagraph"/>
              <w:numPr>
                <w:ilvl w:val="0"/>
                <w:numId w:val="24"/>
              </w:numPr>
              <w:tabs>
                <w:tab w:val="left" w:pos="920"/>
                <w:tab w:val="left" w:pos="921"/>
              </w:tabs>
              <w:spacing w:before="233" w:after="240"/>
              <w:rPr>
                <w:sz w:val="28"/>
              </w:rPr>
            </w:pPr>
            <w:bookmarkStart w:id="118" w:name="_safe"/>
            <w:bookmarkEnd w:id="118"/>
            <w:r>
              <w:rPr>
                <w:sz w:val="28"/>
              </w:rPr>
              <w:t>safe</w:t>
            </w:r>
          </w:p>
          <w:p w14:paraId="73E73644" w14:textId="77777777" w:rsidR="007E4B09" w:rsidRDefault="007E4B09" w:rsidP="00D66B90">
            <w:pPr>
              <w:pStyle w:val="TableParagraph"/>
              <w:numPr>
                <w:ilvl w:val="0"/>
                <w:numId w:val="24"/>
              </w:numPr>
              <w:tabs>
                <w:tab w:val="left" w:pos="921"/>
                <w:tab w:val="left" w:pos="922"/>
              </w:tabs>
              <w:spacing w:after="240"/>
              <w:ind w:left="921" w:hanging="362"/>
              <w:rPr>
                <w:sz w:val="28"/>
              </w:rPr>
            </w:pPr>
            <w:bookmarkStart w:id="119" w:name="_protected."/>
            <w:bookmarkEnd w:id="119"/>
            <w:r>
              <w:rPr>
                <w:sz w:val="28"/>
              </w:rPr>
              <w:t>protected.</w:t>
            </w:r>
          </w:p>
        </w:tc>
      </w:tr>
      <w:tr w:rsidR="007E4B09" w14:paraId="5CBB742D" w14:textId="77777777" w:rsidTr="00D66B90">
        <w:trPr>
          <w:gridAfter w:val="1"/>
          <w:wAfter w:w="13" w:type="dxa"/>
          <w:trHeight w:val="3157"/>
        </w:trPr>
        <w:tc>
          <w:tcPr>
            <w:tcW w:w="2835" w:type="dxa"/>
            <w:vAlign w:val="center"/>
          </w:tcPr>
          <w:p w14:paraId="5D71B6A6" w14:textId="77777777" w:rsidR="007E4B09" w:rsidRDefault="007E4B09" w:rsidP="00831807">
            <w:pPr>
              <w:pStyle w:val="TableParagraph"/>
              <w:spacing w:before="5"/>
              <w:rPr>
                <w:rFonts w:ascii="Georgia"/>
                <w:b/>
                <w:sz w:val="38"/>
              </w:rPr>
            </w:pPr>
            <w:r>
              <w:rPr>
                <w:noProof/>
                <w:lang w:bidi="ar-SA"/>
              </w:rPr>
              <w:drawing>
                <wp:inline distT="0" distB="0" distL="0" distR="0" wp14:anchorId="03D3F170" wp14:editId="74E201F8">
                  <wp:extent cx="1562546" cy="1722501"/>
                  <wp:effectExtent l="0" t="0" r="0" b="0"/>
                  <wp:docPr id="199" name="image97.jpeg" descr="Montage of 2 icons - A Privacy Act and the Australian Privacy 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7.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562546" cy="1722501"/>
                          </a:xfrm>
                          <a:prstGeom prst="rect">
                            <a:avLst/>
                          </a:prstGeom>
                        </pic:spPr>
                      </pic:pic>
                    </a:graphicData>
                  </a:graphic>
                </wp:inline>
              </w:drawing>
            </w:r>
          </w:p>
        </w:tc>
        <w:tc>
          <w:tcPr>
            <w:tcW w:w="6663" w:type="dxa"/>
            <w:vAlign w:val="center"/>
          </w:tcPr>
          <w:p w14:paraId="6E78F2BE" w14:textId="77777777" w:rsidR="007E4B09" w:rsidRDefault="007E4B09" w:rsidP="00D66B90">
            <w:pPr>
              <w:pStyle w:val="TableParagraph"/>
              <w:spacing w:after="240" w:line="360" w:lineRule="auto"/>
              <w:ind w:left="200" w:right="450"/>
              <w:rPr>
                <w:sz w:val="28"/>
              </w:rPr>
            </w:pPr>
            <w:bookmarkStart w:id="120" w:name="The_Data_Exchange_follows_the_rules_in_t"/>
            <w:bookmarkEnd w:id="120"/>
            <w:r>
              <w:rPr>
                <w:sz w:val="28"/>
              </w:rPr>
              <w:t>The Data Exchange follows the rules in the:</w:t>
            </w:r>
          </w:p>
          <w:p w14:paraId="31054734" w14:textId="77777777" w:rsidR="007E4B09" w:rsidRPr="00D66B90" w:rsidRDefault="007E4B09" w:rsidP="00D66B90">
            <w:pPr>
              <w:pStyle w:val="TableParagraph"/>
              <w:numPr>
                <w:ilvl w:val="0"/>
                <w:numId w:val="68"/>
              </w:numPr>
              <w:spacing w:after="240" w:line="360" w:lineRule="auto"/>
              <w:ind w:right="450"/>
              <w:rPr>
                <w:sz w:val="28"/>
              </w:rPr>
            </w:pPr>
            <w:r>
              <w:rPr>
                <w:sz w:val="28"/>
              </w:rPr>
              <w:t xml:space="preserve">law that applies – the </w:t>
            </w:r>
            <w:r w:rsidRPr="00D66B90">
              <w:rPr>
                <w:sz w:val="28"/>
              </w:rPr>
              <w:t>Privacy Act 1988</w:t>
            </w:r>
          </w:p>
          <w:p w14:paraId="32896A30" w14:textId="77777777" w:rsidR="007E4B09" w:rsidRDefault="007E4B09" w:rsidP="00D66B90">
            <w:pPr>
              <w:pStyle w:val="TableParagraph"/>
              <w:numPr>
                <w:ilvl w:val="0"/>
                <w:numId w:val="68"/>
              </w:numPr>
              <w:spacing w:after="240" w:line="360" w:lineRule="auto"/>
              <w:ind w:right="450"/>
              <w:rPr>
                <w:sz w:val="28"/>
              </w:rPr>
            </w:pPr>
            <w:bookmarkStart w:id="121" w:name="_Australian_Privacy_Principles._"/>
            <w:bookmarkEnd w:id="121"/>
            <w:r>
              <w:rPr>
                <w:sz w:val="28"/>
              </w:rPr>
              <w:t>Australian Privacy</w:t>
            </w:r>
            <w:r w:rsidRPr="00D66B90">
              <w:rPr>
                <w:sz w:val="28"/>
              </w:rPr>
              <w:t xml:space="preserve"> </w:t>
            </w:r>
            <w:r>
              <w:rPr>
                <w:sz w:val="28"/>
              </w:rPr>
              <w:t>Principles.</w:t>
            </w:r>
          </w:p>
        </w:tc>
      </w:tr>
      <w:tr w:rsidR="007E4B09" w14:paraId="06A91071" w14:textId="77777777" w:rsidTr="00D66B90">
        <w:trPr>
          <w:gridAfter w:val="1"/>
          <w:wAfter w:w="13" w:type="dxa"/>
          <w:trHeight w:val="4100"/>
        </w:trPr>
        <w:tc>
          <w:tcPr>
            <w:tcW w:w="2835" w:type="dxa"/>
            <w:vAlign w:val="center"/>
          </w:tcPr>
          <w:p w14:paraId="1E64B9CB" w14:textId="77777777" w:rsidR="007E4B09" w:rsidRDefault="007E4B09" w:rsidP="00831807">
            <w:pPr>
              <w:pStyle w:val="TableParagraph"/>
              <w:rPr>
                <w:rFonts w:ascii="Georgia"/>
                <w:b/>
                <w:sz w:val="30"/>
              </w:rPr>
            </w:pPr>
            <w:r>
              <w:rPr>
                <w:noProof/>
                <w:lang w:bidi="ar-SA"/>
              </w:rPr>
              <w:drawing>
                <wp:inline distT="0" distB="0" distL="0" distR="0" wp14:anchorId="1D726E59" wp14:editId="634A21D6">
                  <wp:extent cx="1564848" cy="2032635"/>
                  <wp:effectExtent l="0" t="0" r="0" b="5715"/>
                  <wp:docPr id="201" name="image98.jpeg" descr="Montage of 3 images. The first is a man pointing at himself and his other hand pointing at the word first name. The second is a family of 5 with the word Surname above them. The last is a house and a location mark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98.jpeg" descr="Montage of 3 images. The first is a man pointing at himself and his other hand pointing at the word first name. The second is a family of 5 with the word Surname above them. The last is a house and a location marker icon. "/>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64848" cy="2032635"/>
                          </a:xfrm>
                          <a:prstGeom prst="rect">
                            <a:avLst/>
                          </a:prstGeom>
                        </pic:spPr>
                      </pic:pic>
                    </a:graphicData>
                  </a:graphic>
                </wp:inline>
              </w:drawing>
            </w:r>
          </w:p>
        </w:tc>
        <w:tc>
          <w:tcPr>
            <w:tcW w:w="6663" w:type="dxa"/>
            <w:vAlign w:val="center"/>
          </w:tcPr>
          <w:p w14:paraId="19385340" w14:textId="77777777" w:rsidR="007E4B09" w:rsidRDefault="007E4B09" w:rsidP="00D66B90">
            <w:pPr>
              <w:pStyle w:val="TableParagraph"/>
              <w:spacing w:after="240" w:line="360" w:lineRule="auto"/>
              <w:ind w:left="200" w:right="450"/>
              <w:rPr>
                <w:sz w:val="28"/>
              </w:rPr>
            </w:pPr>
            <w:bookmarkStart w:id="122" w:name="Personal_information_is_a_client’s:"/>
            <w:bookmarkEnd w:id="122"/>
            <w:r>
              <w:rPr>
                <w:sz w:val="28"/>
              </w:rPr>
              <w:t>Personal information is a client’s:</w:t>
            </w:r>
          </w:p>
          <w:p w14:paraId="20DE8210" w14:textId="77777777" w:rsidR="007E4B09" w:rsidRDefault="007E4B09" w:rsidP="00D66B90">
            <w:pPr>
              <w:pStyle w:val="TableParagraph"/>
              <w:numPr>
                <w:ilvl w:val="0"/>
                <w:numId w:val="68"/>
              </w:numPr>
              <w:spacing w:after="240" w:line="360" w:lineRule="auto"/>
              <w:ind w:right="450"/>
              <w:rPr>
                <w:sz w:val="28"/>
              </w:rPr>
            </w:pPr>
            <w:bookmarkStart w:id="123" w:name="_First_name"/>
            <w:bookmarkEnd w:id="123"/>
            <w:r>
              <w:rPr>
                <w:sz w:val="28"/>
              </w:rPr>
              <w:t>First name</w:t>
            </w:r>
          </w:p>
          <w:p w14:paraId="1330620D" w14:textId="77777777" w:rsidR="007E4B09" w:rsidRDefault="007E4B09" w:rsidP="00D66B90">
            <w:pPr>
              <w:pStyle w:val="TableParagraph"/>
              <w:numPr>
                <w:ilvl w:val="0"/>
                <w:numId w:val="68"/>
              </w:numPr>
              <w:spacing w:after="240" w:line="360" w:lineRule="auto"/>
              <w:ind w:right="450"/>
              <w:rPr>
                <w:sz w:val="28"/>
              </w:rPr>
            </w:pPr>
            <w:bookmarkStart w:id="124" w:name="_Last_name"/>
            <w:bookmarkEnd w:id="124"/>
            <w:r>
              <w:rPr>
                <w:sz w:val="28"/>
              </w:rPr>
              <w:t>Last</w:t>
            </w:r>
            <w:r w:rsidRPr="00D66B90">
              <w:rPr>
                <w:sz w:val="28"/>
              </w:rPr>
              <w:t xml:space="preserve"> </w:t>
            </w:r>
            <w:r>
              <w:rPr>
                <w:sz w:val="28"/>
              </w:rPr>
              <w:t>name</w:t>
            </w:r>
          </w:p>
          <w:p w14:paraId="422E5614" w14:textId="77777777" w:rsidR="007E4B09" w:rsidRDefault="007E4B09" w:rsidP="00D66B90">
            <w:pPr>
              <w:pStyle w:val="TableParagraph"/>
              <w:numPr>
                <w:ilvl w:val="0"/>
                <w:numId w:val="68"/>
              </w:numPr>
              <w:spacing w:after="240" w:line="360" w:lineRule="auto"/>
              <w:ind w:right="450"/>
              <w:rPr>
                <w:sz w:val="28"/>
              </w:rPr>
            </w:pPr>
            <w:bookmarkStart w:id="125" w:name="_First_and_second_lines_of_their_street"/>
            <w:bookmarkEnd w:id="125"/>
            <w:r>
              <w:rPr>
                <w:sz w:val="28"/>
              </w:rPr>
              <w:t>First and second lines of their street</w:t>
            </w:r>
            <w:r>
              <w:rPr>
                <w:spacing w:val="-14"/>
                <w:sz w:val="28"/>
              </w:rPr>
              <w:t xml:space="preserve"> </w:t>
            </w:r>
            <w:r>
              <w:rPr>
                <w:sz w:val="28"/>
              </w:rPr>
              <w:t>address</w:t>
            </w:r>
          </w:p>
        </w:tc>
      </w:tr>
      <w:tr w:rsidR="007E4B09" w14:paraId="3B40E515" w14:textId="77777777" w:rsidTr="00D66B90">
        <w:trPr>
          <w:gridAfter w:val="1"/>
          <w:wAfter w:w="13" w:type="dxa"/>
          <w:trHeight w:val="2050"/>
        </w:trPr>
        <w:tc>
          <w:tcPr>
            <w:tcW w:w="2835" w:type="dxa"/>
            <w:vAlign w:val="center"/>
          </w:tcPr>
          <w:p w14:paraId="1EE863FE" w14:textId="77777777" w:rsidR="007E4B09" w:rsidRDefault="007E4B09" w:rsidP="00831807">
            <w:pPr>
              <w:pStyle w:val="TableParagraph"/>
              <w:rPr>
                <w:rFonts w:ascii="Georgia"/>
                <w:b/>
                <w:sz w:val="30"/>
              </w:rPr>
            </w:pPr>
            <w:r>
              <w:rPr>
                <w:noProof/>
                <w:lang w:bidi="ar-SA"/>
              </w:rPr>
              <w:drawing>
                <wp:inline distT="0" distB="0" distL="0" distR="0" wp14:anchorId="7EC5E5B1" wp14:editId="297B5CC1">
                  <wp:extent cx="896345" cy="1241012"/>
                  <wp:effectExtent l="0" t="0" r="0" b="0"/>
                  <wp:docPr id="203" name="image99.jpeg" descr="Consen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9.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96345" cy="1241012"/>
                          </a:xfrm>
                          <a:prstGeom prst="rect">
                            <a:avLst/>
                          </a:prstGeom>
                        </pic:spPr>
                      </pic:pic>
                    </a:graphicData>
                  </a:graphic>
                </wp:inline>
              </w:drawing>
            </w:r>
          </w:p>
        </w:tc>
        <w:tc>
          <w:tcPr>
            <w:tcW w:w="6663" w:type="dxa"/>
            <w:vAlign w:val="center"/>
          </w:tcPr>
          <w:p w14:paraId="5450CFCE" w14:textId="77777777" w:rsidR="007E4B09" w:rsidRDefault="007E4B09" w:rsidP="00D66B90">
            <w:pPr>
              <w:pStyle w:val="TableParagraph"/>
              <w:spacing w:after="240" w:line="360" w:lineRule="auto"/>
              <w:ind w:left="200" w:right="450"/>
              <w:rPr>
                <w:sz w:val="28"/>
              </w:rPr>
            </w:pPr>
            <w:bookmarkStart w:id="126" w:name="You_must_get_consent_from_your_clients_t"/>
            <w:bookmarkEnd w:id="126"/>
            <w:r>
              <w:rPr>
                <w:sz w:val="28"/>
              </w:rPr>
              <w:t xml:space="preserve">You must get </w:t>
            </w:r>
            <w:r w:rsidRPr="00D66B90">
              <w:rPr>
                <w:sz w:val="28"/>
              </w:rPr>
              <w:t xml:space="preserve">consent </w:t>
            </w:r>
            <w:r>
              <w:rPr>
                <w:sz w:val="28"/>
              </w:rPr>
              <w:t>from your clients to collect and s</w:t>
            </w:r>
            <w:r w:rsidR="00D66B90">
              <w:rPr>
                <w:sz w:val="28"/>
              </w:rPr>
              <w:t xml:space="preserve">tore their personal information </w:t>
            </w:r>
            <w:r>
              <w:rPr>
                <w:sz w:val="28"/>
              </w:rPr>
              <w:t>in the Data Exchange.</w:t>
            </w:r>
          </w:p>
        </w:tc>
      </w:tr>
      <w:tr w:rsidR="007E4B09" w14:paraId="6FEC6C22" w14:textId="77777777" w:rsidTr="00D66B90">
        <w:trPr>
          <w:trHeight w:val="3047"/>
        </w:trPr>
        <w:tc>
          <w:tcPr>
            <w:tcW w:w="2835" w:type="dxa"/>
            <w:vAlign w:val="center"/>
          </w:tcPr>
          <w:p w14:paraId="43A128E6" w14:textId="77777777" w:rsidR="007E4B09" w:rsidRDefault="007E4B09" w:rsidP="00831807">
            <w:pPr>
              <w:pStyle w:val="TableParagraph"/>
              <w:spacing w:line="360" w:lineRule="auto"/>
              <w:ind w:left="200" w:right="930"/>
              <w:rPr>
                <w:sz w:val="28"/>
              </w:rPr>
            </w:pPr>
            <w:r>
              <w:rPr>
                <w:noProof/>
                <w:lang w:bidi="ar-SA"/>
              </w:rPr>
              <w:lastRenderedPageBreak/>
              <w:drawing>
                <wp:inline distT="0" distB="0" distL="0" distR="0" wp14:anchorId="5624D259" wp14:editId="5DA68D20">
                  <wp:extent cx="1529619" cy="1529619"/>
                  <wp:effectExtent l="0" t="0" r="0" b="0"/>
                  <wp:docPr id="205" name="image100.jpeg" descr="Man with both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0.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29619" cy="1529619"/>
                          </a:xfrm>
                          <a:prstGeom prst="rect">
                            <a:avLst/>
                          </a:prstGeom>
                        </pic:spPr>
                      </pic:pic>
                    </a:graphicData>
                  </a:graphic>
                </wp:inline>
              </w:drawing>
            </w:r>
          </w:p>
        </w:tc>
        <w:tc>
          <w:tcPr>
            <w:tcW w:w="6676" w:type="dxa"/>
            <w:gridSpan w:val="2"/>
            <w:vAlign w:val="center"/>
          </w:tcPr>
          <w:p w14:paraId="18AAEA55" w14:textId="77777777" w:rsidR="007E4B09" w:rsidRDefault="007E4B09" w:rsidP="00831807">
            <w:pPr>
              <w:pStyle w:val="TableParagraph"/>
              <w:spacing w:line="360" w:lineRule="auto"/>
              <w:ind w:left="200" w:right="930"/>
              <w:rPr>
                <w:sz w:val="28"/>
              </w:rPr>
            </w:pPr>
            <w:r>
              <w:rPr>
                <w:sz w:val="28"/>
              </w:rPr>
              <w:t>If someone gives you their consent, they say it is ok for you to do something.</w:t>
            </w:r>
          </w:p>
        </w:tc>
      </w:tr>
      <w:tr w:rsidR="007E4B09" w14:paraId="32686E6B" w14:textId="77777777" w:rsidTr="00D66B90">
        <w:trPr>
          <w:trHeight w:val="3459"/>
        </w:trPr>
        <w:tc>
          <w:tcPr>
            <w:tcW w:w="2835" w:type="dxa"/>
            <w:vAlign w:val="center"/>
          </w:tcPr>
          <w:p w14:paraId="5BFD4977" w14:textId="77777777" w:rsidR="007E4B09" w:rsidRDefault="007E4B09" w:rsidP="00831807">
            <w:pPr>
              <w:pStyle w:val="TableParagraph"/>
              <w:rPr>
                <w:rFonts w:ascii="Georgia"/>
                <w:b/>
                <w:sz w:val="30"/>
              </w:rPr>
            </w:pPr>
            <w:r>
              <w:rPr>
                <w:noProof/>
                <w:lang w:bidi="ar-SA"/>
              </w:rPr>
              <w:drawing>
                <wp:inline distT="0" distB="0" distL="0" distR="0" wp14:anchorId="5980FAEF" wp14:editId="44279BC2">
                  <wp:extent cx="1264419" cy="1673923"/>
                  <wp:effectExtent l="0" t="0" r="0" b="2540"/>
                  <wp:docPr id="207" name="image101.jpeg" descr="DSS Standard Notific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1.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64419" cy="1673923"/>
                          </a:xfrm>
                          <a:prstGeom prst="rect">
                            <a:avLst/>
                          </a:prstGeom>
                        </pic:spPr>
                      </pic:pic>
                    </a:graphicData>
                  </a:graphic>
                </wp:inline>
              </w:drawing>
            </w:r>
          </w:p>
        </w:tc>
        <w:tc>
          <w:tcPr>
            <w:tcW w:w="6676" w:type="dxa"/>
            <w:gridSpan w:val="2"/>
            <w:vAlign w:val="center"/>
          </w:tcPr>
          <w:p w14:paraId="1EF8307A" w14:textId="77777777" w:rsidR="007E4B09" w:rsidRDefault="007E4B09" w:rsidP="00831807">
            <w:pPr>
              <w:pStyle w:val="TableParagraph"/>
              <w:spacing w:before="1" w:line="360" w:lineRule="auto"/>
              <w:ind w:left="200" w:right="183"/>
              <w:rPr>
                <w:sz w:val="28"/>
              </w:rPr>
            </w:pPr>
            <w:bookmarkStart w:id="127" w:name="If_you_want_to_use_the_Data_Exchange_to_"/>
            <w:bookmarkEnd w:id="127"/>
            <w:r>
              <w:rPr>
                <w:sz w:val="28"/>
              </w:rPr>
              <w:t xml:space="preserve">If you want to use the Data Exchange to store personal information on a client’s record, you need to include the </w:t>
            </w:r>
            <w:r>
              <w:rPr>
                <w:i/>
                <w:sz w:val="28"/>
              </w:rPr>
              <w:t xml:space="preserve">DSS Standard Notification </w:t>
            </w:r>
            <w:r>
              <w:rPr>
                <w:sz w:val="28"/>
              </w:rPr>
              <w:t>when you get their consent.</w:t>
            </w:r>
          </w:p>
        </w:tc>
      </w:tr>
      <w:tr w:rsidR="007E4B09" w14:paraId="4301ADAE" w14:textId="77777777" w:rsidTr="00D66B90">
        <w:trPr>
          <w:trHeight w:val="2455"/>
        </w:trPr>
        <w:tc>
          <w:tcPr>
            <w:tcW w:w="2835" w:type="dxa"/>
            <w:vAlign w:val="center"/>
          </w:tcPr>
          <w:p w14:paraId="6B60DE41" w14:textId="77777777" w:rsidR="007E4B09" w:rsidRDefault="007E4B09" w:rsidP="00831807">
            <w:pPr>
              <w:pStyle w:val="TableParagraph"/>
              <w:rPr>
                <w:rFonts w:ascii="Georgia"/>
                <w:b/>
                <w:sz w:val="30"/>
              </w:rPr>
            </w:pPr>
          </w:p>
        </w:tc>
        <w:tc>
          <w:tcPr>
            <w:tcW w:w="6676" w:type="dxa"/>
            <w:gridSpan w:val="2"/>
            <w:vAlign w:val="center"/>
          </w:tcPr>
          <w:p w14:paraId="7E3B4637" w14:textId="77777777" w:rsidR="007E4B09" w:rsidRDefault="007E4B09" w:rsidP="00831807">
            <w:pPr>
              <w:pStyle w:val="TableParagraph"/>
              <w:spacing w:line="360" w:lineRule="auto"/>
              <w:ind w:left="200" w:right="712"/>
              <w:rPr>
                <w:sz w:val="28"/>
              </w:rPr>
            </w:pPr>
            <w:bookmarkStart w:id="128" w:name="You_can_find_the_DSS_Standard_Notificati"/>
            <w:bookmarkEnd w:id="128"/>
            <w:r>
              <w:rPr>
                <w:sz w:val="28"/>
              </w:rPr>
              <w:t xml:space="preserve">You can find the </w:t>
            </w:r>
            <w:r>
              <w:rPr>
                <w:i/>
                <w:sz w:val="28"/>
              </w:rPr>
              <w:t xml:space="preserve">DSS Standard Notification </w:t>
            </w:r>
            <w:r>
              <w:rPr>
                <w:sz w:val="28"/>
              </w:rPr>
              <w:t>on page 46.</w:t>
            </w:r>
          </w:p>
        </w:tc>
      </w:tr>
      <w:tr w:rsidR="007E4B09" w14:paraId="42B3FE77" w14:textId="77777777" w:rsidTr="00D66B90">
        <w:trPr>
          <w:trHeight w:val="1800"/>
        </w:trPr>
        <w:tc>
          <w:tcPr>
            <w:tcW w:w="2835" w:type="dxa"/>
            <w:vAlign w:val="center"/>
          </w:tcPr>
          <w:p w14:paraId="3270D63C" w14:textId="77777777" w:rsidR="007E4B09" w:rsidRDefault="007E4B09" w:rsidP="00831807">
            <w:pPr>
              <w:pStyle w:val="TableParagraph"/>
              <w:rPr>
                <w:rFonts w:ascii="Georgia"/>
                <w:b/>
                <w:sz w:val="30"/>
              </w:rPr>
            </w:pPr>
            <w:r>
              <w:rPr>
                <w:noProof/>
                <w:lang w:bidi="ar-SA"/>
              </w:rPr>
              <w:drawing>
                <wp:inline distT="0" distB="0" distL="0" distR="0" wp14:anchorId="3E8F41C3" wp14:editId="18DA98FA">
                  <wp:extent cx="1425278" cy="1948814"/>
                  <wp:effectExtent l="0" t="0" r="3810" b="0"/>
                  <wp:docPr id="209" name="image102.jpeg" descr="Consent icon pointing to a comput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2.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425278" cy="1948814"/>
                          </a:xfrm>
                          <a:prstGeom prst="rect">
                            <a:avLst/>
                          </a:prstGeom>
                        </pic:spPr>
                      </pic:pic>
                    </a:graphicData>
                  </a:graphic>
                </wp:inline>
              </w:drawing>
            </w:r>
          </w:p>
        </w:tc>
        <w:tc>
          <w:tcPr>
            <w:tcW w:w="6676" w:type="dxa"/>
            <w:gridSpan w:val="2"/>
            <w:vAlign w:val="center"/>
          </w:tcPr>
          <w:p w14:paraId="2DD79676" w14:textId="77777777" w:rsidR="007E4B09" w:rsidRDefault="007E4B09" w:rsidP="00831807">
            <w:pPr>
              <w:pStyle w:val="TableParagraph"/>
              <w:spacing w:before="1" w:line="480" w:lineRule="atLeast"/>
              <w:ind w:left="200" w:right="432"/>
              <w:rPr>
                <w:sz w:val="28"/>
              </w:rPr>
            </w:pPr>
            <w:bookmarkStart w:id="129" w:name="You_must_record_whether_you_have_their_c"/>
            <w:bookmarkEnd w:id="129"/>
            <w:r>
              <w:rPr>
                <w:sz w:val="28"/>
              </w:rPr>
              <w:t>You must record whether you have their consent in the Data Exchange.</w:t>
            </w:r>
          </w:p>
        </w:tc>
      </w:tr>
      <w:tr w:rsidR="007E4B09" w14:paraId="61534ED4" w14:textId="77777777" w:rsidTr="00D66B90">
        <w:trPr>
          <w:trHeight w:val="1800"/>
        </w:trPr>
        <w:tc>
          <w:tcPr>
            <w:tcW w:w="2835" w:type="dxa"/>
            <w:vAlign w:val="center"/>
          </w:tcPr>
          <w:p w14:paraId="0E35EDA8" w14:textId="77777777" w:rsidR="007E4B09" w:rsidRPr="007E4B09" w:rsidRDefault="007E4B09" w:rsidP="007E4B09">
            <w:pPr>
              <w:pStyle w:val="TableParagraph"/>
              <w:keepNext/>
              <w:widowControl/>
              <w:rPr>
                <w:noProof/>
                <w:lang w:bidi="ar-SA"/>
              </w:rPr>
            </w:pPr>
          </w:p>
        </w:tc>
        <w:tc>
          <w:tcPr>
            <w:tcW w:w="6676" w:type="dxa"/>
            <w:gridSpan w:val="2"/>
            <w:vAlign w:val="center"/>
          </w:tcPr>
          <w:p w14:paraId="45EAF204" w14:textId="77777777" w:rsidR="007E4B09" w:rsidRDefault="007E4B09" w:rsidP="007E4B09">
            <w:pPr>
              <w:pStyle w:val="TableParagraph"/>
              <w:keepNext/>
              <w:widowControl/>
              <w:spacing w:before="1" w:line="480" w:lineRule="atLeast"/>
              <w:ind w:left="200" w:right="432"/>
              <w:rPr>
                <w:sz w:val="28"/>
              </w:rPr>
            </w:pPr>
            <w:r>
              <w:rPr>
                <w:sz w:val="28"/>
              </w:rPr>
              <w:t xml:space="preserve">If you don’t want to include the </w:t>
            </w:r>
            <w:r w:rsidRPr="007E4B09">
              <w:rPr>
                <w:sz w:val="28"/>
              </w:rPr>
              <w:t xml:space="preserve">DSS Standard Notification, </w:t>
            </w:r>
            <w:r>
              <w:rPr>
                <w:sz w:val="28"/>
              </w:rPr>
              <w:t>the consent form you use must tell your clients that:</w:t>
            </w:r>
          </w:p>
        </w:tc>
      </w:tr>
      <w:tr w:rsidR="007E4B09" w14:paraId="49F92EEE" w14:textId="77777777" w:rsidTr="00D66B90">
        <w:trPr>
          <w:trHeight w:val="1800"/>
        </w:trPr>
        <w:tc>
          <w:tcPr>
            <w:tcW w:w="2835" w:type="dxa"/>
            <w:vAlign w:val="center"/>
          </w:tcPr>
          <w:p w14:paraId="540410E0" w14:textId="77777777" w:rsidR="007E4B09" w:rsidRPr="007E4B09" w:rsidRDefault="007E4B09" w:rsidP="00831807">
            <w:pPr>
              <w:pStyle w:val="TableParagraph"/>
              <w:rPr>
                <w:noProof/>
                <w:lang w:bidi="ar-SA"/>
              </w:rPr>
            </w:pPr>
            <w:r>
              <w:rPr>
                <w:noProof/>
                <w:lang w:bidi="ar-SA"/>
              </w:rPr>
              <w:drawing>
                <wp:inline distT="0" distB="0" distL="0" distR="0" wp14:anchorId="152B7F12" wp14:editId="40B69D9F">
                  <wp:extent cx="1479048" cy="834008"/>
                  <wp:effectExtent l="0" t="0" r="6985" b="4445"/>
                  <wp:docPr id="211" name="image103.jpeg" descr="Comput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3.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479048" cy="834008"/>
                          </a:xfrm>
                          <a:prstGeom prst="rect">
                            <a:avLst/>
                          </a:prstGeom>
                        </pic:spPr>
                      </pic:pic>
                    </a:graphicData>
                  </a:graphic>
                </wp:inline>
              </w:drawing>
            </w:r>
          </w:p>
        </w:tc>
        <w:tc>
          <w:tcPr>
            <w:tcW w:w="6676" w:type="dxa"/>
            <w:gridSpan w:val="2"/>
            <w:vAlign w:val="center"/>
          </w:tcPr>
          <w:p w14:paraId="3B0856DD" w14:textId="77777777" w:rsidR="007E4B09" w:rsidRDefault="007E4B09" w:rsidP="007A6B5E">
            <w:pPr>
              <w:pStyle w:val="TableParagraph"/>
              <w:numPr>
                <w:ilvl w:val="0"/>
                <w:numId w:val="28"/>
              </w:numPr>
              <w:tabs>
                <w:tab w:val="left" w:pos="3562"/>
                <w:tab w:val="left" w:pos="3564"/>
              </w:tabs>
              <w:spacing w:before="195" w:line="352" w:lineRule="auto"/>
              <w:ind w:right="369"/>
              <w:rPr>
                <w:sz w:val="28"/>
              </w:rPr>
            </w:pPr>
            <w:bookmarkStart w:id="130" w:name="_the_Data_Exchange_is_a_computer_system"/>
            <w:bookmarkEnd w:id="130"/>
            <w:r>
              <w:rPr>
                <w:sz w:val="28"/>
              </w:rPr>
              <w:t>the Data Exchange is a computer system used by</w:t>
            </w:r>
            <w:r w:rsidRPr="007E4B09">
              <w:rPr>
                <w:sz w:val="28"/>
              </w:rPr>
              <w:t xml:space="preserve"> </w:t>
            </w:r>
            <w:r>
              <w:rPr>
                <w:sz w:val="28"/>
              </w:rPr>
              <w:t>DSS</w:t>
            </w:r>
          </w:p>
        </w:tc>
      </w:tr>
      <w:tr w:rsidR="007E4B09" w14:paraId="5A1636D5" w14:textId="77777777" w:rsidTr="00D66B90">
        <w:trPr>
          <w:trHeight w:val="1800"/>
        </w:trPr>
        <w:tc>
          <w:tcPr>
            <w:tcW w:w="2835" w:type="dxa"/>
            <w:vAlign w:val="center"/>
          </w:tcPr>
          <w:p w14:paraId="778A47B6" w14:textId="77777777" w:rsidR="007E4B09" w:rsidRPr="007E4B09" w:rsidRDefault="007E4B09" w:rsidP="00831807">
            <w:pPr>
              <w:pStyle w:val="TableParagraph"/>
              <w:rPr>
                <w:noProof/>
                <w:lang w:bidi="ar-SA"/>
              </w:rPr>
            </w:pPr>
            <w:r>
              <w:rPr>
                <w:noProof/>
                <w:lang w:bidi="ar-SA"/>
              </w:rPr>
              <w:drawing>
                <wp:inline distT="0" distB="0" distL="0" distR="0" wp14:anchorId="38C9AC90" wp14:editId="2BEDD4F3">
                  <wp:extent cx="1315974" cy="1450086"/>
                  <wp:effectExtent l="0" t="0" r="0" b="0"/>
                  <wp:docPr id="213" name="image104.jpeg" descr="Woman holding a card with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4.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15974" cy="1450086"/>
                          </a:xfrm>
                          <a:prstGeom prst="rect">
                            <a:avLst/>
                          </a:prstGeom>
                        </pic:spPr>
                      </pic:pic>
                    </a:graphicData>
                  </a:graphic>
                </wp:inline>
              </w:drawing>
            </w:r>
          </w:p>
        </w:tc>
        <w:tc>
          <w:tcPr>
            <w:tcW w:w="6676" w:type="dxa"/>
            <w:gridSpan w:val="2"/>
            <w:vAlign w:val="center"/>
          </w:tcPr>
          <w:p w14:paraId="0EEDF680" w14:textId="77777777" w:rsidR="007E4B09" w:rsidRDefault="007E4B09" w:rsidP="007A6B5E">
            <w:pPr>
              <w:pStyle w:val="TableParagraph"/>
              <w:numPr>
                <w:ilvl w:val="0"/>
                <w:numId w:val="27"/>
              </w:numPr>
              <w:tabs>
                <w:tab w:val="left" w:pos="3562"/>
                <w:tab w:val="left" w:pos="3564"/>
              </w:tabs>
              <w:spacing w:before="1" w:line="350" w:lineRule="auto"/>
              <w:ind w:right="197"/>
              <w:rPr>
                <w:sz w:val="28"/>
              </w:rPr>
            </w:pPr>
            <w:bookmarkStart w:id="131" w:name="_your_organisation_uses_the_Data_Exchan"/>
            <w:bookmarkEnd w:id="131"/>
            <w:r>
              <w:rPr>
                <w:sz w:val="28"/>
              </w:rPr>
              <w:t>your organisation uses the Data Exchange to collect and store information about their clients</w:t>
            </w:r>
          </w:p>
        </w:tc>
      </w:tr>
      <w:tr w:rsidR="007E4B09" w14:paraId="5B4792BE" w14:textId="77777777" w:rsidTr="00D66B90">
        <w:trPr>
          <w:trHeight w:val="1800"/>
        </w:trPr>
        <w:tc>
          <w:tcPr>
            <w:tcW w:w="2835" w:type="dxa"/>
            <w:vAlign w:val="center"/>
          </w:tcPr>
          <w:p w14:paraId="21427B46" w14:textId="77777777" w:rsidR="007E4B09" w:rsidRPr="007E4B09" w:rsidRDefault="007E4B09" w:rsidP="00831807">
            <w:pPr>
              <w:pStyle w:val="TableParagraph"/>
              <w:rPr>
                <w:noProof/>
                <w:lang w:bidi="ar-SA"/>
              </w:rPr>
            </w:pPr>
            <w:r>
              <w:rPr>
                <w:noProof/>
                <w:lang w:bidi="ar-SA"/>
              </w:rPr>
              <w:drawing>
                <wp:inline distT="0" distB="0" distL="0" distR="0" wp14:anchorId="5E0F3070" wp14:editId="07C22171">
                  <wp:extent cx="1086005" cy="909447"/>
                  <wp:effectExtent l="0" t="0" r="0" b="5080"/>
                  <wp:docPr id="215" name="image105.jpeg" descr="Computer with client rec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5.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86005" cy="909447"/>
                          </a:xfrm>
                          <a:prstGeom prst="rect">
                            <a:avLst/>
                          </a:prstGeom>
                        </pic:spPr>
                      </pic:pic>
                    </a:graphicData>
                  </a:graphic>
                </wp:inline>
              </w:drawing>
            </w:r>
          </w:p>
        </w:tc>
        <w:tc>
          <w:tcPr>
            <w:tcW w:w="6676" w:type="dxa"/>
            <w:gridSpan w:val="2"/>
            <w:vAlign w:val="center"/>
          </w:tcPr>
          <w:p w14:paraId="0E7FE381" w14:textId="77777777" w:rsidR="007E4B09" w:rsidRDefault="007E4B09" w:rsidP="007A6B5E">
            <w:pPr>
              <w:pStyle w:val="TableParagraph"/>
              <w:numPr>
                <w:ilvl w:val="0"/>
                <w:numId w:val="26"/>
              </w:numPr>
              <w:tabs>
                <w:tab w:val="left" w:pos="3562"/>
                <w:tab w:val="left" w:pos="3564"/>
              </w:tabs>
              <w:spacing w:line="350" w:lineRule="auto"/>
              <w:ind w:right="1145"/>
              <w:rPr>
                <w:sz w:val="28"/>
              </w:rPr>
            </w:pPr>
            <w:bookmarkStart w:id="132" w:name="_you_will_store_your_client’s_personal_"/>
            <w:bookmarkEnd w:id="132"/>
            <w:r>
              <w:rPr>
                <w:sz w:val="28"/>
              </w:rPr>
              <w:t>you will store your client’s personal information in the Data</w:t>
            </w:r>
            <w:r w:rsidRPr="007E4B09">
              <w:rPr>
                <w:sz w:val="28"/>
              </w:rPr>
              <w:t xml:space="preserve"> </w:t>
            </w:r>
            <w:r>
              <w:rPr>
                <w:sz w:val="28"/>
              </w:rPr>
              <w:t>Exchange</w:t>
            </w:r>
          </w:p>
        </w:tc>
      </w:tr>
      <w:tr w:rsidR="007E4B09" w14:paraId="58F8D4D1" w14:textId="77777777" w:rsidTr="00D66B90">
        <w:trPr>
          <w:trHeight w:val="1800"/>
        </w:trPr>
        <w:tc>
          <w:tcPr>
            <w:tcW w:w="2835" w:type="dxa"/>
            <w:vAlign w:val="center"/>
          </w:tcPr>
          <w:p w14:paraId="63D57CC8" w14:textId="77777777" w:rsidR="007E4B09" w:rsidRPr="007E4B09" w:rsidRDefault="007E4B09" w:rsidP="00831807">
            <w:pPr>
              <w:pStyle w:val="TableParagraph"/>
              <w:rPr>
                <w:noProof/>
                <w:lang w:bidi="ar-SA"/>
              </w:rPr>
            </w:pPr>
            <w:r>
              <w:rPr>
                <w:noProof/>
                <w:lang w:bidi="ar-SA"/>
              </w:rPr>
              <w:drawing>
                <wp:inline distT="0" distB="0" distL="0" distR="0" wp14:anchorId="3D899CFB" wp14:editId="32A2C564">
                  <wp:extent cx="1212356" cy="1425321"/>
                  <wp:effectExtent l="0" t="0" r="6985" b="3810"/>
                  <wp:docPr id="217" name="image106.jpeg" descr="Woman pointing at herself with her other hand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6.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212356" cy="1425321"/>
                          </a:xfrm>
                          <a:prstGeom prst="rect">
                            <a:avLst/>
                          </a:prstGeom>
                        </pic:spPr>
                      </pic:pic>
                    </a:graphicData>
                  </a:graphic>
                </wp:inline>
              </w:drawing>
            </w:r>
          </w:p>
        </w:tc>
        <w:tc>
          <w:tcPr>
            <w:tcW w:w="6676" w:type="dxa"/>
            <w:gridSpan w:val="2"/>
            <w:vAlign w:val="center"/>
          </w:tcPr>
          <w:p w14:paraId="1020E4DE" w14:textId="77777777" w:rsidR="007E4B09" w:rsidRDefault="007E4B09" w:rsidP="007A6B5E">
            <w:pPr>
              <w:pStyle w:val="TableParagraph"/>
              <w:numPr>
                <w:ilvl w:val="0"/>
                <w:numId w:val="25"/>
              </w:numPr>
              <w:tabs>
                <w:tab w:val="left" w:pos="3562"/>
                <w:tab w:val="left" w:pos="3564"/>
              </w:tabs>
              <w:spacing w:line="350" w:lineRule="auto"/>
              <w:ind w:right="431"/>
              <w:rPr>
                <w:sz w:val="28"/>
              </w:rPr>
            </w:pPr>
            <w:bookmarkStart w:id="133" w:name="_only_your_organisation_will_be_able_to"/>
            <w:bookmarkEnd w:id="133"/>
            <w:r>
              <w:rPr>
                <w:sz w:val="28"/>
              </w:rPr>
              <w:t>only your organisation will be able to see your clients’ personal</w:t>
            </w:r>
            <w:r w:rsidRPr="007E4B09">
              <w:rPr>
                <w:sz w:val="28"/>
              </w:rPr>
              <w:t xml:space="preserve"> </w:t>
            </w:r>
            <w:r>
              <w:rPr>
                <w:sz w:val="28"/>
              </w:rPr>
              <w:t>information</w:t>
            </w:r>
          </w:p>
        </w:tc>
      </w:tr>
      <w:tr w:rsidR="007E4B09" w14:paraId="2F768FBF" w14:textId="77777777" w:rsidTr="00B5412B">
        <w:trPr>
          <w:trHeight w:val="3690"/>
        </w:trPr>
        <w:tc>
          <w:tcPr>
            <w:tcW w:w="2835" w:type="dxa"/>
            <w:vAlign w:val="center"/>
          </w:tcPr>
          <w:p w14:paraId="5D092A4B" w14:textId="77777777" w:rsidR="007E4B09" w:rsidRPr="007E4B09" w:rsidRDefault="007E4B09" w:rsidP="007E4B09">
            <w:pPr>
              <w:pStyle w:val="TableParagraph"/>
              <w:keepNext/>
              <w:widowControl/>
              <w:rPr>
                <w:noProof/>
                <w:lang w:bidi="ar-SA"/>
              </w:rPr>
            </w:pPr>
            <w:r>
              <w:rPr>
                <w:noProof/>
                <w:lang w:bidi="ar-SA"/>
              </w:rPr>
              <w:lastRenderedPageBreak/>
              <w:drawing>
                <wp:inline distT="0" distB="0" distL="0" distR="0" wp14:anchorId="1D1581C2" wp14:editId="5D1FC053">
                  <wp:extent cx="1563231" cy="1563243"/>
                  <wp:effectExtent l="0" t="0" r="0" b="0"/>
                  <wp:docPr id="219" name="image107.jpeg" descr="Man pointing at himself with his other hand pointing at an information and protec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7.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563231" cy="1563243"/>
                          </a:xfrm>
                          <a:prstGeom prst="rect">
                            <a:avLst/>
                          </a:prstGeom>
                        </pic:spPr>
                      </pic:pic>
                    </a:graphicData>
                  </a:graphic>
                </wp:inline>
              </w:drawing>
            </w:r>
          </w:p>
        </w:tc>
        <w:tc>
          <w:tcPr>
            <w:tcW w:w="6676" w:type="dxa"/>
            <w:gridSpan w:val="2"/>
            <w:vAlign w:val="center"/>
          </w:tcPr>
          <w:p w14:paraId="43A86D51" w14:textId="77777777" w:rsidR="007E4B09" w:rsidRDefault="007E4B09" w:rsidP="007A6B5E">
            <w:pPr>
              <w:pStyle w:val="TableParagraph"/>
              <w:keepNext/>
              <w:widowControl/>
              <w:numPr>
                <w:ilvl w:val="0"/>
                <w:numId w:val="31"/>
              </w:numPr>
              <w:tabs>
                <w:tab w:val="left" w:pos="3583"/>
                <w:tab w:val="left" w:pos="3585"/>
              </w:tabs>
              <w:spacing w:line="350" w:lineRule="auto"/>
              <w:ind w:right="1005"/>
              <w:rPr>
                <w:sz w:val="28"/>
              </w:rPr>
            </w:pPr>
            <w:bookmarkStart w:id="134" w:name="_your_clients’_personal_information_wil"/>
            <w:bookmarkEnd w:id="134"/>
            <w:r>
              <w:rPr>
                <w:sz w:val="28"/>
              </w:rPr>
              <w:t>your clients’ personal information will be protected</w:t>
            </w:r>
          </w:p>
        </w:tc>
      </w:tr>
      <w:tr w:rsidR="007E4B09" w14:paraId="54000970" w14:textId="77777777" w:rsidTr="00B5412B">
        <w:trPr>
          <w:trHeight w:val="3132"/>
        </w:trPr>
        <w:tc>
          <w:tcPr>
            <w:tcW w:w="2835" w:type="dxa"/>
            <w:vAlign w:val="center"/>
          </w:tcPr>
          <w:p w14:paraId="72756BA0" w14:textId="77777777" w:rsidR="007E4B09" w:rsidRPr="007E4B09" w:rsidRDefault="007E4B09" w:rsidP="007E4B09">
            <w:pPr>
              <w:pStyle w:val="TableParagraph"/>
              <w:keepNext/>
              <w:widowControl/>
              <w:rPr>
                <w:noProof/>
                <w:lang w:bidi="ar-SA"/>
              </w:rPr>
            </w:pPr>
            <w:r>
              <w:rPr>
                <w:noProof/>
                <w:lang w:bidi="ar-SA"/>
              </w:rPr>
              <w:drawing>
                <wp:inline distT="0" distB="0" distL="0" distR="0" wp14:anchorId="2622099E" wp14:editId="02D7C799">
                  <wp:extent cx="1084473" cy="1436370"/>
                  <wp:effectExtent l="0" t="0" r="1905" b="0"/>
                  <wp:docPr id="221" name="image108.jpeg" descr="A personal information icon, some information is cover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8.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084473" cy="1436370"/>
                          </a:xfrm>
                          <a:prstGeom prst="rect">
                            <a:avLst/>
                          </a:prstGeom>
                        </pic:spPr>
                      </pic:pic>
                    </a:graphicData>
                  </a:graphic>
                </wp:inline>
              </w:drawing>
            </w:r>
          </w:p>
        </w:tc>
        <w:tc>
          <w:tcPr>
            <w:tcW w:w="6676" w:type="dxa"/>
            <w:gridSpan w:val="2"/>
            <w:vAlign w:val="center"/>
          </w:tcPr>
          <w:p w14:paraId="1DAEBFC7" w14:textId="77777777" w:rsidR="007E4B09" w:rsidRDefault="007E4B09" w:rsidP="007A6B5E">
            <w:pPr>
              <w:pStyle w:val="TableParagraph"/>
              <w:keepNext/>
              <w:widowControl/>
              <w:numPr>
                <w:ilvl w:val="0"/>
                <w:numId w:val="30"/>
              </w:numPr>
              <w:tabs>
                <w:tab w:val="left" w:pos="3583"/>
                <w:tab w:val="left" w:pos="3585"/>
              </w:tabs>
              <w:spacing w:line="355" w:lineRule="auto"/>
              <w:ind w:right="197"/>
              <w:rPr>
                <w:sz w:val="28"/>
              </w:rPr>
            </w:pPr>
            <w:bookmarkStart w:id="135" w:name="_DSS_uses_data_from_the_Data_Exchange_i"/>
            <w:bookmarkEnd w:id="135"/>
            <w:r>
              <w:rPr>
                <w:sz w:val="28"/>
              </w:rPr>
              <w:t>DSS uses data from the Data Exchange in reports but takes out personal details</w:t>
            </w:r>
            <w:r w:rsidRPr="007E4B09">
              <w:rPr>
                <w:sz w:val="28"/>
              </w:rPr>
              <w:t xml:space="preserve"> </w:t>
            </w:r>
            <w:r>
              <w:rPr>
                <w:sz w:val="28"/>
              </w:rPr>
              <w:t>about clients when they do</w:t>
            </w:r>
            <w:r w:rsidRPr="007E4B09">
              <w:rPr>
                <w:sz w:val="28"/>
              </w:rPr>
              <w:t xml:space="preserve"> </w:t>
            </w:r>
            <w:r>
              <w:rPr>
                <w:sz w:val="28"/>
              </w:rPr>
              <w:t>this</w:t>
            </w:r>
          </w:p>
        </w:tc>
      </w:tr>
      <w:tr w:rsidR="007E4B09" w14:paraId="1C5E47DB" w14:textId="77777777" w:rsidTr="00D66B90">
        <w:trPr>
          <w:trHeight w:val="1800"/>
        </w:trPr>
        <w:tc>
          <w:tcPr>
            <w:tcW w:w="2835" w:type="dxa"/>
            <w:vAlign w:val="center"/>
          </w:tcPr>
          <w:p w14:paraId="2076E6DB" w14:textId="77777777" w:rsidR="007E4B09" w:rsidRPr="007E4B09" w:rsidRDefault="007E4B09" w:rsidP="00831807">
            <w:pPr>
              <w:pStyle w:val="TableParagraph"/>
              <w:rPr>
                <w:noProof/>
                <w:lang w:bidi="ar-SA"/>
              </w:rPr>
            </w:pPr>
            <w:r>
              <w:rPr>
                <w:noProof/>
                <w:lang w:bidi="ar-SA"/>
              </w:rPr>
              <w:drawing>
                <wp:inline distT="0" distB="0" distL="0" distR="0" wp14:anchorId="1C45A70D" wp14:editId="1DD5EAF0">
                  <wp:extent cx="1146935" cy="1421225"/>
                  <wp:effectExtent l="0" t="0" r="0" b="7620"/>
                  <wp:docPr id="223" name="image109.jpeg" descr="A woman reading a folder that says DSS Privacy Poli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09.jpeg" descr="A woman reading a folder that says DSS Privacy Policy. "/>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146935" cy="1421225"/>
                          </a:xfrm>
                          <a:prstGeom prst="rect">
                            <a:avLst/>
                          </a:prstGeom>
                        </pic:spPr>
                      </pic:pic>
                    </a:graphicData>
                  </a:graphic>
                </wp:inline>
              </w:drawing>
            </w:r>
          </w:p>
        </w:tc>
        <w:tc>
          <w:tcPr>
            <w:tcW w:w="6676" w:type="dxa"/>
            <w:gridSpan w:val="2"/>
            <w:vAlign w:val="center"/>
          </w:tcPr>
          <w:p w14:paraId="0C8318E2" w14:textId="77777777" w:rsidR="007E4B09" w:rsidRDefault="007E4B09" w:rsidP="007A6B5E">
            <w:pPr>
              <w:pStyle w:val="TableParagraph"/>
              <w:numPr>
                <w:ilvl w:val="0"/>
                <w:numId w:val="29"/>
              </w:numPr>
              <w:tabs>
                <w:tab w:val="left" w:pos="3583"/>
                <w:tab w:val="left" w:pos="3585"/>
              </w:tabs>
              <w:spacing w:line="350" w:lineRule="auto"/>
              <w:ind w:right="523"/>
              <w:rPr>
                <w:sz w:val="28"/>
              </w:rPr>
            </w:pPr>
            <w:bookmarkStart w:id="136" w:name="_they_can_read_the_DSS_Privacy_Policy_f"/>
            <w:bookmarkEnd w:id="136"/>
            <w:r>
              <w:rPr>
                <w:sz w:val="28"/>
              </w:rPr>
              <w:t>they can read the DSS Privacy Policy for more</w:t>
            </w:r>
            <w:r w:rsidRPr="007E4B09">
              <w:rPr>
                <w:sz w:val="28"/>
              </w:rPr>
              <w:t xml:space="preserve"> </w:t>
            </w:r>
            <w:r>
              <w:rPr>
                <w:sz w:val="28"/>
              </w:rPr>
              <w:t>information.</w:t>
            </w:r>
          </w:p>
        </w:tc>
      </w:tr>
    </w:tbl>
    <w:p w14:paraId="19471298" w14:textId="77777777" w:rsidR="007E4B09" w:rsidRPr="00501ECA" w:rsidRDefault="007E4B09" w:rsidP="00501ECA">
      <w:pPr>
        <w:pStyle w:val="Heading3"/>
        <w:pageBreakBefore/>
        <w:rPr>
          <w:rFonts w:ascii="Georgia" w:eastAsiaTheme="minorHAnsi" w:hAnsi="Georgia" w:cstheme="minorBidi"/>
          <w:bCs w:val="0"/>
          <w:color w:val="005A6F"/>
          <w:sz w:val="36"/>
        </w:rPr>
      </w:pPr>
      <w:r w:rsidRPr="00501ECA">
        <w:rPr>
          <w:rFonts w:ascii="Georgia" w:eastAsiaTheme="minorHAnsi" w:hAnsi="Georgia" w:cstheme="minorBidi"/>
          <w:bCs w:val="0"/>
          <w:color w:val="005A6F"/>
          <w:sz w:val="36"/>
        </w:rPr>
        <w:lastRenderedPageBreak/>
        <w:t>Using data in the Data Exchange</w:t>
      </w:r>
    </w:p>
    <w:tbl>
      <w:tblPr>
        <w:tblW w:w="9922" w:type="dxa"/>
        <w:tblLayout w:type="fixed"/>
        <w:tblCellMar>
          <w:left w:w="0" w:type="dxa"/>
          <w:right w:w="0" w:type="dxa"/>
        </w:tblCellMar>
        <w:tblLook w:val="01E0" w:firstRow="1" w:lastRow="1" w:firstColumn="1" w:lastColumn="1" w:noHBand="0" w:noVBand="0"/>
        <w:tblDescription w:val="."/>
      </w:tblPr>
      <w:tblGrid>
        <w:gridCol w:w="2835"/>
        <w:gridCol w:w="7087"/>
      </w:tblGrid>
      <w:tr w:rsidR="007E4B09" w14:paraId="7416C02B" w14:textId="77777777" w:rsidTr="00B32C42">
        <w:trPr>
          <w:trHeight w:val="1399"/>
        </w:trPr>
        <w:tc>
          <w:tcPr>
            <w:tcW w:w="2835" w:type="dxa"/>
            <w:vAlign w:val="center"/>
          </w:tcPr>
          <w:p w14:paraId="56A116D3" w14:textId="77777777" w:rsidR="007E4B09" w:rsidRDefault="007E4B09" w:rsidP="00B32C42">
            <w:pPr>
              <w:pStyle w:val="TableParagraph"/>
              <w:keepNext/>
              <w:keepLines/>
              <w:spacing w:line="362" w:lineRule="auto"/>
              <w:ind w:left="200" w:right="182"/>
              <w:rPr>
                <w:sz w:val="28"/>
              </w:rPr>
            </w:pPr>
            <w:r>
              <w:rPr>
                <w:noProof/>
                <w:lang w:bidi="ar-SA"/>
              </w:rPr>
              <w:drawing>
                <wp:inline distT="0" distB="0" distL="0" distR="0" wp14:anchorId="5616CB67" wp14:editId="438610CD">
                  <wp:extent cx="1563235" cy="1563243"/>
                  <wp:effectExtent l="0" t="0" r="0" b="0"/>
                  <wp:docPr id="225" name="image110.jpeg" descr="A woman pointing at herself with her other hand raised. There is also a computer system and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0.jpe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563235" cy="1563243"/>
                          </a:xfrm>
                          <a:prstGeom prst="rect">
                            <a:avLst/>
                          </a:prstGeom>
                        </pic:spPr>
                      </pic:pic>
                    </a:graphicData>
                  </a:graphic>
                </wp:inline>
              </w:drawing>
            </w:r>
          </w:p>
        </w:tc>
        <w:tc>
          <w:tcPr>
            <w:tcW w:w="7087" w:type="dxa"/>
            <w:vAlign w:val="center"/>
          </w:tcPr>
          <w:p w14:paraId="7CF59309" w14:textId="77777777" w:rsidR="007E4B09" w:rsidRDefault="007E4B09" w:rsidP="00B32C42">
            <w:pPr>
              <w:pStyle w:val="TableParagraph"/>
              <w:keepNext/>
              <w:keepLines/>
              <w:spacing w:line="362" w:lineRule="auto"/>
              <w:ind w:left="200" w:right="182"/>
              <w:rPr>
                <w:sz w:val="28"/>
              </w:rPr>
            </w:pPr>
            <w:r>
              <w:rPr>
                <w:sz w:val="28"/>
              </w:rPr>
              <w:t>Only your organisation can use data about your clients from the Data Exchange.</w:t>
            </w:r>
          </w:p>
        </w:tc>
      </w:tr>
      <w:tr w:rsidR="007E4B09" w14:paraId="7F571CF7" w14:textId="77777777" w:rsidTr="00B32C42">
        <w:trPr>
          <w:trHeight w:val="3798"/>
        </w:trPr>
        <w:tc>
          <w:tcPr>
            <w:tcW w:w="2835" w:type="dxa"/>
            <w:vAlign w:val="center"/>
          </w:tcPr>
          <w:p w14:paraId="27D73439" w14:textId="77777777" w:rsidR="007E4B09" w:rsidRDefault="007E4B09" w:rsidP="00B32C42">
            <w:pPr>
              <w:pStyle w:val="TableParagraph"/>
              <w:rPr>
                <w:rFonts w:ascii="Georgia"/>
                <w:b/>
                <w:sz w:val="30"/>
              </w:rPr>
            </w:pPr>
            <w:r>
              <w:rPr>
                <w:noProof/>
                <w:lang w:bidi="ar-SA"/>
              </w:rPr>
              <w:drawing>
                <wp:inline distT="0" distB="0" distL="0" distR="0" wp14:anchorId="093F4EE9" wp14:editId="5CC2EA3A">
                  <wp:extent cx="1563242" cy="1563243"/>
                  <wp:effectExtent l="0" t="0" r="0" b="0"/>
                  <wp:docPr id="227" name="image111.jpeg" descr="A montage of 2 images. The first is a personal information icon with crosses over it. The second is a person with an arrow pointing at an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1.jpe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563242" cy="1563243"/>
                          </a:xfrm>
                          <a:prstGeom prst="rect">
                            <a:avLst/>
                          </a:prstGeom>
                        </pic:spPr>
                      </pic:pic>
                    </a:graphicData>
                  </a:graphic>
                </wp:inline>
              </w:drawing>
            </w:r>
          </w:p>
        </w:tc>
        <w:tc>
          <w:tcPr>
            <w:tcW w:w="7087" w:type="dxa"/>
            <w:vAlign w:val="center"/>
          </w:tcPr>
          <w:p w14:paraId="05FB3944" w14:textId="77777777" w:rsidR="007E4B09" w:rsidRDefault="007E4B09" w:rsidP="00B32C42">
            <w:pPr>
              <w:pStyle w:val="TableParagraph"/>
              <w:spacing w:before="252" w:line="362" w:lineRule="auto"/>
              <w:ind w:left="200" w:right="820"/>
              <w:rPr>
                <w:sz w:val="28"/>
              </w:rPr>
            </w:pPr>
            <w:bookmarkStart w:id="137" w:name="If_we_are_going_to_use_the_data_in_any_w"/>
            <w:bookmarkEnd w:id="137"/>
            <w:r>
              <w:rPr>
                <w:sz w:val="28"/>
              </w:rPr>
              <w:t>If we are going to use the data in any way, we make sure it doesn’t:</w:t>
            </w:r>
          </w:p>
          <w:p w14:paraId="11D08EEB" w14:textId="77777777" w:rsidR="007E4B09" w:rsidRDefault="007E4B09" w:rsidP="00B32C42">
            <w:pPr>
              <w:pStyle w:val="TableParagraph"/>
              <w:numPr>
                <w:ilvl w:val="0"/>
                <w:numId w:val="33"/>
              </w:numPr>
              <w:tabs>
                <w:tab w:val="left" w:pos="920"/>
                <w:tab w:val="left" w:pos="921"/>
              </w:tabs>
              <w:spacing w:before="235" w:line="350" w:lineRule="auto"/>
              <w:ind w:right="678"/>
              <w:rPr>
                <w:sz w:val="28"/>
              </w:rPr>
            </w:pPr>
            <w:bookmarkStart w:id="138" w:name="_show_any_information_that_can_identify"/>
            <w:bookmarkEnd w:id="138"/>
            <w:r>
              <w:rPr>
                <w:sz w:val="28"/>
              </w:rPr>
              <w:t xml:space="preserve">show any information </w:t>
            </w:r>
            <w:r w:rsidRPr="00664356">
              <w:rPr>
                <w:sz w:val="28"/>
              </w:rPr>
              <w:t>that can identify a per</w:t>
            </w:r>
            <w:r>
              <w:rPr>
                <w:sz w:val="28"/>
              </w:rPr>
              <w:t>son</w:t>
            </w:r>
          </w:p>
          <w:p w14:paraId="09077D1B" w14:textId="77777777" w:rsidR="007E4B09" w:rsidRDefault="007E4B09" w:rsidP="00B32C42">
            <w:pPr>
              <w:pStyle w:val="TableParagraph"/>
              <w:numPr>
                <w:ilvl w:val="0"/>
                <w:numId w:val="33"/>
              </w:numPr>
              <w:tabs>
                <w:tab w:val="left" w:pos="920"/>
                <w:tab w:val="left" w:pos="921"/>
              </w:tabs>
              <w:spacing w:before="253"/>
              <w:rPr>
                <w:sz w:val="28"/>
              </w:rPr>
            </w:pPr>
            <w:bookmarkStart w:id="139" w:name="_link_them_to_the_data._"/>
            <w:bookmarkEnd w:id="139"/>
            <w:r>
              <w:rPr>
                <w:sz w:val="28"/>
              </w:rPr>
              <w:t>link them to the</w:t>
            </w:r>
            <w:r>
              <w:rPr>
                <w:spacing w:val="-4"/>
                <w:sz w:val="28"/>
              </w:rPr>
              <w:t xml:space="preserve"> </w:t>
            </w:r>
            <w:r>
              <w:rPr>
                <w:sz w:val="28"/>
              </w:rPr>
              <w:t>data.</w:t>
            </w:r>
          </w:p>
        </w:tc>
      </w:tr>
      <w:tr w:rsidR="007E4B09" w14:paraId="18849E48" w14:textId="77777777" w:rsidTr="00B32C42">
        <w:trPr>
          <w:trHeight w:val="1614"/>
        </w:trPr>
        <w:tc>
          <w:tcPr>
            <w:tcW w:w="2835" w:type="dxa"/>
            <w:vAlign w:val="center"/>
          </w:tcPr>
          <w:p w14:paraId="4BFF3DB8" w14:textId="77777777" w:rsidR="007E4B09" w:rsidRDefault="007E4B09" w:rsidP="00B32C42">
            <w:pPr>
              <w:pStyle w:val="TableParagraph"/>
              <w:rPr>
                <w:rFonts w:ascii="Georgia"/>
                <w:b/>
                <w:sz w:val="30"/>
              </w:rPr>
            </w:pPr>
            <w:r>
              <w:rPr>
                <w:noProof/>
                <w:lang w:bidi="ar-SA"/>
              </w:rPr>
              <w:drawing>
                <wp:inline distT="0" distB="0" distL="0" distR="0" wp14:anchorId="3CA0AC01" wp14:editId="7AF382A5">
                  <wp:extent cx="822543" cy="1089660"/>
                  <wp:effectExtent l="0" t="0" r="0" b="0"/>
                  <wp:docPr id="229" name="image112.jpeg" descr="A person with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2.jpe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22543" cy="1089660"/>
                          </a:xfrm>
                          <a:prstGeom prst="rect">
                            <a:avLst/>
                          </a:prstGeom>
                        </pic:spPr>
                      </pic:pic>
                    </a:graphicData>
                  </a:graphic>
                </wp:inline>
              </w:drawing>
            </w:r>
          </w:p>
        </w:tc>
        <w:tc>
          <w:tcPr>
            <w:tcW w:w="7087" w:type="dxa"/>
            <w:vAlign w:val="center"/>
          </w:tcPr>
          <w:p w14:paraId="19EF9DC7" w14:textId="77777777" w:rsidR="007E4B09" w:rsidRDefault="007E4B09" w:rsidP="00B32C42">
            <w:pPr>
              <w:pStyle w:val="TableParagraph"/>
              <w:spacing w:before="250"/>
              <w:ind w:left="200"/>
              <w:rPr>
                <w:sz w:val="28"/>
              </w:rPr>
            </w:pPr>
            <w:bookmarkStart w:id="140" w:name="This_is_called_de-identifying_informatio"/>
            <w:bookmarkEnd w:id="140"/>
            <w:r>
              <w:rPr>
                <w:sz w:val="28"/>
              </w:rPr>
              <w:t>This is called de-identifying information.</w:t>
            </w:r>
          </w:p>
        </w:tc>
      </w:tr>
      <w:tr w:rsidR="007E4B09" w14:paraId="7361C76B" w14:textId="77777777" w:rsidTr="00B32C42">
        <w:trPr>
          <w:trHeight w:val="2035"/>
        </w:trPr>
        <w:tc>
          <w:tcPr>
            <w:tcW w:w="2835" w:type="dxa"/>
            <w:vAlign w:val="center"/>
          </w:tcPr>
          <w:p w14:paraId="32B8F278" w14:textId="77777777" w:rsidR="007E4B09" w:rsidRDefault="007E4B09" w:rsidP="00B32C42">
            <w:pPr>
              <w:pStyle w:val="TableParagraph"/>
              <w:rPr>
                <w:rFonts w:ascii="Georgia"/>
                <w:b/>
                <w:sz w:val="30"/>
              </w:rPr>
            </w:pPr>
            <w:r>
              <w:rPr>
                <w:noProof/>
                <w:lang w:bidi="ar-SA"/>
              </w:rPr>
              <w:drawing>
                <wp:inline distT="0" distB="0" distL="0" distR="0" wp14:anchorId="6AE7DD70" wp14:editId="1545307D">
                  <wp:extent cx="1558261" cy="678941"/>
                  <wp:effectExtent l="0" t="0" r="4445" b="6985"/>
                  <wp:docPr id="231" name="image113.jpeg" descr="Key icon that says SLK with some numb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13.jpeg" descr="Key icon that says SLK with some numbers on it. "/>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558261" cy="678941"/>
                          </a:xfrm>
                          <a:prstGeom prst="rect">
                            <a:avLst/>
                          </a:prstGeom>
                        </pic:spPr>
                      </pic:pic>
                    </a:graphicData>
                  </a:graphic>
                </wp:inline>
              </w:drawing>
            </w:r>
          </w:p>
        </w:tc>
        <w:tc>
          <w:tcPr>
            <w:tcW w:w="7087" w:type="dxa"/>
            <w:vAlign w:val="center"/>
          </w:tcPr>
          <w:p w14:paraId="7C3AB5EA" w14:textId="77777777" w:rsidR="007E4B09" w:rsidRDefault="007E4B09" w:rsidP="00B32C42">
            <w:pPr>
              <w:pStyle w:val="TableParagraph"/>
              <w:spacing w:before="1" w:line="360" w:lineRule="auto"/>
              <w:ind w:left="200" w:right="991"/>
              <w:rPr>
                <w:sz w:val="28"/>
              </w:rPr>
            </w:pPr>
            <w:bookmarkStart w:id="141" w:name="We_use_Statistical_Linkage_Keys_(SLK)_to"/>
            <w:bookmarkEnd w:id="141"/>
            <w:r>
              <w:rPr>
                <w:sz w:val="28"/>
              </w:rPr>
              <w:t>We use Statistical Linkage Keys (SLK) to de-identify personal information.</w:t>
            </w:r>
          </w:p>
        </w:tc>
      </w:tr>
      <w:tr w:rsidR="007E4B09" w14:paraId="4007EBDA" w14:textId="77777777" w:rsidTr="00B32C42">
        <w:trPr>
          <w:trHeight w:val="3081"/>
        </w:trPr>
        <w:tc>
          <w:tcPr>
            <w:tcW w:w="2835" w:type="dxa"/>
            <w:vAlign w:val="center"/>
          </w:tcPr>
          <w:p w14:paraId="092C45FE" w14:textId="77777777" w:rsidR="007E4B09" w:rsidRDefault="007E4B09" w:rsidP="00B32C42">
            <w:pPr>
              <w:pStyle w:val="TableParagraph"/>
              <w:rPr>
                <w:rFonts w:ascii="Georgia"/>
                <w:b/>
                <w:sz w:val="30"/>
              </w:rPr>
            </w:pPr>
            <w:r>
              <w:rPr>
                <w:noProof/>
                <w:lang w:bidi="ar-SA"/>
              </w:rPr>
              <w:drawing>
                <wp:inline distT="0" distB="0" distL="0" distR="0" wp14:anchorId="60763A20" wp14:editId="59333DC7">
                  <wp:extent cx="1528792" cy="2129790"/>
                  <wp:effectExtent l="0" t="0" r="0" b="3810"/>
                  <wp:docPr id="233" name="image114.jpeg" descr="Montage of 3 images. The first is a woman pointing to herself with the word name above her. The second is a man thinking about a calendar and birthday cake icon. The last is a set of gender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14.jpeg" descr="Montage of 3 images. The first is a woman pointing to herself with the word name above her. The second is a man thinking about a calendar and birthday cake icon. The last is a set of gender icons. "/>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528792" cy="2129790"/>
                          </a:xfrm>
                          <a:prstGeom prst="rect">
                            <a:avLst/>
                          </a:prstGeom>
                        </pic:spPr>
                      </pic:pic>
                    </a:graphicData>
                  </a:graphic>
                </wp:inline>
              </w:drawing>
            </w:r>
          </w:p>
        </w:tc>
        <w:tc>
          <w:tcPr>
            <w:tcW w:w="7087" w:type="dxa"/>
            <w:vAlign w:val="center"/>
          </w:tcPr>
          <w:p w14:paraId="0285C6F7" w14:textId="77777777" w:rsidR="007E4B09" w:rsidRDefault="007E4B09" w:rsidP="00B32C42">
            <w:pPr>
              <w:pStyle w:val="TableParagraph"/>
              <w:spacing w:before="188" w:after="240"/>
              <w:ind w:left="200"/>
              <w:rPr>
                <w:sz w:val="28"/>
              </w:rPr>
            </w:pPr>
            <w:bookmarkStart w:id="142" w:name="An_SLK_is_a_code_made_up_of:"/>
            <w:bookmarkEnd w:id="142"/>
            <w:r>
              <w:rPr>
                <w:sz w:val="28"/>
              </w:rPr>
              <w:t>An SLK is a code made up of:</w:t>
            </w:r>
          </w:p>
          <w:p w14:paraId="612EB337" w14:textId="77777777" w:rsidR="007E4B09" w:rsidRDefault="007E4B09" w:rsidP="00B32C42">
            <w:pPr>
              <w:pStyle w:val="TableParagraph"/>
              <w:numPr>
                <w:ilvl w:val="0"/>
                <w:numId w:val="32"/>
              </w:numPr>
              <w:tabs>
                <w:tab w:val="left" w:pos="920"/>
                <w:tab w:val="left" w:pos="921"/>
              </w:tabs>
              <w:spacing w:after="240"/>
              <w:ind w:hanging="362"/>
              <w:rPr>
                <w:sz w:val="28"/>
              </w:rPr>
            </w:pPr>
            <w:bookmarkStart w:id="143" w:name="_letters_from_a_client’s_name"/>
            <w:bookmarkEnd w:id="143"/>
            <w:r>
              <w:rPr>
                <w:sz w:val="28"/>
              </w:rPr>
              <w:t>letters from a client’s</w:t>
            </w:r>
            <w:r>
              <w:rPr>
                <w:spacing w:val="1"/>
                <w:sz w:val="28"/>
              </w:rPr>
              <w:t xml:space="preserve"> </w:t>
            </w:r>
            <w:r>
              <w:rPr>
                <w:sz w:val="28"/>
              </w:rPr>
              <w:t>name</w:t>
            </w:r>
          </w:p>
          <w:p w14:paraId="579E3BBE" w14:textId="77777777" w:rsidR="007E4B09" w:rsidRDefault="007E4B09" w:rsidP="00B32C42">
            <w:pPr>
              <w:pStyle w:val="TableParagraph"/>
              <w:numPr>
                <w:ilvl w:val="0"/>
                <w:numId w:val="32"/>
              </w:numPr>
              <w:tabs>
                <w:tab w:val="left" w:pos="920"/>
                <w:tab w:val="left" w:pos="921"/>
              </w:tabs>
              <w:spacing w:after="240"/>
              <w:rPr>
                <w:sz w:val="28"/>
              </w:rPr>
            </w:pPr>
            <w:bookmarkStart w:id="144" w:name="_numbers_from_the_client’s_date_of_birt"/>
            <w:bookmarkEnd w:id="144"/>
            <w:r>
              <w:rPr>
                <w:sz w:val="28"/>
              </w:rPr>
              <w:t>numbers from the client’s date of</w:t>
            </w:r>
            <w:r>
              <w:rPr>
                <w:spacing w:val="-7"/>
                <w:sz w:val="28"/>
              </w:rPr>
              <w:t xml:space="preserve"> </w:t>
            </w:r>
            <w:r>
              <w:rPr>
                <w:sz w:val="28"/>
              </w:rPr>
              <w:t>birth</w:t>
            </w:r>
          </w:p>
          <w:p w14:paraId="6C66D50B" w14:textId="77777777" w:rsidR="007E4B09" w:rsidRDefault="007E4B09" w:rsidP="00B32C42">
            <w:pPr>
              <w:pStyle w:val="TableParagraph"/>
              <w:numPr>
                <w:ilvl w:val="0"/>
                <w:numId w:val="32"/>
              </w:numPr>
              <w:tabs>
                <w:tab w:val="left" w:pos="920"/>
                <w:tab w:val="left" w:pos="921"/>
              </w:tabs>
              <w:spacing w:after="240" w:line="323" w:lineRule="exact"/>
              <w:rPr>
                <w:sz w:val="28"/>
              </w:rPr>
            </w:pPr>
            <w:bookmarkStart w:id="145" w:name="_the_client’s_gender."/>
            <w:bookmarkEnd w:id="145"/>
            <w:r>
              <w:rPr>
                <w:sz w:val="28"/>
              </w:rPr>
              <w:t>the client’s</w:t>
            </w:r>
            <w:r>
              <w:rPr>
                <w:spacing w:val="-1"/>
                <w:sz w:val="28"/>
              </w:rPr>
              <w:t xml:space="preserve"> </w:t>
            </w:r>
            <w:r>
              <w:rPr>
                <w:sz w:val="28"/>
              </w:rPr>
              <w:t>gender.</w:t>
            </w:r>
          </w:p>
        </w:tc>
      </w:tr>
      <w:tr w:rsidR="007E4B09" w14:paraId="7CED430E" w14:textId="77777777" w:rsidTr="00831807">
        <w:trPr>
          <w:trHeight w:val="2295"/>
        </w:trPr>
        <w:tc>
          <w:tcPr>
            <w:tcW w:w="2835" w:type="dxa"/>
          </w:tcPr>
          <w:p w14:paraId="0AEFD08E" w14:textId="77777777" w:rsidR="007E4B09" w:rsidRDefault="007E4B09" w:rsidP="00831807">
            <w:pPr>
              <w:pStyle w:val="TableParagraph"/>
              <w:spacing w:line="362" w:lineRule="auto"/>
              <w:ind w:left="200" w:right="680"/>
              <w:rPr>
                <w:sz w:val="28"/>
              </w:rPr>
            </w:pPr>
            <w:r>
              <w:rPr>
                <w:noProof/>
                <w:lang w:bidi="ar-SA"/>
              </w:rPr>
              <w:lastRenderedPageBreak/>
              <w:drawing>
                <wp:inline distT="0" distB="0" distL="0" distR="0" wp14:anchorId="5FF504FD" wp14:editId="0E681CA2">
                  <wp:extent cx="1569478" cy="1437513"/>
                  <wp:effectExtent l="0" t="0" r="0" b="0"/>
                  <wp:docPr id="235" name="image115.jpeg" descr="3 key icons labelled SLK and some different numbers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15.jpeg" descr="3 key icons labelled SLK and some different numbers on them. "/>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569478" cy="1437513"/>
                          </a:xfrm>
                          <a:prstGeom prst="rect">
                            <a:avLst/>
                          </a:prstGeom>
                        </pic:spPr>
                      </pic:pic>
                    </a:graphicData>
                  </a:graphic>
                </wp:inline>
              </w:drawing>
            </w:r>
          </w:p>
        </w:tc>
        <w:tc>
          <w:tcPr>
            <w:tcW w:w="7087" w:type="dxa"/>
          </w:tcPr>
          <w:p w14:paraId="2D20A091" w14:textId="77777777" w:rsidR="007E4B09" w:rsidRDefault="007E4B09" w:rsidP="00831807">
            <w:pPr>
              <w:pStyle w:val="TableParagraph"/>
              <w:spacing w:line="362" w:lineRule="auto"/>
              <w:ind w:left="200" w:right="680"/>
              <w:rPr>
                <w:sz w:val="28"/>
              </w:rPr>
            </w:pPr>
            <w:r>
              <w:rPr>
                <w:sz w:val="28"/>
              </w:rPr>
              <w:t>The Data Exchange gives each client record its own identification code.</w:t>
            </w:r>
          </w:p>
          <w:p w14:paraId="57BCB15E" w14:textId="77777777" w:rsidR="007E4B09" w:rsidRDefault="007E4B09" w:rsidP="00831807">
            <w:pPr>
              <w:pStyle w:val="TableParagraph"/>
              <w:spacing w:before="106"/>
              <w:ind w:left="200"/>
              <w:rPr>
                <w:sz w:val="28"/>
              </w:rPr>
            </w:pPr>
            <w:bookmarkStart w:id="146" w:name="No_other_client_record_will_have_the_sam"/>
            <w:bookmarkEnd w:id="146"/>
            <w:r>
              <w:rPr>
                <w:sz w:val="28"/>
              </w:rPr>
              <w:t>No other client record will have the same code.</w:t>
            </w:r>
          </w:p>
        </w:tc>
      </w:tr>
      <w:tr w:rsidR="007E4B09" w14:paraId="6ED77306" w14:textId="77777777" w:rsidTr="00831807">
        <w:trPr>
          <w:trHeight w:val="3292"/>
        </w:trPr>
        <w:tc>
          <w:tcPr>
            <w:tcW w:w="2835" w:type="dxa"/>
          </w:tcPr>
          <w:p w14:paraId="35325D1C" w14:textId="77777777" w:rsidR="007E4B09" w:rsidRDefault="007E4B09" w:rsidP="00831807">
            <w:pPr>
              <w:pStyle w:val="TableParagraph"/>
              <w:rPr>
                <w:rFonts w:ascii="Georgia"/>
                <w:b/>
                <w:sz w:val="30"/>
              </w:rPr>
            </w:pPr>
            <w:r>
              <w:rPr>
                <w:noProof/>
                <w:lang w:bidi="ar-SA"/>
              </w:rPr>
              <w:drawing>
                <wp:inline distT="0" distB="0" distL="0" distR="0" wp14:anchorId="3F22586D" wp14:editId="23A736A6">
                  <wp:extent cx="1533911" cy="1567434"/>
                  <wp:effectExtent l="0" t="0" r="9525" b="0"/>
                  <wp:docPr id="237" name="image116.jpeg" descr="Woman pointing at herself with her other hand pointing at a document icon. There is also an arrow pointing to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6.jpe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533911" cy="1567434"/>
                          </a:xfrm>
                          <a:prstGeom prst="rect">
                            <a:avLst/>
                          </a:prstGeom>
                        </pic:spPr>
                      </pic:pic>
                    </a:graphicData>
                  </a:graphic>
                </wp:inline>
              </w:drawing>
            </w:r>
          </w:p>
        </w:tc>
        <w:tc>
          <w:tcPr>
            <w:tcW w:w="7087" w:type="dxa"/>
          </w:tcPr>
          <w:p w14:paraId="682AB9BC" w14:textId="77777777" w:rsidR="007E4B09" w:rsidRDefault="007E4B09" w:rsidP="00D66B90">
            <w:pPr>
              <w:pStyle w:val="TableParagraph"/>
              <w:spacing w:before="204" w:after="240"/>
              <w:ind w:left="198"/>
              <w:rPr>
                <w:sz w:val="28"/>
              </w:rPr>
            </w:pPr>
            <w:bookmarkStart w:id="147" w:name="We_use_the_SLK_codes."/>
            <w:bookmarkEnd w:id="147"/>
            <w:r>
              <w:rPr>
                <w:sz w:val="28"/>
              </w:rPr>
              <w:t>We use the SLK codes.</w:t>
            </w:r>
          </w:p>
          <w:p w14:paraId="4A2454D6" w14:textId="77777777" w:rsidR="007E4B09" w:rsidRDefault="007E4B09" w:rsidP="00D66B90">
            <w:pPr>
              <w:pStyle w:val="TableParagraph"/>
              <w:spacing w:before="1" w:after="240" w:line="360" w:lineRule="auto"/>
              <w:ind w:left="198" w:right="181"/>
              <w:rPr>
                <w:sz w:val="28"/>
              </w:rPr>
            </w:pPr>
            <w:bookmarkStart w:id="148" w:name="Organisations_don’t_use_SLK_codes_unless"/>
            <w:bookmarkEnd w:id="148"/>
            <w:r>
              <w:rPr>
                <w:sz w:val="28"/>
              </w:rPr>
              <w:t>Organisations only use SLK codes when they are submitting data as 1 large file or sending the data directly from their system into the Data Exchange.</w:t>
            </w:r>
          </w:p>
        </w:tc>
      </w:tr>
      <w:tr w:rsidR="007E4B09" w14:paraId="5BA984E6" w14:textId="77777777" w:rsidTr="00831807">
        <w:trPr>
          <w:trHeight w:val="4095"/>
        </w:trPr>
        <w:tc>
          <w:tcPr>
            <w:tcW w:w="2835" w:type="dxa"/>
          </w:tcPr>
          <w:p w14:paraId="5A64B2DA" w14:textId="77777777" w:rsidR="007E4B09" w:rsidRDefault="007E4B09" w:rsidP="00831807">
            <w:pPr>
              <w:pStyle w:val="TableParagraph"/>
              <w:spacing w:before="6"/>
              <w:rPr>
                <w:rFonts w:ascii="Georgia"/>
                <w:b/>
                <w:sz w:val="44"/>
              </w:rPr>
            </w:pPr>
            <w:r>
              <w:rPr>
                <w:noProof/>
                <w:lang w:bidi="ar-SA"/>
              </w:rPr>
              <w:drawing>
                <wp:inline distT="0" distB="0" distL="0" distR="0" wp14:anchorId="60E84B1B" wp14:editId="4A962B9E">
                  <wp:extent cx="1569261" cy="1018413"/>
                  <wp:effectExtent l="0" t="0" r="0" b="0"/>
                  <wp:docPr id="239" name="image117.jpeg" descr="Client record card with letters and numb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7.jpe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569261" cy="1018413"/>
                          </a:xfrm>
                          <a:prstGeom prst="rect">
                            <a:avLst/>
                          </a:prstGeom>
                        </pic:spPr>
                      </pic:pic>
                    </a:graphicData>
                  </a:graphic>
                </wp:inline>
              </w:drawing>
            </w:r>
          </w:p>
        </w:tc>
        <w:tc>
          <w:tcPr>
            <w:tcW w:w="7087" w:type="dxa"/>
          </w:tcPr>
          <w:p w14:paraId="642E30D5" w14:textId="77777777" w:rsidR="007E4B09" w:rsidRDefault="007E4B09" w:rsidP="00831807">
            <w:pPr>
              <w:pStyle w:val="TableParagraph"/>
              <w:spacing w:before="1" w:line="360" w:lineRule="auto"/>
              <w:ind w:left="200" w:right="1037"/>
              <w:rPr>
                <w:sz w:val="28"/>
              </w:rPr>
            </w:pPr>
            <w:bookmarkStart w:id="149" w:name="The_Data_Exchange_gives_each_client_reco"/>
            <w:bookmarkEnd w:id="149"/>
            <w:r>
              <w:rPr>
                <w:sz w:val="28"/>
              </w:rPr>
              <w:t>The Data Exchange gives each client record a unique ID.</w:t>
            </w:r>
          </w:p>
          <w:p w14:paraId="5B143AD6" w14:textId="77777777" w:rsidR="007E4B09" w:rsidRDefault="007E4B09" w:rsidP="00D66B90">
            <w:pPr>
              <w:pStyle w:val="TableParagraph"/>
              <w:spacing w:before="118" w:after="240"/>
              <w:ind w:left="200"/>
              <w:rPr>
                <w:sz w:val="28"/>
              </w:rPr>
            </w:pPr>
            <w:bookmarkStart w:id="150" w:name="It_can_only_have:"/>
            <w:bookmarkEnd w:id="150"/>
            <w:r>
              <w:rPr>
                <w:sz w:val="28"/>
              </w:rPr>
              <w:t>It can only have:</w:t>
            </w:r>
          </w:p>
          <w:p w14:paraId="32220D51" w14:textId="77777777" w:rsidR="007E4B09" w:rsidRDefault="007E4B09" w:rsidP="00D66B90">
            <w:pPr>
              <w:pStyle w:val="TableParagraph"/>
              <w:numPr>
                <w:ilvl w:val="0"/>
                <w:numId w:val="34"/>
              </w:numPr>
              <w:tabs>
                <w:tab w:val="left" w:pos="920"/>
                <w:tab w:val="left" w:pos="921"/>
              </w:tabs>
              <w:spacing w:after="240"/>
              <w:rPr>
                <w:sz w:val="28"/>
              </w:rPr>
            </w:pPr>
            <w:bookmarkStart w:id="151" w:name="_letters"/>
            <w:bookmarkEnd w:id="151"/>
            <w:r>
              <w:rPr>
                <w:sz w:val="28"/>
              </w:rPr>
              <w:t>letters</w:t>
            </w:r>
          </w:p>
          <w:p w14:paraId="5F65B3A4" w14:textId="77777777" w:rsidR="007E4B09" w:rsidRDefault="007E4B09" w:rsidP="00D66B90">
            <w:pPr>
              <w:pStyle w:val="TableParagraph"/>
              <w:numPr>
                <w:ilvl w:val="0"/>
                <w:numId w:val="34"/>
              </w:numPr>
              <w:tabs>
                <w:tab w:val="left" w:pos="920"/>
                <w:tab w:val="left" w:pos="921"/>
              </w:tabs>
              <w:spacing w:after="240"/>
              <w:rPr>
                <w:sz w:val="28"/>
              </w:rPr>
            </w:pPr>
            <w:bookmarkStart w:id="152" w:name="_numbers."/>
            <w:bookmarkEnd w:id="152"/>
            <w:r>
              <w:rPr>
                <w:sz w:val="28"/>
              </w:rPr>
              <w:t>numbers.</w:t>
            </w:r>
          </w:p>
        </w:tc>
      </w:tr>
      <w:tr w:rsidR="007E4B09" w14:paraId="209C7C3C" w14:textId="77777777" w:rsidTr="00831807">
        <w:trPr>
          <w:trHeight w:val="2094"/>
        </w:trPr>
        <w:tc>
          <w:tcPr>
            <w:tcW w:w="2835" w:type="dxa"/>
          </w:tcPr>
          <w:p w14:paraId="115C6218" w14:textId="77777777" w:rsidR="007E4B09" w:rsidRDefault="007E4B09" w:rsidP="00831807">
            <w:pPr>
              <w:pStyle w:val="TableParagraph"/>
              <w:rPr>
                <w:rFonts w:ascii="Georgia"/>
                <w:b/>
                <w:sz w:val="30"/>
              </w:rPr>
            </w:pPr>
            <w:r>
              <w:rPr>
                <w:noProof/>
                <w:lang w:bidi="ar-SA"/>
              </w:rPr>
              <w:drawing>
                <wp:inline distT="0" distB="0" distL="0" distR="0" wp14:anchorId="7E1419F2" wp14:editId="367C4A18">
                  <wp:extent cx="1531810" cy="1531810"/>
                  <wp:effectExtent l="0" t="0" r="0" b="0"/>
                  <wp:docPr id="241" name="image118.jpeg" descr="A woman using a computer thinking about adding a client record card to a comput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8.jpe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7087" w:type="dxa"/>
          </w:tcPr>
          <w:p w14:paraId="202BF3D5" w14:textId="77777777" w:rsidR="007E4B09" w:rsidRDefault="007E4B09" w:rsidP="00831807">
            <w:pPr>
              <w:pStyle w:val="TableParagraph"/>
              <w:spacing w:before="1"/>
              <w:ind w:left="200" w:hanging="1"/>
              <w:rPr>
                <w:sz w:val="28"/>
              </w:rPr>
            </w:pPr>
            <w:bookmarkStart w:id="153" w:name="You_can_enter_an_ID_for_each_client_reco"/>
            <w:bookmarkEnd w:id="153"/>
            <w:r>
              <w:rPr>
                <w:sz w:val="28"/>
              </w:rPr>
              <w:t>You can enter an ID for each client record.</w:t>
            </w:r>
          </w:p>
          <w:p w14:paraId="5136064C" w14:textId="77777777" w:rsidR="007E4B09" w:rsidRDefault="007E4B09" w:rsidP="00831807">
            <w:pPr>
              <w:pStyle w:val="TableParagraph"/>
              <w:spacing w:before="124" w:line="480" w:lineRule="atLeast"/>
              <w:ind w:left="200" w:right="1225" w:hanging="1"/>
              <w:rPr>
                <w:sz w:val="28"/>
              </w:rPr>
            </w:pPr>
            <w:bookmarkStart w:id="154" w:name="Or_the_Data_Exchange_can_create_an_ID_fo"/>
            <w:bookmarkEnd w:id="154"/>
            <w:r>
              <w:rPr>
                <w:sz w:val="28"/>
              </w:rPr>
              <w:t>Or the Data Exchange can create an ID for your client records.</w:t>
            </w:r>
          </w:p>
        </w:tc>
      </w:tr>
    </w:tbl>
    <w:tbl>
      <w:tblPr>
        <w:tblStyle w:val="TableGrid1"/>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
      </w:tblPr>
      <w:tblGrid>
        <w:gridCol w:w="2835"/>
        <w:gridCol w:w="7087"/>
      </w:tblGrid>
      <w:tr w:rsidR="007E4B09" w14:paraId="6BDFBF3D" w14:textId="77777777" w:rsidTr="00831807">
        <w:trPr>
          <w:tblHeader/>
        </w:trPr>
        <w:tc>
          <w:tcPr>
            <w:tcW w:w="2835" w:type="dxa"/>
          </w:tcPr>
          <w:p w14:paraId="2E56CF7B" w14:textId="77777777" w:rsidR="007E4B09" w:rsidRDefault="007E4B09" w:rsidP="007E4B09">
            <w:pPr>
              <w:pStyle w:val="BodyText"/>
              <w:keepNext/>
              <w:rPr>
                <w:rFonts w:ascii="Georgia"/>
                <w:b/>
                <w:sz w:val="20"/>
              </w:rPr>
            </w:pPr>
          </w:p>
        </w:tc>
        <w:tc>
          <w:tcPr>
            <w:tcW w:w="7087" w:type="dxa"/>
            <w:vAlign w:val="center"/>
          </w:tcPr>
          <w:p w14:paraId="536278AD" w14:textId="77777777" w:rsidR="007E4B09" w:rsidRDefault="007E4B09" w:rsidP="007E4B09">
            <w:pPr>
              <w:pStyle w:val="TableParagraph"/>
              <w:keepNext/>
              <w:spacing w:line="314" w:lineRule="exact"/>
              <w:rPr>
                <w:sz w:val="28"/>
              </w:rPr>
            </w:pPr>
            <w:r>
              <w:rPr>
                <w:sz w:val="28"/>
              </w:rPr>
              <w:t>The ID should:</w:t>
            </w:r>
          </w:p>
          <w:p w14:paraId="03BC5A45" w14:textId="77777777" w:rsidR="007E4B09" w:rsidRDefault="007E4B09" w:rsidP="007E4B09">
            <w:pPr>
              <w:pStyle w:val="BodyText"/>
              <w:keepNext/>
              <w:rPr>
                <w:rFonts w:ascii="Georgia"/>
                <w:b/>
                <w:sz w:val="20"/>
              </w:rPr>
            </w:pPr>
          </w:p>
        </w:tc>
      </w:tr>
      <w:tr w:rsidR="007E4B09" w14:paraId="60E45D3F" w14:textId="77777777" w:rsidTr="00831807">
        <w:trPr>
          <w:trHeight w:val="2426"/>
        </w:trPr>
        <w:tc>
          <w:tcPr>
            <w:tcW w:w="2835" w:type="dxa"/>
            <w:vAlign w:val="center"/>
          </w:tcPr>
          <w:p w14:paraId="01B86D84" w14:textId="77777777" w:rsidR="007E4B09" w:rsidRDefault="007E4B09" w:rsidP="00831807">
            <w:pPr>
              <w:pStyle w:val="BodyText"/>
              <w:rPr>
                <w:rFonts w:ascii="Georgia"/>
                <w:b/>
                <w:sz w:val="20"/>
              </w:rPr>
            </w:pPr>
            <w:r>
              <w:rPr>
                <w:noProof/>
                <w:lang w:bidi="ar-SA"/>
              </w:rPr>
              <w:drawing>
                <wp:inline distT="0" distB="0" distL="0" distR="0" wp14:anchorId="4748C5D9" wp14:editId="4DDB0147">
                  <wp:extent cx="956114" cy="1269873"/>
                  <wp:effectExtent l="0" t="0" r="0" b="6985"/>
                  <wp:docPr id="245" name="image120.jpeg" descr="Personal information icon with crosse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0.jpe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956114" cy="1269873"/>
                          </a:xfrm>
                          <a:prstGeom prst="rect">
                            <a:avLst/>
                          </a:prstGeom>
                        </pic:spPr>
                      </pic:pic>
                    </a:graphicData>
                  </a:graphic>
                </wp:inline>
              </w:drawing>
            </w:r>
          </w:p>
        </w:tc>
        <w:tc>
          <w:tcPr>
            <w:tcW w:w="7087" w:type="dxa"/>
            <w:vAlign w:val="center"/>
          </w:tcPr>
          <w:p w14:paraId="1B4E193A" w14:textId="77777777" w:rsidR="007E4B09" w:rsidRDefault="007E4B09" w:rsidP="007A6B5E">
            <w:pPr>
              <w:pStyle w:val="TableParagraph"/>
              <w:numPr>
                <w:ilvl w:val="0"/>
                <w:numId w:val="36"/>
              </w:numPr>
              <w:tabs>
                <w:tab w:val="left" w:pos="3589"/>
                <w:tab w:val="left" w:pos="3590"/>
              </w:tabs>
              <w:spacing w:before="177"/>
              <w:rPr>
                <w:sz w:val="28"/>
              </w:rPr>
            </w:pPr>
            <w:r w:rsidRPr="00664356">
              <w:rPr>
                <w:sz w:val="28"/>
              </w:rPr>
              <w:t>not include any personal information about the client</w:t>
            </w:r>
          </w:p>
          <w:p w14:paraId="1E2A895C" w14:textId="77777777" w:rsidR="007E4B09" w:rsidRDefault="007E4B09" w:rsidP="00831807">
            <w:pPr>
              <w:pStyle w:val="BodyText"/>
              <w:rPr>
                <w:rFonts w:ascii="Georgia"/>
                <w:b/>
                <w:sz w:val="20"/>
              </w:rPr>
            </w:pPr>
          </w:p>
        </w:tc>
      </w:tr>
      <w:tr w:rsidR="007E4B09" w14:paraId="1B3343CA" w14:textId="77777777" w:rsidTr="00EE2A6B">
        <w:trPr>
          <w:trHeight w:val="996"/>
        </w:trPr>
        <w:tc>
          <w:tcPr>
            <w:tcW w:w="2835" w:type="dxa"/>
            <w:vAlign w:val="center"/>
          </w:tcPr>
          <w:p w14:paraId="33DA1706" w14:textId="77777777" w:rsidR="007E4B09" w:rsidRDefault="007E4B09" w:rsidP="00831807">
            <w:pPr>
              <w:pStyle w:val="BodyText"/>
              <w:rPr>
                <w:rFonts w:ascii="Georgia"/>
                <w:b/>
                <w:sz w:val="20"/>
              </w:rPr>
            </w:pPr>
            <w:r>
              <w:rPr>
                <w:noProof/>
                <w:position w:val="-20"/>
                <w:lang w:bidi="ar-SA"/>
              </w:rPr>
              <w:drawing>
                <wp:inline distT="0" distB="0" distL="0" distR="0" wp14:anchorId="65CCECC3" wp14:editId="01A3EB3B">
                  <wp:extent cx="1555748" cy="409570"/>
                  <wp:effectExtent l="0" t="0" r="0" b="0"/>
                  <wp:docPr id="243" name="image119.jpeg" descr="ID: XXX 1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9.jpeg"/>
                          <pic:cNvPicPr/>
                        </pic:nvPicPr>
                        <pic:blipFill>
                          <a:blip r:embed="rId128" cstate="print"/>
                          <a:stretch>
                            <a:fillRect/>
                          </a:stretch>
                        </pic:blipFill>
                        <pic:spPr>
                          <a:xfrm>
                            <a:off x="0" y="0"/>
                            <a:ext cx="1555748" cy="409570"/>
                          </a:xfrm>
                          <a:prstGeom prst="rect">
                            <a:avLst/>
                          </a:prstGeom>
                        </pic:spPr>
                      </pic:pic>
                    </a:graphicData>
                  </a:graphic>
                </wp:inline>
              </w:drawing>
            </w:r>
          </w:p>
        </w:tc>
        <w:tc>
          <w:tcPr>
            <w:tcW w:w="7087" w:type="dxa"/>
            <w:vAlign w:val="center"/>
          </w:tcPr>
          <w:p w14:paraId="50B2128D" w14:textId="77777777" w:rsidR="007E4B09" w:rsidRDefault="007E4B09" w:rsidP="007A6B5E">
            <w:pPr>
              <w:pStyle w:val="TableParagraph"/>
              <w:numPr>
                <w:ilvl w:val="0"/>
                <w:numId w:val="35"/>
              </w:numPr>
              <w:tabs>
                <w:tab w:val="left" w:pos="3589"/>
                <w:tab w:val="left" w:pos="3590"/>
              </w:tabs>
              <w:spacing w:before="177"/>
              <w:rPr>
                <w:sz w:val="28"/>
              </w:rPr>
            </w:pPr>
            <w:r>
              <w:rPr>
                <w:sz w:val="28"/>
              </w:rPr>
              <w:t>Just be a code made up</w:t>
            </w:r>
            <w:r>
              <w:rPr>
                <w:spacing w:val="-8"/>
                <w:sz w:val="28"/>
              </w:rPr>
              <w:t xml:space="preserve"> </w:t>
            </w:r>
            <w:r>
              <w:rPr>
                <w:sz w:val="28"/>
              </w:rPr>
              <w:t>of</w:t>
            </w:r>
          </w:p>
          <w:p w14:paraId="6196A538" w14:textId="7E72BAD6" w:rsidR="00EE2A6B" w:rsidRPr="00EE2A6B" w:rsidRDefault="00EE2A6B" w:rsidP="00EE2A6B">
            <w:pPr>
              <w:pStyle w:val="TableParagraph"/>
              <w:numPr>
                <w:ilvl w:val="1"/>
                <w:numId w:val="35"/>
              </w:numPr>
              <w:spacing w:before="240"/>
              <w:ind w:left="1434" w:hanging="357"/>
              <w:rPr>
                <w:sz w:val="28"/>
                <w:szCs w:val="28"/>
              </w:rPr>
            </w:pPr>
            <w:r>
              <w:rPr>
                <w:sz w:val="28"/>
                <w:szCs w:val="28"/>
              </w:rPr>
              <w:t>n</w:t>
            </w:r>
            <w:r w:rsidR="007E4B09" w:rsidRPr="00EE2A6B">
              <w:rPr>
                <w:sz w:val="28"/>
                <w:szCs w:val="28"/>
              </w:rPr>
              <w:t>umbers</w:t>
            </w:r>
            <w:bookmarkStart w:id="155" w:name="o_letters."/>
            <w:bookmarkEnd w:id="155"/>
          </w:p>
          <w:p w14:paraId="4444B728" w14:textId="7DC3F4E3" w:rsidR="007E4B09" w:rsidRPr="00EE2A6B" w:rsidRDefault="007E4B09" w:rsidP="00EE2A6B">
            <w:pPr>
              <w:pStyle w:val="TableParagraph"/>
              <w:numPr>
                <w:ilvl w:val="1"/>
                <w:numId w:val="35"/>
              </w:numPr>
              <w:spacing w:before="240"/>
              <w:ind w:left="1434" w:hanging="357"/>
              <w:rPr>
                <w:sz w:val="28"/>
              </w:rPr>
            </w:pPr>
            <w:r w:rsidRPr="00EE2A6B">
              <w:rPr>
                <w:sz w:val="28"/>
                <w:szCs w:val="28"/>
              </w:rPr>
              <w:t>letters.</w:t>
            </w:r>
          </w:p>
        </w:tc>
      </w:tr>
    </w:tbl>
    <w:p w14:paraId="18BC5016" w14:textId="77777777" w:rsidR="007125F3" w:rsidRPr="00D66B90" w:rsidRDefault="007125F3" w:rsidP="00D66B90">
      <w:pPr>
        <w:pStyle w:val="Heading2"/>
        <w:spacing w:before="720" w:after="480"/>
        <w:rPr>
          <w:rFonts w:ascii="Georgia" w:hAnsi="Georgia"/>
          <w:sz w:val="32"/>
          <w:szCs w:val="32"/>
        </w:rPr>
      </w:pPr>
      <w:r w:rsidRPr="00D66B90">
        <w:rPr>
          <w:rFonts w:ascii="Georgia" w:hAnsi="Georgia"/>
          <w:sz w:val="32"/>
          <w:szCs w:val="32"/>
        </w:rPr>
        <w:t>Data you must collect</w:t>
      </w:r>
    </w:p>
    <w:tbl>
      <w:tblPr>
        <w:tblW w:w="9922" w:type="dxa"/>
        <w:tblLayout w:type="fixed"/>
        <w:tblCellMar>
          <w:left w:w="0" w:type="dxa"/>
          <w:right w:w="0" w:type="dxa"/>
        </w:tblCellMar>
        <w:tblLook w:val="01E0" w:firstRow="1" w:lastRow="1" w:firstColumn="1" w:lastColumn="1" w:noHBand="0" w:noVBand="0"/>
      </w:tblPr>
      <w:tblGrid>
        <w:gridCol w:w="2835"/>
        <w:gridCol w:w="7087"/>
      </w:tblGrid>
      <w:tr w:rsidR="007125F3" w14:paraId="60FCAB3E" w14:textId="77777777" w:rsidTr="00D66B90">
        <w:trPr>
          <w:trHeight w:val="2793"/>
        </w:trPr>
        <w:tc>
          <w:tcPr>
            <w:tcW w:w="2835" w:type="dxa"/>
            <w:vAlign w:val="center"/>
          </w:tcPr>
          <w:p w14:paraId="0B591C36" w14:textId="77777777" w:rsidR="007125F3" w:rsidRDefault="007125F3" w:rsidP="00D66B90">
            <w:pPr>
              <w:pStyle w:val="TableParagraph"/>
              <w:spacing w:line="314" w:lineRule="exact"/>
              <w:ind w:left="200"/>
              <w:rPr>
                <w:noProof/>
                <w:lang w:bidi="ar-SA"/>
              </w:rPr>
            </w:pPr>
          </w:p>
          <w:p w14:paraId="749BEA47" w14:textId="77777777" w:rsidR="007125F3" w:rsidRDefault="007125F3" w:rsidP="00D66B90">
            <w:pPr>
              <w:pStyle w:val="TableParagraph"/>
              <w:spacing w:line="314" w:lineRule="exact"/>
              <w:ind w:left="200"/>
              <w:rPr>
                <w:noProof/>
                <w:lang w:bidi="ar-SA"/>
              </w:rPr>
            </w:pPr>
          </w:p>
          <w:p w14:paraId="1C779B82" w14:textId="77777777" w:rsidR="007125F3" w:rsidRDefault="007125F3" w:rsidP="00D66B90">
            <w:pPr>
              <w:pStyle w:val="TableParagraph"/>
              <w:spacing w:line="314" w:lineRule="exact"/>
              <w:ind w:left="200"/>
              <w:rPr>
                <w:noProof/>
                <w:lang w:bidi="ar-SA"/>
              </w:rPr>
            </w:pPr>
          </w:p>
          <w:p w14:paraId="33958B7D" w14:textId="77777777" w:rsidR="007125F3" w:rsidRDefault="007125F3" w:rsidP="00D66B90">
            <w:pPr>
              <w:pStyle w:val="TableParagraph"/>
              <w:spacing w:line="314" w:lineRule="exact"/>
              <w:ind w:left="200"/>
              <w:rPr>
                <w:noProof/>
                <w:lang w:bidi="ar-SA"/>
              </w:rPr>
            </w:pPr>
          </w:p>
          <w:p w14:paraId="0B151C45" w14:textId="77777777" w:rsidR="007125F3" w:rsidRDefault="007125F3" w:rsidP="00D66B90">
            <w:pPr>
              <w:pStyle w:val="TableParagraph"/>
              <w:spacing w:line="314" w:lineRule="exact"/>
              <w:ind w:left="200"/>
              <w:rPr>
                <w:noProof/>
                <w:lang w:bidi="ar-SA"/>
              </w:rPr>
            </w:pPr>
          </w:p>
          <w:p w14:paraId="43EA3F16" w14:textId="77777777" w:rsidR="007125F3" w:rsidRDefault="007125F3" w:rsidP="00D66B90">
            <w:pPr>
              <w:pStyle w:val="TableParagraph"/>
              <w:spacing w:line="314" w:lineRule="exact"/>
              <w:ind w:left="200"/>
              <w:rPr>
                <w:sz w:val="28"/>
              </w:rPr>
            </w:pPr>
            <w:r>
              <w:rPr>
                <w:noProof/>
                <w:lang w:bidi="ar-SA"/>
              </w:rPr>
              <w:drawing>
                <wp:inline distT="0" distB="0" distL="0" distR="0" wp14:anchorId="0883E99D" wp14:editId="47A5E1D6">
                  <wp:extent cx="1450086" cy="1450086"/>
                  <wp:effectExtent l="0" t="0" r="0" b="0"/>
                  <wp:docPr id="251" name="image123.jpeg" descr="Woman pointing at a clipboard that has a an information icon on it. There is also a computer system icon above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3.jpe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450086" cy="1450086"/>
                          </a:xfrm>
                          <a:prstGeom prst="rect">
                            <a:avLst/>
                          </a:prstGeom>
                        </pic:spPr>
                      </pic:pic>
                    </a:graphicData>
                  </a:graphic>
                </wp:inline>
              </w:drawing>
            </w:r>
          </w:p>
        </w:tc>
        <w:tc>
          <w:tcPr>
            <w:tcW w:w="7087" w:type="dxa"/>
            <w:vAlign w:val="center"/>
          </w:tcPr>
          <w:p w14:paraId="0C82F56E" w14:textId="77777777" w:rsidR="007125F3" w:rsidRDefault="007125F3" w:rsidP="00D66B90">
            <w:pPr>
              <w:pStyle w:val="TableParagraph"/>
              <w:spacing w:after="240" w:line="314" w:lineRule="exact"/>
              <w:ind w:left="200"/>
              <w:rPr>
                <w:sz w:val="28"/>
              </w:rPr>
            </w:pPr>
            <w:r>
              <w:rPr>
                <w:sz w:val="28"/>
              </w:rPr>
              <w:t>There is some data you must:</w:t>
            </w:r>
          </w:p>
          <w:p w14:paraId="170E268D" w14:textId="77777777" w:rsidR="007125F3" w:rsidRDefault="007125F3" w:rsidP="00D66B90">
            <w:pPr>
              <w:pStyle w:val="TableParagraph"/>
              <w:numPr>
                <w:ilvl w:val="0"/>
                <w:numId w:val="38"/>
              </w:numPr>
              <w:tabs>
                <w:tab w:val="left" w:pos="920"/>
                <w:tab w:val="left" w:pos="921"/>
              </w:tabs>
              <w:spacing w:after="240"/>
              <w:ind w:hanging="362"/>
              <w:rPr>
                <w:sz w:val="28"/>
              </w:rPr>
            </w:pPr>
            <w:r>
              <w:rPr>
                <w:sz w:val="28"/>
              </w:rPr>
              <w:t>collect</w:t>
            </w:r>
          </w:p>
          <w:p w14:paraId="14E99B6F" w14:textId="77777777" w:rsidR="007125F3" w:rsidRDefault="007125F3" w:rsidP="00D66B90">
            <w:pPr>
              <w:pStyle w:val="TableParagraph"/>
              <w:numPr>
                <w:ilvl w:val="0"/>
                <w:numId w:val="38"/>
              </w:numPr>
              <w:tabs>
                <w:tab w:val="left" w:pos="920"/>
                <w:tab w:val="left" w:pos="921"/>
              </w:tabs>
              <w:spacing w:before="1" w:after="240"/>
              <w:rPr>
                <w:sz w:val="28"/>
              </w:rPr>
            </w:pPr>
            <w:r>
              <w:rPr>
                <w:sz w:val="28"/>
              </w:rPr>
              <w:t>record in the Data</w:t>
            </w:r>
            <w:r>
              <w:rPr>
                <w:spacing w:val="-11"/>
                <w:sz w:val="28"/>
              </w:rPr>
              <w:t xml:space="preserve"> </w:t>
            </w:r>
            <w:r>
              <w:rPr>
                <w:sz w:val="28"/>
              </w:rPr>
              <w:t>Exchange.</w:t>
            </w:r>
          </w:p>
        </w:tc>
      </w:tr>
      <w:tr w:rsidR="007125F3" w14:paraId="28768D0B" w14:textId="77777777" w:rsidTr="00D66B90">
        <w:trPr>
          <w:trHeight w:val="2274"/>
        </w:trPr>
        <w:tc>
          <w:tcPr>
            <w:tcW w:w="2835" w:type="dxa"/>
            <w:vAlign w:val="center"/>
          </w:tcPr>
          <w:p w14:paraId="58425305" w14:textId="77777777" w:rsidR="007125F3" w:rsidRDefault="007125F3" w:rsidP="00D66B90">
            <w:pPr>
              <w:pStyle w:val="TableParagraph"/>
              <w:rPr>
                <w:rFonts w:ascii="Georgia"/>
                <w:b/>
                <w:sz w:val="30"/>
              </w:rPr>
            </w:pPr>
            <w:r>
              <w:rPr>
                <w:noProof/>
                <w:lang w:bidi="ar-SA"/>
              </w:rPr>
              <w:drawing>
                <wp:inline distT="0" distB="0" distL="0" distR="0" wp14:anchorId="41D59DC1" wp14:editId="3B11D087">
                  <wp:extent cx="1206999" cy="1223772"/>
                  <wp:effectExtent l="0" t="0" r="0" b="0"/>
                  <wp:docPr id="247" name="image121.jpeg" descr="Woman pointing at exclamation mark and a checkbox with a tick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1.jpe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206999" cy="1223772"/>
                          </a:xfrm>
                          <a:prstGeom prst="rect">
                            <a:avLst/>
                          </a:prstGeom>
                        </pic:spPr>
                      </pic:pic>
                    </a:graphicData>
                  </a:graphic>
                </wp:inline>
              </w:drawing>
            </w:r>
          </w:p>
        </w:tc>
        <w:tc>
          <w:tcPr>
            <w:tcW w:w="7087" w:type="dxa"/>
            <w:vAlign w:val="center"/>
          </w:tcPr>
          <w:p w14:paraId="0377DD6F" w14:textId="77777777" w:rsidR="007125F3" w:rsidRDefault="007125F3" w:rsidP="00D66B90">
            <w:pPr>
              <w:pStyle w:val="TableParagraph"/>
              <w:ind w:left="200"/>
              <w:rPr>
                <w:sz w:val="28"/>
              </w:rPr>
            </w:pPr>
            <w:bookmarkStart w:id="156" w:name="We_call_this_data_priority_requirements."/>
            <w:bookmarkEnd w:id="156"/>
            <w:r>
              <w:rPr>
                <w:sz w:val="28"/>
              </w:rPr>
              <w:t xml:space="preserve">We call this data </w:t>
            </w:r>
            <w:r>
              <w:rPr>
                <w:b/>
                <w:sz w:val="28"/>
              </w:rPr>
              <w:t>priority requirements</w:t>
            </w:r>
            <w:r>
              <w:rPr>
                <w:sz w:val="28"/>
              </w:rPr>
              <w:t>.</w:t>
            </w:r>
          </w:p>
        </w:tc>
      </w:tr>
      <w:tr w:rsidR="007125F3" w14:paraId="04A96073" w14:textId="77777777" w:rsidTr="00D66B90">
        <w:trPr>
          <w:trHeight w:val="3538"/>
        </w:trPr>
        <w:tc>
          <w:tcPr>
            <w:tcW w:w="2835" w:type="dxa"/>
            <w:vAlign w:val="center"/>
          </w:tcPr>
          <w:p w14:paraId="670DAECB" w14:textId="77777777" w:rsidR="007125F3" w:rsidRDefault="007125F3" w:rsidP="00D66B90">
            <w:pPr>
              <w:pStyle w:val="TableParagraph"/>
              <w:rPr>
                <w:rFonts w:ascii="Georgia"/>
                <w:b/>
                <w:sz w:val="30"/>
              </w:rPr>
            </w:pPr>
            <w:r>
              <w:rPr>
                <w:noProof/>
                <w:lang w:bidi="ar-SA"/>
              </w:rPr>
              <w:drawing>
                <wp:inline distT="0" distB="0" distL="0" distR="0" wp14:anchorId="35799599" wp14:editId="68BD052C">
                  <wp:extent cx="1311479" cy="2142077"/>
                  <wp:effectExtent l="0" t="0" r="3175" b="0"/>
                  <wp:docPr id="249" name="image122.jpeg" descr="Montage of 4 images - a client; a man in a meeting with a woman, there is a service icon above them; an outlets icon, two men in a meeting there is a clock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2.jpe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11479" cy="2142077"/>
                          </a:xfrm>
                          <a:prstGeom prst="rect">
                            <a:avLst/>
                          </a:prstGeom>
                        </pic:spPr>
                      </pic:pic>
                    </a:graphicData>
                  </a:graphic>
                </wp:inline>
              </w:drawing>
            </w:r>
          </w:p>
        </w:tc>
        <w:tc>
          <w:tcPr>
            <w:tcW w:w="7087" w:type="dxa"/>
            <w:vAlign w:val="center"/>
          </w:tcPr>
          <w:p w14:paraId="12F78CBF" w14:textId="77777777" w:rsidR="007125F3" w:rsidRDefault="007125F3" w:rsidP="00D66B90">
            <w:pPr>
              <w:pStyle w:val="TableParagraph"/>
              <w:ind w:left="200"/>
              <w:rPr>
                <w:sz w:val="28"/>
              </w:rPr>
            </w:pPr>
            <w:bookmarkStart w:id="157" w:name="Our_priority_requirements_include_data_a"/>
            <w:bookmarkEnd w:id="157"/>
            <w:r>
              <w:rPr>
                <w:sz w:val="28"/>
              </w:rPr>
              <w:t>Our priority requirements include data about:</w:t>
            </w:r>
          </w:p>
          <w:p w14:paraId="3DDF3D8D" w14:textId="77777777" w:rsidR="007125F3" w:rsidRDefault="007125F3" w:rsidP="00D66B90">
            <w:pPr>
              <w:pStyle w:val="TableParagraph"/>
              <w:numPr>
                <w:ilvl w:val="0"/>
                <w:numId w:val="37"/>
              </w:numPr>
              <w:tabs>
                <w:tab w:val="left" w:pos="920"/>
                <w:tab w:val="left" w:pos="921"/>
              </w:tabs>
              <w:spacing w:before="240" w:after="240"/>
              <w:ind w:left="919" w:hanging="363"/>
              <w:rPr>
                <w:sz w:val="28"/>
              </w:rPr>
            </w:pPr>
            <w:bookmarkStart w:id="158" w:name="_clients"/>
            <w:bookmarkEnd w:id="158"/>
            <w:r>
              <w:rPr>
                <w:sz w:val="28"/>
              </w:rPr>
              <w:t>clients</w:t>
            </w:r>
          </w:p>
          <w:p w14:paraId="38490C9C" w14:textId="77777777" w:rsidR="007125F3" w:rsidRDefault="007125F3" w:rsidP="00D66B90">
            <w:pPr>
              <w:pStyle w:val="TableParagraph"/>
              <w:numPr>
                <w:ilvl w:val="0"/>
                <w:numId w:val="37"/>
              </w:numPr>
              <w:tabs>
                <w:tab w:val="left" w:pos="920"/>
                <w:tab w:val="left" w:pos="921"/>
              </w:tabs>
              <w:spacing w:before="279" w:after="240"/>
              <w:rPr>
                <w:sz w:val="28"/>
              </w:rPr>
            </w:pPr>
            <w:bookmarkStart w:id="159" w:name="_services"/>
            <w:bookmarkEnd w:id="159"/>
            <w:r>
              <w:rPr>
                <w:sz w:val="28"/>
              </w:rPr>
              <w:t>services</w:t>
            </w:r>
          </w:p>
          <w:p w14:paraId="657593F6" w14:textId="77777777" w:rsidR="007125F3" w:rsidRDefault="007125F3" w:rsidP="00D66B90">
            <w:pPr>
              <w:pStyle w:val="TableParagraph"/>
              <w:numPr>
                <w:ilvl w:val="0"/>
                <w:numId w:val="37"/>
              </w:numPr>
              <w:tabs>
                <w:tab w:val="left" w:pos="920"/>
                <w:tab w:val="left" w:pos="921"/>
              </w:tabs>
              <w:spacing w:before="279" w:after="240"/>
              <w:rPr>
                <w:sz w:val="28"/>
              </w:rPr>
            </w:pPr>
            <w:bookmarkStart w:id="160" w:name="_outlets"/>
            <w:bookmarkEnd w:id="160"/>
            <w:r>
              <w:rPr>
                <w:sz w:val="28"/>
              </w:rPr>
              <w:t>outlets</w:t>
            </w:r>
          </w:p>
          <w:p w14:paraId="6ABA35A8" w14:textId="77777777" w:rsidR="007125F3" w:rsidRDefault="007125F3" w:rsidP="00D66B90">
            <w:pPr>
              <w:pStyle w:val="TableParagraph"/>
              <w:numPr>
                <w:ilvl w:val="0"/>
                <w:numId w:val="37"/>
              </w:numPr>
              <w:tabs>
                <w:tab w:val="left" w:pos="921"/>
                <w:tab w:val="left" w:pos="922"/>
              </w:tabs>
              <w:spacing w:before="278" w:after="240" w:line="323" w:lineRule="exact"/>
              <w:ind w:left="921" w:hanging="362"/>
              <w:rPr>
                <w:sz w:val="28"/>
              </w:rPr>
            </w:pPr>
            <w:bookmarkStart w:id="161" w:name="_sessions."/>
            <w:bookmarkEnd w:id="161"/>
            <w:r>
              <w:rPr>
                <w:sz w:val="28"/>
              </w:rPr>
              <w:t>sessions.</w:t>
            </w:r>
          </w:p>
        </w:tc>
      </w:tr>
    </w:tbl>
    <w:p w14:paraId="6F434AFE" w14:textId="15263011" w:rsidR="00B32C42" w:rsidRPr="00241E8B" w:rsidRDefault="007125F3" w:rsidP="00241E8B">
      <w:pPr>
        <w:pStyle w:val="Heading3"/>
        <w:pageBreakBefore/>
        <w:rPr>
          <w:rFonts w:ascii="Georgia" w:eastAsiaTheme="minorHAnsi" w:hAnsi="Georgia" w:cstheme="minorBidi"/>
          <w:bCs w:val="0"/>
          <w:color w:val="005A6F"/>
          <w:sz w:val="36"/>
        </w:rPr>
      </w:pPr>
      <w:bookmarkStart w:id="162" w:name="_Toc136598822"/>
      <w:r w:rsidRPr="00241E8B">
        <w:rPr>
          <w:rFonts w:ascii="Georgia" w:eastAsiaTheme="minorHAnsi" w:hAnsi="Georgia" w:cstheme="minorBidi"/>
          <w:bCs w:val="0"/>
          <w:color w:val="005A6F"/>
          <w:sz w:val="36"/>
        </w:rPr>
        <w:lastRenderedPageBreak/>
        <w:t>Entering data about programs and activities</w:t>
      </w:r>
      <w:bookmarkEnd w:id="162"/>
    </w:p>
    <w:tbl>
      <w:tblPr>
        <w:tblW w:w="10037" w:type="dxa"/>
        <w:tblLayout w:type="fixed"/>
        <w:tblCellMar>
          <w:left w:w="0" w:type="dxa"/>
          <w:right w:w="0" w:type="dxa"/>
        </w:tblCellMar>
        <w:tblLook w:val="01E0" w:firstRow="1" w:lastRow="1" w:firstColumn="1" w:lastColumn="1" w:noHBand="0" w:noVBand="0"/>
      </w:tblPr>
      <w:tblGrid>
        <w:gridCol w:w="115"/>
        <w:gridCol w:w="2720"/>
        <w:gridCol w:w="115"/>
        <w:gridCol w:w="6972"/>
        <w:gridCol w:w="115"/>
      </w:tblGrid>
      <w:tr w:rsidR="007125F3" w14:paraId="28B965A9" w14:textId="77777777" w:rsidTr="00D66B90">
        <w:trPr>
          <w:gridAfter w:val="1"/>
          <w:wAfter w:w="115" w:type="dxa"/>
          <w:trHeight w:val="2689"/>
        </w:trPr>
        <w:tc>
          <w:tcPr>
            <w:tcW w:w="2835" w:type="dxa"/>
            <w:gridSpan w:val="2"/>
            <w:vAlign w:val="center"/>
          </w:tcPr>
          <w:p w14:paraId="18359D8A" w14:textId="77777777" w:rsidR="007125F3" w:rsidRDefault="007125F3" w:rsidP="00D66B90">
            <w:pPr>
              <w:pStyle w:val="TableParagraph"/>
              <w:spacing w:line="360" w:lineRule="auto"/>
              <w:ind w:right="182"/>
              <w:rPr>
                <w:sz w:val="28"/>
              </w:rPr>
            </w:pPr>
            <w:r>
              <w:rPr>
                <w:noProof/>
                <w:lang w:bidi="ar-SA"/>
              </w:rPr>
              <w:drawing>
                <wp:inline distT="0" distB="0" distL="0" distR="0" wp14:anchorId="2F937AA0" wp14:editId="47D41AA6">
                  <wp:extent cx="1279049" cy="1357883"/>
                  <wp:effectExtent l="0" t="0" r="0" b="0"/>
                  <wp:docPr id="253" name="image124.jpeg" descr="A client record icon with an arrow. The arrow points at a program activitie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4.jpe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279049" cy="1357883"/>
                          </a:xfrm>
                          <a:prstGeom prst="rect">
                            <a:avLst/>
                          </a:prstGeom>
                        </pic:spPr>
                      </pic:pic>
                    </a:graphicData>
                  </a:graphic>
                </wp:inline>
              </w:drawing>
            </w:r>
          </w:p>
        </w:tc>
        <w:tc>
          <w:tcPr>
            <w:tcW w:w="7087" w:type="dxa"/>
            <w:gridSpan w:val="2"/>
            <w:vAlign w:val="center"/>
          </w:tcPr>
          <w:p w14:paraId="5BE985A8" w14:textId="77777777" w:rsidR="007125F3" w:rsidRDefault="007125F3" w:rsidP="00D66B90">
            <w:pPr>
              <w:pStyle w:val="TableParagraph"/>
              <w:spacing w:line="360" w:lineRule="auto"/>
              <w:ind w:right="182"/>
              <w:rPr>
                <w:sz w:val="28"/>
              </w:rPr>
            </w:pPr>
            <w:r>
              <w:rPr>
                <w:sz w:val="28"/>
              </w:rPr>
              <w:t>Once you have created a client record, you must link it to the programs and activities the client takes part in.</w:t>
            </w:r>
          </w:p>
        </w:tc>
      </w:tr>
      <w:tr w:rsidR="007125F3" w14:paraId="2E18D057" w14:textId="77777777" w:rsidTr="00D66B90">
        <w:trPr>
          <w:gridAfter w:val="1"/>
          <w:wAfter w:w="115" w:type="dxa"/>
          <w:trHeight w:val="981"/>
        </w:trPr>
        <w:tc>
          <w:tcPr>
            <w:tcW w:w="2835" w:type="dxa"/>
            <w:gridSpan w:val="2"/>
            <w:vAlign w:val="center"/>
          </w:tcPr>
          <w:p w14:paraId="6B7DBFE3" w14:textId="77777777" w:rsidR="007125F3" w:rsidRDefault="007125F3" w:rsidP="00D66B90">
            <w:pPr>
              <w:pStyle w:val="TableParagraph"/>
              <w:spacing w:before="1"/>
              <w:rPr>
                <w:rFonts w:ascii="Georgia"/>
                <w:b/>
                <w:sz w:val="33"/>
              </w:rPr>
            </w:pPr>
          </w:p>
        </w:tc>
        <w:tc>
          <w:tcPr>
            <w:tcW w:w="7087" w:type="dxa"/>
            <w:gridSpan w:val="2"/>
            <w:vAlign w:val="center"/>
          </w:tcPr>
          <w:p w14:paraId="523749D8" w14:textId="77777777" w:rsidR="007125F3" w:rsidRDefault="007125F3" w:rsidP="00D66B90">
            <w:pPr>
              <w:pStyle w:val="TableParagraph"/>
              <w:spacing w:after="480" w:line="362" w:lineRule="auto"/>
              <w:ind w:right="1474"/>
              <w:rPr>
                <w:sz w:val="28"/>
              </w:rPr>
            </w:pPr>
            <w:bookmarkStart w:id="163" w:name="The_first_step_is_to_enter_the_case_deta"/>
            <w:bookmarkEnd w:id="163"/>
            <w:r>
              <w:rPr>
                <w:sz w:val="28"/>
              </w:rPr>
              <w:t>The first step is to enter the case details, which include:</w:t>
            </w:r>
          </w:p>
        </w:tc>
      </w:tr>
      <w:tr w:rsidR="007125F3" w14:paraId="126339A6" w14:textId="77777777" w:rsidTr="00D66B90">
        <w:trPr>
          <w:gridAfter w:val="1"/>
          <w:wAfter w:w="115" w:type="dxa"/>
          <w:trHeight w:val="1754"/>
        </w:trPr>
        <w:tc>
          <w:tcPr>
            <w:tcW w:w="2835" w:type="dxa"/>
            <w:gridSpan w:val="2"/>
            <w:vAlign w:val="center"/>
          </w:tcPr>
          <w:p w14:paraId="08FD7087" w14:textId="77777777" w:rsidR="007125F3" w:rsidRDefault="007125F3" w:rsidP="00D66B90">
            <w:pPr>
              <w:pStyle w:val="TableParagraph"/>
              <w:rPr>
                <w:rFonts w:ascii="Georgia"/>
                <w:b/>
                <w:sz w:val="34"/>
              </w:rPr>
            </w:pPr>
            <w:r>
              <w:rPr>
                <w:noProof/>
                <w:lang w:bidi="ar-SA"/>
              </w:rPr>
              <w:drawing>
                <wp:inline distT="0" distB="0" distL="0" distR="0" wp14:anchorId="2F0F39EF" wp14:editId="762E4150">
                  <wp:extent cx="1017654" cy="1026795"/>
                  <wp:effectExtent l="0" t="0" r="0" b="1905"/>
                  <wp:docPr id="255" name="image125.jpeg" descr="A case I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5.jpe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017654" cy="1026795"/>
                          </a:xfrm>
                          <a:prstGeom prst="rect">
                            <a:avLst/>
                          </a:prstGeom>
                        </pic:spPr>
                      </pic:pic>
                    </a:graphicData>
                  </a:graphic>
                </wp:inline>
              </w:drawing>
            </w:r>
          </w:p>
        </w:tc>
        <w:tc>
          <w:tcPr>
            <w:tcW w:w="7087" w:type="dxa"/>
            <w:gridSpan w:val="2"/>
            <w:vAlign w:val="center"/>
          </w:tcPr>
          <w:p w14:paraId="7DD29320" w14:textId="77777777" w:rsidR="007125F3" w:rsidRDefault="007125F3" w:rsidP="00D66B90">
            <w:pPr>
              <w:pStyle w:val="TableParagraph"/>
              <w:numPr>
                <w:ilvl w:val="0"/>
                <w:numId w:val="42"/>
              </w:numPr>
              <w:tabs>
                <w:tab w:val="left" w:pos="3326"/>
                <w:tab w:val="left" w:pos="3327"/>
              </w:tabs>
              <w:rPr>
                <w:sz w:val="28"/>
              </w:rPr>
            </w:pPr>
            <w:bookmarkStart w:id="164" w:name="_a_case_ID_–_a_special_code_just_for_th"/>
            <w:bookmarkEnd w:id="164"/>
            <w:r>
              <w:rPr>
                <w:sz w:val="28"/>
              </w:rPr>
              <w:t>a case ID – a special code just for that</w:t>
            </w:r>
            <w:r>
              <w:rPr>
                <w:spacing w:val="-14"/>
                <w:sz w:val="28"/>
              </w:rPr>
              <w:t xml:space="preserve"> </w:t>
            </w:r>
            <w:r>
              <w:rPr>
                <w:sz w:val="28"/>
              </w:rPr>
              <w:t>case</w:t>
            </w:r>
          </w:p>
        </w:tc>
      </w:tr>
      <w:tr w:rsidR="007125F3" w14:paraId="0F3C2FFA" w14:textId="77777777" w:rsidTr="00D66B90">
        <w:trPr>
          <w:gridAfter w:val="1"/>
          <w:wAfter w:w="115" w:type="dxa"/>
          <w:trHeight w:val="1967"/>
        </w:trPr>
        <w:tc>
          <w:tcPr>
            <w:tcW w:w="2835" w:type="dxa"/>
            <w:gridSpan w:val="2"/>
            <w:vAlign w:val="center"/>
          </w:tcPr>
          <w:p w14:paraId="03A75513" w14:textId="77777777" w:rsidR="007125F3" w:rsidRDefault="007125F3" w:rsidP="00D66B90">
            <w:pPr>
              <w:pStyle w:val="TableParagraph"/>
              <w:spacing w:before="1"/>
              <w:rPr>
                <w:rFonts w:ascii="Georgia"/>
                <w:b/>
                <w:sz w:val="30"/>
              </w:rPr>
            </w:pPr>
            <w:r>
              <w:rPr>
                <w:noProof/>
                <w:lang w:bidi="ar-SA"/>
              </w:rPr>
              <w:drawing>
                <wp:inline distT="0" distB="0" distL="0" distR="0" wp14:anchorId="678CA2CE" wp14:editId="194EA5B6">
                  <wp:extent cx="822695" cy="1089660"/>
                  <wp:effectExtent l="0" t="0" r="0" b="0"/>
                  <wp:docPr id="257" name="image108.jpeg" descr="A personal information icon, some information is cover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8.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22695" cy="1089660"/>
                          </a:xfrm>
                          <a:prstGeom prst="rect">
                            <a:avLst/>
                          </a:prstGeom>
                        </pic:spPr>
                      </pic:pic>
                    </a:graphicData>
                  </a:graphic>
                </wp:inline>
              </w:drawing>
            </w:r>
          </w:p>
        </w:tc>
        <w:tc>
          <w:tcPr>
            <w:tcW w:w="7087" w:type="dxa"/>
            <w:gridSpan w:val="2"/>
            <w:vAlign w:val="center"/>
          </w:tcPr>
          <w:p w14:paraId="45775D1E" w14:textId="77777777" w:rsidR="007125F3" w:rsidRDefault="007125F3" w:rsidP="00D66B90">
            <w:pPr>
              <w:pStyle w:val="TableParagraph"/>
              <w:spacing w:line="360" w:lineRule="auto"/>
              <w:ind w:left="1134" w:right="489"/>
              <w:rPr>
                <w:sz w:val="28"/>
              </w:rPr>
            </w:pPr>
            <w:bookmarkStart w:id="165" w:name="It_is_important_the_case_ID_does_not_inc"/>
            <w:bookmarkEnd w:id="165"/>
            <w:r>
              <w:rPr>
                <w:sz w:val="28"/>
              </w:rPr>
              <w:t>It is important the case ID does not include any personal information about the client.</w:t>
            </w:r>
          </w:p>
        </w:tc>
      </w:tr>
      <w:tr w:rsidR="007125F3" w14:paraId="3A2012D1" w14:textId="77777777" w:rsidTr="00D66B90">
        <w:trPr>
          <w:gridAfter w:val="1"/>
          <w:wAfter w:w="115" w:type="dxa"/>
          <w:trHeight w:val="2313"/>
        </w:trPr>
        <w:tc>
          <w:tcPr>
            <w:tcW w:w="2835" w:type="dxa"/>
            <w:gridSpan w:val="2"/>
            <w:vAlign w:val="center"/>
          </w:tcPr>
          <w:p w14:paraId="130948C3" w14:textId="77777777" w:rsidR="007125F3" w:rsidRDefault="007125F3" w:rsidP="00D66B90">
            <w:pPr>
              <w:pStyle w:val="TableParagraph"/>
              <w:rPr>
                <w:rFonts w:ascii="Georgia"/>
                <w:b/>
                <w:sz w:val="34"/>
              </w:rPr>
            </w:pPr>
            <w:r>
              <w:rPr>
                <w:noProof/>
                <w:lang w:bidi="ar-SA"/>
              </w:rPr>
              <w:drawing>
                <wp:inline distT="0" distB="0" distL="0" distR="0" wp14:anchorId="7937E7AB" wp14:editId="70BF7FEF">
                  <wp:extent cx="1089154" cy="1127378"/>
                  <wp:effectExtent l="0" t="0" r="0" b="0"/>
                  <wp:docPr id="259" name="image126.jpeg" descr="a program activities icon and a case I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26.jpe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089154" cy="1127378"/>
                          </a:xfrm>
                          <a:prstGeom prst="rect">
                            <a:avLst/>
                          </a:prstGeom>
                        </pic:spPr>
                      </pic:pic>
                    </a:graphicData>
                  </a:graphic>
                </wp:inline>
              </w:drawing>
            </w:r>
          </w:p>
        </w:tc>
        <w:tc>
          <w:tcPr>
            <w:tcW w:w="7087" w:type="dxa"/>
            <w:gridSpan w:val="2"/>
            <w:vAlign w:val="center"/>
          </w:tcPr>
          <w:p w14:paraId="66392A7E" w14:textId="77777777" w:rsidR="007125F3" w:rsidRDefault="007125F3" w:rsidP="00D66B90">
            <w:pPr>
              <w:pStyle w:val="TableParagraph"/>
              <w:numPr>
                <w:ilvl w:val="0"/>
                <w:numId w:val="41"/>
              </w:numPr>
              <w:tabs>
                <w:tab w:val="left" w:pos="3326"/>
                <w:tab w:val="left" w:pos="3327"/>
              </w:tabs>
              <w:spacing w:before="290"/>
              <w:rPr>
                <w:sz w:val="28"/>
              </w:rPr>
            </w:pPr>
            <w:bookmarkStart w:id="166" w:name="_the_activity_the_case_is_part_of"/>
            <w:bookmarkEnd w:id="166"/>
            <w:r>
              <w:rPr>
                <w:sz w:val="28"/>
              </w:rPr>
              <w:t>the activity the case is part</w:t>
            </w:r>
            <w:r>
              <w:rPr>
                <w:spacing w:val="-2"/>
                <w:sz w:val="28"/>
              </w:rPr>
              <w:t xml:space="preserve"> </w:t>
            </w:r>
            <w:r>
              <w:rPr>
                <w:sz w:val="28"/>
              </w:rPr>
              <w:t>of</w:t>
            </w:r>
          </w:p>
        </w:tc>
      </w:tr>
      <w:tr w:rsidR="007125F3" w14:paraId="00B3810E" w14:textId="77777777" w:rsidTr="00D66B90">
        <w:trPr>
          <w:gridAfter w:val="1"/>
          <w:wAfter w:w="115" w:type="dxa"/>
          <w:trHeight w:val="2159"/>
        </w:trPr>
        <w:tc>
          <w:tcPr>
            <w:tcW w:w="2835" w:type="dxa"/>
            <w:gridSpan w:val="2"/>
            <w:vAlign w:val="center"/>
          </w:tcPr>
          <w:p w14:paraId="7B7EBD1B" w14:textId="77777777" w:rsidR="007125F3" w:rsidRDefault="007125F3" w:rsidP="00D66B90">
            <w:pPr>
              <w:pStyle w:val="TableParagraph"/>
              <w:rPr>
                <w:rFonts w:ascii="Georgia"/>
                <w:b/>
                <w:sz w:val="30"/>
              </w:rPr>
            </w:pPr>
            <w:r>
              <w:rPr>
                <w:noProof/>
                <w:lang w:bidi="ar-SA"/>
              </w:rPr>
              <w:drawing>
                <wp:inline distT="0" distB="0" distL="0" distR="0" wp14:anchorId="7D9BD48E" wp14:editId="5F76B9A6">
                  <wp:extent cx="1218243" cy="1175480"/>
                  <wp:effectExtent l="0" t="0" r="1270" b="5715"/>
                  <wp:docPr id="261" name="image127.jpeg" descr="An outlet buildin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27.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218243" cy="1175480"/>
                          </a:xfrm>
                          <a:prstGeom prst="rect">
                            <a:avLst/>
                          </a:prstGeom>
                        </pic:spPr>
                      </pic:pic>
                    </a:graphicData>
                  </a:graphic>
                </wp:inline>
              </w:drawing>
            </w:r>
          </w:p>
        </w:tc>
        <w:tc>
          <w:tcPr>
            <w:tcW w:w="7087" w:type="dxa"/>
            <w:gridSpan w:val="2"/>
            <w:vAlign w:val="center"/>
          </w:tcPr>
          <w:p w14:paraId="4829A533" w14:textId="77777777" w:rsidR="007125F3" w:rsidRDefault="007125F3" w:rsidP="00D66B90">
            <w:pPr>
              <w:pStyle w:val="TableParagraph"/>
              <w:numPr>
                <w:ilvl w:val="0"/>
                <w:numId w:val="40"/>
              </w:numPr>
              <w:tabs>
                <w:tab w:val="left" w:pos="3326"/>
                <w:tab w:val="left" w:pos="3327"/>
              </w:tabs>
              <w:spacing w:line="350" w:lineRule="auto"/>
              <w:ind w:right="615"/>
              <w:rPr>
                <w:sz w:val="28"/>
              </w:rPr>
            </w:pPr>
            <w:bookmarkStart w:id="167" w:name="_the_outlet_–_the_place_where_organisat"/>
            <w:bookmarkEnd w:id="167"/>
            <w:r>
              <w:rPr>
                <w:sz w:val="28"/>
              </w:rPr>
              <w:t>the outlet – the place where organisations deliver services to</w:t>
            </w:r>
            <w:r>
              <w:rPr>
                <w:spacing w:val="-9"/>
                <w:sz w:val="28"/>
              </w:rPr>
              <w:t xml:space="preserve"> </w:t>
            </w:r>
            <w:r>
              <w:rPr>
                <w:sz w:val="28"/>
              </w:rPr>
              <w:t>clients.</w:t>
            </w:r>
          </w:p>
        </w:tc>
      </w:tr>
      <w:tr w:rsidR="007125F3" w14:paraId="4583D3CA" w14:textId="77777777" w:rsidTr="00D66B90">
        <w:trPr>
          <w:gridAfter w:val="1"/>
          <w:wAfter w:w="115" w:type="dxa"/>
          <w:trHeight w:val="1843"/>
        </w:trPr>
        <w:tc>
          <w:tcPr>
            <w:tcW w:w="2835" w:type="dxa"/>
            <w:gridSpan w:val="2"/>
            <w:vAlign w:val="center"/>
          </w:tcPr>
          <w:p w14:paraId="016A9C4E" w14:textId="77777777" w:rsidR="007125F3" w:rsidRDefault="007125F3" w:rsidP="00D66B90">
            <w:pPr>
              <w:pStyle w:val="TableParagraph"/>
              <w:rPr>
                <w:rFonts w:ascii="Georgia"/>
                <w:b/>
                <w:sz w:val="34"/>
              </w:rPr>
            </w:pPr>
            <w:r>
              <w:rPr>
                <w:noProof/>
                <w:lang w:bidi="ar-SA"/>
              </w:rPr>
              <w:drawing>
                <wp:inline distT="0" distB="0" distL="0" distR="0" wp14:anchorId="6126773C" wp14:editId="0C7E2C50">
                  <wp:extent cx="1175482" cy="1060799"/>
                  <wp:effectExtent l="0" t="0" r="5715" b="6350"/>
                  <wp:docPr id="263" name="image128.jpeg" descr="A woman points at a clipboard with rec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28.jpe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175482" cy="1060799"/>
                          </a:xfrm>
                          <a:prstGeom prst="rect">
                            <a:avLst/>
                          </a:prstGeom>
                        </pic:spPr>
                      </pic:pic>
                    </a:graphicData>
                  </a:graphic>
                </wp:inline>
              </w:drawing>
            </w:r>
          </w:p>
        </w:tc>
        <w:tc>
          <w:tcPr>
            <w:tcW w:w="7087" w:type="dxa"/>
            <w:gridSpan w:val="2"/>
            <w:vAlign w:val="center"/>
          </w:tcPr>
          <w:p w14:paraId="71FB01E0" w14:textId="77777777" w:rsidR="007125F3" w:rsidRDefault="007125F3" w:rsidP="00D66B90">
            <w:pPr>
              <w:pStyle w:val="TableParagraph"/>
              <w:numPr>
                <w:ilvl w:val="0"/>
                <w:numId w:val="39"/>
              </w:numPr>
              <w:tabs>
                <w:tab w:val="left" w:pos="3326"/>
                <w:tab w:val="left" w:pos="3327"/>
              </w:tabs>
              <w:spacing w:before="1"/>
              <w:rPr>
                <w:sz w:val="28"/>
              </w:rPr>
            </w:pPr>
            <w:bookmarkStart w:id="168" w:name="_records_for_1_or_more_clients_who_took"/>
            <w:bookmarkEnd w:id="168"/>
            <w:r>
              <w:rPr>
                <w:sz w:val="28"/>
              </w:rPr>
              <w:t>records for 1 or more clients who took</w:t>
            </w:r>
            <w:r>
              <w:rPr>
                <w:spacing w:val="-12"/>
                <w:sz w:val="28"/>
              </w:rPr>
              <w:t xml:space="preserve"> </w:t>
            </w:r>
            <w:r>
              <w:rPr>
                <w:sz w:val="28"/>
              </w:rPr>
              <w:t>part.</w:t>
            </w:r>
          </w:p>
        </w:tc>
      </w:tr>
      <w:tr w:rsidR="007125F3" w14:paraId="64072667" w14:textId="77777777" w:rsidTr="00D66B90">
        <w:trPr>
          <w:gridBefore w:val="1"/>
          <w:wBefore w:w="115" w:type="dxa"/>
          <w:trHeight w:val="1059"/>
        </w:trPr>
        <w:tc>
          <w:tcPr>
            <w:tcW w:w="2835" w:type="dxa"/>
            <w:gridSpan w:val="2"/>
            <w:vAlign w:val="center"/>
          </w:tcPr>
          <w:p w14:paraId="6D60BCC7" w14:textId="77777777" w:rsidR="007125F3" w:rsidRDefault="007125F3" w:rsidP="00D66B90">
            <w:pPr>
              <w:pStyle w:val="TableParagraph"/>
              <w:spacing w:line="362" w:lineRule="auto"/>
              <w:ind w:left="2868" w:right="246"/>
              <w:rPr>
                <w:sz w:val="28"/>
              </w:rPr>
            </w:pPr>
          </w:p>
        </w:tc>
        <w:tc>
          <w:tcPr>
            <w:tcW w:w="7087" w:type="dxa"/>
            <w:gridSpan w:val="2"/>
            <w:vAlign w:val="center"/>
          </w:tcPr>
          <w:p w14:paraId="33371AAD" w14:textId="77777777" w:rsidR="007125F3" w:rsidRDefault="007125F3" w:rsidP="00D66B90">
            <w:pPr>
              <w:pStyle w:val="TableParagraph"/>
              <w:spacing w:line="362" w:lineRule="auto"/>
              <w:ind w:right="246"/>
              <w:rPr>
                <w:sz w:val="28"/>
              </w:rPr>
            </w:pPr>
            <w:r>
              <w:rPr>
                <w:sz w:val="28"/>
              </w:rPr>
              <w:t>The next step is to enter the session details, which include:</w:t>
            </w:r>
          </w:p>
        </w:tc>
      </w:tr>
      <w:tr w:rsidR="007125F3" w14:paraId="42EE6590" w14:textId="77777777" w:rsidTr="00D66B90">
        <w:trPr>
          <w:gridBefore w:val="1"/>
          <w:wBefore w:w="115" w:type="dxa"/>
          <w:trHeight w:val="2479"/>
        </w:trPr>
        <w:tc>
          <w:tcPr>
            <w:tcW w:w="2835" w:type="dxa"/>
            <w:gridSpan w:val="2"/>
            <w:vAlign w:val="center"/>
          </w:tcPr>
          <w:p w14:paraId="0159292B" w14:textId="77777777" w:rsidR="007125F3" w:rsidRDefault="007125F3" w:rsidP="00D66B90">
            <w:pPr>
              <w:pStyle w:val="TableParagraph"/>
              <w:rPr>
                <w:rFonts w:ascii="Georgia"/>
                <w:b/>
                <w:sz w:val="30"/>
              </w:rPr>
            </w:pPr>
            <w:r>
              <w:rPr>
                <w:noProof/>
                <w:lang w:bidi="ar-SA"/>
              </w:rPr>
              <w:drawing>
                <wp:inline distT="0" distB="0" distL="0" distR="0" wp14:anchorId="29E6BC88" wp14:editId="13DB665B">
                  <wp:extent cx="1454285" cy="1223772"/>
                  <wp:effectExtent l="0" t="0" r="0" b="0"/>
                  <wp:docPr id="265" name="image129.jpeg" descr="Two men in a meeting there is a clock icon above them. There is also an ID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9.jpe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454285" cy="1223772"/>
                          </a:xfrm>
                          <a:prstGeom prst="rect">
                            <a:avLst/>
                          </a:prstGeom>
                        </pic:spPr>
                      </pic:pic>
                    </a:graphicData>
                  </a:graphic>
                </wp:inline>
              </w:drawing>
            </w:r>
          </w:p>
        </w:tc>
        <w:tc>
          <w:tcPr>
            <w:tcW w:w="7087" w:type="dxa"/>
            <w:gridSpan w:val="2"/>
            <w:vAlign w:val="center"/>
          </w:tcPr>
          <w:p w14:paraId="548D11BD" w14:textId="77777777" w:rsidR="007125F3" w:rsidRDefault="007125F3" w:rsidP="00A66AF7">
            <w:pPr>
              <w:pStyle w:val="TableParagraph"/>
              <w:numPr>
                <w:ilvl w:val="0"/>
                <w:numId w:val="47"/>
              </w:numPr>
              <w:tabs>
                <w:tab w:val="left" w:pos="3588"/>
                <w:tab w:val="left" w:pos="3590"/>
              </w:tabs>
              <w:spacing w:before="1" w:line="350" w:lineRule="auto"/>
              <w:ind w:left="1025" w:right="443"/>
              <w:rPr>
                <w:sz w:val="28"/>
              </w:rPr>
            </w:pPr>
            <w:bookmarkStart w:id="169" w:name="_a_session_ID_–_a_special_code_just_for"/>
            <w:bookmarkEnd w:id="169"/>
            <w:r>
              <w:rPr>
                <w:sz w:val="28"/>
              </w:rPr>
              <w:t>a session ID – a special code just for that</w:t>
            </w:r>
            <w:r>
              <w:rPr>
                <w:spacing w:val="-3"/>
                <w:sz w:val="28"/>
              </w:rPr>
              <w:t xml:space="preserve"> </w:t>
            </w:r>
            <w:r>
              <w:rPr>
                <w:sz w:val="28"/>
              </w:rPr>
              <w:t>session</w:t>
            </w:r>
          </w:p>
        </w:tc>
      </w:tr>
      <w:tr w:rsidR="007125F3" w14:paraId="1A54B505" w14:textId="77777777" w:rsidTr="00D66B90">
        <w:trPr>
          <w:gridBefore w:val="1"/>
          <w:wBefore w:w="115" w:type="dxa"/>
          <w:trHeight w:val="1976"/>
        </w:trPr>
        <w:tc>
          <w:tcPr>
            <w:tcW w:w="2835" w:type="dxa"/>
            <w:gridSpan w:val="2"/>
            <w:vAlign w:val="center"/>
          </w:tcPr>
          <w:p w14:paraId="4EBB2BD0" w14:textId="77777777" w:rsidR="007125F3" w:rsidRDefault="007125F3" w:rsidP="00D66B90">
            <w:pPr>
              <w:pStyle w:val="TableParagraph"/>
              <w:spacing w:before="7"/>
              <w:rPr>
                <w:rFonts w:ascii="Georgia"/>
                <w:b/>
                <w:sz w:val="26"/>
              </w:rPr>
            </w:pPr>
            <w:r>
              <w:rPr>
                <w:noProof/>
                <w:lang w:bidi="ar-SA"/>
              </w:rPr>
              <w:drawing>
                <wp:inline distT="0" distB="0" distL="0" distR="0" wp14:anchorId="62F26655" wp14:editId="084CAA57">
                  <wp:extent cx="822696" cy="1089660"/>
                  <wp:effectExtent l="0" t="0" r="0" b="0"/>
                  <wp:docPr id="267" name="image108.jpeg" descr="A personal information icon, some information is cover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08.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22696" cy="1089660"/>
                          </a:xfrm>
                          <a:prstGeom prst="rect">
                            <a:avLst/>
                          </a:prstGeom>
                        </pic:spPr>
                      </pic:pic>
                    </a:graphicData>
                  </a:graphic>
                </wp:inline>
              </w:drawing>
            </w:r>
          </w:p>
        </w:tc>
        <w:tc>
          <w:tcPr>
            <w:tcW w:w="7087" w:type="dxa"/>
            <w:gridSpan w:val="2"/>
            <w:vAlign w:val="center"/>
          </w:tcPr>
          <w:p w14:paraId="7D8CB6FB" w14:textId="77777777" w:rsidR="007125F3" w:rsidRDefault="007125F3" w:rsidP="00A66AF7">
            <w:pPr>
              <w:pStyle w:val="TableParagraph"/>
              <w:spacing w:line="360" w:lineRule="auto"/>
              <w:ind w:left="742" w:right="179"/>
              <w:rPr>
                <w:sz w:val="28"/>
              </w:rPr>
            </w:pPr>
            <w:bookmarkStart w:id="170" w:name="It_is_important_the_session_ID_does_not_"/>
            <w:bookmarkEnd w:id="170"/>
            <w:r>
              <w:rPr>
                <w:sz w:val="28"/>
              </w:rPr>
              <w:t>It is important the session ID does not include any personal information about the client.</w:t>
            </w:r>
          </w:p>
        </w:tc>
      </w:tr>
      <w:tr w:rsidR="007125F3" w14:paraId="67096F14" w14:textId="77777777" w:rsidTr="00D66B90">
        <w:trPr>
          <w:gridBefore w:val="1"/>
          <w:wBefore w:w="115" w:type="dxa"/>
          <w:trHeight w:val="2069"/>
        </w:trPr>
        <w:tc>
          <w:tcPr>
            <w:tcW w:w="2835" w:type="dxa"/>
            <w:gridSpan w:val="2"/>
            <w:vAlign w:val="center"/>
          </w:tcPr>
          <w:p w14:paraId="3EB141C8" w14:textId="77777777" w:rsidR="007125F3" w:rsidRDefault="007125F3" w:rsidP="00D66B90">
            <w:pPr>
              <w:pStyle w:val="TableParagraph"/>
              <w:rPr>
                <w:rFonts w:ascii="Georgia"/>
                <w:b/>
                <w:sz w:val="34"/>
              </w:rPr>
            </w:pPr>
            <w:r>
              <w:rPr>
                <w:noProof/>
                <w:lang w:bidi="ar-SA"/>
              </w:rPr>
              <w:drawing>
                <wp:inline distT="0" distB="0" distL="0" distR="0" wp14:anchorId="002F8ED2" wp14:editId="3B86BF25">
                  <wp:extent cx="1088354" cy="926211"/>
                  <wp:effectExtent l="0" t="0" r="0" b="7620"/>
                  <wp:docPr id="269" name="image130.jpeg" descr="A calendar icon, the date is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0.jpe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088354" cy="926211"/>
                          </a:xfrm>
                          <a:prstGeom prst="rect">
                            <a:avLst/>
                          </a:prstGeom>
                        </pic:spPr>
                      </pic:pic>
                    </a:graphicData>
                  </a:graphic>
                </wp:inline>
              </w:drawing>
            </w:r>
          </w:p>
        </w:tc>
        <w:tc>
          <w:tcPr>
            <w:tcW w:w="7087" w:type="dxa"/>
            <w:gridSpan w:val="2"/>
            <w:vAlign w:val="center"/>
          </w:tcPr>
          <w:p w14:paraId="31355BA4" w14:textId="77777777" w:rsidR="007125F3" w:rsidRDefault="007125F3" w:rsidP="00A66AF7">
            <w:pPr>
              <w:pStyle w:val="TableParagraph"/>
              <w:numPr>
                <w:ilvl w:val="0"/>
                <w:numId w:val="46"/>
              </w:numPr>
              <w:tabs>
                <w:tab w:val="left" w:pos="3588"/>
                <w:tab w:val="left" w:pos="3590"/>
              </w:tabs>
              <w:ind w:left="1167" w:hanging="362"/>
              <w:rPr>
                <w:sz w:val="28"/>
              </w:rPr>
            </w:pPr>
            <w:bookmarkStart w:id="171" w:name="_the_date_of_the_session"/>
            <w:bookmarkEnd w:id="171"/>
            <w:r>
              <w:rPr>
                <w:sz w:val="28"/>
              </w:rPr>
              <w:t>the date of the</w:t>
            </w:r>
            <w:r>
              <w:rPr>
                <w:spacing w:val="-4"/>
                <w:sz w:val="28"/>
              </w:rPr>
              <w:t xml:space="preserve"> </w:t>
            </w:r>
            <w:r>
              <w:rPr>
                <w:sz w:val="28"/>
              </w:rPr>
              <w:t>session</w:t>
            </w:r>
          </w:p>
        </w:tc>
      </w:tr>
      <w:tr w:rsidR="007125F3" w14:paraId="07B17DAD" w14:textId="77777777" w:rsidTr="00D66B90">
        <w:trPr>
          <w:gridBefore w:val="1"/>
          <w:wBefore w:w="115" w:type="dxa"/>
          <w:trHeight w:val="1528"/>
        </w:trPr>
        <w:tc>
          <w:tcPr>
            <w:tcW w:w="2835" w:type="dxa"/>
            <w:gridSpan w:val="2"/>
            <w:vAlign w:val="center"/>
          </w:tcPr>
          <w:p w14:paraId="6FF73D8F" w14:textId="77777777" w:rsidR="007125F3" w:rsidRDefault="007125F3" w:rsidP="00D66B90">
            <w:pPr>
              <w:pStyle w:val="TableParagraph"/>
              <w:spacing w:before="10"/>
              <w:rPr>
                <w:rFonts w:ascii="Georgia"/>
                <w:b/>
                <w:sz w:val="44"/>
              </w:rPr>
            </w:pPr>
            <w:r>
              <w:rPr>
                <w:noProof/>
                <w:lang w:bidi="ar-SA"/>
              </w:rPr>
              <w:drawing>
                <wp:inline distT="0" distB="0" distL="0" distR="0" wp14:anchorId="3B5FB267" wp14:editId="614BF7FA">
                  <wp:extent cx="1569946" cy="674751"/>
                  <wp:effectExtent l="0" t="0" r="0" b="0"/>
                  <wp:docPr id="271" name="image131.jpeg" descr="A service icon with a question mark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1.jpe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569946" cy="674751"/>
                          </a:xfrm>
                          <a:prstGeom prst="rect">
                            <a:avLst/>
                          </a:prstGeom>
                        </pic:spPr>
                      </pic:pic>
                    </a:graphicData>
                  </a:graphic>
                </wp:inline>
              </w:drawing>
            </w:r>
          </w:p>
        </w:tc>
        <w:tc>
          <w:tcPr>
            <w:tcW w:w="7087" w:type="dxa"/>
            <w:gridSpan w:val="2"/>
            <w:vAlign w:val="center"/>
          </w:tcPr>
          <w:p w14:paraId="7B019B58" w14:textId="77777777" w:rsidR="007125F3" w:rsidRDefault="007125F3" w:rsidP="00A66AF7">
            <w:pPr>
              <w:pStyle w:val="TableParagraph"/>
              <w:numPr>
                <w:ilvl w:val="0"/>
                <w:numId w:val="45"/>
              </w:numPr>
              <w:tabs>
                <w:tab w:val="left" w:pos="3588"/>
                <w:tab w:val="left" w:pos="3590"/>
              </w:tabs>
              <w:ind w:left="1167" w:hanging="362"/>
              <w:rPr>
                <w:sz w:val="28"/>
              </w:rPr>
            </w:pPr>
            <w:bookmarkStart w:id="172" w:name="_the_type_of_service"/>
            <w:bookmarkEnd w:id="172"/>
            <w:r>
              <w:rPr>
                <w:sz w:val="28"/>
              </w:rPr>
              <w:t>the type of</w:t>
            </w:r>
            <w:r>
              <w:rPr>
                <w:spacing w:val="-5"/>
                <w:sz w:val="28"/>
              </w:rPr>
              <w:t xml:space="preserve"> </w:t>
            </w:r>
            <w:r>
              <w:rPr>
                <w:sz w:val="28"/>
              </w:rPr>
              <w:t>service</w:t>
            </w:r>
          </w:p>
        </w:tc>
      </w:tr>
      <w:tr w:rsidR="007125F3" w14:paraId="35933D4C" w14:textId="77777777" w:rsidTr="00D66B90">
        <w:trPr>
          <w:gridBefore w:val="1"/>
          <w:wBefore w:w="115" w:type="dxa"/>
          <w:trHeight w:val="2541"/>
        </w:trPr>
        <w:tc>
          <w:tcPr>
            <w:tcW w:w="2835" w:type="dxa"/>
            <w:gridSpan w:val="2"/>
            <w:vAlign w:val="center"/>
          </w:tcPr>
          <w:p w14:paraId="3F2F0F51" w14:textId="77777777" w:rsidR="007125F3" w:rsidRDefault="007125F3" w:rsidP="00D66B90">
            <w:pPr>
              <w:pStyle w:val="TableParagraph"/>
              <w:rPr>
                <w:rFonts w:ascii="Georgia"/>
                <w:b/>
                <w:sz w:val="34"/>
              </w:rPr>
            </w:pPr>
            <w:r>
              <w:rPr>
                <w:noProof/>
                <w:lang w:bidi="ar-SA"/>
              </w:rPr>
              <w:drawing>
                <wp:inline distT="0" distB="0" distL="0" distR="0" wp14:anchorId="3A751480" wp14:editId="38A054CF">
                  <wp:extent cx="1445898" cy="1315974"/>
                  <wp:effectExtent l="0" t="0" r="1905" b="0"/>
                  <wp:docPr id="273" name="image132.jpeg" descr="A man has his hand raised. He points at himself with the other hand. There is a  question mark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2.jpe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445898" cy="1315974"/>
                          </a:xfrm>
                          <a:prstGeom prst="rect">
                            <a:avLst/>
                          </a:prstGeom>
                        </pic:spPr>
                      </pic:pic>
                    </a:graphicData>
                  </a:graphic>
                </wp:inline>
              </w:drawing>
            </w:r>
          </w:p>
        </w:tc>
        <w:tc>
          <w:tcPr>
            <w:tcW w:w="7087" w:type="dxa"/>
            <w:gridSpan w:val="2"/>
            <w:vAlign w:val="center"/>
          </w:tcPr>
          <w:p w14:paraId="0B6B7C7B" w14:textId="77777777" w:rsidR="007125F3" w:rsidRDefault="007125F3" w:rsidP="00A66AF7">
            <w:pPr>
              <w:pStyle w:val="TableParagraph"/>
              <w:numPr>
                <w:ilvl w:val="0"/>
                <w:numId w:val="44"/>
              </w:numPr>
              <w:tabs>
                <w:tab w:val="left" w:pos="3588"/>
                <w:tab w:val="left" w:pos="3590"/>
              </w:tabs>
              <w:spacing w:before="244"/>
              <w:ind w:left="1167" w:hanging="362"/>
              <w:rPr>
                <w:sz w:val="28"/>
              </w:rPr>
            </w:pPr>
            <w:bookmarkStart w:id="173" w:name="_which_clients_took_part"/>
            <w:bookmarkEnd w:id="173"/>
            <w:r>
              <w:rPr>
                <w:sz w:val="28"/>
              </w:rPr>
              <w:t>which clients took</w:t>
            </w:r>
            <w:r>
              <w:rPr>
                <w:spacing w:val="-1"/>
                <w:sz w:val="28"/>
              </w:rPr>
              <w:t xml:space="preserve"> </w:t>
            </w:r>
            <w:r>
              <w:rPr>
                <w:sz w:val="28"/>
              </w:rPr>
              <w:t>part</w:t>
            </w:r>
          </w:p>
        </w:tc>
      </w:tr>
      <w:tr w:rsidR="007125F3" w14:paraId="701F736F" w14:textId="77777777" w:rsidTr="00D66B90">
        <w:trPr>
          <w:gridBefore w:val="1"/>
          <w:wBefore w:w="115" w:type="dxa"/>
          <w:trHeight w:val="2195"/>
        </w:trPr>
        <w:tc>
          <w:tcPr>
            <w:tcW w:w="2835" w:type="dxa"/>
            <w:gridSpan w:val="2"/>
            <w:vAlign w:val="center"/>
          </w:tcPr>
          <w:p w14:paraId="6CA35271" w14:textId="77777777" w:rsidR="007125F3" w:rsidRDefault="007125F3" w:rsidP="00D66B90">
            <w:pPr>
              <w:pStyle w:val="TableParagraph"/>
              <w:rPr>
                <w:rFonts w:ascii="Georgia"/>
                <w:b/>
                <w:sz w:val="34"/>
              </w:rPr>
            </w:pPr>
            <w:r>
              <w:rPr>
                <w:noProof/>
                <w:lang w:bidi="ar-SA"/>
              </w:rPr>
              <w:drawing>
                <wp:inline distT="0" distB="0" distL="0" distR="0" wp14:anchorId="79E248A9" wp14:editId="4BA4CDF6">
                  <wp:extent cx="1533677" cy="1224629"/>
                  <wp:effectExtent l="0" t="0" r="0" b="0"/>
                  <wp:docPr id="275" name="image133.png" descr="A group of cl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3.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533677" cy="1224629"/>
                          </a:xfrm>
                          <a:prstGeom prst="rect">
                            <a:avLst/>
                          </a:prstGeom>
                        </pic:spPr>
                      </pic:pic>
                    </a:graphicData>
                  </a:graphic>
                </wp:inline>
              </w:drawing>
            </w:r>
          </w:p>
        </w:tc>
        <w:tc>
          <w:tcPr>
            <w:tcW w:w="7087" w:type="dxa"/>
            <w:gridSpan w:val="2"/>
            <w:vAlign w:val="center"/>
          </w:tcPr>
          <w:p w14:paraId="509E9DFA" w14:textId="77777777" w:rsidR="007125F3" w:rsidRDefault="007125F3" w:rsidP="00A66AF7">
            <w:pPr>
              <w:pStyle w:val="TableParagraph"/>
              <w:numPr>
                <w:ilvl w:val="0"/>
                <w:numId w:val="43"/>
              </w:numPr>
              <w:tabs>
                <w:tab w:val="left" w:pos="3588"/>
                <w:tab w:val="left" w:pos="3590"/>
              </w:tabs>
              <w:ind w:left="1167" w:hanging="362"/>
              <w:rPr>
                <w:sz w:val="28"/>
              </w:rPr>
            </w:pPr>
            <w:bookmarkStart w:id="174" w:name="_how_many_clients_took_part."/>
            <w:bookmarkEnd w:id="174"/>
            <w:r>
              <w:rPr>
                <w:sz w:val="28"/>
              </w:rPr>
              <w:t>how many clients took</w:t>
            </w:r>
            <w:r>
              <w:rPr>
                <w:spacing w:val="-2"/>
                <w:sz w:val="28"/>
              </w:rPr>
              <w:t xml:space="preserve"> </w:t>
            </w:r>
            <w:r>
              <w:rPr>
                <w:sz w:val="28"/>
              </w:rPr>
              <w:t>part.</w:t>
            </w:r>
          </w:p>
        </w:tc>
      </w:tr>
    </w:tbl>
    <w:p w14:paraId="019C4D95" w14:textId="77777777" w:rsidR="007125F3" w:rsidRPr="00055DD6" w:rsidRDefault="007125F3" w:rsidP="00055DD6">
      <w:pPr>
        <w:pStyle w:val="Heading3"/>
        <w:pageBreakBefore/>
        <w:rPr>
          <w:rFonts w:ascii="Georgia" w:eastAsiaTheme="minorHAnsi" w:hAnsi="Georgia" w:cstheme="minorBidi"/>
          <w:bCs w:val="0"/>
          <w:color w:val="005A6F"/>
          <w:sz w:val="36"/>
        </w:rPr>
      </w:pPr>
      <w:bookmarkStart w:id="175" w:name="_Toc136598823"/>
      <w:r w:rsidRPr="00055DD6">
        <w:rPr>
          <w:rFonts w:ascii="Georgia" w:eastAsiaTheme="minorHAnsi" w:hAnsi="Georgia" w:cstheme="minorBidi"/>
          <w:bCs w:val="0"/>
          <w:color w:val="005A6F"/>
          <w:sz w:val="36"/>
        </w:rPr>
        <w:lastRenderedPageBreak/>
        <w:t>Recording extra data</w:t>
      </w:r>
      <w:bookmarkEnd w:id="175"/>
    </w:p>
    <w:tbl>
      <w:tblPr>
        <w:tblStyle w:val="TableGrid"/>
        <w:tblW w:w="9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ome programs require organisations to collect extra data. We call this the Partnership Approach data.&#10;&#10;There are examples of programs that organisations need to collect extra data for on the following pages."/>
      </w:tblPr>
      <w:tblGrid>
        <w:gridCol w:w="3678"/>
        <w:gridCol w:w="6254"/>
      </w:tblGrid>
      <w:tr w:rsidR="007125F3" w14:paraId="5BD266E5" w14:textId="77777777" w:rsidTr="00831807">
        <w:trPr>
          <w:trHeight w:val="3030"/>
          <w:tblHeader/>
        </w:trPr>
        <w:tc>
          <w:tcPr>
            <w:tcW w:w="3678" w:type="dxa"/>
          </w:tcPr>
          <w:p w14:paraId="6459021A" w14:textId="77777777" w:rsidR="007125F3" w:rsidRDefault="007125F3" w:rsidP="00831807">
            <w:pPr>
              <w:pStyle w:val="BodyText"/>
              <w:spacing w:before="11"/>
              <w:rPr>
                <w:rFonts w:ascii="Georgia"/>
                <w:b/>
                <w:sz w:val="17"/>
              </w:rPr>
            </w:pPr>
            <w:r>
              <w:rPr>
                <w:noProof/>
                <w:lang w:bidi="ar-SA"/>
              </w:rPr>
              <w:drawing>
                <wp:inline distT="0" distB="0" distL="0" distR="0" wp14:anchorId="2157185D" wp14:editId="254E733D">
                  <wp:extent cx="1567434" cy="1567433"/>
                  <wp:effectExtent l="0" t="0" r="0" b="0"/>
                  <wp:docPr id="279" name="image135.jpeg" descr="A woman points at a clipboard she holds with an information icon on it. There is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35.jpe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567434" cy="1567433"/>
                          </a:xfrm>
                          <a:prstGeom prst="rect">
                            <a:avLst/>
                          </a:prstGeom>
                        </pic:spPr>
                      </pic:pic>
                    </a:graphicData>
                  </a:graphic>
                </wp:inline>
              </w:drawing>
            </w:r>
          </w:p>
        </w:tc>
        <w:tc>
          <w:tcPr>
            <w:tcW w:w="6254" w:type="dxa"/>
          </w:tcPr>
          <w:p w14:paraId="45B28965" w14:textId="77777777" w:rsidR="007125F3" w:rsidRPr="008E2E65" w:rsidRDefault="007125F3" w:rsidP="00831807">
            <w:pPr>
              <w:pStyle w:val="TableParagraph"/>
              <w:rPr>
                <w:sz w:val="28"/>
                <w:szCs w:val="28"/>
              </w:rPr>
            </w:pPr>
            <w:r w:rsidRPr="008E2E65">
              <w:rPr>
                <w:sz w:val="28"/>
                <w:szCs w:val="28"/>
              </w:rPr>
              <w:t>Some programs require organisations to collect extra data. We call this the Partnership Approach data.</w:t>
            </w:r>
          </w:p>
          <w:p w14:paraId="6D4DC6D9" w14:textId="77777777" w:rsidR="007125F3" w:rsidRPr="008E2E65" w:rsidRDefault="007125F3" w:rsidP="00831807">
            <w:pPr>
              <w:pStyle w:val="TableParagraph"/>
            </w:pPr>
          </w:p>
        </w:tc>
      </w:tr>
      <w:tr w:rsidR="00D66B90" w14:paraId="1F8F2BD2" w14:textId="77777777" w:rsidTr="004C5EC0">
        <w:trPr>
          <w:trHeight w:val="1229"/>
          <w:tblHeader/>
        </w:trPr>
        <w:tc>
          <w:tcPr>
            <w:tcW w:w="3678" w:type="dxa"/>
          </w:tcPr>
          <w:p w14:paraId="31C246F8" w14:textId="77777777" w:rsidR="00D66B90" w:rsidRDefault="00D66B90" w:rsidP="00831807">
            <w:pPr>
              <w:pStyle w:val="BodyText"/>
              <w:spacing w:before="11"/>
              <w:rPr>
                <w:noProof/>
                <w:lang w:bidi="ar-SA"/>
              </w:rPr>
            </w:pPr>
          </w:p>
        </w:tc>
        <w:tc>
          <w:tcPr>
            <w:tcW w:w="6254" w:type="dxa"/>
          </w:tcPr>
          <w:p w14:paraId="05296187" w14:textId="77777777" w:rsidR="00D66B90" w:rsidRPr="008E2E65" w:rsidRDefault="00D66B90" w:rsidP="00831807">
            <w:pPr>
              <w:pStyle w:val="TableParagraph"/>
              <w:rPr>
                <w:sz w:val="28"/>
                <w:szCs w:val="28"/>
              </w:rPr>
            </w:pPr>
            <w:r w:rsidRPr="008E2E65">
              <w:rPr>
                <w:sz w:val="28"/>
                <w:szCs w:val="28"/>
              </w:rPr>
              <w:t>There are examples of programs that organisations need to collect extra data for on the following pages.</w:t>
            </w:r>
          </w:p>
        </w:tc>
      </w:tr>
    </w:tbl>
    <w:p w14:paraId="5290DE78" w14:textId="77777777" w:rsidR="007125F3" w:rsidRPr="00501ECA" w:rsidRDefault="007125F3" w:rsidP="00501ECA">
      <w:pPr>
        <w:pStyle w:val="Heading4"/>
        <w:rPr>
          <w:rFonts w:ascii="Georgia" w:hAnsi="Georgia"/>
          <w:i w:val="0"/>
          <w:iCs w:val="0"/>
          <w:sz w:val="32"/>
          <w:szCs w:val="32"/>
        </w:rPr>
      </w:pPr>
      <w:bookmarkStart w:id="176" w:name="Commonwealth_Home_Support_Programme"/>
      <w:bookmarkEnd w:id="176"/>
      <w:r w:rsidRPr="00501ECA">
        <w:rPr>
          <w:rFonts w:ascii="Georgia" w:hAnsi="Georgia"/>
          <w:i w:val="0"/>
          <w:iCs w:val="0"/>
          <w:sz w:val="32"/>
          <w:szCs w:val="32"/>
        </w:rPr>
        <w:t>Commonwealth Home Support Programme</w:t>
      </w:r>
    </w:p>
    <w:tbl>
      <w:tblPr>
        <w:tblW w:w="10348" w:type="dxa"/>
        <w:tblLayout w:type="fixed"/>
        <w:tblCellMar>
          <w:left w:w="0" w:type="dxa"/>
          <w:right w:w="0" w:type="dxa"/>
        </w:tblCellMar>
        <w:tblLook w:val="01E0" w:firstRow="1" w:lastRow="1" w:firstColumn="1" w:lastColumn="1" w:noHBand="0" w:noVBand="0"/>
      </w:tblPr>
      <w:tblGrid>
        <w:gridCol w:w="115"/>
        <w:gridCol w:w="2720"/>
        <w:gridCol w:w="426"/>
        <w:gridCol w:w="6661"/>
        <w:gridCol w:w="426"/>
      </w:tblGrid>
      <w:tr w:rsidR="007125F3" w14:paraId="445CB6C2" w14:textId="77777777" w:rsidTr="004C5EC0">
        <w:trPr>
          <w:gridAfter w:val="1"/>
          <w:wAfter w:w="426" w:type="dxa"/>
          <w:trHeight w:val="3399"/>
        </w:trPr>
        <w:tc>
          <w:tcPr>
            <w:tcW w:w="2835" w:type="dxa"/>
            <w:gridSpan w:val="2"/>
            <w:vAlign w:val="center"/>
          </w:tcPr>
          <w:p w14:paraId="1AB390DD" w14:textId="77777777" w:rsidR="007125F3" w:rsidRDefault="007125F3" w:rsidP="00831807">
            <w:pPr>
              <w:pStyle w:val="TableParagraph"/>
              <w:spacing w:line="360" w:lineRule="auto"/>
              <w:ind w:left="200" w:right="184" w:hanging="1"/>
              <w:rPr>
                <w:sz w:val="28"/>
              </w:rPr>
            </w:pPr>
            <w:bookmarkStart w:id="177" w:name="The_Commonwealth_Home_Support_Programme_"/>
            <w:bookmarkEnd w:id="177"/>
            <w:r>
              <w:rPr>
                <w:noProof/>
                <w:lang w:bidi="ar-SA"/>
              </w:rPr>
              <w:drawing>
                <wp:inline distT="0" distB="0" distL="0" distR="0" wp14:anchorId="4DA7C1A0" wp14:editId="37BC087E">
                  <wp:extent cx="1229143" cy="1647444"/>
                  <wp:effectExtent l="0" t="0" r="9525" b="0"/>
                  <wp:docPr id="281" name="image136.jpeg" descr="Commonwealth Home Support Programm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36.jpe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229143" cy="1647444"/>
                          </a:xfrm>
                          <a:prstGeom prst="rect">
                            <a:avLst/>
                          </a:prstGeom>
                        </pic:spPr>
                      </pic:pic>
                    </a:graphicData>
                  </a:graphic>
                </wp:inline>
              </w:drawing>
            </w:r>
          </w:p>
        </w:tc>
        <w:tc>
          <w:tcPr>
            <w:tcW w:w="7087" w:type="dxa"/>
            <w:gridSpan w:val="2"/>
            <w:vAlign w:val="center"/>
          </w:tcPr>
          <w:p w14:paraId="75C93E02" w14:textId="77777777" w:rsidR="007125F3" w:rsidRDefault="007125F3" w:rsidP="00831807">
            <w:pPr>
              <w:pStyle w:val="TableParagraph"/>
              <w:spacing w:line="360" w:lineRule="auto"/>
              <w:ind w:left="200" w:right="184" w:hanging="1"/>
              <w:rPr>
                <w:sz w:val="28"/>
              </w:rPr>
            </w:pPr>
            <w:r>
              <w:rPr>
                <w:sz w:val="28"/>
              </w:rPr>
              <w:t>The Commonwealth Home Support Programme is funded by the government.</w:t>
            </w:r>
          </w:p>
        </w:tc>
      </w:tr>
      <w:tr w:rsidR="007125F3" w14:paraId="4921E7E6" w14:textId="77777777" w:rsidTr="007125F3">
        <w:trPr>
          <w:gridAfter w:val="1"/>
          <w:wAfter w:w="426" w:type="dxa"/>
          <w:trHeight w:val="1818"/>
        </w:trPr>
        <w:tc>
          <w:tcPr>
            <w:tcW w:w="2835" w:type="dxa"/>
            <w:gridSpan w:val="2"/>
            <w:vAlign w:val="center"/>
          </w:tcPr>
          <w:p w14:paraId="33DBF6D6" w14:textId="77777777" w:rsidR="007125F3" w:rsidRDefault="007125F3" w:rsidP="00831807">
            <w:pPr>
              <w:pStyle w:val="TableParagraph"/>
              <w:rPr>
                <w:rFonts w:ascii="Georgia"/>
                <w:b/>
                <w:sz w:val="30"/>
              </w:rPr>
            </w:pPr>
            <w:r>
              <w:rPr>
                <w:noProof/>
                <w:lang w:bidi="ar-SA"/>
              </w:rPr>
              <w:drawing>
                <wp:inline distT="0" distB="0" distL="0" distR="0" wp14:anchorId="439E9CCB" wp14:editId="1FC109E1">
                  <wp:extent cx="1517486" cy="1060799"/>
                  <wp:effectExtent l="0" t="0" r="6985" b="6350"/>
                  <wp:docPr id="277" name="image134.jpeg" descr="A young woman supports a much older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4.jpe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517486" cy="1060799"/>
                          </a:xfrm>
                          <a:prstGeom prst="rect">
                            <a:avLst/>
                          </a:prstGeom>
                        </pic:spPr>
                      </pic:pic>
                    </a:graphicData>
                  </a:graphic>
                </wp:inline>
              </w:drawing>
            </w:r>
          </w:p>
        </w:tc>
        <w:tc>
          <w:tcPr>
            <w:tcW w:w="7087" w:type="dxa"/>
            <w:gridSpan w:val="2"/>
            <w:vAlign w:val="center"/>
          </w:tcPr>
          <w:p w14:paraId="189938BA" w14:textId="77777777" w:rsidR="007125F3" w:rsidRDefault="007125F3" w:rsidP="00831807">
            <w:pPr>
              <w:pStyle w:val="TableParagraph"/>
              <w:spacing w:line="302" w:lineRule="exact"/>
              <w:ind w:left="200"/>
              <w:rPr>
                <w:sz w:val="28"/>
              </w:rPr>
            </w:pPr>
            <w:bookmarkStart w:id="178" w:name="It_allows_older_people_to_receive_care_a"/>
            <w:bookmarkEnd w:id="178"/>
            <w:r>
              <w:rPr>
                <w:sz w:val="28"/>
              </w:rPr>
              <w:t>It allows older people to receive care at home.</w:t>
            </w:r>
          </w:p>
        </w:tc>
      </w:tr>
      <w:tr w:rsidR="007125F3" w14:paraId="03D70A53" w14:textId="77777777" w:rsidTr="007125F3">
        <w:trPr>
          <w:gridBefore w:val="1"/>
          <w:wBefore w:w="115" w:type="dxa"/>
          <w:trHeight w:val="999"/>
        </w:trPr>
        <w:tc>
          <w:tcPr>
            <w:tcW w:w="3146" w:type="dxa"/>
            <w:gridSpan w:val="2"/>
          </w:tcPr>
          <w:p w14:paraId="34CA4277" w14:textId="77777777" w:rsidR="007125F3" w:rsidRDefault="007125F3" w:rsidP="004C5EC0">
            <w:pPr>
              <w:pStyle w:val="TableParagraph"/>
              <w:keepNext/>
              <w:spacing w:line="362" w:lineRule="auto"/>
              <w:ind w:left="2869" w:right="295"/>
              <w:rPr>
                <w:sz w:val="28"/>
              </w:rPr>
            </w:pPr>
          </w:p>
        </w:tc>
        <w:tc>
          <w:tcPr>
            <w:tcW w:w="7087" w:type="dxa"/>
            <w:gridSpan w:val="2"/>
            <w:vAlign w:val="center"/>
          </w:tcPr>
          <w:p w14:paraId="4E6495E3" w14:textId="77777777" w:rsidR="007125F3" w:rsidRDefault="007125F3" w:rsidP="004C5EC0">
            <w:pPr>
              <w:pStyle w:val="TableParagraph"/>
              <w:keepNext/>
              <w:spacing w:line="362" w:lineRule="auto"/>
              <w:ind w:left="1" w:right="295"/>
              <w:rPr>
                <w:sz w:val="28"/>
              </w:rPr>
            </w:pPr>
            <w:r>
              <w:rPr>
                <w:sz w:val="28"/>
              </w:rPr>
              <w:t>If a client uses this funding, the extra data you need to include is:</w:t>
            </w:r>
          </w:p>
        </w:tc>
      </w:tr>
      <w:tr w:rsidR="007125F3" w14:paraId="5AF135EE" w14:textId="77777777" w:rsidTr="007125F3">
        <w:trPr>
          <w:gridBefore w:val="1"/>
          <w:wBefore w:w="115" w:type="dxa"/>
          <w:trHeight w:val="2027"/>
        </w:trPr>
        <w:tc>
          <w:tcPr>
            <w:tcW w:w="3146" w:type="dxa"/>
            <w:gridSpan w:val="2"/>
          </w:tcPr>
          <w:p w14:paraId="6BB3B1FF" w14:textId="77777777" w:rsidR="007125F3" w:rsidRDefault="007125F3" w:rsidP="007125F3">
            <w:pPr>
              <w:pStyle w:val="TableParagraph"/>
              <w:keepNext/>
              <w:widowControl/>
              <w:rPr>
                <w:rFonts w:ascii="Georgia"/>
                <w:b/>
                <w:sz w:val="34"/>
              </w:rPr>
            </w:pPr>
            <w:r>
              <w:rPr>
                <w:noProof/>
                <w:lang w:bidi="ar-SA"/>
              </w:rPr>
              <w:drawing>
                <wp:inline distT="0" distB="0" distL="0" distR="0" wp14:anchorId="7C494817" wp14:editId="31B8F5F8">
                  <wp:extent cx="1174843" cy="1058322"/>
                  <wp:effectExtent l="0" t="0" r="6350" b="8890"/>
                  <wp:docPr id="283" name="image137.jpeg" descr="A house icon, a circle with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37.jpe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174843" cy="1058322"/>
                          </a:xfrm>
                          <a:prstGeom prst="rect">
                            <a:avLst/>
                          </a:prstGeom>
                        </pic:spPr>
                      </pic:pic>
                    </a:graphicData>
                  </a:graphic>
                </wp:inline>
              </w:drawing>
            </w:r>
          </w:p>
        </w:tc>
        <w:tc>
          <w:tcPr>
            <w:tcW w:w="7087" w:type="dxa"/>
            <w:gridSpan w:val="2"/>
            <w:vAlign w:val="center"/>
          </w:tcPr>
          <w:p w14:paraId="67C0650B" w14:textId="77777777" w:rsidR="007125F3" w:rsidRDefault="007125F3" w:rsidP="004C5EC0">
            <w:pPr>
              <w:pStyle w:val="TableParagraph"/>
              <w:keepNext/>
              <w:widowControl/>
              <w:numPr>
                <w:ilvl w:val="0"/>
                <w:numId w:val="53"/>
              </w:numPr>
              <w:tabs>
                <w:tab w:val="left" w:pos="3588"/>
                <w:tab w:val="left" w:pos="3590"/>
              </w:tabs>
              <w:spacing w:before="1"/>
              <w:ind w:left="573" w:hanging="362"/>
              <w:rPr>
                <w:sz w:val="28"/>
              </w:rPr>
            </w:pPr>
            <w:bookmarkStart w:id="179" w:name="_the_type_of_home_the_client_lives_in"/>
            <w:bookmarkEnd w:id="179"/>
            <w:r>
              <w:rPr>
                <w:sz w:val="28"/>
              </w:rPr>
              <w:t>the type of home the client lives</w:t>
            </w:r>
            <w:r>
              <w:rPr>
                <w:spacing w:val="-6"/>
                <w:sz w:val="28"/>
              </w:rPr>
              <w:t xml:space="preserve"> </w:t>
            </w:r>
            <w:r>
              <w:rPr>
                <w:sz w:val="28"/>
              </w:rPr>
              <w:t>in</w:t>
            </w:r>
          </w:p>
        </w:tc>
      </w:tr>
      <w:tr w:rsidR="007125F3" w14:paraId="33B1ADA5" w14:textId="77777777" w:rsidTr="007125F3">
        <w:trPr>
          <w:gridBefore w:val="1"/>
          <w:wBefore w:w="115" w:type="dxa"/>
          <w:trHeight w:val="2355"/>
        </w:trPr>
        <w:tc>
          <w:tcPr>
            <w:tcW w:w="3146" w:type="dxa"/>
            <w:gridSpan w:val="2"/>
          </w:tcPr>
          <w:p w14:paraId="72AECA9E" w14:textId="77777777" w:rsidR="007125F3" w:rsidRDefault="007125F3" w:rsidP="007125F3">
            <w:pPr>
              <w:pStyle w:val="TableParagraph"/>
              <w:keepNext/>
              <w:widowControl/>
              <w:rPr>
                <w:rFonts w:ascii="Georgia"/>
                <w:b/>
                <w:sz w:val="34"/>
              </w:rPr>
            </w:pPr>
            <w:r>
              <w:rPr>
                <w:noProof/>
                <w:lang w:bidi="ar-SA"/>
              </w:rPr>
              <w:drawing>
                <wp:inline distT="0" distB="0" distL="0" distR="0" wp14:anchorId="479F7E5F" wp14:editId="3CAC1BF2">
                  <wp:extent cx="1351576" cy="1241012"/>
                  <wp:effectExtent l="0" t="0" r="1270" b="0"/>
                  <wp:docPr id="285" name="image138.jpeg" descr="A woman has her hand raised. She points at herself with the other hand. There is a  house icon and 2 people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38.jpe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351576" cy="1241012"/>
                          </a:xfrm>
                          <a:prstGeom prst="rect">
                            <a:avLst/>
                          </a:prstGeom>
                        </pic:spPr>
                      </pic:pic>
                    </a:graphicData>
                  </a:graphic>
                </wp:inline>
              </w:drawing>
            </w:r>
          </w:p>
        </w:tc>
        <w:tc>
          <w:tcPr>
            <w:tcW w:w="7087" w:type="dxa"/>
            <w:gridSpan w:val="2"/>
            <w:vAlign w:val="center"/>
          </w:tcPr>
          <w:p w14:paraId="36A00377" w14:textId="77777777" w:rsidR="007125F3" w:rsidRDefault="007125F3" w:rsidP="004C5EC0">
            <w:pPr>
              <w:pStyle w:val="TableParagraph"/>
              <w:keepNext/>
              <w:widowControl/>
              <w:numPr>
                <w:ilvl w:val="0"/>
                <w:numId w:val="52"/>
              </w:numPr>
              <w:tabs>
                <w:tab w:val="left" w:pos="3588"/>
                <w:tab w:val="left" w:pos="3590"/>
              </w:tabs>
              <w:spacing w:before="201"/>
              <w:ind w:left="573" w:hanging="362"/>
              <w:rPr>
                <w:sz w:val="28"/>
              </w:rPr>
            </w:pPr>
            <w:bookmarkStart w:id="180" w:name="_who_the_client_lives_with"/>
            <w:bookmarkEnd w:id="180"/>
            <w:r>
              <w:rPr>
                <w:sz w:val="28"/>
              </w:rPr>
              <w:t>who the client lives</w:t>
            </w:r>
            <w:r>
              <w:rPr>
                <w:spacing w:val="-4"/>
                <w:sz w:val="28"/>
              </w:rPr>
              <w:t xml:space="preserve"> </w:t>
            </w:r>
            <w:r>
              <w:rPr>
                <w:sz w:val="28"/>
              </w:rPr>
              <w:t>with</w:t>
            </w:r>
          </w:p>
        </w:tc>
      </w:tr>
      <w:tr w:rsidR="007125F3" w14:paraId="210C07DA" w14:textId="77777777" w:rsidTr="007125F3">
        <w:trPr>
          <w:gridBefore w:val="1"/>
          <w:wBefore w:w="115" w:type="dxa"/>
          <w:trHeight w:val="1906"/>
        </w:trPr>
        <w:tc>
          <w:tcPr>
            <w:tcW w:w="3146" w:type="dxa"/>
            <w:gridSpan w:val="2"/>
          </w:tcPr>
          <w:p w14:paraId="425F5C5F" w14:textId="77777777" w:rsidR="007125F3" w:rsidRDefault="007125F3" w:rsidP="007125F3">
            <w:pPr>
              <w:pStyle w:val="TableParagraph"/>
              <w:widowControl/>
              <w:spacing w:before="3"/>
              <w:rPr>
                <w:rFonts w:ascii="Georgia"/>
                <w:b/>
                <w:sz w:val="24"/>
              </w:rPr>
            </w:pPr>
            <w:r>
              <w:rPr>
                <w:noProof/>
                <w:lang w:bidi="ar-SA"/>
              </w:rPr>
              <w:drawing>
                <wp:inline distT="0" distB="0" distL="0" distR="0" wp14:anchorId="75B7AE69" wp14:editId="24F75502">
                  <wp:extent cx="1451523" cy="963929"/>
                  <wp:effectExtent l="0" t="0" r="0" b="8255"/>
                  <wp:docPr id="287" name="image139.jpeg" descr="a Veteran Affairs car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139.jpeg" descr="a Veteran Affairs card icon "/>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451523" cy="963929"/>
                          </a:xfrm>
                          <a:prstGeom prst="rect">
                            <a:avLst/>
                          </a:prstGeom>
                        </pic:spPr>
                      </pic:pic>
                    </a:graphicData>
                  </a:graphic>
                </wp:inline>
              </w:drawing>
            </w:r>
          </w:p>
        </w:tc>
        <w:tc>
          <w:tcPr>
            <w:tcW w:w="7087" w:type="dxa"/>
            <w:gridSpan w:val="2"/>
            <w:vAlign w:val="center"/>
          </w:tcPr>
          <w:p w14:paraId="5F6782A6" w14:textId="77777777" w:rsidR="007125F3" w:rsidRDefault="007125F3" w:rsidP="004C5EC0">
            <w:pPr>
              <w:pStyle w:val="TableParagraph"/>
              <w:widowControl/>
              <w:numPr>
                <w:ilvl w:val="0"/>
                <w:numId w:val="51"/>
              </w:numPr>
              <w:tabs>
                <w:tab w:val="left" w:pos="3588"/>
                <w:tab w:val="left" w:pos="3590"/>
              </w:tabs>
              <w:spacing w:line="355" w:lineRule="auto"/>
              <w:ind w:left="573" w:right="198"/>
              <w:rPr>
                <w:sz w:val="28"/>
              </w:rPr>
            </w:pPr>
            <w:bookmarkStart w:id="181" w:name="_if_the_client_has_a_Veteran’s_Affairs_"/>
            <w:bookmarkEnd w:id="181"/>
            <w:r>
              <w:rPr>
                <w:sz w:val="28"/>
              </w:rPr>
              <w:t>if the client has a Veteran’s Affairs card – a card for people who have worked for Australia’s defence</w:t>
            </w:r>
            <w:r>
              <w:rPr>
                <w:spacing w:val="-3"/>
                <w:sz w:val="28"/>
              </w:rPr>
              <w:t xml:space="preserve"> </w:t>
            </w:r>
            <w:r>
              <w:rPr>
                <w:sz w:val="28"/>
              </w:rPr>
              <w:t>forces</w:t>
            </w:r>
          </w:p>
        </w:tc>
      </w:tr>
      <w:tr w:rsidR="007125F3" w14:paraId="2C0B4DA7" w14:textId="77777777" w:rsidTr="007125F3">
        <w:trPr>
          <w:gridBefore w:val="1"/>
          <w:wBefore w:w="115" w:type="dxa"/>
          <w:trHeight w:val="2114"/>
        </w:trPr>
        <w:tc>
          <w:tcPr>
            <w:tcW w:w="3146" w:type="dxa"/>
            <w:gridSpan w:val="2"/>
          </w:tcPr>
          <w:p w14:paraId="6595FF19" w14:textId="77777777" w:rsidR="007125F3" w:rsidRDefault="007125F3" w:rsidP="007125F3">
            <w:pPr>
              <w:pStyle w:val="TableParagraph"/>
              <w:widowControl/>
              <w:rPr>
                <w:rFonts w:ascii="Georgia"/>
                <w:b/>
                <w:sz w:val="34"/>
              </w:rPr>
            </w:pPr>
            <w:r>
              <w:rPr>
                <w:noProof/>
                <w:lang w:bidi="ar-SA"/>
              </w:rPr>
              <w:drawing>
                <wp:inline distT="0" distB="0" distL="0" distR="0" wp14:anchorId="110C4A15" wp14:editId="1F82C3B9">
                  <wp:extent cx="1383217" cy="1051940"/>
                  <wp:effectExtent l="0" t="0" r="7620" b="0"/>
                  <wp:docPr id="289" name="image140.jpeg" descr="A woman has her hand on a man's shoulder to show him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0.jpe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383217" cy="1051940"/>
                          </a:xfrm>
                          <a:prstGeom prst="rect">
                            <a:avLst/>
                          </a:prstGeom>
                        </pic:spPr>
                      </pic:pic>
                    </a:graphicData>
                  </a:graphic>
                </wp:inline>
              </w:drawing>
            </w:r>
          </w:p>
        </w:tc>
        <w:tc>
          <w:tcPr>
            <w:tcW w:w="7087" w:type="dxa"/>
            <w:gridSpan w:val="2"/>
            <w:vAlign w:val="center"/>
          </w:tcPr>
          <w:p w14:paraId="4668582B" w14:textId="77777777" w:rsidR="007125F3" w:rsidRDefault="007125F3" w:rsidP="004C5EC0">
            <w:pPr>
              <w:pStyle w:val="TableParagraph"/>
              <w:widowControl/>
              <w:numPr>
                <w:ilvl w:val="0"/>
                <w:numId w:val="50"/>
              </w:numPr>
              <w:tabs>
                <w:tab w:val="left" w:pos="3588"/>
                <w:tab w:val="left" w:pos="3590"/>
              </w:tabs>
              <w:ind w:left="573" w:hanging="362"/>
              <w:rPr>
                <w:sz w:val="28"/>
              </w:rPr>
            </w:pPr>
            <w:bookmarkStart w:id="182" w:name="_if_the_client_has_a_carer"/>
            <w:bookmarkEnd w:id="182"/>
            <w:r>
              <w:rPr>
                <w:sz w:val="28"/>
              </w:rPr>
              <w:t>if the client has a</w:t>
            </w:r>
            <w:r>
              <w:rPr>
                <w:spacing w:val="-5"/>
                <w:sz w:val="28"/>
              </w:rPr>
              <w:t xml:space="preserve"> </w:t>
            </w:r>
            <w:r>
              <w:rPr>
                <w:sz w:val="28"/>
              </w:rPr>
              <w:t>carer</w:t>
            </w:r>
          </w:p>
        </w:tc>
      </w:tr>
      <w:tr w:rsidR="007125F3" w14:paraId="61E6587B" w14:textId="77777777" w:rsidTr="007125F3">
        <w:trPr>
          <w:gridBefore w:val="1"/>
          <w:wBefore w:w="115" w:type="dxa"/>
          <w:trHeight w:val="2270"/>
        </w:trPr>
        <w:tc>
          <w:tcPr>
            <w:tcW w:w="3146" w:type="dxa"/>
            <w:gridSpan w:val="2"/>
          </w:tcPr>
          <w:p w14:paraId="48AEC5F3" w14:textId="77777777" w:rsidR="007125F3" w:rsidRDefault="007125F3" w:rsidP="007125F3">
            <w:pPr>
              <w:pStyle w:val="TableParagraph"/>
              <w:widowControl/>
              <w:rPr>
                <w:rFonts w:ascii="Georgia"/>
                <w:b/>
                <w:sz w:val="34"/>
              </w:rPr>
            </w:pPr>
            <w:r>
              <w:rPr>
                <w:noProof/>
                <w:lang w:bidi="ar-SA"/>
              </w:rPr>
              <w:drawing>
                <wp:inline distT="0" distB="0" distL="0" distR="0" wp14:anchorId="769B5D9B" wp14:editId="4162F580">
                  <wp:extent cx="1542293" cy="1219581"/>
                  <wp:effectExtent l="0" t="0" r="1270" b="0"/>
                  <wp:docPr id="291" name="image141.jpeg" descr="A woman listens while the man sitting beside her talks. She writes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1.jpe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542293" cy="1219581"/>
                          </a:xfrm>
                          <a:prstGeom prst="rect">
                            <a:avLst/>
                          </a:prstGeom>
                        </pic:spPr>
                      </pic:pic>
                    </a:graphicData>
                  </a:graphic>
                </wp:inline>
              </w:drawing>
            </w:r>
          </w:p>
        </w:tc>
        <w:tc>
          <w:tcPr>
            <w:tcW w:w="7087" w:type="dxa"/>
            <w:gridSpan w:val="2"/>
            <w:vAlign w:val="center"/>
          </w:tcPr>
          <w:p w14:paraId="73ECE3A6" w14:textId="77777777" w:rsidR="007125F3" w:rsidRDefault="007125F3" w:rsidP="004C5EC0">
            <w:pPr>
              <w:pStyle w:val="TableParagraph"/>
              <w:widowControl/>
              <w:numPr>
                <w:ilvl w:val="0"/>
                <w:numId w:val="49"/>
              </w:numPr>
              <w:tabs>
                <w:tab w:val="left" w:pos="3588"/>
                <w:tab w:val="left" w:pos="3590"/>
              </w:tabs>
              <w:ind w:left="573" w:hanging="362"/>
              <w:rPr>
                <w:sz w:val="28"/>
              </w:rPr>
            </w:pPr>
            <w:bookmarkStart w:id="183" w:name="_how_much_support_the_client_uses"/>
            <w:bookmarkEnd w:id="183"/>
            <w:r>
              <w:rPr>
                <w:sz w:val="28"/>
              </w:rPr>
              <w:t>how much support the client</w:t>
            </w:r>
            <w:r>
              <w:rPr>
                <w:spacing w:val="-5"/>
                <w:sz w:val="28"/>
              </w:rPr>
              <w:t xml:space="preserve"> </w:t>
            </w:r>
            <w:r>
              <w:rPr>
                <w:sz w:val="28"/>
              </w:rPr>
              <w:t>uses</w:t>
            </w:r>
          </w:p>
        </w:tc>
      </w:tr>
      <w:tr w:rsidR="007125F3" w14:paraId="171093C7" w14:textId="77777777" w:rsidTr="007125F3">
        <w:trPr>
          <w:gridBefore w:val="1"/>
          <w:wBefore w:w="115" w:type="dxa"/>
          <w:trHeight w:val="2451"/>
        </w:trPr>
        <w:tc>
          <w:tcPr>
            <w:tcW w:w="3146" w:type="dxa"/>
            <w:gridSpan w:val="2"/>
          </w:tcPr>
          <w:p w14:paraId="5CDD4637" w14:textId="77777777" w:rsidR="007125F3" w:rsidRDefault="007125F3" w:rsidP="007125F3">
            <w:pPr>
              <w:pStyle w:val="TableParagraph"/>
              <w:widowControl/>
              <w:rPr>
                <w:rFonts w:ascii="Georgia"/>
                <w:b/>
                <w:sz w:val="34"/>
              </w:rPr>
            </w:pPr>
            <w:r>
              <w:rPr>
                <w:noProof/>
                <w:lang w:bidi="ar-SA"/>
              </w:rPr>
              <w:drawing>
                <wp:inline distT="0" distB="0" distL="0" distR="0" wp14:anchorId="0C710273" wp14:editId="6238EB6A">
                  <wp:extent cx="1367980" cy="1421225"/>
                  <wp:effectExtent l="0" t="0" r="3810" b="7620"/>
                  <wp:docPr id="293" name="image142.jpeg" descr="A man thinks. There is a dollar sign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2.jpe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367980" cy="1421225"/>
                          </a:xfrm>
                          <a:prstGeom prst="rect">
                            <a:avLst/>
                          </a:prstGeom>
                        </pic:spPr>
                      </pic:pic>
                    </a:graphicData>
                  </a:graphic>
                </wp:inline>
              </w:drawing>
            </w:r>
          </w:p>
        </w:tc>
        <w:tc>
          <w:tcPr>
            <w:tcW w:w="7087" w:type="dxa"/>
            <w:gridSpan w:val="2"/>
            <w:vAlign w:val="center"/>
          </w:tcPr>
          <w:p w14:paraId="2FDB9C86" w14:textId="77777777" w:rsidR="007125F3" w:rsidRDefault="007125F3" w:rsidP="004C5EC0">
            <w:pPr>
              <w:pStyle w:val="TableParagraph"/>
              <w:widowControl/>
              <w:numPr>
                <w:ilvl w:val="0"/>
                <w:numId w:val="48"/>
              </w:numPr>
              <w:tabs>
                <w:tab w:val="left" w:pos="3588"/>
                <w:tab w:val="left" w:pos="3590"/>
              </w:tabs>
              <w:ind w:left="573" w:hanging="362"/>
              <w:rPr>
                <w:sz w:val="28"/>
              </w:rPr>
            </w:pPr>
            <w:r>
              <w:rPr>
                <w:sz w:val="28"/>
              </w:rPr>
              <w:t>what fees the clients were</w:t>
            </w:r>
            <w:r>
              <w:rPr>
                <w:spacing w:val="-8"/>
                <w:sz w:val="28"/>
              </w:rPr>
              <w:t xml:space="preserve"> </w:t>
            </w:r>
            <w:r>
              <w:rPr>
                <w:sz w:val="28"/>
              </w:rPr>
              <w:t>charged.</w:t>
            </w:r>
          </w:p>
        </w:tc>
      </w:tr>
    </w:tbl>
    <w:p w14:paraId="7201FDA0" w14:textId="77777777" w:rsidR="007125F3" w:rsidRPr="00501ECA" w:rsidRDefault="007125F3" w:rsidP="000D1C26">
      <w:pPr>
        <w:pStyle w:val="Heading4"/>
        <w:keepNext/>
        <w:rPr>
          <w:rFonts w:ascii="Georgia" w:hAnsi="Georgia"/>
          <w:i w:val="0"/>
          <w:iCs w:val="0"/>
          <w:sz w:val="32"/>
          <w:szCs w:val="32"/>
        </w:rPr>
      </w:pPr>
      <w:r w:rsidRPr="00501ECA">
        <w:rPr>
          <w:rFonts w:ascii="Georgia" w:hAnsi="Georgia"/>
          <w:i w:val="0"/>
          <w:iCs w:val="0"/>
          <w:sz w:val="32"/>
          <w:szCs w:val="32"/>
        </w:rPr>
        <w:lastRenderedPageBreak/>
        <w:t>Family Law Services</w:t>
      </w:r>
    </w:p>
    <w:tbl>
      <w:tblPr>
        <w:tblW w:w="10123" w:type="dxa"/>
        <w:tblLayout w:type="fixed"/>
        <w:tblCellMar>
          <w:left w:w="0" w:type="dxa"/>
          <w:right w:w="0" w:type="dxa"/>
        </w:tblCellMar>
        <w:tblLook w:val="01E0" w:firstRow="1" w:lastRow="1" w:firstColumn="1" w:lastColumn="1" w:noHBand="0" w:noVBand="0"/>
      </w:tblPr>
      <w:tblGrid>
        <w:gridCol w:w="115"/>
        <w:gridCol w:w="86"/>
        <w:gridCol w:w="2835"/>
        <w:gridCol w:w="251"/>
        <w:gridCol w:w="115"/>
        <w:gridCol w:w="4509"/>
        <w:gridCol w:w="2011"/>
        <w:gridCol w:w="115"/>
        <w:gridCol w:w="86"/>
      </w:tblGrid>
      <w:tr w:rsidR="007125F3" w14:paraId="6B17F188" w14:textId="77777777" w:rsidTr="004C5EC0">
        <w:trPr>
          <w:gridBefore w:val="1"/>
          <w:gridAfter w:val="3"/>
          <w:wBefore w:w="115" w:type="dxa"/>
          <w:wAfter w:w="2212" w:type="dxa"/>
          <w:trHeight w:val="2597"/>
        </w:trPr>
        <w:tc>
          <w:tcPr>
            <w:tcW w:w="3287" w:type="dxa"/>
            <w:gridSpan w:val="4"/>
            <w:vAlign w:val="center"/>
          </w:tcPr>
          <w:p w14:paraId="516BD624" w14:textId="77777777" w:rsidR="007125F3" w:rsidRDefault="007125F3" w:rsidP="004C5EC0">
            <w:pPr>
              <w:pStyle w:val="TableParagraph"/>
              <w:tabs>
                <w:tab w:val="left" w:pos="3663"/>
                <w:tab w:val="left" w:pos="3664"/>
              </w:tabs>
              <w:jc w:val="center"/>
              <w:rPr>
                <w:sz w:val="28"/>
              </w:rPr>
            </w:pPr>
            <w:r>
              <w:rPr>
                <w:noProof/>
                <w:lang w:bidi="ar-SA"/>
              </w:rPr>
              <w:drawing>
                <wp:inline distT="0" distB="0" distL="0" distR="0" wp14:anchorId="7D439DB5" wp14:editId="26062EE1">
                  <wp:extent cx="1568307" cy="1554861"/>
                  <wp:effectExtent l="0" t="0" r="0" b="7620"/>
                  <wp:docPr id="295" name="image143.jpeg" descr="Montage of 2 images - a man and a woman with there backs to each other, a family iocn with a gave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43.jpe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568307" cy="1554861"/>
                          </a:xfrm>
                          <a:prstGeom prst="rect">
                            <a:avLst/>
                          </a:prstGeom>
                        </pic:spPr>
                      </pic:pic>
                    </a:graphicData>
                  </a:graphic>
                </wp:inline>
              </w:drawing>
            </w:r>
          </w:p>
        </w:tc>
        <w:tc>
          <w:tcPr>
            <w:tcW w:w="4509" w:type="dxa"/>
            <w:vAlign w:val="center"/>
          </w:tcPr>
          <w:p w14:paraId="3102F606" w14:textId="77777777" w:rsidR="007125F3" w:rsidRPr="004C5EC0" w:rsidRDefault="007125F3" w:rsidP="004C5EC0">
            <w:pPr>
              <w:pStyle w:val="TableParagraph"/>
              <w:spacing w:after="480" w:line="314" w:lineRule="exact"/>
              <w:rPr>
                <w:sz w:val="28"/>
              </w:rPr>
            </w:pPr>
            <w:r>
              <w:rPr>
                <w:sz w:val="28"/>
              </w:rPr>
              <w:t>Some peopl</w:t>
            </w:r>
            <w:r w:rsidR="004C5EC0">
              <w:rPr>
                <w:sz w:val="28"/>
              </w:rPr>
              <w:t>e use the family law system if:</w:t>
            </w:r>
          </w:p>
          <w:p w14:paraId="59A520F1" w14:textId="77777777" w:rsidR="007125F3" w:rsidRDefault="007125F3" w:rsidP="004C5EC0">
            <w:pPr>
              <w:pStyle w:val="TableParagraph"/>
              <w:numPr>
                <w:ilvl w:val="0"/>
                <w:numId w:val="58"/>
              </w:numPr>
              <w:spacing w:after="480"/>
              <w:ind w:left="848"/>
              <w:rPr>
                <w:rFonts w:ascii="Georgia"/>
                <w:b/>
                <w:sz w:val="35"/>
              </w:rPr>
            </w:pPr>
            <w:bookmarkStart w:id="184" w:name="_they_are_getting_a_divorce_"/>
            <w:bookmarkEnd w:id="184"/>
            <w:r>
              <w:rPr>
                <w:sz w:val="28"/>
              </w:rPr>
              <w:t>they are getting a</w:t>
            </w:r>
            <w:r>
              <w:rPr>
                <w:spacing w:val="-4"/>
                <w:sz w:val="28"/>
              </w:rPr>
              <w:t xml:space="preserve"> </w:t>
            </w:r>
            <w:r>
              <w:rPr>
                <w:sz w:val="28"/>
              </w:rPr>
              <w:t>divorce</w:t>
            </w:r>
            <w:bookmarkStart w:id="185" w:name="_the_court_is_deciding_who_will_look_af"/>
            <w:bookmarkEnd w:id="185"/>
          </w:p>
          <w:p w14:paraId="2EED9272" w14:textId="77777777" w:rsidR="007125F3" w:rsidRPr="00C86737" w:rsidRDefault="007125F3" w:rsidP="004C5EC0">
            <w:pPr>
              <w:pStyle w:val="TableParagraph"/>
              <w:numPr>
                <w:ilvl w:val="0"/>
                <w:numId w:val="58"/>
              </w:numPr>
              <w:spacing w:after="480"/>
              <w:ind w:left="848"/>
              <w:rPr>
                <w:rFonts w:ascii="Georgia"/>
                <w:b/>
                <w:sz w:val="35"/>
              </w:rPr>
            </w:pPr>
            <w:r w:rsidRPr="00C86737">
              <w:rPr>
                <w:sz w:val="28"/>
              </w:rPr>
              <w:t>the court is deciding who will look after their</w:t>
            </w:r>
            <w:r w:rsidRPr="00C86737">
              <w:rPr>
                <w:spacing w:val="-2"/>
                <w:sz w:val="28"/>
              </w:rPr>
              <w:t xml:space="preserve"> </w:t>
            </w:r>
            <w:r w:rsidRPr="00C86737">
              <w:rPr>
                <w:sz w:val="28"/>
              </w:rPr>
              <w:t>children.</w:t>
            </w:r>
          </w:p>
        </w:tc>
      </w:tr>
      <w:tr w:rsidR="007125F3" w14:paraId="51417CDB" w14:textId="77777777" w:rsidTr="004C5EC0">
        <w:trPr>
          <w:gridBefore w:val="1"/>
          <w:gridAfter w:val="1"/>
          <w:wBefore w:w="115" w:type="dxa"/>
          <w:wAfter w:w="86" w:type="dxa"/>
          <w:trHeight w:val="1377"/>
        </w:trPr>
        <w:tc>
          <w:tcPr>
            <w:tcW w:w="3287" w:type="dxa"/>
            <w:gridSpan w:val="4"/>
            <w:vAlign w:val="center"/>
          </w:tcPr>
          <w:p w14:paraId="1099F19C" w14:textId="77777777" w:rsidR="007125F3" w:rsidRDefault="007125F3" w:rsidP="004C5EC0">
            <w:pPr>
              <w:pStyle w:val="TableParagraph"/>
              <w:spacing w:before="3"/>
              <w:jc w:val="center"/>
              <w:rPr>
                <w:rFonts w:ascii="Georgia"/>
                <w:b/>
                <w:sz w:val="27"/>
              </w:rPr>
            </w:pPr>
          </w:p>
        </w:tc>
        <w:tc>
          <w:tcPr>
            <w:tcW w:w="6635" w:type="dxa"/>
            <w:gridSpan w:val="3"/>
            <w:vAlign w:val="center"/>
          </w:tcPr>
          <w:p w14:paraId="7CD6A33E" w14:textId="77777777" w:rsidR="007125F3" w:rsidRDefault="007125F3" w:rsidP="004C5EC0">
            <w:pPr>
              <w:pStyle w:val="TableParagraph"/>
              <w:spacing w:line="362" w:lineRule="auto"/>
              <w:ind w:right="184"/>
              <w:rPr>
                <w:sz w:val="28"/>
              </w:rPr>
            </w:pPr>
            <w:bookmarkStart w:id="186" w:name="If_a_client_is_using_family_law_services"/>
            <w:bookmarkEnd w:id="186"/>
            <w:r>
              <w:rPr>
                <w:sz w:val="28"/>
              </w:rPr>
              <w:t>If a client is using family law services, the extra data you can include is:</w:t>
            </w:r>
          </w:p>
        </w:tc>
      </w:tr>
      <w:tr w:rsidR="007125F3" w14:paraId="44488AD6" w14:textId="77777777" w:rsidTr="004C5EC0">
        <w:trPr>
          <w:gridAfter w:val="2"/>
          <w:wAfter w:w="201" w:type="dxa"/>
          <w:trHeight w:val="2541"/>
        </w:trPr>
        <w:tc>
          <w:tcPr>
            <w:tcW w:w="3287" w:type="dxa"/>
            <w:gridSpan w:val="4"/>
            <w:vAlign w:val="center"/>
          </w:tcPr>
          <w:p w14:paraId="585FB6CC" w14:textId="77777777" w:rsidR="007125F3" w:rsidRDefault="007125F3" w:rsidP="004C5EC0">
            <w:pPr>
              <w:pStyle w:val="TableParagraph"/>
              <w:jc w:val="center"/>
              <w:rPr>
                <w:rFonts w:ascii="Georgia"/>
                <w:b/>
                <w:sz w:val="30"/>
              </w:rPr>
            </w:pPr>
            <w:r>
              <w:rPr>
                <w:noProof/>
                <w:lang w:bidi="ar-SA"/>
              </w:rPr>
              <w:drawing>
                <wp:inline distT="0" distB="0" distL="0" distR="0" wp14:anchorId="5FF189C7" wp14:editId="503F733B">
                  <wp:extent cx="933999" cy="1269873"/>
                  <wp:effectExtent l="0" t="0" r="0" b="6985"/>
                  <wp:docPr id="297" name="image144.jpeg" descr="agreemen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44.jpe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933999" cy="1269873"/>
                          </a:xfrm>
                          <a:prstGeom prst="rect">
                            <a:avLst/>
                          </a:prstGeom>
                        </pic:spPr>
                      </pic:pic>
                    </a:graphicData>
                  </a:graphic>
                </wp:inline>
              </w:drawing>
            </w:r>
          </w:p>
        </w:tc>
        <w:tc>
          <w:tcPr>
            <w:tcW w:w="6635" w:type="dxa"/>
            <w:gridSpan w:val="3"/>
            <w:vAlign w:val="center"/>
          </w:tcPr>
          <w:p w14:paraId="6AF496C2" w14:textId="77777777" w:rsidR="007125F3" w:rsidRDefault="007125F3" w:rsidP="004C5EC0">
            <w:pPr>
              <w:pStyle w:val="TableParagraph"/>
              <w:numPr>
                <w:ilvl w:val="0"/>
                <w:numId w:val="57"/>
              </w:numPr>
              <w:tabs>
                <w:tab w:val="left" w:pos="3588"/>
                <w:tab w:val="left" w:pos="3590"/>
              </w:tabs>
              <w:spacing w:line="350" w:lineRule="auto"/>
              <w:ind w:right="445"/>
              <w:rPr>
                <w:sz w:val="28"/>
              </w:rPr>
            </w:pPr>
            <w:bookmarkStart w:id="187" w:name="_if_there_is_an_agreement_between_the_p"/>
            <w:bookmarkEnd w:id="187"/>
            <w:r>
              <w:rPr>
                <w:sz w:val="28"/>
              </w:rPr>
              <w:t>if there is an agreement between the parents about looking after the</w:t>
            </w:r>
            <w:r>
              <w:rPr>
                <w:spacing w:val="-17"/>
                <w:sz w:val="28"/>
              </w:rPr>
              <w:t xml:space="preserve"> </w:t>
            </w:r>
            <w:r>
              <w:rPr>
                <w:sz w:val="28"/>
              </w:rPr>
              <w:t>children</w:t>
            </w:r>
          </w:p>
        </w:tc>
      </w:tr>
      <w:tr w:rsidR="007125F3" w14:paraId="310FF913" w14:textId="77777777" w:rsidTr="004C5EC0">
        <w:trPr>
          <w:gridAfter w:val="2"/>
          <w:wAfter w:w="201" w:type="dxa"/>
          <w:trHeight w:val="2042"/>
        </w:trPr>
        <w:tc>
          <w:tcPr>
            <w:tcW w:w="3287" w:type="dxa"/>
            <w:gridSpan w:val="4"/>
            <w:vAlign w:val="center"/>
          </w:tcPr>
          <w:p w14:paraId="2E02FF0C" w14:textId="77777777" w:rsidR="007125F3" w:rsidRDefault="007125F3" w:rsidP="004C5EC0">
            <w:pPr>
              <w:pStyle w:val="TableParagraph"/>
              <w:jc w:val="center"/>
              <w:rPr>
                <w:rFonts w:ascii="Georgia"/>
                <w:b/>
                <w:sz w:val="34"/>
              </w:rPr>
            </w:pPr>
            <w:r>
              <w:rPr>
                <w:noProof/>
                <w:lang w:bidi="ar-SA"/>
              </w:rPr>
              <w:drawing>
                <wp:inline distT="0" distB="0" distL="0" distR="0" wp14:anchorId="2D347367" wp14:editId="503C0F82">
                  <wp:extent cx="1088363" cy="926211"/>
                  <wp:effectExtent l="0" t="0" r="0" b="7620"/>
                  <wp:docPr id="299" name="image130.jpeg" descr="A calendar icon, the date is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30.jpe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088363" cy="926211"/>
                          </a:xfrm>
                          <a:prstGeom prst="rect">
                            <a:avLst/>
                          </a:prstGeom>
                        </pic:spPr>
                      </pic:pic>
                    </a:graphicData>
                  </a:graphic>
                </wp:inline>
              </w:drawing>
            </w:r>
          </w:p>
        </w:tc>
        <w:tc>
          <w:tcPr>
            <w:tcW w:w="6635" w:type="dxa"/>
            <w:gridSpan w:val="3"/>
            <w:vAlign w:val="center"/>
          </w:tcPr>
          <w:p w14:paraId="43FF37E4" w14:textId="77777777" w:rsidR="007125F3" w:rsidRDefault="007125F3" w:rsidP="004C5EC0">
            <w:pPr>
              <w:pStyle w:val="TableParagraph"/>
              <w:numPr>
                <w:ilvl w:val="0"/>
                <w:numId w:val="56"/>
              </w:numPr>
              <w:tabs>
                <w:tab w:val="left" w:pos="3588"/>
                <w:tab w:val="left" w:pos="3590"/>
              </w:tabs>
              <w:ind w:hanging="362"/>
              <w:rPr>
                <w:sz w:val="28"/>
              </w:rPr>
            </w:pPr>
            <w:bookmarkStart w:id="188" w:name="_what_date_the_agreement_was_reached"/>
            <w:bookmarkEnd w:id="188"/>
            <w:r>
              <w:rPr>
                <w:sz w:val="28"/>
              </w:rPr>
              <w:t>what date the agreement was</w:t>
            </w:r>
            <w:r>
              <w:rPr>
                <w:spacing w:val="-7"/>
                <w:sz w:val="28"/>
              </w:rPr>
              <w:t xml:space="preserve"> </w:t>
            </w:r>
            <w:r>
              <w:rPr>
                <w:sz w:val="28"/>
              </w:rPr>
              <w:t>reached</w:t>
            </w:r>
          </w:p>
        </w:tc>
      </w:tr>
      <w:tr w:rsidR="007125F3" w14:paraId="66F04018" w14:textId="77777777" w:rsidTr="004C5EC0">
        <w:trPr>
          <w:gridAfter w:val="2"/>
          <w:wAfter w:w="201" w:type="dxa"/>
          <w:trHeight w:val="2678"/>
        </w:trPr>
        <w:tc>
          <w:tcPr>
            <w:tcW w:w="3287" w:type="dxa"/>
            <w:gridSpan w:val="4"/>
            <w:vAlign w:val="center"/>
          </w:tcPr>
          <w:p w14:paraId="4CD3202C" w14:textId="77777777" w:rsidR="007125F3" w:rsidRDefault="007125F3" w:rsidP="004C5EC0">
            <w:pPr>
              <w:pStyle w:val="TableParagraph"/>
              <w:jc w:val="center"/>
              <w:rPr>
                <w:rFonts w:ascii="Georgia"/>
                <w:b/>
                <w:sz w:val="30"/>
              </w:rPr>
            </w:pPr>
            <w:r>
              <w:rPr>
                <w:noProof/>
                <w:lang w:bidi="ar-SA"/>
              </w:rPr>
              <w:drawing>
                <wp:inline distT="0" distB="0" distL="0" distR="0" wp14:anchorId="2B2BC6F1" wp14:editId="497BE7CA">
                  <wp:extent cx="1567444" cy="1332738"/>
                  <wp:effectExtent l="0" t="0" r="0" b="1270"/>
                  <wp:docPr id="301" name="image145.jpeg" descr="A woman is smiling, there is a law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45.jpe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567444" cy="1332738"/>
                          </a:xfrm>
                          <a:prstGeom prst="rect">
                            <a:avLst/>
                          </a:prstGeom>
                        </pic:spPr>
                      </pic:pic>
                    </a:graphicData>
                  </a:graphic>
                </wp:inline>
              </w:drawing>
            </w:r>
          </w:p>
        </w:tc>
        <w:tc>
          <w:tcPr>
            <w:tcW w:w="6635" w:type="dxa"/>
            <w:gridSpan w:val="3"/>
            <w:vAlign w:val="center"/>
          </w:tcPr>
          <w:p w14:paraId="5A8622C2" w14:textId="77777777" w:rsidR="007125F3" w:rsidRDefault="007125F3" w:rsidP="004C5EC0">
            <w:pPr>
              <w:pStyle w:val="TableParagraph"/>
              <w:numPr>
                <w:ilvl w:val="0"/>
                <w:numId w:val="55"/>
              </w:numPr>
              <w:tabs>
                <w:tab w:val="left" w:pos="3588"/>
                <w:tab w:val="left" w:pos="3590"/>
              </w:tabs>
              <w:spacing w:before="221" w:line="350" w:lineRule="auto"/>
              <w:ind w:right="288"/>
              <w:rPr>
                <w:sz w:val="28"/>
              </w:rPr>
            </w:pPr>
            <w:bookmarkStart w:id="189" w:name="_if_someone_who_knows_and_understands_t"/>
            <w:bookmarkEnd w:id="189"/>
            <w:r>
              <w:rPr>
                <w:sz w:val="28"/>
              </w:rPr>
              <w:t>if someone who knows and understands the law helped with the</w:t>
            </w:r>
            <w:r>
              <w:rPr>
                <w:spacing w:val="-9"/>
                <w:sz w:val="28"/>
              </w:rPr>
              <w:t xml:space="preserve"> </w:t>
            </w:r>
            <w:r>
              <w:rPr>
                <w:sz w:val="28"/>
              </w:rPr>
              <w:t>agreement</w:t>
            </w:r>
          </w:p>
        </w:tc>
      </w:tr>
      <w:tr w:rsidR="007125F3" w14:paraId="3ED2E25A" w14:textId="77777777" w:rsidTr="004C5EC0">
        <w:trPr>
          <w:gridAfter w:val="2"/>
          <w:wAfter w:w="201" w:type="dxa"/>
          <w:trHeight w:val="2282"/>
        </w:trPr>
        <w:tc>
          <w:tcPr>
            <w:tcW w:w="3287" w:type="dxa"/>
            <w:gridSpan w:val="4"/>
            <w:vAlign w:val="center"/>
          </w:tcPr>
          <w:p w14:paraId="29D7CDD5" w14:textId="77777777" w:rsidR="007125F3" w:rsidRDefault="007125F3" w:rsidP="004C5EC0">
            <w:pPr>
              <w:pStyle w:val="TableParagraph"/>
              <w:jc w:val="center"/>
              <w:rPr>
                <w:rFonts w:ascii="Georgia"/>
                <w:b/>
                <w:sz w:val="30"/>
              </w:rPr>
            </w:pPr>
            <w:r>
              <w:rPr>
                <w:noProof/>
                <w:lang w:bidi="ar-SA"/>
              </w:rPr>
              <w:drawing>
                <wp:inline distT="0" distB="0" distL="0" distR="0" wp14:anchorId="3177FADD" wp14:editId="55B6D5E7">
                  <wp:extent cx="936975" cy="1241012"/>
                  <wp:effectExtent l="0" t="0" r="0" b="0"/>
                  <wp:docPr id="303" name="image146.jpeg" descr="a Section 60(l) certificat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46.jpe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936975" cy="1241012"/>
                          </a:xfrm>
                          <a:prstGeom prst="rect">
                            <a:avLst/>
                          </a:prstGeom>
                        </pic:spPr>
                      </pic:pic>
                    </a:graphicData>
                  </a:graphic>
                </wp:inline>
              </w:drawing>
            </w:r>
          </w:p>
        </w:tc>
        <w:tc>
          <w:tcPr>
            <w:tcW w:w="6635" w:type="dxa"/>
            <w:gridSpan w:val="3"/>
            <w:vAlign w:val="center"/>
          </w:tcPr>
          <w:p w14:paraId="57003A8C" w14:textId="77777777" w:rsidR="007125F3" w:rsidRDefault="007125F3" w:rsidP="004C5EC0">
            <w:pPr>
              <w:pStyle w:val="TableParagraph"/>
              <w:numPr>
                <w:ilvl w:val="0"/>
                <w:numId w:val="54"/>
              </w:numPr>
              <w:tabs>
                <w:tab w:val="left" w:pos="3590"/>
              </w:tabs>
              <w:spacing w:before="1" w:line="355" w:lineRule="auto"/>
              <w:ind w:right="211"/>
              <w:rPr>
                <w:sz w:val="28"/>
              </w:rPr>
            </w:pPr>
            <w:bookmarkStart w:id="190" w:name="_if_there_is_a_Section_60(l)_certificat"/>
            <w:bookmarkEnd w:id="190"/>
            <w:r>
              <w:rPr>
                <w:sz w:val="28"/>
              </w:rPr>
              <w:t>if there is a Section 60(l) certificate about the family’s work to fix the problems they are having</w:t>
            </w:r>
          </w:p>
        </w:tc>
      </w:tr>
      <w:tr w:rsidR="007125F3" w14:paraId="1EC66957" w14:textId="77777777" w:rsidTr="00A66AF7">
        <w:trPr>
          <w:gridBefore w:val="2"/>
          <w:wBefore w:w="201" w:type="dxa"/>
          <w:trHeight w:val="1961"/>
        </w:trPr>
        <w:tc>
          <w:tcPr>
            <w:tcW w:w="2835" w:type="dxa"/>
            <w:vAlign w:val="center"/>
          </w:tcPr>
          <w:p w14:paraId="3B427A33" w14:textId="77777777" w:rsidR="007125F3" w:rsidRDefault="007125F3" w:rsidP="00A66AF7">
            <w:pPr>
              <w:pStyle w:val="TableParagraph"/>
              <w:spacing w:before="4"/>
              <w:jc w:val="center"/>
              <w:rPr>
                <w:rFonts w:ascii="Georgia"/>
                <w:b/>
                <w:sz w:val="25"/>
              </w:rPr>
            </w:pPr>
            <w:r>
              <w:rPr>
                <w:noProof/>
                <w:lang w:bidi="ar-SA"/>
              </w:rPr>
              <w:lastRenderedPageBreak/>
              <w:drawing>
                <wp:inline distT="0" distB="0" distL="0" distR="0" wp14:anchorId="3BC4DD0B" wp14:editId="0A60BD26">
                  <wp:extent cx="1088352" cy="926210"/>
                  <wp:effectExtent l="0" t="0" r="0" b="7620"/>
                  <wp:docPr id="305" name="image130.jpeg" descr="A calendar icon, the date is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30.jpe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088352" cy="926210"/>
                          </a:xfrm>
                          <a:prstGeom prst="rect">
                            <a:avLst/>
                          </a:prstGeom>
                        </pic:spPr>
                      </pic:pic>
                    </a:graphicData>
                  </a:graphic>
                </wp:inline>
              </w:drawing>
            </w:r>
          </w:p>
        </w:tc>
        <w:tc>
          <w:tcPr>
            <w:tcW w:w="7087" w:type="dxa"/>
            <w:gridSpan w:val="6"/>
            <w:vAlign w:val="center"/>
          </w:tcPr>
          <w:p w14:paraId="0056D8C3" w14:textId="77777777" w:rsidR="007125F3" w:rsidRDefault="007125F3" w:rsidP="00A66AF7">
            <w:pPr>
              <w:pStyle w:val="TableParagraph"/>
              <w:numPr>
                <w:ilvl w:val="0"/>
                <w:numId w:val="60"/>
              </w:numPr>
              <w:tabs>
                <w:tab w:val="left" w:pos="3502"/>
                <w:tab w:val="left" w:pos="3504"/>
              </w:tabs>
              <w:spacing w:line="350" w:lineRule="auto"/>
              <w:ind w:left="1365" w:right="197"/>
              <w:rPr>
                <w:sz w:val="28"/>
              </w:rPr>
            </w:pPr>
            <w:bookmarkStart w:id="191" w:name="_the_date_the_Section_60(l)_certificate"/>
            <w:bookmarkEnd w:id="191"/>
            <w:r>
              <w:rPr>
                <w:sz w:val="28"/>
              </w:rPr>
              <w:t>the date the Section 60(l) certificate was</w:t>
            </w:r>
            <w:r>
              <w:rPr>
                <w:spacing w:val="1"/>
                <w:sz w:val="28"/>
              </w:rPr>
              <w:t xml:space="preserve"> </w:t>
            </w:r>
            <w:r>
              <w:rPr>
                <w:sz w:val="28"/>
              </w:rPr>
              <w:t>issued</w:t>
            </w:r>
          </w:p>
        </w:tc>
      </w:tr>
      <w:tr w:rsidR="007125F3" w14:paraId="48505DF0" w14:textId="77777777" w:rsidTr="00A66AF7">
        <w:trPr>
          <w:gridBefore w:val="2"/>
          <w:wBefore w:w="201" w:type="dxa"/>
          <w:trHeight w:val="2781"/>
        </w:trPr>
        <w:tc>
          <w:tcPr>
            <w:tcW w:w="2835" w:type="dxa"/>
            <w:vAlign w:val="center"/>
          </w:tcPr>
          <w:p w14:paraId="3CC3E06F" w14:textId="77777777" w:rsidR="007125F3" w:rsidRDefault="007125F3" w:rsidP="00A66AF7">
            <w:pPr>
              <w:pStyle w:val="TableParagraph"/>
              <w:jc w:val="center"/>
              <w:rPr>
                <w:rFonts w:ascii="Georgia"/>
                <w:b/>
                <w:sz w:val="34"/>
              </w:rPr>
            </w:pPr>
            <w:r>
              <w:rPr>
                <w:noProof/>
                <w:lang w:bidi="ar-SA"/>
              </w:rPr>
              <w:drawing>
                <wp:inline distT="0" distB="0" distL="0" distR="0" wp14:anchorId="3C451F97" wp14:editId="42D9B3F4">
                  <wp:extent cx="1399793" cy="1454277"/>
                  <wp:effectExtent l="0" t="0" r="0" b="0"/>
                  <wp:docPr id="309" name="image142.jpeg" descr="A man thinks. There is a dollar sign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42.jpe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399793" cy="1454277"/>
                          </a:xfrm>
                          <a:prstGeom prst="rect">
                            <a:avLst/>
                          </a:prstGeom>
                        </pic:spPr>
                      </pic:pic>
                    </a:graphicData>
                  </a:graphic>
                </wp:inline>
              </w:drawing>
            </w:r>
          </w:p>
        </w:tc>
        <w:tc>
          <w:tcPr>
            <w:tcW w:w="7087" w:type="dxa"/>
            <w:gridSpan w:val="6"/>
            <w:vAlign w:val="center"/>
          </w:tcPr>
          <w:p w14:paraId="4185E288" w14:textId="77777777" w:rsidR="007125F3" w:rsidRDefault="007125F3" w:rsidP="00A66AF7">
            <w:pPr>
              <w:pStyle w:val="TableParagraph"/>
              <w:numPr>
                <w:ilvl w:val="0"/>
                <w:numId w:val="59"/>
              </w:numPr>
              <w:tabs>
                <w:tab w:val="left" w:pos="3502"/>
                <w:tab w:val="left" w:pos="3504"/>
              </w:tabs>
              <w:spacing w:before="302"/>
              <w:ind w:left="1365" w:hanging="362"/>
              <w:rPr>
                <w:sz w:val="28"/>
              </w:rPr>
            </w:pPr>
            <w:bookmarkStart w:id="192" w:name="_what_fees_the_clients_were_charged."/>
            <w:bookmarkEnd w:id="192"/>
            <w:r>
              <w:rPr>
                <w:sz w:val="28"/>
              </w:rPr>
              <w:t>what fees the clients were</w:t>
            </w:r>
            <w:r>
              <w:rPr>
                <w:spacing w:val="-10"/>
                <w:sz w:val="28"/>
              </w:rPr>
              <w:t xml:space="preserve"> </w:t>
            </w:r>
            <w:r>
              <w:rPr>
                <w:sz w:val="28"/>
              </w:rPr>
              <w:t>charged.</w:t>
            </w:r>
          </w:p>
        </w:tc>
      </w:tr>
    </w:tbl>
    <w:p w14:paraId="4E30948E" w14:textId="77777777" w:rsidR="007125F3" w:rsidRPr="00501ECA" w:rsidRDefault="007125F3" w:rsidP="00501ECA">
      <w:pPr>
        <w:pStyle w:val="Heading4"/>
        <w:rPr>
          <w:rFonts w:ascii="Georgia" w:hAnsi="Georgia"/>
          <w:i w:val="0"/>
          <w:iCs w:val="0"/>
          <w:sz w:val="32"/>
          <w:szCs w:val="32"/>
        </w:rPr>
      </w:pPr>
      <w:bookmarkStart w:id="193" w:name="Some_people_use_the_family_law_system_if"/>
      <w:bookmarkStart w:id="194" w:name="Financial_Wellbeing_and_Capability"/>
      <w:bookmarkEnd w:id="193"/>
      <w:bookmarkEnd w:id="194"/>
      <w:r w:rsidRPr="00501ECA">
        <w:rPr>
          <w:rFonts w:ascii="Georgia" w:hAnsi="Georgia"/>
          <w:i w:val="0"/>
          <w:iCs w:val="0"/>
          <w:sz w:val="32"/>
          <w:szCs w:val="32"/>
        </w:rPr>
        <w:t>Financial Wellbeing and Capability</w:t>
      </w:r>
    </w:p>
    <w:tbl>
      <w:tblPr>
        <w:tblpPr w:leftFromText="180" w:rightFromText="180" w:vertAnchor="text" w:horzAnchor="margin" w:tblpY="65"/>
        <w:tblW w:w="9922" w:type="dxa"/>
        <w:tblLayout w:type="fixed"/>
        <w:tblCellMar>
          <w:left w:w="0" w:type="dxa"/>
          <w:right w:w="0" w:type="dxa"/>
        </w:tblCellMar>
        <w:tblLook w:val="01E0" w:firstRow="1" w:lastRow="1" w:firstColumn="1" w:lastColumn="1" w:noHBand="0" w:noVBand="0"/>
      </w:tblPr>
      <w:tblGrid>
        <w:gridCol w:w="2835"/>
        <w:gridCol w:w="7087"/>
      </w:tblGrid>
      <w:tr w:rsidR="007125F3" w14:paraId="2C77D6F0" w14:textId="77777777" w:rsidTr="00831807">
        <w:trPr>
          <w:trHeight w:val="2806"/>
        </w:trPr>
        <w:tc>
          <w:tcPr>
            <w:tcW w:w="2835" w:type="dxa"/>
            <w:vAlign w:val="center"/>
          </w:tcPr>
          <w:p w14:paraId="38BFF9A8" w14:textId="77777777" w:rsidR="007125F3" w:rsidRDefault="007125F3" w:rsidP="00831807">
            <w:pPr>
              <w:pStyle w:val="TableParagraph"/>
              <w:spacing w:line="360" w:lineRule="auto"/>
              <w:ind w:left="200" w:right="1301"/>
              <w:rPr>
                <w:sz w:val="28"/>
              </w:rPr>
            </w:pPr>
            <w:r>
              <w:rPr>
                <w:noProof/>
                <w:lang w:bidi="ar-SA"/>
              </w:rPr>
              <w:drawing>
                <wp:inline distT="0" distB="0" distL="0" distR="0" wp14:anchorId="34D97826" wp14:editId="15E321D9">
                  <wp:extent cx="1567434" cy="1567434"/>
                  <wp:effectExtent l="0" t="0" r="0" b="0"/>
                  <wp:docPr id="311" name="image148.jpeg" descr="A woman looks into her wallet. There is a dollar sign in a circle and a co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48.jpe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567434" cy="1567434"/>
                          </a:xfrm>
                          <a:prstGeom prst="rect">
                            <a:avLst/>
                          </a:prstGeom>
                        </pic:spPr>
                      </pic:pic>
                    </a:graphicData>
                  </a:graphic>
                </wp:inline>
              </w:drawing>
            </w:r>
          </w:p>
        </w:tc>
        <w:tc>
          <w:tcPr>
            <w:tcW w:w="7087" w:type="dxa"/>
            <w:vAlign w:val="center"/>
          </w:tcPr>
          <w:p w14:paraId="37D9755A" w14:textId="77777777" w:rsidR="007125F3" w:rsidRDefault="007125F3" w:rsidP="00831807">
            <w:pPr>
              <w:pStyle w:val="TableParagraph"/>
              <w:spacing w:line="360" w:lineRule="auto"/>
              <w:ind w:left="200" w:right="1301"/>
              <w:rPr>
                <w:sz w:val="28"/>
              </w:rPr>
            </w:pPr>
            <w:r>
              <w:rPr>
                <w:sz w:val="28"/>
              </w:rPr>
              <w:t>The Financial Wellbeing and Capability program teaches people skills to manage their money better.</w:t>
            </w:r>
          </w:p>
        </w:tc>
      </w:tr>
      <w:tr w:rsidR="007125F3" w14:paraId="7E7CA997" w14:textId="77777777" w:rsidTr="00831807">
        <w:trPr>
          <w:trHeight w:val="2287"/>
        </w:trPr>
        <w:tc>
          <w:tcPr>
            <w:tcW w:w="2835" w:type="dxa"/>
            <w:vAlign w:val="center"/>
          </w:tcPr>
          <w:p w14:paraId="0C7D757B" w14:textId="77777777" w:rsidR="007125F3" w:rsidRDefault="007125F3" w:rsidP="00831807">
            <w:pPr>
              <w:pStyle w:val="TableParagraph"/>
              <w:rPr>
                <w:rFonts w:ascii="Georgia"/>
                <w:b/>
                <w:sz w:val="30"/>
              </w:rPr>
            </w:pPr>
            <w:r>
              <w:rPr>
                <w:noProof/>
                <w:lang w:bidi="ar-SA"/>
              </w:rPr>
              <w:drawing>
                <wp:inline distT="0" distB="0" distL="0" distR="0" wp14:anchorId="459645B8" wp14:editId="49FEF982">
                  <wp:extent cx="1531954" cy="1101756"/>
                  <wp:effectExtent l="0" t="0" r="0" b="3175"/>
                  <wp:docPr id="307" name="image147.jpeg" descr="A training icon - there is a person icon pointing at a dollar sign in a circle and a cog icon. Three people icons w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47.jpe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531954" cy="1101756"/>
                          </a:xfrm>
                          <a:prstGeom prst="rect">
                            <a:avLst/>
                          </a:prstGeom>
                        </pic:spPr>
                      </pic:pic>
                    </a:graphicData>
                  </a:graphic>
                </wp:inline>
              </w:drawing>
            </w:r>
          </w:p>
        </w:tc>
        <w:tc>
          <w:tcPr>
            <w:tcW w:w="7087" w:type="dxa"/>
            <w:vAlign w:val="center"/>
          </w:tcPr>
          <w:p w14:paraId="44109D51" w14:textId="77777777" w:rsidR="007125F3" w:rsidRDefault="007125F3" w:rsidP="00831807">
            <w:pPr>
              <w:pStyle w:val="TableParagraph"/>
              <w:ind w:left="200"/>
              <w:rPr>
                <w:sz w:val="28"/>
              </w:rPr>
            </w:pPr>
            <w:r>
              <w:rPr>
                <w:sz w:val="28"/>
              </w:rPr>
              <w:t>If a client uses this program, you need to include</w:t>
            </w:r>
          </w:p>
          <w:p w14:paraId="4C6FF7A7" w14:textId="77777777" w:rsidR="007125F3" w:rsidRDefault="007125F3" w:rsidP="00831807">
            <w:pPr>
              <w:pStyle w:val="TableParagraph"/>
              <w:spacing w:before="5" w:line="480" w:lineRule="atLeast"/>
              <w:ind w:left="200" w:right="181" w:hanging="1"/>
              <w:rPr>
                <w:sz w:val="28"/>
              </w:rPr>
            </w:pPr>
            <w:r>
              <w:rPr>
                <w:sz w:val="28"/>
              </w:rPr>
              <w:t>data about the training they have had in managing their money.</w:t>
            </w:r>
          </w:p>
        </w:tc>
      </w:tr>
    </w:tbl>
    <w:p w14:paraId="0F830397" w14:textId="77777777" w:rsidR="007125F3" w:rsidRPr="00501ECA" w:rsidRDefault="007125F3" w:rsidP="00050825">
      <w:pPr>
        <w:pStyle w:val="Heading4"/>
        <w:keepNext/>
        <w:rPr>
          <w:rFonts w:ascii="Georgia" w:hAnsi="Georgia"/>
          <w:i w:val="0"/>
          <w:iCs w:val="0"/>
          <w:sz w:val="32"/>
          <w:szCs w:val="32"/>
        </w:rPr>
      </w:pPr>
      <w:r w:rsidRPr="00501ECA">
        <w:rPr>
          <w:rFonts w:ascii="Georgia" w:hAnsi="Georgia"/>
          <w:i w:val="0"/>
          <w:iCs w:val="0"/>
          <w:sz w:val="32"/>
          <w:szCs w:val="32"/>
        </w:rPr>
        <w:lastRenderedPageBreak/>
        <w:t>National Disability Advocacy Program</w:t>
      </w:r>
    </w:p>
    <w:tbl>
      <w:tblPr>
        <w:tblpPr w:leftFromText="180" w:rightFromText="180" w:vertAnchor="text" w:horzAnchor="margin" w:tblpY="197"/>
        <w:tblW w:w="9922" w:type="dxa"/>
        <w:tblLayout w:type="fixed"/>
        <w:tblCellMar>
          <w:left w:w="0" w:type="dxa"/>
          <w:right w:w="0" w:type="dxa"/>
        </w:tblCellMar>
        <w:tblLook w:val="01E0" w:firstRow="1" w:lastRow="1" w:firstColumn="1" w:lastColumn="1" w:noHBand="0" w:noVBand="0"/>
      </w:tblPr>
      <w:tblGrid>
        <w:gridCol w:w="2835"/>
        <w:gridCol w:w="7087"/>
      </w:tblGrid>
      <w:tr w:rsidR="007125F3" w14:paraId="7175906C" w14:textId="77777777" w:rsidTr="004C5EC0">
        <w:trPr>
          <w:trHeight w:val="4151"/>
        </w:trPr>
        <w:tc>
          <w:tcPr>
            <w:tcW w:w="2835" w:type="dxa"/>
          </w:tcPr>
          <w:p w14:paraId="302D638A" w14:textId="77777777" w:rsidR="007125F3" w:rsidRDefault="007125F3" w:rsidP="004C5EC0">
            <w:pPr>
              <w:pStyle w:val="TableParagraph"/>
              <w:spacing w:line="360" w:lineRule="auto"/>
              <w:ind w:left="200" w:right="181"/>
              <w:rPr>
                <w:sz w:val="28"/>
              </w:rPr>
            </w:pPr>
            <w:r>
              <w:rPr>
                <w:noProof/>
                <w:lang w:bidi="ar-SA"/>
              </w:rPr>
              <w:drawing>
                <wp:inline distT="0" distB="0" distL="0" distR="0" wp14:anchorId="054D50F6" wp14:editId="02279A8E">
                  <wp:extent cx="1567434" cy="1567433"/>
                  <wp:effectExtent l="0" t="0" r="0" b="0"/>
                  <wp:docPr id="313" name="image149.jpeg" descr="A man has his hand raised. There is a rights icon and a megaphon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49.jpe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567434" cy="1567433"/>
                          </a:xfrm>
                          <a:prstGeom prst="rect">
                            <a:avLst/>
                          </a:prstGeom>
                        </pic:spPr>
                      </pic:pic>
                    </a:graphicData>
                  </a:graphic>
                </wp:inline>
              </w:drawing>
            </w:r>
          </w:p>
        </w:tc>
        <w:tc>
          <w:tcPr>
            <w:tcW w:w="7087" w:type="dxa"/>
          </w:tcPr>
          <w:p w14:paraId="58507B00" w14:textId="77777777" w:rsidR="007125F3" w:rsidRDefault="007125F3" w:rsidP="004C5EC0">
            <w:pPr>
              <w:pStyle w:val="TableParagraph"/>
              <w:spacing w:line="360" w:lineRule="auto"/>
              <w:ind w:left="200" w:right="181"/>
              <w:rPr>
                <w:sz w:val="28"/>
              </w:rPr>
            </w:pPr>
            <w:r>
              <w:rPr>
                <w:sz w:val="28"/>
              </w:rPr>
              <w:t>The National Disability Advocacy Program (NDAP) gives people with a disability support to speak</w:t>
            </w:r>
          </w:p>
          <w:p w14:paraId="228B8EFC" w14:textId="77777777" w:rsidR="007125F3" w:rsidRDefault="007125F3" w:rsidP="00A66AF7">
            <w:pPr>
              <w:pStyle w:val="TableParagraph"/>
              <w:spacing w:line="360" w:lineRule="auto"/>
              <w:ind w:left="200"/>
              <w:rPr>
                <w:sz w:val="28"/>
              </w:rPr>
            </w:pPr>
            <w:r>
              <w:rPr>
                <w:sz w:val="28"/>
              </w:rPr>
              <w:t>up about:</w:t>
            </w:r>
          </w:p>
          <w:p w14:paraId="5EF9272C" w14:textId="77777777" w:rsidR="007125F3" w:rsidRDefault="007125F3" w:rsidP="00A66AF7">
            <w:pPr>
              <w:pStyle w:val="TableParagraph"/>
              <w:numPr>
                <w:ilvl w:val="0"/>
                <w:numId w:val="61"/>
              </w:numPr>
              <w:tabs>
                <w:tab w:val="left" w:pos="920"/>
                <w:tab w:val="left" w:pos="921"/>
              </w:tabs>
              <w:spacing w:before="480" w:line="480" w:lineRule="auto"/>
              <w:ind w:left="924" w:hanging="363"/>
              <w:rPr>
                <w:sz w:val="28"/>
              </w:rPr>
            </w:pPr>
            <w:bookmarkStart w:id="195" w:name="_their_rights"/>
            <w:bookmarkEnd w:id="195"/>
            <w:r>
              <w:rPr>
                <w:sz w:val="28"/>
              </w:rPr>
              <w:t>their</w:t>
            </w:r>
            <w:r>
              <w:rPr>
                <w:spacing w:val="-1"/>
                <w:sz w:val="28"/>
              </w:rPr>
              <w:t xml:space="preserve"> </w:t>
            </w:r>
            <w:r>
              <w:rPr>
                <w:sz w:val="28"/>
              </w:rPr>
              <w:t>rights</w:t>
            </w:r>
          </w:p>
          <w:p w14:paraId="1760A3B8" w14:textId="77777777" w:rsidR="007125F3" w:rsidRDefault="007125F3" w:rsidP="00A66AF7">
            <w:pPr>
              <w:pStyle w:val="TableParagraph"/>
              <w:numPr>
                <w:ilvl w:val="0"/>
                <w:numId w:val="61"/>
              </w:numPr>
              <w:tabs>
                <w:tab w:val="left" w:pos="920"/>
                <w:tab w:val="left" w:pos="921"/>
              </w:tabs>
              <w:spacing w:before="480" w:line="480" w:lineRule="auto"/>
              <w:ind w:left="924" w:hanging="363"/>
              <w:rPr>
                <w:sz w:val="28"/>
              </w:rPr>
            </w:pPr>
            <w:bookmarkStart w:id="196" w:name="_the_issues_that_are_important_to_them."/>
            <w:bookmarkEnd w:id="196"/>
            <w:r>
              <w:rPr>
                <w:sz w:val="28"/>
              </w:rPr>
              <w:t>the issues that are important to</w:t>
            </w:r>
            <w:r>
              <w:rPr>
                <w:spacing w:val="-3"/>
                <w:sz w:val="28"/>
              </w:rPr>
              <w:t xml:space="preserve"> </w:t>
            </w:r>
            <w:r>
              <w:rPr>
                <w:sz w:val="28"/>
              </w:rPr>
              <w:t>them.</w:t>
            </w:r>
          </w:p>
        </w:tc>
      </w:tr>
      <w:tr w:rsidR="007125F3" w14:paraId="42FD81C7" w14:textId="77777777" w:rsidTr="004C5EC0">
        <w:trPr>
          <w:trHeight w:val="1701"/>
        </w:trPr>
        <w:tc>
          <w:tcPr>
            <w:tcW w:w="2835" w:type="dxa"/>
            <w:vAlign w:val="center"/>
          </w:tcPr>
          <w:p w14:paraId="4632837C" w14:textId="77777777" w:rsidR="007125F3" w:rsidRDefault="007125F3" w:rsidP="004C5EC0">
            <w:pPr>
              <w:pStyle w:val="TableParagraph"/>
              <w:rPr>
                <w:rFonts w:ascii="Georgia"/>
                <w:b/>
                <w:sz w:val="30"/>
              </w:rPr>
            </w:pPr>
            <w:r>
              <w:rPr>
                <w:noProof/>
                <w:lang w:bidi="ar-SA"/>
              </w:rPr>
              <w:drawing>
                <wp:inline distT="0" distB="0" distL="0" distR="0" wp14:anchorId="4460DB01" wp14:editId="661836E6">
                  <wp:extent cx="1466278" cy="1531810"/>
                  <wp:effectExtent l="0" t="0" r="635" b="0"/>
                  <wp:docPr id="315" name="image150.jpeg" descr="A woman holds a clipboard with a list of reason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0.jpe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466278" cy="1531810"/>
                          </a:xfrm>
                          <a:prstGeom prst="rect">
                            <a:avLst/>
                          </a:prstGeom>
                        </pic:spPr>
                      </pic:pic>
                    </a:graphicData>
                  </a:graphic>
                </wp:inline>
              </w:drawing>
            </w:r>
          </w:p>
        </w:tc>
        <w:tc>
          <w:tcPr>
            <w:tcW w:w="7087" w:type="dxa"/>
            <w:vAlign w:val="center"/>
          </w:tcPr>
          <w:p w14:paraId="1AEAF674" w14:textId="77777777" w:rsidR="007125F3" w:rsidRDefault="007125F3" w:rsidP="004C5EC0">
            <w:pPr>
              <w:pStyle w:val="TableParagraph"/>
              <w:spacing w:line="480" w:lineRule="atLeast"/>
              <w:ind w:left="200" w:right="446" w:hanging="1"/>
              <w:rPr>
                <w:sz w:val="28"/>
              </w:rPr>
            </w:pPr>
            <w:bookmarkStart w:id="197" w:name="If_a_client_uses_this_program,_you_need_"/>
            <w:bookmarkEnd w:id="197"/>
            <w:r>
              <w:rPr>
                <w:sz w:val="28"/>
              </w:rPr>
              <w:t>If a client uses this program, you need to include the reason they use the advocacy service.</w:t>
            </w:r>
          </w:p>
        </w:tc>
      </w:tr>
    </w:tbl>
    <w:p w14:paraId="12688DA1" w14:textId="77777777" w:rsidR="007125F3" w:rsidRDefault="007125F3">
      <w:r>
        <w:br w:type="page"/>
      </w:r>
    </w:p>
    <w:p w14:paraId="500E2743" w14:textId="77777777" w:rsidR="007125F3" w:rsidRPr="00055DD6" w:rsidRDefault="007125F3" w:rsidP="00055DD6">
      <w:pPr>
        <w:pStyle w:val="Heading3"/>
        <w:pageBreakBefore/>
        <w:rPr>
          <w:rFonts w:ascii="Georgia" w:eastAsiaTheme="minorHAnsi" w:hAnsi="Georgia" w:cstheme="minorBidi"/>
          <w:bCs w:val="0"/>
          <w:color w:val="005A6F"/>
          <w:sz w:val="36"/>
        </w:rPr>
      </w:pPr>
      <w:bookmarkStart w:id="198" w:name="_Toc136598824"/>
      <w:r w:rsidRPr="00055DD6">
        <w:rPr>
          <w:rFonts w:ascii="Georgia" w:eastAsiaTheme="minorHAnsi" w:hAnsi="Georgia" w:cstheme="minorBidi"/>
          <w:bCs w:val="0"/>
          <w:color w:val="005A6F"/>
          <w:sz w:val="36"/>
        </w:rPr>
        <w:lastRenderedPageBreak/>
        <w:t>Getting help to use the Data Exchange</w:t>
      </w:r>
      <w:bookmarkEnd w:id="198"/>
    </w:p>
    <w:tbl>
      <w:tblPr>
        <w:tblW w:w="10612" w:type="dxa"/>
        <w:tblLayout w:type="fixed"/>
        <w:tblCellMar>
          <w:left w:w="0" w:type="dxa"/>
          <w:right w:w="0" w:type="dxa"/>
        </w:tblCellMar>
        <w:tblLook w:val="01E0" w:firstRow="1" w:lastRow="1" w:firstColumn="1" w:lastColumn="1" w:noHBand="0" w:noVBand="0"/>
      </w:tblPr>
      <w:tblGrid>
        <w:gridCol w:w="690"/>
        <w:gridCol w:w="2145"/>
        <w:gridCol w:w="690"/>
        <w:gridCol w:w="6397"/>
        <w:gridCol w:w="690"/>
      </w:tblGrid>
      <w:tr w:rsidR="007125F3" w14:paraId="7BEB8FDD" w14:textId="77777777" w:rsidTr="004C5EC0">
        <w:trPr>
          <w:gridAfter w:val="1"/>
          <w:wAfter w:w="690" w:type="dxa"/>
          <w:trHeight w:val="2302"/>
        </w:trPr>
        <w:tc>
          <w:tcPr>
            <w:tcW w:w="2835" w:type="dxa"/>
            <w:gridSpan w:val="2"/>
            <w:vAlign w:val="center"/>
          </w:tcPr>
          <w:p w14:paraId="4A052402" w14:textId="77777777" w:rsidR="007125F3" w:rsidRDefault="007125F3" w:rsidP="004C5EC0">
            <w:pPr>
              <w:pStyle w:val="TableParagraph"/>
              <w:spacing w:line="360" w:lineRule="auto"/>
              <w:ind w:left="200" w:right="1128"/>
              <w:rPr>
                <w:sz w:val="28"/>
              </w:rPr>
            </w:pPr>
            <w:bookmarkStart w:id="199" w:name="You_can_find_training_materials_for_the_"/>
            <w:bookmarkEnd w:id="199"/>
            <w:r>
              <w:rPr>
                <w:noProof/>
                <w:lang w:bidi="ar-SA"/>
              </w:rPr>
              <w:drawing>
                <wp:inline distT="0" distB="0" distL="0" distR="0" wp14:anchorId="7399E5C9" wp14:editId="72115457">
                  <wp:extent cx="1400175" cy="1362837"/>
                  <wp:effectExtent l="0" t="0" r="0" b="8890"/>
                  <wp:docPr id="317"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175" cy="1362837"/>
                          </a:xfrm>
                          <a:prstGeom prst="rect">
                            <a:avLst/>
                          </a:prstGeom>
                        </pic:spPr>
                      </pic:pic>
                    </a:graphicData>
                  </a:graphic>
                </wp:inline>
              </w:drawing>
            </w:r>
          </w:p>
        </w:tc>
        <w:tc>
          <w:tcPr>
            <w:tcW w:w="7087" w:type="dxa"/>
            <w:gridSpan w:val="2"/>
            <w:vAlign w:val="center"/>
          </w:tcPr>
          <w:p w14:paraId="4243456E" w14:textId="77777777" w:rsidR="007125F3" w:rsidRDefault="007125F3" w:rsidP="004C5EC0">
            <w:pPr>
              <w:pStyle w:val="TableParagraph"/>
              <w:spacing w:line="360" w:lineRule="auto"/>
              <w:ind w:left="200" w:right="1128"/>
              <w:rPr>
                <w:sz w:val="28"/>
              </w:rPr>
            </w:pPr>
            <w:r>
              <w:rPr>
                <w:sz w:val="28"/>
              </w:rPr>
              <w:t>You can find training materials for the Data Exchange on our website.</w:t>
            </w:r>
          </w:p>
          <w:bookmarkStart w:id="200" w:name="dex.dss.gov.au/"/>
          <w:bookmarkEnd w:id="200"/>
          <w:p w14:paraId="29CB6B99" w14:textId="77777777" w:rsidR="007125F3" w:rsidRPr="00673A62" w:rsidRDefault="007125F3" w:rsidP="004C5EC0">
            <w:pPr>
              <w:pStyle w:val="TableParagraph"/>
              <w:spacing w:before="110"/>
              <w:ind w:left="200"/>
              <w:rPr>
                <w:b/>
                <w:sz w:val="28"/>
                <w:u w:val="single"/>
              </w:rPr>
            </w:pPr>
            <w:r w:rsidRPr="00673A62">
              <w:rPr>
                <w:u w:val="single"/>
              </w:rPr>
              <w:fldChar w:fldCharType="begin"/>
            </w:r>
            <w:r w:rsidRPr="00673A62">
              <w:rPr>
                <w:u w:val="single"/>
              </w:rPr>
              <w:instrText xml:space="preserve"> HYPERLINK "https://dex.dss.gov.au/" \h </w:instrText>
            </w:r>
            <w:r w:rsidRPr="00673A62">
              <w:rPr>
                <w:u w:val="single"/>
              </w:rPr>
            </w:r>
            <w:r w:rsidRPr="00673A62">
              <w:rPr>
                <w:u w:val="single"/>
              </w:rPr>
              <w:fldChar w:fldCharType="separate"/>
            </w:r>
            <w:r w:rsidRPr="00673A62">
              <w:rPr>
                <w:b/>
                <w:color w:val="022F3C"/>
                <w:sz w:val="28"/>
                <w:u w:val="single"/>
              </w:rPr>
              <w:t>dex.dss.gov.au/</w:t>
            </w:r>
            <w:r w:rsidRPr="00673A62">
              <w:rPr>
                <w:b/>
                <w:color w:val="022F3C"/>
                <w:sz w:val="28"/>
                <w:u w:val="single"/>
              </w:rPr>
              <w:fldChar w:fldCharType="end"/>
            </w:r>
          </w:p>
        </w:tc>
      </w:tr>
      <w:tr w:rsidR="007125F3" w14:paraId="36186E8C" w14:textId="77777777" w:rsidTr="004C5EC0">
        <w:trPr>
          <w:gridAfter w:val="1"/>
          <w:wAfter w:w="690" w:type="dxa"/>
          <w:trHeight w:val="2244"/>
        </w:trPr>
        <w:tc>
          <w:tcPr>
            <w:tcW w:w="2835" w:type="dxa"/>
            <w:gridSpan w:val="2"/>
            <w:vAlign w:val="center"/>
          </w:tcPr>
          <w:p w14:paraId="16FB15D6" w14:textId="77777777" w:rsidR="007125F3" w:rsidRDefault="007125F3" w:rsidP="004C5EC0">
            <w:pPr>
              <w:pStyle w:val="TableParagraph"/>
              <w:rPr>
                <w:rFonts w:ascii="Georgia"/>
                <w:b/>
                <w:sz w:val="30"/>
              </w:rPr>
            </w:pPr>
            <w:r>
              <w:rPr>
                <w:noProof/>
                <w:lang w:bidi="ar-SA"/>
              </w:rPr>
              <w:drawing>
                <wp:inline distT="0" distB="0" distL="0" distR="0" wp14:anchorId="1DDD856B" wp14:editId="56541E6E">
                  <wp:extent cx="1568378" cy="1005839"/>
                  <wp:effectExtent l="0" t="0" r="0" b="4445"/>
                  <wp:docPr id="319" name="image151.jpeg" descr="A woman uses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1.jpe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568378" cy="1005839"/>
                          </a:xfrm>
                          <a:prstGeom prst="rect">
                            <a:avLst/>
                          </a:prstGeom>
                        </pic:spPr>
                      </pic:pic>
                    </a:graphicData>
                  </a:graphic>
                </wp:inline>
              </w:drawing>
            </w:r>
          </w:p>
        </w:tc>
        <w:tc>
          <w:tcPr>
            <w:tcW w:w="7087" w:type="dxa"/>
            <w:gridSpan w:val="2"/>
            <w:vAlign w:val="center"/>
          </w:tcPr>
          <w:p w14:paraId="398172A8" w14:textId="77777777" w:rsidR="007125F3" w:rsidRDefault="007125F3" w:rsidP="004C5EC0">
            <w:pPr>
              <w:pStyle w:val="TableParagraph"/>
              <w:spacing w:before="214"/>
              <w:ind w:left="200"/>
              <w:rPr>
                <w:sz w:val="28"/>
              </w:rPr>
            </w:pPr>
            <w:bookmarkStart w:id="201" w:name="The_training_is_self-guided_–_you_do_it_"/>
            <w:bookmarkEnd w:id="201"/>
            <w:r>
              <w:rPr>
                <w:sz w:val="28"/>
              </w:rPr>
              <w:t>The training is self-guided – you do it on your own.</w:t>
            </w:r>
          </w:p>
        </w:tc>
      </w:tr>
      <w:tr w:rsidR="007125F3" w14:paraId="1264F1AC" w14:textId="77777777" w:rsidTr="004C5EC0">
        <w:trPr>
          <w:gridAfter w:val="1"/>
          <w:wAfter w:w="690" w:type="dxa"/>
          <w:trHeight w:val="2320"/>
        </w:trPr>
        <w:tc>
          <w:tcPr>
            <w:tcW w:w="2835" w:type="dxa"/>
            <w:gridSpan w:val="2"/>
            <w:vAlign w:val="center"/>
          </w:tcPr>
          <w:p w14:paraId="6255D0B1" w14:textId="77777777" w:rsidR="007125F3" w:rsidRDefault="007125F3" w:rsidP="004C5EC0">
            <w:pPr>
              <w:pStyle w:val="TableParagraph"/>
              <w:rPr>
                <w:rFonts w:ascii="Georgia"/>
                <w:b/>
                <w:sz w:val="30"/>
              </w:rPr>
            </w:pPr>
            <w:r>
              <w:rPr>
                <w:noProof/>
                <w:lang w:bidi="ar-SA"/>
              </w:rPr>
              <w:drawing>
                <wp:inline distT="0" distB="0" distL="0" distR="0" wp14:anchorId="74204384" wp14:editId="14CB0BD4">
                  <wp:extent cx="1566946" cy="1030986"/>
                  <wp:effectExtent l="0" t="0" r="0" b="0"/>
                  <wp:docPr id="321" name="image152.jpeg" descr="Task card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52.jpe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566946" cy="1030986"/>
                          </a:xfrm>
                          <a:prstGeom prst="rect">
                            <a:avLst/>
                          </a:prstGeom>
                        </pic:spPr>
                      </pic:pic>
                    </a:graphicData>
                  </a:graphic>
                </wp:inline>
              </w:drawing>
            </w:r>
          </w:p>
        </w:tc>
        <w:tc>
          <w:tcPr>
            <w:tcW w:w="7087" w:type="dxa"/>
            <w:gridSpan w:val="2"/>
            <w:vAlign w:val="center"/>
          </w:tcPr>
          <w:p w14:paraId="1133FC5B" w14:textId="77777777" w:rsidR="007125F3" w:rsidRDefault="007125F3" w:rsidP="004C5EC0">
            <w:pPr>
              <w:pStyle w:val="TableParagraph"/>
              <w:ind w:left="200"/>
              <w:rPr>
                <w:sz w:val="28"/>
              </w:rPr>
            </w:pPr>
            <w:bookmarkStart w:id="202" w:name="We_have_task_cards."/>
            <w:bookmarkEnd w:id="202"/>
            <w:r>
              <w:rPr>
                <w:sz w:val="28"/>
              </w:rPr>
              <w:t>We have task cards.</w:t>
            </w:r>
          </w:p>
        </w:tc>
      </w:tr>
      <w:tr w:rsidR="007125F3" w14:paraId="4042F93C" w14:textId="77777777" w:rsidTr="004C5EC0">
        <w:trPr>
          <w:gridAfter w:val="1"/>
          <w:wAfter w:w="690" w:type="dxa"/>
          <w:trHeight w:val="2967"/>
        </w:trPr>
        <w:tc>
          <w:tcPr>
            <w:tcW w:w="2835" w:type="dxa"/>
            <w:gridSpan w:val="2"/>
            <w:vAlign w:val="center"/>
          </w:tcPr>
          <w:p w14:paraId="45981951" w14:textId="77777777" w:rsidR="007125F3" w:rsidRDefault="007125F3" w:rsidP="004C5EC0">
            <w:pPr>
              <w:pStyle w:val="TableParagraph"/>
              <w:rPr>
                <w:rFonts w:ascii="Georgia"/>
                <w:b/>
                <w:sz w:val="30"/>
              </w:rPr>
            </w:pPr>
            <w:r>
              <w:rPr>
                <w:noProof/>
                <w:lang w:bidi="ar-SA"/>
              </w:rPr>
              <w:drawing>
                <wp:inline distT="0" distB="0" distL="0" distR="0" wp14:anchorId="4C9174A5" wp14:editId="0334B35D">
                  <wp:extent cx="958772" cy="1269873"/>
                  <wp:effectExtent l="0" t="0" r="0" b="6985"/>
                  <wp:docPr id="323" name="image153.jpeg" descr="A task card icon with ta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53.jpe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958772" cy="1269873"/>
                          </a:xfrm>
                          <a:prstGeom prst="rect">
                            <a:avLst/>
                          </a:prstGeom>
                        </pic:spPr>
                      </pic:pic>
                    </a:graphicData>
                  </a:graphic>
                </wp:inline>
              </w:drawing>
            </w:r>
          </w:p>
        </w:tc>
        <w:tc>
          <w:tcPr>
            <w:tcW w:w="7087" w:type="dxa"/>
            <w:gridSpan w:val="2"/>
            <w:vAlign w:val="center"/>
          </w:tcPr>
          <w:p w14:paraId="77101D5A" w14:textId="77777777" w:rsidR="007125F3" w:rsidRDefault="007125F3" w:rsidP="004C5EC0">
            <w:pPr>
              <w:pStyle w:val="TableParagraph"/>
              <w:spacing w:line="360" w:lineRule="auto"/>
              <w:ind w:left="200" w:right="1081"/>
              <w:rPr>
                <w:sz w:val="28"/>
              </w:rPr>
            </w:pPr>
            <w:bookmarkStart w:id="203" w:name="The_task_cards_take_you_through_things_y"/>
            <w:bookmarkEnd w:id="203"/>
            <w:r>
              <w:rPr>
                <w:sz w:val="28"/>
              </w:rPr>
              <w:t>The task cards take you through things you need to do in the web-portal step by step.</w:t>
            </w:r>
          </w:p>
        </w:tc>
      </w:tr>
      <w:tr w:rsidR="007125F3" w14:paraId="47D5EA9B" w14:textId="77777777" w:rsidTr="004C5EC0">
        <w:trPr>
          <w:gridAfter w:val="1"/>
          <w:wAfter w:w="690" w:type="dxa"/>
          <w:trHeight w:val="1504"/>
        </w:trPr>
        <w:tc>
          <w:tcPr>
            <w:tcW w:w="2835" w:type="dxa"/>
            <w:gridSpan w:val="2"/>
            <w:vAlign w:val="center"/>
          </w:tcPr>
          <w:p w14:paraId="6460503B" w14:textId="77777777" w:rsidR="007125F3" w:rsidRDefault="007125F3" w:rsidP="004C5EC0">
            <w:pPr>
              <w:pStyle w:val="TableParagraph"/>
              <w:rPr>
                <w:rFonts w:ascii="Georgia"/>
                <w:b/>
                <w:sz w:val="30"/>
              </w:rPr>
            </w:pPr>
            <w:r>
              <w:rPr>
                <w:noProof/>
                <w:lang w:bidi="ar-SA"/>
              </w:rPr>
              <w:drawing>
                <wp:inline distT="0" distB="0" distL="0" distR="0" wp14:anchorId="17D1ACF6" wp14:editId="4C5EA622">
                  <wp:extent cx="1531810" cy="1531810"/>
                  <wp:effectExtent l="0" t="0" r="0" b="0"/>
                  <wp:docPr id="325" name="image154.jpeg" descr="A man uses a computer. There are book icons and a lightbulb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54.jpe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7087" w:type="dxa"/>
            <w:gridSpan w:val="2"/>
            <w:vAlign w:val="center"/>
          </w:tcPr>
          <w:p w14:paraId="5DF2D4AD" w14:textId="77777777" w:rsidR="007125F3" w:rsidRDefault="007125F3" w:rsidP="004C5EC0">
            <w:pPr>
              <w:pStyle w:val="TableParagraph"/>
              <w:spacing w:line="302" w:lineRule="exact"/>
              <w:ind w:left="200"/>
              <w:rPr>
                <w:sz w:val="28"/>
              </w:rPr>
            </w:pPr>
            <w:bookmarkStart w:id="204" w:name="We_also_have_e-Learning_modules."/>
            <w:bookmarkEnd w:id="204"/>
            <w:r>
              <w:rPr>
                <w:sz w:val="28"/>
              </w:rPr>
              <w:t>We also have e-Learning modules.</w:t>
            </w:r>
          </w:p>
        </w:tc>
      </w:tr>
      <w:tr w:rsidR="007125F3" w14:paraId="0FC1277F" w14:textId="77777777" w:rsidTr="004C5EC0">
        <w:trPr>
          <w:gridBefore w:val="1"/>
          <w:wBefore w:w="690" w:type="dxa"/>
          <w:trHeight w:val="1805"/>
        </w:trPr>
        <w:tc>
          <w:tcPr>
            <w:tcW w:w="2835" w:type="dxa"/>
            <w:gridSpan w:val="2"/>
            <w:vAlign w:val="center"/>
          </w:tcPr>
          <w:p w14:paraId="74961C83" w14:textId="77777777" w:rsidR="007125F3" w:rsidRDefault="007125F3" w:rsidP="004C5EC0">
            <w:pPr>
              <w:pStyle w:val="TableParagraph"/>
              <w:keepNext/>
              <w:spacing w:line="360" w:lineRule="auto"/>
              <w:ind w:right="974"/>
              <w:rPr>
                <w:sz w:val="28"/>
              </w:rPr>
            </w:pPr>
            <w:r>
              <w:rPr>
                <w:noProof/>
                <w:lang w:bidi="ar-SA"/>
              </w:rPr>
              <w:lastRenderedPageBreak/>
              <w:drawing>
                <wp:inline distT="0" distB="0" distL="0" distR="0" wp14:anchorId="2D0AAD8C" wp14:editId="0DB0A682">
                  <wp:extent cx="1270383" cy="913638"/>
                  <wp:effectExtent l="0" t="0" r="6350" b="1270"/>
                  <wp:docPr id="327" name="image155.jpeg" descr="A video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55.jpe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270383" cy="913638"/>
                          </a:xfrm>
                          <a:prstGeom prst="rect">
                            <a:avLst/>
                          </a:prstGeom>
                        </pic:spPr>
                      </pic:pic>
                    </a:graphicData>
                  </a:graphic>
                </wp:inline>
              </w:drawing>
            </w:r>
          </w:p>
        </w:tc>
        <w:tc>
          <w:tcPr>
            <w:tcW w:w="7087" w:type="dxa"/>
            <w:gridSpan w:val="2"/>
            <w:vAlign w:val="center"/>
          </w:tcPr>
          <w:p w14:paraId="3DD0D67C" w14:textId="77777777" w:rsidR="007125F3" w:rsidRDefault="007125F3" w:rsidP="004C5EC0">
            <w:pPr>
              <w:pStyle w:val="TableParagraph"/>
              <w:keepNext/>
              <w:spacing w:line="360" w:lineRule="auto"/>
              <w:ind w:right="974"/>
              <w:rPr>
                <w:sz w:val="28"/>
              </w:rPr>
            </w:pPr>
            <w:r>
              <w:rPr>
                <w:sz w:val="28"/>
              </w:rPr>
              <w:t>e-Learning modules are training videos you can watch.</w:t>
            </w:r>
          </w:p>
        </w:tc>
      </w:tr>
      <w:tr w:rsidR="007125F3" w14:paraId="45A6E570" w14:textId="77777777" w:rsidTr="004C5EC0">
        <w:trPr>
          <w:gridBefore w:val="1"/>
          <w:wBefore w:w="690" w:type="dxa"/>
          <w:trHeight w:val="2634"/>
        </w:trPr>
        <w:tc>
          <w:tcPr>
            <w:tcW w:w="2835" w:type="dxa"/>
            <w:gridSpan w:val="2"/>
            <w:vAlign w:val="center"/>
          </w:tcPr>
          <w:p w14:paraId="0014DB74" w14:textId="77777777" w:rsidR="007125F3" w:rsidRDefault="007125F3" w:rsidP="004C5EC0">
            <w:pPr>
              <w:pStyle w:val="TableParagraph"/>
              <w:keepNext/>
              <w:rPr>
                <w:rFonts w:ascii="Georgia"/>
                <w:b/>
                <w:sz w:val="30"/>
              </w:rPr>
            </w:pPr>
            <w:r>
              <w:rPr>
                <w:noProof/>
                <w:lang w:bidi="ar-SA"/>
              </w:rPr>
              <w:drawing>
                <wp:inline distT="0" distB="0" distL="0" distR="0" wp14:anchorId="4CF08A1D" wp14:editId="42EF5FEA">
                  <wp:extent cx="1567756" cy="1609344"/>
                  <wp:effectExtent l="0" t="0" r="0" b="0"/>
                  <wp:docPr id="329" name="image156.jpeg" descr="A woman stands behind a help desk. She holds a clipboard with a Data Exchange icon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56.jpe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567756" cy="1609344"/>
                          </a:xfrm>
                          <a:prstGeom prst="rect">
                            <a:avLst/>
                          </a:prstGeom>
                        </pic:spPr>
                      </pic:pic>
                    </a:graphicData>
                  </a:graphic>
                </wp:inline>
              </w:drawing>
            </w:r>
          </w:p>
        </w:tc>
        <w:tc>
          <w:tcPr>
            <w:tcW w:w="7087" w:type="dxa"/>
            <w:gridSpan w:val="2"/>
            <w:vAlign w:val="center"/>
          </w:tcPr>
          <w:p w14:paraId="3B3399FA" w14:textId="77777777" w:rsidR="007125F3" w:rsidRDefault="007125F3" w:rsidP="004C5EC0">
            <w:pPr>
              <w:pStyle w:val="TableParagraph"/>
              <w:keepNext/>
              <w:spacing w:line="360" w:lineRule="auto"/>
              <w:ind w:right="974"/>
              <w:rPr>
                <w:sz w:val="28"/>
              </w:rPr>
            </w:pPr>
            <w:bookmarkStart w:id="205" w:name="The_Data_Exchange_Helpdesk_can_give_you_"/>
            <w:bookmarkEnd w:id="205"/>
            <w:r>
              <w:rPr>
                <w:sz w:val="28"/>
              </w:rPr>
              <w:t>The Data Exchange Helpdesk can give you technical support.</w:t>
            </w:r>
          </w:p>
        </w:tc>
      </w:tr>
      <w:tr w:rsidR="007125F3" w14:paraId="28511765" w14:textId="77777777" w:rsidTr="004C5EC0">
        <w:trPr>
          <w:gridBefore w:val="1"/>
          <w:wBefore w:w="690" w:type="dxa"/>
          <w:trHeight w:val="1547"/>
        </w:trPr>
        <w:tc>
          <w:tcPr>
            <w:tcW w:w="2835" w:type="dxa"/>
            <w:gridSpan w:val="2"/>
            <w:vAlign w:val="center"/>
          </w:tcPr>
          <w:p w14:paraId="2EBCC418" w14:textId="77777777" w:rsidR="007125F3" w:rsidRDefault="007125F3" w:rsidP="004C5EC0">
            <w:pPr>
              <w:pStyle w:val="TableParagraph"/>
              <w:rPr>
                <w:rFonts w:ascii="Georgia"/>
                <w:b/>
                <w:sz w:val="30"/>
              </w:rPr>
            </w:pPr>
          </w:p>
        </w:tc>
        <w:tc>
          <w:tcPr>
            <w:tcW w:w="7087" w:type="dxa"/>
            <w:gridSpan w:val="2"/>
            <w:vAlign w:val="center"/>
          </w:tcPr>
          <w:p w14:paraId="1ABB8E5C" w14:textId="77777777" w:rsidR="007125F3" w:rsidRDefault="007125F3" w:rsidP="004C5EC0">
            <w:pPr>
              <w:pStyle w:val="TableParagraph"/>
              <w:spacing w:before="1"/>
              <w:rPr>
                <w:sz w:val="28"/>
              </w:rPr>
            </w:pPr>
            <w:r>
              <w:rPr>
                <w:sz w:val="28"/>
              </w:rPr>
              <w:t>You can contact the Data Exchange Helpdesk by:</w:t>
            </w:r>
          </w:p>
        </w:tc>
      </w:tr>
      <w:tr w:rsidR="007125F3" w14:paraId="1691C09D" w14:textId="77777777" w:rsidTr="007125F3">
        <w:trPr>
          <w:gridBefore w:val="1"/>
          <w:wBefore w:w="690" w:type="dxa"/>
          <w:trHeight w:val="2126"/>
        </w:trPr>
        <w:tc>
          <w:tcPr>
            <w:tcW w:w="2835" w:type="dxa"/>
            <w:gridSpan w:val="2"/>
            <w:vAlign w:val="center"/>
          </w:tcPr>
          <w:p w14:paraId="49FB4B77" w14:textId="77777777" w:rsidR="007125F3" w:rsidRDefault="007125F3" w:rsidP="00831807">
            <w:pPr>
              <w:pStyle w:val="TableParagraph"/>
              <w:rPr>
                <w:rFonts w:ascii="Georgia"/>
                <w:b/>
                <w:sz w:val="34"/>
              </w:rPr>
            </w:pPr>
            <w:r>
              <w:rPr>
                <w:noProof/>
                <w:lang w:bidi="ar-SA"/>
              </w:rPr>
              <w:drawing>
                <wp:inline distT="0" distB="0" distL="0" distR="0" wp14:anchorId="743F64A1" wp14:editId="3F045F69">
                  <wp:extent cx="823918" cy="823912"/>
                  <wp:effectExtent l="0" t="0" r="0" b="0"/>
                  <wp:docPr id="331" name="image157.jpeg" descr="Emai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57.jpe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823918" cy="823912"/>
                          </a:xfrm>
                          <a:prstGeom prst="rect">
                            <a:avLst/>
                          </a:prstGeom>
                        </pic:spPr>
                      </pic:pic>
                    </a:graphicData>
                  </a:graphic>
                </wp:inline>
              </w:drawing>
            </w:r>
          </w:p>
        </w:tc>
        <w:tc>
          <w:tcPr>
            <w:tcW w:w="7087" w:type="dxa"/>
            <w:gridSpan w:val="2"/>
            <w:vAlign w:val="center"/>
          </w:tcPr>
          <w:p w14:paraId="488B02E6" w14:textId="77777777" w:rsidR="007125F3" w:rsidRPr="00B3661F" w:rsidRDefault="007125F3" w:rsidP="007A6B5E">
            <w:pPr>
              <w:pStyle w:val="TableParagraph"/>
              <w:numPr>
                <w:ilvl w:val="0"/>
                <w:numId w:val="63"/>
              </w:numPr>
              <w:tabs>
                <w:tab w:val="left" w:pos="3014"/>
                <w:tab w:val="left" w:pos="3015"/>
              </w:tabs>
              <w:spacing w:before="234"/>
              <w:ind w:left="361"/>
              <w:rPr>
                <w:sz w:val="28"/>
                <w:szCs w:val="28"/>
              </w:rPr>
            </w:pPr>
            <w:bookmarkStart w:id="206" w:name="_emaildssdataexchange.helpdesk@dss.gov."/>
            <w:bookmarkEnd w:id="206"/>
            <w:r w:rsidRPr="00B3661F">
              <w:rPr>
                <w:sz w:val="28"/>
                <w:szCs w:val="28"/>
              </w:rPr>
              <w:t>email</w:t>
            </w:r>
          </w:p>
          <w:p w14:paraId="6A65141A" w14:textId="77777777" w:rsidR="00B3661F" w:rsidRDefault="007125F3" w:rsidP="00831807">
            <w:pPr>
              <w:pStyle w:val="TableParagraph"/>
              <w:spacing w:before="159"/>
              <w:ind w:left="361"/>
              <w:rPr>
                <w:rFonts w:eastAsia="Aptos"/>
                <w:kern w:val="2"/>
                <w:sz w:val="28"/>
                <w:szCs w:val="28"/>
                <w:lang w:eastAsia="en-US" w:bidi="ar-SA"/>
                <w14:ligatures w14:val="standardContextual"/>
              </w:rPr>
            </w:pPr>
            <w:hyperlink r:id="rId166">
              <w:r w:rsidRPr="00B3661F">
                <w:rPr>
                  <w:b/>
                  <w:color w:val="022F3C"/>
                  <w:sz w:val="28"/>
                  <w:szCs w:val="28"/>
                  <w:u w:val="single"/>
                </w:rPr>
                <w:t>dssdataexchange.helpdesk@dss.gov.au</w:t>
              </w:r>
            </w:hyperlink>
            <w:r w:rsidR="0074392E" w:rsidRPr="00B3661F">
              <w:rPr>
                <w:rFonts w:eastAsia="Aptos"/>
                <w:kern w:val="2"/>
                <w:sz w:val="28"/>
                <w:szCs w:val="28"/>
                <w:lang w:eastAsia="en-US" w:bidi="ar-SA"/>
                <w14:ligatures w14:val="standardContextual"/>
              </w:rPr>
              <w:t xml:space="preserve"> </w:t>
            </w:r>
          </w:p>
          <w:p w14:paraId="17FB1643" w14:textId="7D380D59" w:rsidR="007125F3" w:rsidRPr="000D0569" w:rsidRDefault="0074392E" w:rsidP="00831807">
            <w:pPr>
              <w:pStyle w:val="TableParagraph"/>
              <w:spacing w:before="159"/>
              <w:ind w:left="361"/>
              <w:rPr>
                <w:b/>
                <w:sz w:val="28"/>
                <w:u w:val="single"/>
              </w:rPr>
            </w:pPr>
            <w:r w:rsidRPr="00950771">
              <w:rPr>
                <w:rFonts w:eastAsia="Aptos"/>
                <w:kern w:val="2"/>
                <w:sz w:val="28"/>
                <w:szCs w:val="28"/>
                <w:lang w:eastAsia="en-US" w:bidi="ar-SA"/>
                <w14:ligatures w14:val="standardContextual"/>
              </w:rPr>
              <w:t xml:space="preserve">or use our </w:t>
            </w:r>
            <w:hyperlink r:id="rId167" w:history="1">
              <w:r w:rsidRPr="00950771">
                <w:rPr>
                  <w:b/>
                  <w:color w:val="022F3C"/>
                  <w:sz w:val="28"/>
                  <w:szCs w:val="28"/>
                  <w:u w:val="single"/>
                </w:rPr>
                <w:t>online contact form</w:t>
              </w:r>
            </w:hyperlink>
          </w:p>
        </w:tc>
      </w:tr>
      <w:tr w:rsidR="007125F3" w14:paraId="52B872E3" w14:textId="77777777" w:rsidTr="007125F3">
        <w:trPr>
          <w:gridBefore w:val="1"/>
          <w:wBefore w:w="690" w:type="dxa"/>
          <w:trHeight w:val="2207"/>
        </w:trPr>
        <w:tc>
          <w:tcPr>
            <w:tcW w:w="2835" w:type="dxa"/>
            <w:gridSpan w:val="2"/>
            <w:vAlign w:val="center"/>
          </w:tcPr>
          <w:p w14:paraId="70970A51" w14:textId="25ADAC1D" w:rsidR="007125F3" w:rsidRDefault="007125F3" w:rsidP="00831807">
            <w:pPr>
              <w:pStyle w:val="TableParagraph"/>
              <w:rPr>
                <w:rFonts w:ascii="Georgia"/>
                <w:b/>
                <w:sz w:val="34"/>
              </w:rPr>
            </w:pPr>
          </w:p>
        </w:tc>
        <w:tc>
          <w:tcPr>
            <w:tcW w:w="7087" w:type="dxa"/>
            <w:gridSpan w:val="2"/>
            <w:vAlign w:val="center"/>
          </w:tcPr>
          <w:p w14:paraId="0E183BBD" w14:textId="1552B312" w:rsidR="007125F3" w:rsidRPr="00080752" w:rsidRDefault="007125F3" w:rsidP="0074392E">
            <w:pPr>
              <w:pStyle w:val="TableParagraph"/>
              <w:tabs>
                <w:tab w:val="left" w:pos="360"/>
                <w:tab w:val="left" w:pos="3015"/>
              </w:tabs>
              <w:spacing w:before="275"/>
              <w:ind w:right="1832"/>
              <w:rPr>
                <w:sz w:val="28"/>
              </w:rPr>
            </w:pPr>
            <w:bookmarkStart w:id="207" w:name="_by_phone1800_020_283."/>
            <w:bookmarkEnd w:id="207"/>
          </w:p>
        </w:tc>
      </w:tr>
    </w:tbl>
    <w:p w14:paraId="1EFFF3A3" w14:textId="77777777" w:rsidR="007125F3" w:rsidRPr="00055DD6" w:rsidRDefault="007125F3" w:rsidP="00055DD6">
      <w:pPr>
        <w:pStyle w:val="Heading3"/>
        <w:pageBreakBefore/>
        <w:rPr>
          <w:rFonts w:ascii="Georgia" w:eastAsiaTheme="minorHAnsi" w:hAnsi="Georgia" w:cstheme="minorBidi"/>
          <w:bCs w:val="0"/>
          <w:color w:val="005A6F"/>
          <w:sz w:val="36"/>
        </w:rPr>
      </w:pPr>
      <w:bookmarkStart w:id="208" w:name="_Toc136598825"/>
      <w:r w:rsidRPr="00055DD6">
        <w:rPr>
          <w:rFonts w:ascii="Georgia" w:eastAsiaTheme="minorHAnsi" w:hAnsi="Georgia" w:cstheme="minorBidi"/>
          <w:bCs w:val="0"/>
          <w:color w:val="005A6F"/>
          <w:sz w:val="36"/>
        </w:rPr>
        <w:lastRenderedPageBreak/>
        <w:t>Word list</w:t>
      </w:r>
      <w:bookmarkEnd w:id="208"/>
    </w:p>
    <w:tbl>
      <w:tblPr>
        <w:tblW w:w="9922" w:type="dxa"/>
        <w:tblLayout w:type="fixed"/>
        <w:tblCellMar>
          <w:left w:w="0" w:type="dxa"/>
          <w:right w:w="0" w:type="dxa"/>
        </w:tblCellMar>
        <w:tblLook w:val="01E0" w:firstRow="1" w:lastRow="1" w:firstColumn="1" w:lastColumn="1" w:noHBand="0" w:noVBand="0"/>
      </w:tblPr>
      <w:tblGrid>
        <w:gridCol w:w="2835"/>
        <w:gridCol w:w="7087"/>
      </w:tblGrid>
      <w:tr w:rsidR="007125F3" w14:paraId="1C897036" w14:textId="77777777" w:rsidTr="00831807">
        <w:trPr>
          <w:trHeight w:val="2694"/>
        </w:trPr>
        <w:tc>
          <w:tcPr>
            <w:tcW w:w="2835" w:type="dxa"/>
            <w:vAlign w:val="center"/>
          </w:tcPr>
          <w:p w14:paraId="5C327733" w14:textId="77777777" w:rsidR="007125F3" w:rsidRDefault="007125F3" w:rsidP="001A5AD3">
            <w:pPr>
              <w:pStyle w:val="TableParagraph"/>
              <w:keepNext/>
              <w:keepLines/>
              <w:spacing w:line="314" w:lineRule="exact"/>
              <w:ind w:left="200"/>
              <w:rPr>
                <w:noProof/>
                <w:lang w:bidi="ar-SA"/>
              </w:rPr>
            </w:pPr>
          </w:p>
          <w:p w14:paraId="1713C834" w14:textId="77777777" w:rsidR="007125F3" w:rsidRDefault="007125F3" w:rsidP="001A5AD3">
            <w:pPr>
              <w:pStyle w:val="TableParagraph"/>
              <w:keepNext/>
              <w:keepLines/>
              <w:spacing w:line="314" w:lineRule="exact"/>
              <w:ind w:left="200"/>
              <w:rPr>
                <w:noProof/>
                <w:lang w:bidi="ar-SA"/>
              </w:rPr>
            </w:pPr>
          </w:p>
          <w:p w14:paraId="6CF44336" w14:textId="77777777" w:rsidR="007125F3" w:rsidRDefault="007125F3" w:rsidP="001A5AD3">
            <w:pPr>
              <w:pStyle w:val="TableParagraph"/>
              <w:keepNext/>
              <w:keepLines/>
              <w:spacing w:line="314" w:lineRule="exact"/>
              <w:ind w:left="200"/>
              <w:rPr>
                <w:noProof/>
                <w:lang w:bidi="ar-SA"/>
              </w:rPr>
            </w:pPr>
          </w:p>
          <w:p w14:paraId="71C36407" w14:textId="77777777" w:rsidR="007125F3" w:rsidRDefault="007125F3" w:rsidP="001A5AD3">
            <w:pPr>
              <w:pStyle w:val="TableParagraph"/>
              <w:keepNext/>
              <w:keepLines/>
              <w:spacing w:line="314" w:lineRule="exact"/>
              <w:ind w:left="200"/>
              <w:rPr>
                <w:noProof/>
                <w:lang w:bidi="ar-SA"/>
              </w:rPr>
            </w:pPr>
          </w:p>
          <w:p w14:paraId="6FE152A8" w14:textId="77777777" w:rsidR="007125F3" w:rsidRDefault="007125F3" w:rsidP="001A5AD3">
            <w:pPr>
              <w:pStyle w:val="TableParagraph"/>
              <w:keepNext/>
              <w:keepLines/>
              <w:spacing w:line="314" w:lineRule="exact"/>
              <w:ind w:left="200"/>
              <w:rPr>
                <w:noProof/>
                <w:lang w:bidi="ar-SA"/>
              </w:rPr>
            </w:pPr>
          </w:p>
          <w:p w14:paraId="322CE973" w14:textId="77777777" w:rsidR="007125F3" w:rsidRDefault="007125F3" w:rsidP="001A5AD3">
            <w:pPr>
              <w:pStyle w:val="TableParagraph"/>
              <w:keepNext/>
              <w:keepLines/>
              <w:spacing w:line="314" w:lineRule="exact"/>
              <w:ind w:left="200"/>
              <w:rPr>
                <w:noProof/>
                <w:lang w:bidi="ar-SA"/>
              </w:rPr>
            </w:pPr>
          </w:p>
          <w:p w14:paraId="0004A258" w14:textId="77777777" w:rsidR="007125F3" w:rsidRDefault="007125F3" w:rsidP="001A5AD3">
            <w:pPr>
              <w:pStyle w:val="TableParagraph"/>
              <w:keepNext/>
              <w:keepLines/>
              <w:spacing w:line="314" w:lineRule="exact"/>
              <w:ind w:left="200"/>
              <w:rPr>
                <w:b/>
                <w:sz w:val="28"/>
              </w:rPr>
            </w:pPr>
            <w:r>
              <w:rPr>
                <w:noProof/>
                <w:lang w:bidi="ar-SA"/>
              </w:rPr>
              <w:drawing>
                <wp:inline distT="0" distB="0" distL="0" distR="0" wp14:anchorId="4BEE3B5D" wp14:editId="0D682D9D">
                  <wp:extent cx="1450086" cy="1450085"/>
                  <wp:effectExtent l="0" t="0" r="0" b="0"/>
                  <wp:docPr id="337" name="image160.jpeg" descr="A man pointing at himself with his other hand raised. There is a service and a folder icon above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0.jpe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450086" cy="1450085"/>
                          </a:xfrm>
                          <a:prstGeom prst="rect">
                            <a:avLst/>
                          </a:prstGeom>
                        </pic:spPr>
                      </pic:pic>
                    </a:graphicData>
                  </a:graphic>
                </wp:inline>
              </w:drawing>
            </w:r>
          </w:p>
        </w:tc>
        <w:tc>
          <w:tcPr>
            <w:tcW w:w="7087" w:type="dxa"/>
            <w:vAlign w:val="center"/>
          </w:tcPr>
          <w:p w14:paraId="4CD4BAF9" w14:textId="77777777" w:rsidR="007125F3" w:rsidRDefault="007125F3" w:rsidP="001A5AD3">
            <w:pPr>
              <w:pStyle w:val="TableParagraph"/>
              <w:keepNext/>
              <w:keepLines/>
              <w:spacing w:line="314" w:lineRule="exact"/>
              <w:ind w:left="200"/>
              <w:rPr>
                <w:b/>
                <w:sz w:val="28"/>
              </w:rPr>
            </w:pPr>
            <w:r>
              <w:rPr>
                <w:b/>
                <w:sz w:val="28"/>
              </w:rPr>
              <w:t>Case</w:t>
            </w:r>
          </w:p>
          <w:p w14:paraId="1815B45C" w14:textId="77777777" w:rsidR="007125F3" w:rsidRDefault="007125F3" w:rsidP="001A5AD3">
            <w:pPr>
              <w:pStyle w:val="TableParagraph"/>
              <w:keepNext/>
              <w:keepLines/>
              <w:spacing w:before="249" w:line="336" w:lineRule="auto"/>
              <w:ind w:left="200" w:right="246"/>
              <w:rPr>
                <w:sz w:val="28"/>
              </w:rPr>
            </w:pPr>
            <w:bookmarkStart w:id="209" w:name="When_a_client_takes_part_in_1_or_more_se"/>
            <w:bookmarkEnd w:id="209"/>
            <w:r>
              <w:rPr>
                <w:sz w:val="28"/>
              </w:rPr>
              <w:t>When a client takes part in 1 or more sessions of the same service, we call it a case.</w:t>
            </w:r>
          </w:p>
          <w:p w14:paraId="13B4DCDB" w14:textId="77777777" w:rsidR="007125F3" w:rsidRDefault="007125F3" w:rsidP="001A5AD3">
            <w:pPr>
              <w:pStyle w:val="TableParagraph"/>
              <w:keepNext/>
              <w:keepLines/>
              <w:spacing w:before="121" w:line="333" w:lineRule="auto"/>
              <w:ind w:left="200" w:right="183"/>
              <w:rPr>
                <w:sz w:val="28"/>
              </w:rPr>
            </w:pPr>
            <w:bookmarkStart w:id="210" w:name="We_also_call_it_a_case_when_a_group_of_c"/>
            <w:bookmarkEnd w:id="210"/>
            <w:r>
              <w:rPr>
                <w:sz w:val="28"/>
              </w:rPr>
              <w:t>We also call it a case when a group of clients use the same service.</w:t>
            </w:r>
          </w:p>
        </w:tc>
      </w:tr>
      <w:tr w:rsidR="007125F3" w14:paraId="3858363D" w14:textId="77777777" w:rsidTr="00831807">
        <w:trPr>
          <w:trHeight w:val="2428"/>
        </w:trPr>
        <w:tc>
          <w:tcPr>
            <w:tcW w:w="2835" w:type="dxa"/>
            <w:vAlign w:val="center"/>
          </w:tcPr>
          <w:p w14:paraId="5FA2995D" w14:textId="77777777" w:rsidR="007125F3" w:rsidRDefault="007125F3" w:rsidP="00831807">
            <w:pPr>
              <w:pStyle w:val="TableParagraph"/>
              <w:rPr>
                <w:rFonts w:ascii="Georgia"/>
                <w:b/>
                <w:sz w:val="29"/>
              </w:rPr>
            </w:pPr>
            <w:r>
              <w:rPr>
                <w:noProof/>
                <w:lang w:bidi="ar-SA"/>
              </w:rPr>
              <w:drawing>
                <wp:inline distT="0" distB="0" distL="0" distR="0" wp14:anchorId="70AA96CE" wp14:editId="5B685492">
                  <wp:extent cx="1191767" cy="1327594"/>
                  <wp:effectExtent l="0" t="0" r="8890" b="6350"/>
                  <wp:docPr id="339" name="image161.jpeg" descr="A man with his hand raised with one finger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61.jpe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191767" cy="1327594"/>
                          </a:xfrm>
                          <a:prstGeom prst="rect">
                            <a:avLst/>
                          </a:prstGeom>
                        </pic:spPr>
                      </pic:pic>
                    </a:graphicData>
                  </a:graphic>
                </wp:inline>
              </w:drawing>
            </w:r>
          </w:p>
        </w:tc>
        <w:tc>
          <w:tcPr>
            <w:tcW w:w="7087" w:type="dxa"/>
            <w:vAlign w:val="center"/>
          </w:tcPr>
          <w:p w14:paraId="7BE26524" w14:textId="77777777" w:rsidR="007125F3" w:rsidRDefault="007125F3" w:rsidP="00831807">
            <w:pPr>
              <w:pStyle w:val="TableParagraph"/>
              <w:spacing w:before="1"/>
              <w:ind w:left="200"/>
              <w:rPr>
                <w:b/>
                <w:sz w:val="28"/>
              </w:rPr>
            </w:pPr>
            <w:r>
              <w:rPr>
                <w:b/>
                <w:sz w:val="28"/>
              </w:rPr>
              <w:t>Client</w:t>
            </w:r>
          </w:p>
          <w:p w14:paraId="374F068C" w14:textId="77777777" w:rsidR="007125F3" w:rsidRDefault="007125F3" w:rsidP="00831807">
            <w:pPr>
              <w:pStyle w:val="TableParagraph"/>
              <w:spacing w:before="249"/>
              <w:ind w:left="200"/>
              <w:rPr>
                <w:sz w:val="28"/>
              </w:rPr>
            </w:pPr>
            <w:bookmarkStart w:id="211" w:name="A_client_is_a_person_who_uses_a_service."/>
            <w:bookmarkEnd w:id="211"/>
            <w:r>
              <w:rPr>
                <w:sz w:val="28"/>
              </w:rPr>
              <w:t>A client is a person who uses a service.</w:t>
            </w:r>
          </w:p>
          <w:p w14:paraId="6DBAF50F" w14:textId="77777777" w:rsidR="007125F3" w:rsidRDefault="007125F3" w:rsidP="00831807">
            <w:pPr>
              <w:pStyle w:val="TableParagraph"/>
              <w:spacing w:before="249"/>
              <w:ind w:left="200"/>
              <w:rPr>
                <w:sz w:val="28"/>
              </w:rPr>
            </w:pPr>
            <w:bookmarkStart w:id="212" w:name="They_use_the_service_so_they_can_reach_a"/>
            <w:bookmarkEnd w:id="212"/>
            <w:r>
              <w:rPr>
                <w:sz w:val="28"/>
              </w:rPr>
              <w:t>They use the service so they can reach a goal.</w:t>
            </w:r>
          </w:p>
        </w:tc>
      </w:tr>
      <w:tr w:rsidR="007125F3" w14:paraId="196F57C0" w14:textId="77777777" w:rsidTr="00831807">
        <w:trPr>
          <w:trHeight w:val="2455"/>
        </w:trPr>
        <w:tc>
          <w:tcPr>
            <w:tcW w:w="2835" w:type="dxa"/>
            <w:vAlign w:val="center"/>
          </w:tcPr>
          <w:p w14:paraId="2B258A51" w14:textId="77777777" w:rsidR="007125F3" w:rsidRDefault="007125F3" w:rsidP="00831807">
            <w:pPr>
              <w:pStyle w:val="TableParagraph"/>
              <w:rPr>
                <w:rFonts w:ascii="Georgia"/>
                <w:b/>
                <w:sz w:val="30"/>
              </w:rPr>
            </w:pPr>
            <w:r>
              <w:rPr>
                <w:noProof/>
                <w:lang w:bidi="ar-SA"/>
              </w:rPr>
              <w:drawing>
                <wp:inline distT="0" distB="0" distL="0" distR="0" wp14:anchorId="4C814911" wp14:editId="16DCFDD3">
                  <wp:extent cx="1268459" cy="1615439"/>
                  <wp:effectExtent l="0" t="0" r="8255" b="4445"/>
                  <wp:docPr id="341" name="image162.jpeg" descr="A box of cl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62.jpe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268459" cy="1615439"/>
                          </a:xfrm>
                          <a:prstGeom prst="rect">
                            <a:avLst/>
                          </a:prstGeom>
                        </pic:spPr>
                      </pic:pic>
                    </a:graphicData>
                  </a:graphic>
                </wp:inline>
              </w:drawing>
            </w:r>
          </w:p>
        </w:tc>
        <w:tc>
          <w:tcPr>
            <w:tcW w:w="7087" w:type="dxa"/>
            <w:vAlign w:val="center"/>
          </w:tcPr>
          <w:p w14:paraId="5A381C31" w14:textId="77777777" w:rsidR="007125F3" w:rsidRDefault="007125F3" w:rsidP="00831807">
            <w:pPr>
              <w:pStyle w:val="TableParagraph"/>
              <w:ind w:left="200"/>
              <w:rPr>
                <w:b/>
                <w:sz w:val="28"/>
              </w:rPr>
            </w:pPr>
            <w:r>
              <w:rPr>
                <w:b/>
                <w:sz w:val="28"/>
              </w:rPr>
              <w:t>Client level data</w:t>
            </w:r>
          </w:p>
          <w:p w14:paraId="359E6AAE" w14:textId="77777777" w:rsidR="007125F3" w:rsidRDefault="007125F3" w:rsidP="00831807">
            <w:pPr>
              <w:pStyle w:val="TableParagraph"/>
              <w:spacing w:before="250" w:line="336" w:lineRule="auto"/>
              <w:ind w:left="200" w:right="354"/>
              <w:rPr>
                <w:sz w:val="28"/>
              </w:rPr>
            </w:pPr>
            <w:bookmarkStart w:id="213" w:name="Client_level_data_is_the_information_org"/>
            <w:bookmarkEnd w:id="213"/>
            <w:r>
              <w:rPr>
                <w:sz w:val="28"/>
              </w:rPr>
              <w:t>Client level data is the information organisations collect about each client.</w:t>
            </w:r>
          </w:p>
        </w:tc>
      </w:tr>
      <w:tr w:rsidR="007125F3" w14:paraId="12AE0824" w14:textId="77777777" w:rsidTr="00831807">
        <w:trPr>
          <w:trHeight w:val="3702"/>
        </w:trPr>
        <w:tc>
          <w:tcPr>
            <w:tcW w:w="2835" w:type="dxa"/>
            <w:vAlign w:val="center"/>
          </w:tcPr>
          <w:p w14:paraId="5F861F9D" w14:textId="77777777" w:rsidR="007125F3" w:rsidRDefault="007125F3" w:rsidP="00831807">
            <w:pPr>
              <w:pStyle w:val="TableParagraph"/>
              <w:spacing w:before="10"/>
              <w:rPr>
                <w:rFonts w:ascii="Georgia"/>
                <w:b/>
                <w:sz w:val="41"/>
              </w:rPr>
            </w:pPr>
            <w:r>
              <w:rPr>
                <w:noProof/>
                <w:lang w:bidi="ar-SA"/>
              </w:rPr>
              <w:drawing>
                <wp:inline distT="0" distB="0" distL="0" distR="0" wp14:anchorId="370249AA" wp14:editId="6DD0D992">
                  <wp:extent cx="1453201" cy="1211199"/>
                  <wp:effectExtent l="0" t="0" r="0" b="8255"/>
                  <wp:docPr id="343" name="image163.jpeg" descr="Icon of a computer screen with cl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63.jpe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453201" cy="1211199"/>
                          </a:xfrm>
                          <a:prstGeom prst="rect">
                            <a:avLst/>
                          </a:prstGeom>
                        </pic:spPr>
                      </pic:pic>
                    </a:graphicData>
                  </a:graphic>
                </wp:inline>
              </w:drawing>
            </w:r>
          </w:p>
        </w:tc>
        <w:tc>
          <w:tcPr>
            <w:tcW w:w="7087" w:type="dxa"/>
            <w:vAlign w:val="center"/>
          </w:tcPr>
          <w:p w14:paraId="3777B316" w14:textId="77777777" w:rsidR="007125F3" w:rsidRDefault="007125F3" w:rsidP="00831807">
            <w:pPr>
              <w:pStyle w:val="TableParagraph"/>
              <w:spacing w:before="1"/>
              <w:ind w:left="200"/>
              <w:rPr>
                <w:b/>
                <w:sz w:val="28"/>
              </w:rPr>
            </w:pPr>
            <w:r>
              <w:rPr>
                <w:b/>
                <w:sz w:val="28"/>
              </w:rPr>
              <w:t>Client records system</w:t>
            </w:r>
          </w:p>
          <w:p w14:paraId="061E1FCC" w14:textId="77777777" w:rsidR="007125F3" w:rsidRDefault="007125F3" w:rsidP="00831807">
            <w:pPr>
              <w:pStyle w:val="TableParagraph"/>
              <w:spacing w:before="246" w:line="336" w:lineRule="auto"/>
              <w:ind w:left="200" w:right="1303"/>
              <w:rPr>
                <w:sz w:val="28"/>
              </w:rPr>
            </w:pPr>
            <w:bookmarkStart w:id="214" w:name="A_client_records_system_is_a_system_an_o"/>
            <w:bookmarkEnd w:id="214"/>
            <w:r>
              <w:rPr>
                <w:sz w:val="28"/>
              </w:rPr>
              <w:t>A client records system is a system an organisation uses to collect and store personal information about their clients.</w:t>
            </w:r>
          </w:p>
          <w:p w14:paraId="4594490E" w14:textId="77777777" w:rsidR="00A66AF7" w:rsidRDefault="007125F3" w:rsidP="00831807">
            <w:pPr>
              <w:pStyle w:val="TableParagraph"/>
              <w:spacing w:before="122" w:line="424" w:lineRule="auto"/>
              <w:ind w:left="200" w:right="2642"/>
              <w:rPr>
                <w:sz w:val="28"/>
              </w:rPr>
            </w:pPr>
            <w:bookmarkStart w:id="215" w:name="They_might_use_software."/>
            <w:bookmarkEnd w:id="215"/>
            <w:r>
              <w:rPr>
                <w:sz w:val="28"/>
              </w:rPr>
              <w:t>They might use software.</w:t>
            </w:r>
            <w:bookmarkStart w:id="216" w:name="Their_system_might_be_online."/>
            <w:bookmarkEnd w:id="216"/>
          </w:p>
          <w:p w14:paraId="4CB68F8E" w14:textId="7ABD2729" w:rsidR="007125F3" w:rsidRDefault="007125F3" w:rsidP="00831807">
            <w:pPr>
              <w:pStyle w:val="TableParagraph"/>
              <w:spacing w:before="122" w:line="424" w:lineRule="auto"/>
              <w:ind w:left="200" w:right="2642"/>
              <w:rPr>
                <w:sz w:val="28"/>
              </w:rPr>
            </w:pPr>
            <w:r>
              <w:rPr>
                <w:sz w:val="28"/>
              </w:rPr>
              <w:t>Their system might be online.</w:t>
            </w:r>
          </w:p>
        </w:tc>
      </w:tr>
      <w:tr w:rsidR="007125F3" w14:paraId="27C0DE2C" w14:textId="77777777" w:rsidTr="00831807">
        <w:trPr>
          <w:trHeight w:val="1690"/>
        </w:trPr>
        <w:tc>
          <w:tcPr>
            <w:tcW w:w="2835" w:type="dxa"/>
            <w:vAlign w:val="center"/>
          </w:tcPr>
          <w:p w14:paraId="397B007B" w14:textId="77777777" w:rsidR="007125F3" w:rsidRDefault="007125F3" w:rsidP="00831807">
            <w:pPr>
              <w:pStyle w:val="TableParagraph"/>
              <w:spacing w:before="8"/>
              <w:rPr>
                <w:rFonts w:ascii="Georgia"/>
                <w:b/>
                <w:sz w:val="24"/>
              </w:rPr>
            </w:pPr>
            <w:r>
              <w:rPr>
                <w:noProof/>
                <w:lang w:bidi="ar-SA"/>
              </w:rPr>
              <w:drawing>
                <wp:inline distT="0" distB="0" distL="0" distR="0" wp14:anchorId="00379594" wp14:editId="7CF133D6">
                  <wp:extent cx="1167300" cy="1167288"/>
                  <wp:effectExtent l="0" t="0" r="0" b="0"/>
                  <wp:docPr id="345" name="image164.jpeg" descr="A man gives two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64.jpe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167300" cy="1167288"/>
                          </a:xfrm>
                          <a:prstGeom prst="rect">
                            <a:avLst/>
                          </a:prstGeom>
                        </pic:spPr>
                      </pic:pic>
                    </a:graphicData>
                  </a:graphic>
                </wp:inline>
              </w:drawing>
            </w:r>
          </w:p>
        </w:tc>
        <w:tc>
          <w:tcPr>
            <w:tcW w:w="7087" w:type="dxa"/>
            <w:vAlign w:val="center"/>
          </w:tcPr>
          <w:p w14:paraId="3ECE3963" w14:textId="77777777" w:rsidR="007125F3" w:rsidRDefault="007125F3" w:rsidP="00831807">
            <w:pPr>
              <w:pStyle w:val="TableParagraph"/>
              <w:ind w:left="200"/>
              <w:rPr>
                <w:b/>
                <w:sz w:val="28"/>
              </w:rPr>
            </w:pPr>
            <w:r>
              <w:rPr>
                <w:b/>
                <w:sz w:val="28"/>
              </w:rPr>
              <w:t>Consent</w:t>
            </w:r>
          </w:p>
          <w:p w14:paraId="087C687B" w14:textId="77777777" w:rsidR="007125F3" w:rsidRDefault="007125F3" w:rsidP="00831807">
            <w:pPr>
              <w:pStyle w:val="TableParagraph"/>
              <w:spacing w:before="122" w:line="480" w:lineRule="atLeast"/>
              <w:ind w:left="200" w:right="277"/>
              <w:rPr>
                <w:sz w:val="28"/>
              </w:rPr>
            </w:pPr>
            <w:bookmarkStart w:id="217" w:name="If_someone_gives_you_their_consent,_they"/>
            <w:bookmarkEnd w:id="217"/>
            <w:r>
              <w:rPr>
                <w:sz w:val="28"/>
              </w:rPr>
              <w:t>If someone gives you their consent, they say it is ok for you to do something.</w:t>
            </w:r>
          </w:p>
        </w:tc>
      </w:tr>
    </w:tbl>
    <w:tbl>
      <w:tblPr>
        <w:tblpPr w:leftFromText="180" w:rightFromText="180" w:horzAnchor="margin" w:tblpY="218"/>
        <w:tblW w:w="9922" w:type="dxa"/>
        <w:tblLayout w:type="fixed"/>
        <w:tblCellMar>
          <w:left w:w="0" w:type="dxa"/>
          <w:right w:w="0" w:type="dxa"/>
        </w:tblCellMar>
        <w:tblLook w:val="01E0" w:firstRow="1" w:lastRow="1" w:firstColumn="1" w:lastColumn="1" w:noHBand="0" w:noVBand="0"/>
      </w:tblPr>
      <w:tblGrid>
        <w:gridCol w:w="2835"/>
        <w:gridCol w:w="7087"/>
      </w:tblGrid>
      <w:tr w:rsidR="00020DA5" w14:paraId="40235E22" w14:textId="77777777" w:rsidTr="00F402A6">
        <w:trPr>
          <w:trHeight w:val="2339"/>
        </w:trPr>
        <w:tc>
          <w:tcPr>
            <w:tcW w:w="2835" w:type="dxa"/>
            <w:vAlign w:val="center"/>
          </w:tcPr>
          <w:p w14:paraId="2D180D43" w14:textId="77777777" w:rsidR="00020DA5" w:rsidRDefault="00020DA5" w:rsidP="00F402A6">
            <w:pPr>
              <w:pStyle w:val="TableParagraph"/>
              <w:spacing w:line="314" w:lineRule="exact"/>
              <w:rPr>
                <w:b/>
                <w:sz w:val="28"/>
              </w:rPr>
            </w:pPr>
            <w:r>
              <w:rPr>
                <w:noProof/>
                <w:lang w:bidi="ar-SA"/>
              </w:rPr>
              <w:lastRenderedPageBreak/>
              <w:drawing>
                <wp:inline distT="0" distB="0" distL="0" distR="0" wp14:anchorId="0176F11A" wp14:editId="4B0C1AAE">
                  <wp:extent cx="1561753" cy="561594"/>
                  <wp:effectExtent l="0" t="0" r="635" b="0"/>
                  <wp:docPr id="347" name="image165.jpeg" descr="A truck icon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65.jpe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561753" cy="561594"/>
                          </a:xfrm>
                          <a:prstGeom prst="rect">
                            <a:avLst/>
                          </a:prstGeom>
                        </pic:spPr>
                      </pic:pic>
                    </a:graphicData>
                  </a:graphic>
                </wp:inline>
              </w:drawing>
            </w:r>
          </w:p>
        </w:tc>
        <w:tc>
          <w:tcPr>
            <w:tcW w:w="7087" w:type="dxa"/>
            <w:vAlign w:val="center"/>
          </w:tcPr>
          <w:p w14:paraId="0EC17D90" w14:textId="77777777" w:rsidR="00020DA5" w:rsidRPr="00020DA5" w:rsidRDefault="00020DA5" w:rsidP="00020DA5">
            <w:pPr>
              <w:pStyle w:val="TableParagraph"/>
              <w:spacing w:after="120" w:line="480" w:lineRule="auto"/>
              <w:ind w:left="198"/>
              <w:rPr>
                <w:b/>
                <w:sz w:val="28"/>
              </w:rPr>
            </w:pPr>
            <w:r>
              <w:rPr>
                <w:b/>
                <w:sz w:val="28"/>
              </w:rPr>
              <w:t>Delivery partners</w:t>
            </w:r>
          </w:p>
          <w:p w14:paraId="2FFAB5F6" w14:textId="77777777" w:rsidR="00020DA5" w:rsidRDefault="00020DA5" w:rsidP="00020DA5">
            <w:pPr>
              <w:pStyle w:val="TableParagraph"/>
              <w:spacing w:after="480" w:line="360" w:lineRule="auto"/>
              <w:ind w:left="200" w:right="947"/>
              <w:rPr>
                <w:sz w:val="28"/>
              </w:rPr>
            </w:pPr>
            <w:bookmarkStart w:id="218" w:name="Delivery_partners_are_other_organisation"/>
            <w:bookmarkEnd w:id="218"/>
            <w:r>
              <w:rPr>
                <w:sz w:val="28"/>
              </w:rPr>
              <w:t>Delivery partners are other organisations you work with to provide supports and services to your clients.</w:t>
            </w:r>
          </w:p>
        </w:tc>
      </w:tr>
      <w:tr w:rsidR="00020DA5" w14:paraId="5922008E" w14:textId="77777777" w:rsidTr="00F402A6">
        <w:trPr>
          <w:trHeight w:val="2455"/>
        </w:trPr>
        <w:tc>
          <w:tcPr>
            <w:tcW w:w="2835" w:type="dxa"/>
            <w:vAlign w:val="center"/>
          </w:tcPr>
          <w:p w14:paraId="27DF07EF" w14:textId="77777777" w:rsidR="00020DA5" w:rsidRDefault="00020DA5" w:rsidP="00F402A6">
            <w:pPr>
              <w:pStyle w:val="TableParagraph"/>
              <w:spacing w:before="4"/>
              <w:rPr>
                <w:rFonts w:ascii="Georgia"/>
                <w:b/>
                <w:sz w:val="39"/>
              </w:rPr>
            </w:pPr>
            <w:r>
              <w:rPr>
                <w:noProof/>
                <w:lang w:bidi="ar-SA"/>
              </w:rPr>
              <w:drawing>
                <wp:inline distT="0" distB="0" distL="0" distR="0" wp14:anchorId="2A6873CF" wp14:editId="042F8F0A">
                  <wp:extent cx="1437513" cy="1571625"/>
                  <wp:effectExtent l="0" t="0" r="0" b="0"/>
                  <wp:docPr id="349" name="image166.jpeg" descr="Domains icon - connected shapes, some have flags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66.jpe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437513" cy="1571625"/>
                          </a:xfrm>
                          <a:prstGeom prst="rect">
                            <a:avLst/>
                          </a:prstGeom>
                        </pic:spPr>
                      </pic:pic>
                    </a:graphicData>
                  </a:graphic>
                </wp:inline>
              </w:drawing>
            </w:r>
          </w:p>
        </w:tc>
        <w:tc>
          <w:tcPr>
            <w:tcW w:w="7087" w:type="dxa"/>
            <w:vAlign w:val="center"/>
          </w:tcPr>
          <w:p w14:paraId="32401D8A" w14:textId="77777777" w:rsidR="00020DA5" w:rsidRDefault="00020DA5" w:rsidP="00020DA5">
            <w:pPr>
              <w:pStyle w:val="TableParagraph"/>
              <w:spacing w:after="120" w:line="480" w:lineRule="auto"/>
              <w:ind w:left="198"/>
              <w:rPr>
                <w:b/>
                <w:sz w:val="28"/>
              </w:rPr>
            </w:pPr>
            <w:r>
              <w:rPr>
                <w:b/>
                <w:sz w:val="28"/>
              </w:rPr>
              <w:t>Domains</w:t>
            </w:r>
          </w:p>
          <w:p w14:paraId="60B9F612" w14:textId="77777777" w:rsidR="00020DA5" w:rsidRDefault="00020DA5" w:rsidP="00020DA5">
            <w:pPr>
              <w:pStyle w:val="TableParagraph"/>
              <w:spacing w:after="480" w:line="362" w:lineRule="auto"/>
              <w:ind w:left="200" w:right="590"/>
              <w:rPr>
                <w:sz w:val="28"/>
              </w:rPr>
            </w:pPr>
            <w:bookmarkStart w:id="219" w:name="Domains_are_important_areas_that_are_all"/>
            <w:bookmarkEnd w:id="219"/>
            <w:r>
              <w:rPr>
                <w:sz w:val="28"/>
              </w:rPr>
              <w:t>Domains are important areas that are all related to the main topic.</w:t>
            </w:r>
          </w:p>
        </w:tc>
      </w:tr>
      <w:tr w:rsidR="00020DA5" w14:paraId="48EAB41D" w14:textId="77777777" w:rsidTr="00F402A6">
        <w:trPr>
          <w:trHeight w:val="2827"/>
        </w:trPr>
        <w:tc>
          <w:tcPr>
            <w:tcW w:w="2835" w:type="dxa"/>
            <w:vAlign w:val="center"/>
          </w:tcPr>
          <w:p w14:paraId="087C36A2" w14:textId="77777777" w:rsidR="00020DA5" w:rsidRDefault="00020DA5" w:rsidP="00F402A6">
            <w:pPr>
              <w:pStyle w:val="TableParagraph"/>
              <w:rPr>
                <w:rFonts w:ascii="Georgia"/>
                <w:b/>
                <w:sz w:val="30"/>
              </w:rPr>
            </w:pPr>
            <w:r>
              <w:rPr>
                <w:noProof/>
                <w:lang w:bidi="ar-SA"/>
              </w:rPr>
              <w:drawing>
                <wp:inline distT="0" distB="0" distL="0" distR="0" wp14:anchorId="2F8F2702" wp14:editId="21D8504B">
                  <wp:extent cx="1567432" cy="1567434"/>
                  <wp:effectExtent l="0" t="0" r="0" b="0"/>
                  <wp:docPr id="351" name="image167.jpeg" descr="Woman giving a grant to another woman. There is a funding agenc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67.jpe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567432" cy="1567434"/>
                          </a:xfrm>
                          <a:prstGeom prst="rect">
                            <a:avLst/>
                          </a:prstGeom>
                        </pic:spPr>
                      </pic:pic>
                    </a:graphicData>
                  </a:graphic>
                </wp:inline>
              </w:drawing>
            </w:r>
          </w:p>
        </w:tc>
        <w:tc>
          <w:tcPr>
            <w:tcW w:w="7087" w:type="dxa"/>
            <w:vAlign w:val="center"/>
          </w:tcPr>
          <w:p w14:paraId="20489FAC" w14:textId="77777777" w:rsidR="00020DA5" w:rsidRDefault="00020DA5" w:rsidP="00020DA5">
            <w:pPr>
              <w:pStyle w:val="TableParagraph"/>
              <w:spacing w:after="120" w:line="480" w:lineRule="auto"/>
              <w:ind w:left="198"/>
              <w:rPr>
                <w:b/>
                <w:sz w:val="28"/>
              </w:rPr>
            </w:pPr>
            <w:r>
              <w:rPr>
                <w:b/>
                <w:sz w:val="28"/>
              </w:rPr>
              <w:t>Grant</w:t>
            </w:r>
          </w:p>
          <w:p w14:paraId="1D225384" w14:textId="77777777" w:rsidR="00020DA5" w:rsidRDefault="00020DA5" w:rsidP="00020DA5">
            <w:pPr>
              <w:pStyle w:val="TableParagraph"/>
              <w:spacing w:after="480" w:line="360" w:lineRule="auto"/>
              <w:ind w:left="200" w:right="978" w:hanging="1"/>
              <w:rPr>
                <w:sz w:val="28"/>
              </w:rPr>
            </w:pPr>
            <w:bookmarkStart w:id="220" w:name="A_grant_is_a_payment_from_the_government"/>
            <w:bookmarkEnd w:id="220"/>
            <w:r>
              <w:rPr>
                <w:sz w:val="28"/>
              </w:rPr>
              <w:t>A grant is a payment from the government or a funding agency for important work that can help others.</w:t>
            </w:r>
          </w:p>
        </w:tc>
      </w:tr>
      <w:tr w:rsidR="00020DA5" w14:paraId="7449B9A4" w14:textId="77777777" w:rsidTr="00F402A6">
        <w:trPr>
          <w:trHeight w:val="3441"/>
        </w:trPr>
        <w:tc>
          <w:tcPr>
            <w:tcW w:w="2835" w:type="dxa"/>
            <w:vAlign w:val="center"/>
          </w:tcPr>
          <w:p w14:paraId="6F0C891C" w14:textId="77777777" w:rsidR="00020DA5" w:rsidRDefault="00020DA5" w:rsidP="00F402A6">
            <w:pPr>
              <w:pStyle w:val="TableParagraph"/>
              <w:spacing w:before="8"/>
              <w:rPr>
                <w:rFonts w:ascii="Georgia"/>
                <w:b/>
                <w:sz w:val="29"/>
              </w:rPr>
            </w:pPr>
            <w:r>
              <w:rPr>
                <w:noProof/>
                <w:lang w:bidi="ar-SA"/>
              </w:rPr>
              <w:drawing>
                <wp:inline distT="0" distB="0" distL="0" distR="0" wp14:anchorId="028D1B8D" wp14:editId="7A669C94">
                  <wp:extent cx="1553513" cy="1030986"/>
                  <wp:effectExtent l="0" t="0" r="8890" b="0"/>
                  <wp:docPr id="353" name="image168.jpeg" descr="A woman is helping a man and a woman who speak a different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68.jpe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553513" cy="1030986"/>
                          </a:xfrm>
                          <a:prstGeom prst="rect">
                            <a:avLst/>
                          </a:prstGeom>
                        </pic:spPr>
                      </pic:pic>
                    </a:graphicData>
                  </a:graphic>
                </wp:inline>
              </w:drawing>
            </w:r>
          </w:p>
        </w:tc>
        <w:tc>
          <w:tcPr>
            <w:tcW w:w="7087" w:type="dxa"/>
            <w:vAlign w:val="center"/>
          </w:tcPr>
          <w:p w14:paraId="4EF4E970" w14:textId="77777777" w:rsidR="00020DA5" w:rsidRDefault="00020DA5" w:rsidP="00020DA5">
            <w:pPr>
              <w:pStyle w:val="TableParagraph"/>
              <w:spacing w:after="120" w:line="480" w:lineRule="auto"/>
              <w:ind w:left="198"/>
              <w:rPr>
                <w:b/>
                <w:sz w:val="28"/>
              </w:rPr>
            </w:pPr>
            <w:r>
              <w:rPr>
                <w:b/>
                <w:sz w:val="28"/>
              </w:rPr>
              <w:t>Interpreter</w:t>
            </w:r>
          </w:p>
          <w:p w14:paraId="24AC47AE" w14:textId="77777777" w:rsidR="00020DA5" w:rsidRDefault="00020DA5" w:rsidP="00020DA5">
            <w:pPr>
              <w:pStyle w:val="TableParagraph"/>
              <w:spacing w:after="480"/>
              <w:ind w:left="200"/>
              <w:rPr>
                <w:sz w:val="28"/>
              </w:rPr>
            </w:pPr>
            <w:bookmarkStart w:id="221" w:name="An_interpreter_is_someone_who:"/>
            <w:bookmarkEnd w:id="221"/>
            <w:r>
              <w:rPr>
                <w:sz w:val="28"/>
              </w:rPr>
              <w:t>An interpreter is someone who:</w:t>
            </w:r>
          </w:p>
          <w:p w14:paraId="00469776" w14:textId="77777777" w:rsidR="00020DA5" w:rsidRDefault="00020DA5" w:rsidP="00020DA5">
            <w:pPr>
              <w:pStyle w:val="TableParagraph"/>
              <w:numPr>
                <w:ilvl w:val="0"/>
                <w:numId w:val="64"/>
              </w:numPr>
              <w:tabs>
                <w:tab w:val="left" w:pos="920"/>
                <w:tab w:val="left" w:pos="921"/>
              </w:tabs>
              <w:spacing w:after="480"/>
              <w:ind w:hanging="362"/>
              <w:rPr>
                <w:sz w:val="28"/>
              </w:rPr>
            </w:pPr>
            <w:bookmarkStart w:id="222" w:name="_speaks_the_language_you_speak"/>
            <w:bookmarkEnd w:id="222"/>
            <w:r>
              <w:rPr>
                <w:sz w:val="28"/>
              </w:rPr>
              <w:t>speaks the language you</w:t>
            </w:r>
            <w:r>
              <w:rPr>
                <w:spacing w:val="-2"/>
                <w:sz w:val="28"/>
              </w:rPr>
              <w:t xml:space="preserve"> </w:t>
            </w:r>
            <w:r>
              <w:rPr>
                <w:sz w:val="28"/>
              </w:rPr>
              <w:t>speak</w:t>
            </w:r>
          </w:p>
          <w:p w14:paraId="2F2D34A7" w14:textId="77777777" w:rsidR="00020DA5" w:rsidRDefault="00020DA5" w:rsidP="00020DA5">
            <w:pPr>
              <w:pStyle w:val="TableParagraph"/>
              <w:numPr>
                <w:ilvl w:val="0"/>
                <w:numId w:val="64"/>
              </w:numPr>
              <w:tabs>
                <w:tab w:val="left" w:pos="920"/>
                <w:tab w:val="left" w:pos="921"/>
              </w:tabs>
              <w:spacing w:before="279" w:after="480" w:line="350" w:lineRule="auto"/>
              <w:ind w:right="198"/>
              <w:rPr>
                <w:sz w:val="28"/>
              </w:rPr>
            </w:pPr>
            <w:bookmarkStart w:id="223" w:name="_can_help_you_understand_what_someone_s"/>
            <w:bookmarkEnd w:id="223"/>
            <w:r>
              <w:rPr>
                <w:sz w:val="28"/>
              </w:rPr>
              <w:t>can help you understand what someone says when they speak a different</w:t>
            </w:r>
            <w:r>
              <w:rPr>
                <w:spacing w:val="-9"/>
                <w:sz w:val="28"/>
              </w:rPr>
              <w:t xml:space="preserve"> </w:t>
            </w:r>
            <w:r>
              <w:rPr>
                <w:sz w:val="28"/>
              </w:rPr>
              <w:t>language.</w:t>
            </w:r>
          </w:p>
        </w:tc>
      </w:tr>
      <w:tr w:rsidR="00020DA5" w14:paraId="3E544AF9" w14:textId="77777777" w:rsidTr="00F402A6">
        <w:trPr>
          <w:trHeight w:val="2452"/>
        </w:trPr>
        <w:tc>
          <w:tcPr>
            <w:tcW w:w="2835" w:type="dxa"/>
            <w:vAlign w:val="center"/>
          </w:tcPr>
          <w:p w14:paraId="4B63C209" w14:textId="77777777" w:rsidR="00020DA5" w:rsidRDefault="00020DA5" w:rsidP="00F402A6">
            <w:pPr>
              <w:pStyle w:val="TableParagraph"/>
              <w:spacing w:before="11"/>
              <w:rPr>
                <w:rFonts w:ascii="Georgia"/>
                <w:b/>
                <w:sz w:val="38"/>
              </w:rPr>
            </w:pPr>
            <w:r>
              <w:rPr>
                <w:noProof/>
                <w:lang w:bidi="ar-SA"/>
              </w:rPr>
              <w:drawing>
                <wp:inline distT="0" distB="0" distL="0" distR="0" wp14:anchorId="4D91C7FD" wp14:editId="10ED5C0E">
                  <wp:extent cx="1527702" cy="1527714"/>
                  <wp:effectExtent l="0" t="0" r="0" b="0"/>
                  <wp:docPr id="355" name="image169.jpeg" descr="A man holding a card that says goal. Above him is the circle that says measurable out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69.jpe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527702" cy="1527714"/>
                          </a:xfrm>
                          <a:prstGeom prst="rect">
                            <a:avLst/>
                          </a:prstGeom>
                        </pic:spPr>
                      </pic:pic>
                    </a:graphicData>
                  </a:graphic>
                </wp:inline>
              </w:drawing>
            </w:r>
          </w:p>
        </w:tc>
        <w:tc>
          <w:tcPr>
            <w:tcW w:w="7087" w:type="dxa"/>
            <w:vAlign w:val="center"/>
          </w:tcPr>
          <w:p w14:paraId="4D17BE0B" w14:textId="77777777" w:rsidR="00020DA5" w:rsidRDefault="00020DA5" w:rsidP="00020DA5">
            <w:pPr>
              <w:pStyle w:val="TableParagraph"/>
              <w:spacing w:after="120" w:line="480" w:lineRule="auto"/>
              <w:ind w:left="198"/>
              <w:rPr>
                <w:rFonts w:ascii="Georgia"/>
                <w:b/>
                <w:sz w:val="24"/>
              </w:rPr>
            </w:pPr>
            <w:r>
              <w:rPr>
                <w:b/>
                <w:sz w:val="28"/>
              </w:rPr>
              <w:t>Measurable outcome</w:t>
            </w:r>
          </w:p>
          <w:p w14:paraId="22E27F9E" w14:textId="77777777" w:rsidR="00020DA5" w:rsidRDefault="00020DA5" w:rsidP="00020DA5">
            <w:pPr>
              <w:pStyle w:val="TableParagraph"/>
              <w:spacing w:before="1" w:after="240" w:line="360" w:lineRule="auto"/>
              <w:ind w:left="198" w:right="964"/>
              <w:rPr>
                <w:sz w:val="28"/>
              </w:rPr>
            </w:pPr>
            <w:r>
              <w:rPr>
                <w:sz w:val="28"/>
              </w:rPr>
              <w:t>In the Data Exchange, we measure if a client reaches their goals.</w:t>
            </w:r>
          </w:p>
          <w:p w14:paraId="66469F25" w14:textId="1EB4BB23" w:rsidR="00020DA5" w:rsidRDefault="00020DA5" w:rsidP="00020DA5">
            <w:pPr>
              <w:pStyle w:val="TableParagraph"/>
              <w:spacing w:before="118" w:after="480" w:line="302" w:lineRule="exact"/>
              <w:ind w:left="200"/>
              <w:rPr>
                <w:sz w:val="28"/>
              </w:rPr>
            </w:pPr>
            <w:r>
              <w:rPr>
                <w:sz w:val="28"/>
              </w:rPr>
              <w:t>We call this a measurable outcome</w:t>
            </w:r>
            <w:r w:rsidR="00143AE3">
              <w:rPr>
                <w:sz w:val="28"/>
              </w:rPr>
              <w:t>.</w:t>
            </w:r>
          </w:p>
        </w:tc>
      </w:tr>
    </w:tbl>
    <w:tbl>
      <w:tblPr>
        <w:tblW w:w="9922" w:type="dxa"/>
        <w:tblLayout w:type="fixed"/>
        <w:tblCellMar>
          <w:left w:w="0" w:type="dxa"/>
          <w:right w:w="0" w:type="dxa"/>
        </w:tblCellMar>
        <w:tblLook w:val="01E0" w:firstRow="1" w:lastRow="1" w:firstColumn="1" w:lastColumn="1" w:noHBand="0" w:noVBand="0"/>
      </w:tblPr>
      <w:tblGrid>
        <w:gridCol w:w="2835"/>
        <w:gridCol w:w="7087"/>
      </w:tblGrid>
      <w:tr w:rsidR="00020DA5" w14:paraId="24EA2F86" w14:textId="77777777" w:rsidTr="00F402A6">
        <w:trPr>
          <w:trHeight w:val="2028"/>
        </w:trPr>
        <w:tc>
          <w:tcPr>
            <w:tcW w:w="2835" w:type="dxa"/>
            <w:vAlign w:val="center"/>
          </w:tcPr>
          <w:p w14:paraId="42CD07F3" w14:textId="77777777" w:rsidR="00020DA5" w:rsidRDefault="00020DA5" w:rsidP="00F402A6">
            <w:pPr>
              <w:pStyle w:val="TableParagraph"/>
              <w:spacing w:line="314" w:lineRule="exact"/>
              <w:ind w:left="200"/>
              <w:rPr>
                <w:noProof/>
                <w:lang w:bidi="ar-SA"/>
              </w:rPr>
            </w:pPr>
          </w:p>
          <w:p w14:paraId="4EB6D8C8" w14:textId="77777777" w:rsidR="00020DA5" w:rsidRDefault="00020DA5" w:rsidP="00F402A6">
            <w:pPr>
              <w:pStyle w:val="TableParagraph"/>
              <w:spacing w:line="314" w:lineRule="exact"/>
              <w:ind w:left="200"/>
              <w:rPr>
                <w:noProof/>
                <w:lang w:bidi="ar-SA"/>
              </w:rPr>
            </w:pPr>
          </w:p>
          <w:p w14:paraId="57A752E3" w14:textId="77777777" w:rsidR="00020DA5" w:rsidRDefault="00020DA5" w:rsidP="00F402A6">
            <w:pPr>
              <w:pStyle w:val="TableParagraph"/>
              <w:spacing w:line="314" w:lineRule="exact"/>
              <w:ind w:left="200"/>
              <w:rPr>
                <w:noProof/>
                <w:lang w:bidi="ar-SA"/>
              </w:rPr>
            </w:pPr>
          </w:p>
          <w:p w14:paraId="4923AD53" w14:textId="77777777" w:rsidR="00020DA5" w:rsidRDefault="00020DA5" w:rsidP="00F402A6">
            <w:pPr>
              <w:pStyle w:val="TableParagraph"/>
              <w:spacing w:line="314" w:lineRule="exact"/>
              <w:ind w:left="200"/>
              <w:rPr>
                <w:noProof/>
                <w:lang w:bidi="ar-SA"/>
              </w:rPr>
            </w:pPr>
          </w:p>
          <w:p w14:paraId="78BD2157" w14:textId="77777777" w:rsidR="00020DA5" w:rsidRDefault="00020DA5" w:rsidP="00F402A6">
            <w:pPr>
              <w:pStyle w:val="TableParagraph"/>
              <w:spacing w:line="314" w:lineRule="exact"/>
              <w:ind w:left="200"/>
              <w:rPr>
                <w:noProof/>
                <w:lang w:bidi="ar-SA"/>
              </w:rPr>
            </w:pPr>
          </w:p>
          <w:p w14:paraId="0AB4FECB" w14:textId="77777777" w:rsidR="00020DA5" w:rsidRDefault="00020DA5" w:rsidP="00F402A6">
            <w:pPr>
              <w:pStyle w:val="TableParagraph"/>
              <w:spacing w:line="314" w:lineRule="exact"/>
              <w:ind w:left="200"/>
              <w:rPr>
                <w:noProof/>
                <w:lang w:bidi="ar-SA"/>
              </w:rPr>
            </w:pPr>
          </w:p>
          <w:p w14:paraId="5C9F72B5" w14:textId="77777777" w:rsidR="00020DA5" w:rsidRDefault="00020DA5" w:rsidP="00F402A6">
            <w:pPr>
              <w:pStyle w:val="TableParagraph"/>
              <w:spacing w:line="314" w:lineRule="exact"/>
              <w:ind w:left="200"/>
              <w:rPr>
                <w:noProof/>
                <w:lang w:bidi="ar-SA"/>
              </w:rPr>
            </w:pPr>
          </w:p>
          <w:p w14:paraId="6C007619" w14:textId="77777777" w:rsidR="00020DA5" w:rsidRDefault="00020DA5" w:rsidP="00F402A6">
            <w:pPr>
              <w:pStyle w:val="TableParagraph"/>
              <w:spacing w:line="314" w:lineRule="exact"/>
              <w:ind w:left="200"/>
              <w:rPr>
                <w:b/>
                <w:sz w:val="28"/>
              </w:rPr>
            </w:pPr>
            <w:r>
              <w:rPr>
                <w:noProof/>
                <w:lang w:bidi="ar-SA"/>
              </w:rPr>
              <w:drawing>
                <wp:inline distT="0" distB="0" distL="0" distR="0" wp14:anchorId="04BBFB22" wp14:editId="3A9E0937">
                  <wp:extent cx="1501556" cy="1448847"/>
                  <wp:effectExtent l="0" t="0" r="3810" b="0"/>
                  <wp:docPr id="357" name="image127.jpeg" descr="An outlet buildin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27.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501556" cy="1448847"/>
                          </a:xfrm>
                          <a:prstGeom prst="rect">
                            <a:avLst/>
                          </a:prstGeom>
                        </pic:spPr>
                      </pic:pic>
                    </a:graphicData>
                  </a:graphic>
                </wp:inline>
              </w:drawing>
            </w:r>
          </w:p>
        </w:tc>
        <w:tc>
          <w:tcPr>
            <w:tcW w:w="7087" w:type="dxa"/>
            <w:vAlign w:val="center"/>
          </w:tcPr>
          <w:p w14:paraId="68BF8FF2" w14:textId="77777777" w:rsidR="00020DA5" w:rsidRPr="00020DA5" w:rsidRDefault="00020DA5" w:rsidP="00020DA5">
            <w:pPr>
              <w:pStyle w:val="TableParagraph"/>
              <w:spacing w:line="314" w:lineRule="exact"/>
              <w:ind w:left="200"/>
              <w:rPr>
                <w:b/>
                <w:sz w:val="28"/>
              </w:rPr>
            </w:pPr>
            <w:r>
              <w:rPr>
                <w:b/>
                <w:sz w:val="28"/>
              </w:rPr>
              <w:t>Outlet</w:t>
            </w:r>
          </w:p>
          <w:p w14:paraId="1802224A" w14:textId="77777777" w:rsidR="00020DA5" w:rsidRDefault="00020DA5" w:rsidP="00020DA5">
            <w:pPr>
              <w:pStyle w:val="TableParagraph"/>
              <w:spacing w:before="240" w:line="360" w:lineRule="auto"/>
              <w:ind w:left="198" w:right="181"/>
              <w:rPr>
                <w:sz w:val="28"/>
              </w:rPr>
            </w:pPr>
            <w:bookmarkStart w:id="224" w:name="An_outlet_is_the_place_where_organisatio"/>
            <w:bookmarkEnd w:id="224"/>
            <w:r>
              <w:rPr>
                <w:sz w:val="28"/>
              </w:rPr>
              <w:t>An outlet is the place where organisations deliver services to clients.</w:t>
            </w:r>
          </w:p>
        </w:tc>
      </w:tr>
      <w:tr w:rsidR="00020DA5" w14:paraId="5B1B2C3E" w14:textId="77777777" w:rsidTr="00F402A6">
        <w:trPr>
          <w:trHeight w:val="3431"/>
        </w:trPr>
        <w:tc>
          <w:tcPr>
            <w:tcW w:w="2835" w:type="dxa"/>
            <w:vAlign w:val="center"/>
          </w:tcPr>
          <w:p w14:paraId="472DFBD3" w14:textId="77777777" w:rsidR="00020DA5" w:rsidRDefault="00020DA5" w:rsidP="00F402A6">
            <w:pPr>
              <w:pStyle w:val="TableParagraph"/>
              <w:rPr>
                <w:rFonts w:ascii="Georgia"/>
                <w:b/>
                <w:sz w:val="30"/>
              </w:rPr>
            </w:pPr>
            <w:r>
              <w:rPr>
                <w:noProof/>
                <w:lang w:bidi="ar-SA"/>
              </w:rPr>
              <w:drawing>
                <wp:inline distT="0" distB="0" distL="0" distR="0" wp14:anchorId="5BD44FDB" wp14:editId="7B086C55">
                  <wp:extent cx="1399034" cy="1418463"/>
                  <wp:effectExtent l="0" t="0" r="0" b="0"/>
                  <wp:docPr id="359" name="image121.jpeg" descr="Woman pointing at exclamation mark and a checkbox with a tick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21.jpe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399034" cy="1418463"/>
                          </a:xfrm>
                          <a:prstGeom prst="rect">
                            <a:avLst/>
                          </a:prstGeom>
                        </pic:spPr>
                      </pic:pic>
                    </a:graphicData>
                  </a:graphic>
                </wp:inline>
              </w:drawing>
            </w:r>
          </w:p>
        </w:tc>
        <w:tc>
          <w:tcPr>
            <w:tcW w:w="7087" w:type="dxa"/>
            <w:vAlign w:val="center"/>
          </w:tcPr>
          <w:p w14:paraId="4A22A6D1" w14:textId="77777777" w:rsidR="00020DA5" w:rsidRDefault="00020DA5" w:rsidP="00F402A6">
            <w:pPr>
              <w:pStyle w:val="TableParagraph"/>
              <w:spacing w:line="480" w:lineRule="auto"/>
              <w:ind w:left="200"/>
              <w:rPr>
                <w:rFonts w:ascii="Georgia"/>
                <w:b/>
                <w:sz w:val="24"/>
              </w:rPr>
            </w:pPr>
            <w:r>
              <w:rPr>
                <w:b/>
                <w:sz w:val="28"/>
              </w:rPr>
              <w:t>Priority requirements</w:t>
            </w:r>
          </w:p>
          <w:p w14:paraId="2E667F9C" w14:textId="77777777" w:rsidR="00020DA5" w:rsidRDefault="00020DA5" w:rsidP="00F402A6">
            <w:pPr>
              <w:pStyle w:val="TableParagraph"/>
              <w:spacing w:before="1" w:line="480" w:lineRule="auto"/>
              <w:ind w:left="200"/>
              <w:rPr>
                <w:rFonts w:ascii="Georgia"/>
                <w:b/>
                <w:sz w:val="35"/>
              </w:rPr>
            </w:pPr>
            <w:bookmarkStart w:id="225" w:name="There_is_some_data_you_must:"/>
            <w:bookmarkEnd w:id="225"/>
            <w:r>
              <w:rPr>
                <w:sz w:val="28"/>
              </w:rPr>
              <w:t>There is some data you must:</w:t>
            </w:r>
          </w:p>
          <w:p w14:paraId="2D3A5BCA" w14:textId="77777777" w:rsidR="00020DA5" w:rsidRPr="0017590C" w:rsidRDefault="00020DA5" w:rsidP="00020DA5">
            <w:pPr>
              <w:pStyle w:val="TableParagraph"/>
              <w:numPr>
                <w:ilvl w:val="0"/>
                <w:numId w:val="65"/>
              </w:numPr>
              <w:tabs>
                <w:tab w:val="left" w:pos="920"/>
                <w:tab w:val="left" w:pos="921"/>
              </w:tabs>
              <w:spacing w:line="480" w:lineRule="auto"/>
              <w:ind w:hanging="362"/>
              <w:rPr>
                <w:rFonts w:ascii="Georgia"/>
                <w:b/>
                <w:sz w:val="35"/>
              </w:rPr>
            </w:pPr>
            <w:bookmarkStart w:id="226" w:name="_collect"/>
            <w:bookmarkEnd w:id="226"/>
            <w:r>
              <w:rPr>
                <w:sz w:val="28"/>
              </w:rPr>
              <w:t>collect</w:t>
            </w:r>
          </w:p>
          <w:p w14:paraId="32E01F3D" w14:textId="77777777" w:rsidR="00020DA5" w:rsidRDefault="00020DA5" w:rsidP="00020DA5">
            <w:pPr>
              <w:pStyle w:val="TableParagraph"/>
              <w:numPr>
                <w:ilvl w:val="0"/>
                <w:numId w:val="65"/>
              </w:numPr>
              <w:tabs>
                <w:tab w:val="left" w:pos="920"/>
                <w:tab w:val="left" w:pos="921"/>
              </w:tabs>
              <w:spacing w:line="480" w:lineRule="auto"/>
              <w:rPr>
                <w:sz w:val="28"/>
              </w:rPr>
            </w:pPr>
            <w:bookmarkStart w:id="227" w:name="_record_in_the_Data_Exchange."/>
            <w:bookmarkEnd w:id="227"/>
            <w:r>
              <w:rPr>
                <w:sz w:val="28"/>
              </w:rPr>
              <w:t>record in the Data</w:t>
            </w:r>
            <w:r>
              <w:rPr>
                <w:spacing w:val="-11"/>
                <w:sz w:val="28"/>
              </w:rPr>
              <w:t xml:space="preserve"> </w:t>
            </w:r>
            <w:r>
              <w:rPr>
                <w:sz w:val="28"/>
              </w:rPr>
              <w:t>Exchange.</w:t>
            </w:r>
          </w:p>
        </w:tc>
      </w:tr>
      <w:tr w:rsidR="00020DA5" w14:paraId="4DD87689" w14:textId="77777777" w:rsidTr="00F402A6">
        <w:trPr>
          <w:trHeight w:val="3135"/>
        </w:trPr>
        <w:tc>
          <w:tcPr>
            <w:tcW w:w="2835" w:type="dxa"/>
            <w:vAlign w:val="center"/>
          </w:tcPr>
          <w:p w14:paraId="3C7D327F" w14:textId="77777777" w:rsidR="00020DA5" w:rsidRDefault="00020DA5" w:rsidP="00F402A6">
            <w:pPr>
              <w:pStyle w:val="TableParagraph"/>
              <w:spacing w:before="2"/>
              <w:rPr>
                <w:rFonts w:ascii="Georgia"/>
                <w:b/>
                <w:sz w:val="34"/>
              </w:rPr>
            </w:pPr>
            <w:r>
              <w:rPr>
                <w:noProof/>
                <w:lang w:bidi="ar-SA"/>
              </w:rPr>
              <w:drawing>
                <wp:inline distT="0" distB="0" distL="0" distR="0" wp14:anchorId="0D30E8AD" wp14:editId="285AE8A0">
                  <wp:extent cx="1283294" cy="1403603"/>
                  <wp:effectExtent l="0" t="0" r="0" b="6350"/>
                  <wp:docPr id="361" name="image40.jpeg" descr="Man pointing out a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4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83294" cy="1403603"/>
                          </a:xfrm>
                          <a:prstGeom prst="rect">
                            <a:avLst/>
                          </a:prstGeom>
                        </pic:spPr>
                      </pic:pic>
                    </a:graphicData>
                  </a:graphic>
                </wp:inline>
              </w:drawing>
            </w:r>
          </w:p>
        </w:tc>
        <w:tc>
          <w:tcPr>
            <w:tcW w:w="7087" w:type="dxa"/>
            <w:vAlign w:val="center"/>
          </w:tcPr>
          <w:p w14:paraId="2A070229" w14:textId="77777777" w:rsidR="00020DA5" w:rsidRDefault="00020DA5" w:rsidP="00F402A6">
            <w:pPr>
              <w:pStyle w:val="TableParagraph"/>
              <w:spacing w:before="1"/>
              <w:ind w:left="200"/>
              <w:rPr>
                <w:b/>
                <w:sz w:val="28"/>
              </w:rPr>
            </w:pPr>
            <w:r>
              <w:rPr>
                <w:b/>
                <w:sz w:val="28"/>
              </w:rPr>
              <w:t>Program activities</w:t>
            </w:r>
          </w:p>
          <w:p w14:paraId="69EAB86E" w14:textId="77777777" w:rsidR="00020DA5" w:rsidRDefault="00020DA5" w:rsidP="00020DA5">
            <w:pPr>
              <w:pStyle w:val="TableParagraph"/>
              <w:spacing w:before="240"/>
              <w:ind w:left="198"/>
              <w:rPr>
                <w:sz w:val="28"/>
              </w:rPr>
            </w:pPr>
            <w:bookmarkStart w:id="228" w:name="Program_activities_are_all_the_services:"/>
            <w:bookmarkEnd w:id="228"/>
            <w:r>
              <w:rPr>
                <w:sz w:val="28"/>
              </w:rPr>
              <w:t>Program activities are all the services:</w:t>
            </w:r>
          </w:p>
          <w:p w14:paraId="6CB2567C" w14:textId="77777777" w:rsidR="00020DA5" w:rsidRDefault="00020DA5" w:rsidP="00020DA5">
            <w:pPr>
              <w:pStyle w:val="TableParagraph"/>
              <w:numPr>
                <w:ilvl w:val="0"/>
                <w:numId w:val="66"/>
              </w:numPr>
              <w:tabs>
                <w:tab w:val="left" w:pos="921"/>
                <w:tab w:val="left" w:pos="922"/>
              </w:tabs>
              <w:spacing w:before="480"/>
              <w:ind w:hanging="362"/>
              <w:rPr>
                <w:sz w:val="28"/>
              </w:rPr>
            </w:pPr>
            <w:bookmarkStart w:id="229" w:name="_your_organisation_offers"/>
            <w:bookmarkEnd w:id="229"/>
            <w:r>
              <w:rPr>
                <w:sz w:val="28"/>
              </w:rPr>
              <w:t>your organisation</w:t>
            </w:r>
            <w:r>
              <w:rPr>
                <w:spacing w:val="-4"/>
                <w:sz w:val="28"/>
              </w:rPr>
              <w:t xml:space="preserve"> </w:t>
            </w:r>
            <w:r>
              <w:rPr>
                <w:sz w:val="28"/>
              </w:rPr>
              <w:t>offers</w:t>
            </w:r>
          </w:p>
          <w:p w14:paraId="10ACBCEC" w14:textId="77777777" w:rsidR="00020DA5" w:rsidRDefault="00020DA5" w:rsidP="00020DA5">
            <w:pPr>
              <w:pStyle w:val="TableParagraph"/>
              <w:numPr>
                <w:ilvl w:val="0"/>
                <w:numId w:val="66"/>
              </w:numPr>
              <w:tabs>
                <w:tab w:val="left" w:pos="921"/>
                <w:tab w:val="left" w:pos="922"/>
              </w:tabs>
              <w:spacing w:before="480"/>
              <w:rPr>
                <w:sz w:val="28"/>
              </w:rPr>
            </w:pPr>
            <w:bookmarkStart w:id="230" w:name="_clients_can_choose_from."/>
            <w:bookmarkEnd w:id="230"/>
            <w:r>
              <w:rPr>
                <w:sz w:val="28"/>
              </w:rPr>
              <w:t>clients can choose</w:t>
            </w:r>
            <w:r>
              <w:rPr>
                <w:spacing w:val="-9"/>
                <w:sz w:val="28"/>
              </w:rPr>
              <w:t xml:space="preserve"> </w:t>
            </w:r>
            <w:r>
              <w:rPr>
                <w:sz w:val="28"/>
              </w:rPr>
              <w:t>from.</w:t>
            </w:r>
          </w:p>
        </w:tc>
      </w:tr>
      <w:tr w:rsidR="00020DA5" w14:paraId="5D25CCEB" w14:textId="77777777" w:rsidTr="00F402A6">
        <w:trPr>
          <w:trHeight w:val="4063"/>
        </w:trPr>
        <w:tc>
          <w:tcPr>
            <w:tcW w:w="2835" w:type="dxa"/>
            <w:vAlign w:val="center"/>
          </w:tcPr>
          <w:p w14:paraId="04484695" w14:textId="77777777" w:rsidR="00020DA5" w:rsidRDefault="00020DA5" w:rsidP="00F402A6">
            <w:pPr>
              <w:pStyle w:val="TableParagraph"/>
              <w:spacing w:before="10"/>
              <w:rPr>
                <w:rFonts w:ascii="Georgia"/>
                <w:b/>
                <w:sz w:val="28"/>
              </w:rPr>
            </w:pPr>
            <w:r>
              <w:rPr>
                <w:noProof/>
                <w:lang w:bidi="ar-SA"/>
              </w:rPr>
              <w:drawing>
                <wp:inline distT="0" distB="0" distL="0" distR="0" wp14:anchorId="429B094F" wp14:editId="50C0E49B">
                  <wp:extent cx="1486802" cy="1537335"/>
                  <wp:effectExtent l="0" t="0" r="0" b="5715"/>
                  <wp:docPr id="363" name="image170.jpeg" descr="A report icon and a calend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70.jpe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486802" cy="1537335"/>
                          </a:xfrm>
                          <a:prstGeom prst="rect">
                            <a:avLst/>
                          </a:prstGeom>
                        </pic:spPr>
                      </pic:pic>
                    </a:graphicData>
                  </a:graphic>
                </wp:inline>
              </w:drawing>
            </w:r>
          </w:p>
        </w:tc>
        <w:tc>
          <w:tcPr>
            <w:tcW w:w="7087" w:type="dxa"/>
            <w:vAlign w:val="center"/>
          </w:tcPr>
          <w:p w14:paraId="63C86951" w14:textId="77777777" w:rsidR="00020DA5" w:rsidRDefault="00020DA5" w:rsidP="00F402A6">
            <w:pPr>
              <w:pStyle w:val="TableParagraph"/>
              <w:ind w:left="200"/>
              <w:rPr>
                <w:b/>
                <w:sz w:val="28"/>
              </w:rPr>
            </w:pPr>
            <w:r>
              <w:rPr>
                <w:b/>
                <w:sz w:val="28"/>
              </w:rPr>
              <w:t>Reporting period</w:t>
            </w:r>
          </w:p>
          <w:p w14:paraId="1A7D2231" w14:textId="77777777" w:rsidR="00020DA5" w:rsidRDefault="00020DA5" w:rsidP="00020DA5">
            <w:pPr>
              <w:pStyle w:val="TableParagraph"/>
              <w:spacing w:before="240" w:line="449" w:lineRule="auto"/>
              <w:ind w:left="198" w:right="1004"/>
              <w:rPr>
                <w:sz w:val="28"/>
              </w:rPr>
            </w:pPr>
            <w:bookmarkStart w:id="231" w:name="We_make_reports_about_a_reporting_period"/>
            <w:bookmarkEnd w:id="231"/>
            <w:r>
              <w:rPr>
                <w:sz w:val="28"/>
              </w:rPr>
              <w:t>We make reports about a reporting period.</w:t>
            </w:r>
            <w:bookmarkStart w:id="232" w:name="There_are_2_reporting_periods_each_year:"/>
            <w:bookmarkEnd w:id="232"/>
            <w:r>
              <w:rPr>
                <w:sz w:val="28"/>
              </w:rPr>
              <w:t xml:space="preserve"> There are 2 reporting periods each year:</w:t>
            </w:r>
          </w:p>
          <w:p w14:paraId="4D957C81" w14:textId="77777777" w:rsidR="00020DA5" w:rsidRDefault="00020DA5" w:rsidP="00020DA5">
            <w:pPr>
              <w:pStyle w:val="TableParagraph"/>
              <w:numPr>
                <w:ilvl w:val="0"/>
                <w:numId w:val="67"/>
              </w:numPr>
              <w:tabs>
                <w:tab w:val="left" w:pos="920"/>
                <w:tab w:val="left" w:pos="921"/>
              </w:tabs>
              <w:spacing w:before="124" w:after="480"/>
              <w:rPr>
                <w:sz w:val="28"/>
              </w:rPr>
            </w:pPr>
            <w:bookmarkStart w:id="233" w:name="_1_January_–_30_June"/>
            <w:bookmarkEnd w:id="233"/>
            <w:r>
              <w:rPr>
                <w:sz w:val="28"/>
              </w:rPr>
              <w:t>1 January – 30</w:t>
            </w:r>
            <w:r>
              <w:rPr>
                <w:spacing w:val="-1"/>
                <w:sz w:val="28"/>
              </w:rPr>
              <w:t xml:space="preserve"> </w:t>
            </w:r>
            <w:r>
              <w:rPr>
                <w:sz w:val="28"/>
              </w:rPr>
              <w:t>June</w:t>
            </w:r>
          </w:p>
          <w:p w14:paraId="7AD63E5F" w14:textId="77777777" w:rsidR="00020DA5" w:rsidRDefault="00020DA5" w:rsidP="00020DA5">
            <w:pPr>
              <w:pStyle w:val="TableParagraph"/>
              <w:numPr>
                <w:ilvl w:val="0"/>
                <w:numId w:val="67"/>
              </w:numPr>
              <w:tabs>
                <w:tab w:val="left" w:pos="921"/>
                <w:tab w:val="left" w:pos="922"/>
              </w:tabs>
              <w:spacing w:after="480"/>
              <w:ind w:left="921" w:hanging="362"/>
              <w:rPr>
                <w:sz w:val="28"/>
              </w:rPr>
            </w:pPr>
            <w:bookmarkStart w:id="234" w:name="_1_July_–_31_December."/>
            <w:bookmarkEnd w:id="234"/>
            <w:r>
              <w:rPr>
                <w:sz w:val="28"/>
              </w:rPr>
              <w:t>1 July – 31</w:t>
            </w:r>
            <w:r>
              <w:rPr>
                <w:spacing w:val="-4"/>
                <w:sz w:val="28"/>
              </w:rPr>
              <w:t xml:space="preserve"> </w:t>
            </w:r>
            <w:r>
              <w:rPr>
                <w:sz w:val="28"/>
              </w:rPr>
              <w:t>December.</w:t>
            </w:r>
          </w:p>
          <w:p w14:paraId="0823B6BB" w14:textId="77777777" w:rsidR="00020DA5" w:rsidRDefault="00020DA5" w:rsidP="00020DA5">
            <w:pPr>
              <w:pStyle w:val="TableParagraph"/>
              <w:spacing w:after="480" w:line="302" w:lineRule="exact"/>
              <w:ind w:left="201"/>
              <w:rPr>
                <w:sz w:val="28"/>
              </w:rPr>
            </w:pPr>
            <w:bookmarkStart w:id="235" w:name="Both_reporting_periods_last_for_6_months"/>
            <w:bookmarkEnd w:id="235"/>
            <w:r>
              <w:rPr>
                <w:sz w:val="28"/>
              </w:rPr>
              <w:t>Both reporting periods last for 6 months.</w:t>
            </w:r>
          </w:p>
        </w:tc>
      </w:tr>
      <w:tr w:rsidR="00020DA5" w14:paraId="3F8EA2C3" w14:textId="77777777" w:rsidTr="000756ED">
        <w:trPr>
          <w:trHeight w:val="2840"/>
        </w:trPr>
        <w:tc>
          <w:tcPr>
            <w:tcW w:w="2835" w:type="dxa"/>
            <w:vAlign w:val="center"/>
          </w:tcPr>
          <w:p w14:paraId="0E333AED" w14:textId="77777777" w:rsidR="00020DA5" w:rsidRPr="00020DA5" w:rsidRDefault="00020DA5" w:rsidP="00020DA5">
            <w:pPr>
              <w:pStyle w:val="TableParagraph"/>
              <w:spacing w:before="10"/>
              <w:rPr>
                <w:noProof/>
                <w:lang w:bidi="ar-SA"/>
              </w:rPr>
            </w:pPr>
            <w:r>
              <w:rPr>
                <w:noProof/>
                <w:lang w:bidi="ar-SA"/>
              </w:rPr>
              <w:lastRenderedPageBreak/>
              <w:drawing>
                <wp:inline distT="0" distB="0" distL="0" distR="0" wp14:anchorId="130EDE09" wp14:editId="3C68BCF0">
                  <wp:extent cx="1529619" cy="1529619"/>
                  <wp:effectExtent l="0" t="0" r="0" b="0"/>
                  <wp:docPr id="365" name="image171.jpeg" descr="A man in a meeting with a woman. There is a service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71.jpe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529619" cy="1529619"/>
                          </a:xfrm>
                          <a:prstGeom prst="rect">
                            <a:avLst/>
                          </a:prstGeom>
                        </pic:spPr>
                      </pic:pic>
                    </a:graphicData>
                  </a:graphic>
                </wp:inline>
              </w:drawing>
            </w:r>
          </w:p>
        </w:tc>
        <w:tc>
          <w:tcPr>
            <w:tcW w:w="7087" w:type="dxa"/>
            <w:vAlign w:val="center"/>
          </w:tcPr>
          <w:p w14:paraId="5E684A9F" w14:textId="77777777" w:rsidR="00020DA5" w:rsidRPr="00020DA5" w:rsidRDefault="00020DA5" w:rsidP="00020DA5">
            <w:pPr>
              <w:pStyle w:val="TableParagraph"/>
              <w:spacing w:before="10"/>
              <w:rPr>
                <w:b/>
                <w:sz w:val="28"/>
              </w:rPr>
            </w:pPr>
            <w:r w:rsidRPr="00020DA5">
              <w:rPr>
                <w:b/>
                <w:sz w:val="28"/>
              </w:rPr>
              <w:t>Service</w:t>
            </w:r>
          </w:p>
          <w:p w14:paraId="62039C43" w14:textId="77777777" w:rsidR="00020DA5" w:rsidRPr="00020DA5" w:rsidRDefault="00020DA5" w:rsidP="00F402A6">
            <w:pPr>
              <w:pStyle w:val="TableParagraph"/>
              <w:spacing w:before="240"/>
              <w:rPr>
                <w:sz w:val="28"/>
              </w:rPr>
            </w:pPr>
            <w:bookmarkStart w:id="236" w:name="We_call_it_a_service_when_a_client_gets_"/>
            <w:bookmarkEnd w:id="236"/>
            <w:r w:rsidRPr="00020DA5">
              <w:rPr>
                <w:sz w:val="28"/>
              </w:rPr>
              <w:t>We call it a service when a client gets support from an organisation.</w:t>
            </w:r>
          </w:p>
        </w:tc>
      </w:tr>
      <w:tr w:rsidR="00020DA5" w14:paraId="384B29C4" w14:textId="77777777" w:rsidTr="000756ED">
        <w:trPr>
          <w:trHeight w:val="2411"/>
        </w:trPr>
        <w:tc>
          <w:tcPr>
            <w:tcW w:w="2835" w:type="dxa"/>
            <w:vAlign w:val="center"/>
          </w:tcPr>
          <w:p w14:paraId="5E06E64F" w14:textId="77777777" w:rsidR="00020DA5" w:rsidRPr="00020DA5" w:rsidRDefault="00020DA5" w:rsidP="00020DA5">
            <w:pPr>
              <w:pStyle w:val="TableParagraph"/>
              <w:spacing w:before="10"/>
              <w:rPr>
                <w:noProof/>
                <w:lang w:bidi="ar-SA"/>
              </w:rPr>
            </w:pPr>
            <w:r>
              <w:rPr>
                <w:noProof/>
                <w:lang w:bidi="ar-SA"/>
              </w:rPr>
              <w:drawing>
                <wp:inline distT="0" distB="0" distL="0" distR="0" wp14:anchorId="19250979" wp14:editId="3CE928F8">
                  <wp:extent cx="1584972" cy="1426464"/>
                  <wp:effectExtent l="0" t="0" r="0" b="2540"/>
                  <wp:docPr id="367" name="image172.jpeg" descr="Two men in a meeting there is a clock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72.jpe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584972" cy="1426464"/>
                          </a:xfrm>
                          <a:prstGeom prst="rect">
                            <a:avLst/>
                          </a:prstGeom>
                        </pic:spPr>
                      </pic:pic>
                    </a:graphicData>
                  </a:graphic>
                </wp:inline>
              </w:drawing>
            </w:r>
          </w:p>
        </w:tc>
        <w:tc>
          <w:tcPr>
            <w:tcW w:w="7087" w:type="dxa"/>
            <w:vAlign w:val="center"/>
          </w:tcPr>
          <w:p w14:paraId="49BE4BE0" w14:textId="77777777" w:rsidR="00020DA5" w:rsidRPr="00020DA5" w:rsidRDefault="00020DA5" w:rsidP="00F402A6">
            <w:pPr>
              <w:pStyle w:val="TableParagraph"/>
              <w:spacing w:before="10" w:after="240"/>
              <w:rPr>
                <w:b/>
                <w:sz w:val="28"/>
              </w:rPr>
            </w:pPr>
            <w:r w:rsidRPr="00020DA5">
              <w:rPr>
                <w:b/>
                <w:sz w:val="28"/>
              </w:rPr>
              <w:t>Session</w:t>
            </w:r>
          </w:p>
          <w:p w14:paraId="2471AEC9" w14:textId="77777777" w:rsidR="00020DA5" w:rsidRPr="00020DA5" w:rsidRDefault="00020DA5" w:rsidP="00020DA5">
            <w:pPr>
              <w:pStyle w:val="TableParagraph"/>
              <w:spacing w:before="10"/>
              <w:rPr>
                <w:sz w:val="28"/>
              </w:rPr>
            </w:pPr>
            <w:bookmarkStart w:id="237" w:name="Each_time_a_client_uses_a_service,_we_ca"/>
            <w:bookmarkEnd w:id="237"/>
            <w:r w:rsidRPr="00020DA5">
              <w:rPr>
                <w:sz w:val="28"/>
              </w:rPr>
              <w:t>Each time a client uses a service, we call it a session.</w:t>
            </w:r>
          </w:p>
        </w:tc>
      </w:tr>
      <w:tr w:rsidR="00020DA5" w14:paraId="7C56DF37" w14:textId="77777777" w:rsidTr="00020DA5">
        <w:trPr>
          <w:trHeight w:val="4063"/>
        </w:trPr>
        <w:tc>
          <w:tcPr>
            <w:tcW w:w="2835" w:type="dxa"/>
            <w:vAlign w:val="center"/>
          </w:tcPr>
          <w:p w14:paraId="368E0864" w14:textId="77777777" w:rsidR="00020DA5" w:rsidRPr="00020DA5" w:rsidRDefault="00020DA5" w:rsidP="00020DA5">
            <w:pPr>
              <w:pStyle w:val="TableParagraph"/>
              <w:spacing w:before="10"/>
              <w:rPr>
                <w:noProof/>
                <w:lang w:bidi="ar-SA"/>
              </w:rPr>
            </w:pPr>
            <w:r>
              <w:rPr>
                <w:noProof/>
                <w:lang w:bidi="ar-SA"/>
              </w:rPr>
              <w:drawing>
                <wp:inline distT="0" distB="0" distL="0" distR="0" wp14:anchorId="57D58CE8" wp14:editId="6544869F">
                  <wp:extent cx="1396639" cy="1527714"/>
                  <wp:effectExtent l="0" t="0" r="0" b="0"/>
                  <wp:docPr id="369" name="image36.jpeg" descr="Man with his hand raised asking to become a data exchange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3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96639" cy="1527714"/>
                          </a:xfrm>
                          <a:prstGeom prst="rect">
                            <a:avLst/>
                          </a:prstGeom>
                        </pic:spPr>
                      </pic:pic>
                    </a:graphicData>
                  </a:graphic>
                </wp:inline>
              </w:drawing>
            </w:r>
          </w:p>
        </w:tc>
        <w:tc>
          <w:tcPr>
            <w:tcW w:w="7087" w:type="dxa"/>
            <w:vAlign w:val="center"/>
          </w:tcPr>
          <w:p w14:paraId="01E4A30C" w14:textId="77777777" w:rsidR="00020DA5" w:rsidRPr="00020DA5" w:rsidRDefault="00020DA5" w:rsidP="00020DA5">
            <w:pPr>
              <w:pStyle w:val="TableParagraph"/>
              <w:spacing w:before="10"/>
              <w:rPr>
                <w:b/>
                <w:sz w:val="28"/>
              </w:rPr>
            </w:pPr>
            <w:r w:rsidRPr="00020DA5">
              <w:rPr>
                <w:b/>
                <w:sz w:val="28"/>
              </w:rPr>
              <w:t>User Access Request</w:t>
            </w:r>
          </w:p>
          <w:p w14:paraId="3B4FB81C" w14:textId="77777777" w:rsidR="00020DA5" w:rsidRPr="00020DA5" w:rsidRDefault="00020DA5" w:rsidP="00F402A6">
            <w:pPr>
              <w:pStyle w:val="TableParagraph"/>
              <w:spacing w:before="240"/>
              <w:rPr>
                <w:sz w:val="28"/>
              </w:rPr>
            </w:pPr>
            <w:bookmarkStart w:id="238" w:name="A_User_Access_Request_is_how_you_ask_us_"/>
            <w:bookmarkEnd w:id="238"/>
            <w:r w:rsidRPr="00020DA5">
              <w:rPr>
                <w:sz w:val="28"/>
              </w:rPr>
              <w:t>A User Access Request is how you ask us if you can become a Data Exchange user.</w:t>
            </w:r>
          </w:p>
        </w:tc>
      </w:tr>
    </w:tbl>
    <w:p w14:paraId="2BBE380B" w14:textId="77777777" w:rsidR="00747D4E" w:rsidRPr="00055DD6" w:rsidRDefault="00747D4E" w:rsidP="00055DD6">
      <w:pPr>
        <w:pStyle w:val="Heading3"/>
        <w:pageBreakBefore/>
        <w:rPr>
          <w:rFonts w:ascii="Georgia" w:eastAsiaTheme="minorHAnsi" w:hAnsi="Georgia" w:cstheme="minorBidi"/>
          <w:bCs w:val="0"/>
          <w:color w:val="005A6F"/>
          <w:sz w:val="36"/>
        </w:rPr>
      </w:pPr>
      <w:bookmarkStart w:id="239" w:name="_Toc136598826"/>
      <w:r w:rsidRPr="00055DD6">
        <w:rPr>
          <w:rFonts w:ascii="Georgia" w:eastAsiaTheme="minorHAnsi" w:hAnsi="Georgia" w:cstheme="minorBidi"/>
          <w:bCs w:val="0"/>
          <w:color w:val="005A6F"/>
          <w:sz w:val="36"/>
        </w:rPr>
        <w:lastRenderedPageBreak/>
        <w:t>The DSS Standard Notification</w:t>
      </w:r>
      <w:bookmarkEnd w:id="239"/>
    </w:p>
    <w:tbl>
      <w:tblPr>
        <w:tblW w:w="9922" w:type="dxa"/>
        <w:tblLayout w:type="fixed"/>
        <w:tblCellMar>
          <w:left w:w="0" w:type="dxa"/>
          <w:right w:w="0" w:type="dxa"/>
        </w:tblCellMar>
        <w:tblLook w:val="01E0" w:firstRow="1" w:lastRow="1" w:firstColumn="1" w:lastColumn="1" w:noHBand="0" w:noVBand="0"/>
      </w:tblPr>
      <w:tblGrid>
        <w:gridCol w:w="2835"/>
        <w:gridCol w:w="7087"/>
      </w:tblGrid>
      <w:tr w:rsidR="00747D4E" w14:paraId="1D766AAC" w14:textId="77777777" w:rsidTr="00831807">
        <w:trPr>
          <w:trHeight w:val="998"/>
        </w:trPr>
        <w:tc>
          <w:tcPr>
            <w:tcW w:w="2835" w:type="dxa"/>
          </w:tcPr>
          <w:p w14:paraId="3B78C999" w14:textId="77777777" w:rsidR="00747D4E" w:rsidRDefault="00747D4E" w:rsidP="00020DA5">
            <w:pPr>
              <w:pStyle w:val="TableParagraph"/>
              <w:keepNext/>
              <w:widowControl/>
              <w:spacing w:line="314" w:lineRule="exact"/>
              <w:ind w:left="200"/>
              <w:rPr>
                <w:sz w:val="28"/>
              </w:rPr>
            </w:pPr>
            <w:bookmarkStart w:id="240" w:name="The_DSS_Standard_Notification_says:"/>
            <w:bookmarkEnd w:id="240"/>
          </w:p>
        </w:tc>
        <w:tc>
          <w:tcPr>
            <w:tcW w:w="7087" w:type="dxa"/>
          </w:tcPr>
          <w:p w14:paraId="23DAD6FD" w14:textId="77777777" w:rsidR="00747D4E" w:rsidRDefault="00747D4E" w:rsidP="00020DA5">
            <w:pPr>
              <w:pStyle w:val="TableParagraph"/>
              <w:keepNext/>
              <w:widowControl/>
              <w:spacing w:line="314" w:lineRule="exact"/>
              <w:ind w:left="200"/>
              <w:rPr>
                <w:sz w:val="28"/>
              </w:rPr>
            </w:pPr>
            <w:r>
              <w:rPr>
                <w:sz w:val="28"/>
              </w:rPr>
              <w:t xml:space="preserve">The </w:t>
            </w:r>
            <w:r>
              <w:rPr>
                <w:i/>
                <w:sz w:val="28"/>
              </w:rPr>
              <w:t xml:space="preserve">DSS Standard Notification </w:t>
            </w:r>
            <w:r>
              <w:rPr>
                <w:sz w:val="28"/>
              </w:rPr>
              <w:t>says:</w:t>
            </w:r>
          </w:p>
        </w:tc>
      </w:tr>
      <w:tr w:rsidR="00747D4E" w14:paraId="784B45E5" w14:textId="77777777" w:rsidTr="00831807">
        <w:trPr>
          <w:trHeight w:val="3131"/>
        </w:trPr>
        <w:tc>
          <w:tcPr>
            <w:tcW w:w="2835" w:type="dxa"/>
            <w:vAlign w:val="center"/>
          </w:tcPr>
          <w:p w14:paraId="62E71C41" w14:textId="77777777" w:rsidR="00747D4E" w:rsidRPr="00673A62" w:rsidRDefault="00747D4E" w:rsidP="00831807">
            <w:pPr>
              <w:pStyle w:val="TableParagraph"/>
              <w:rPr>
                <w:rFonts w:ascii="Georgia"/>
                <w:b/>
                <w:sz w:val="28"/>
                <w:szCs w:val="28"/>
              </w:rPr>
            </w:pPr>
            <w:r w:rsidRPr="00673A62">
              <w:rPr>
                <w:noProof/>
                <w:sz w:val="28"/>
                <w:szCs w:val="28"/>
                <w:lang w:bidi="ar-SA"/>
              </w:rPr>
              <w:drawing>
                <wp:inline distT="0" distB="0" distL="0" distR="0" wp14:anchorId="713CB725" wp14:editId="414AE9A6">
                  <wp:extent cx="1264425" cy="1673923"/>
                  <wp:effectExtent l="0" t="0" r="0" b="2540"/>
                  <wp:docPr id="371" name="image101.jpeg" descr="DSS Standard Notific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01.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64425" cy="1673923"/>
                          </a:xfrm>
                          <a:prstGeom prst="rect">
                            <a:avLst/>
                          </a:prstGeom>
                        </pic:spPr>
                      </pic:pic>
                    </a:graphicData>
                  </a:graphic>
                </wp:inline>
              </w:drawing>
            </w:r>
          </w:p>
        </w:tc>
        <w:tc>
          <w:tcPr>
            <w:tcW w:w="7087" w:type="dxa"/>
            <w:vAlign w:val="center"/>
          </w:tcPr>
          <w:p w14:paraId="5733C64C" w14:textId="77777777" w:rsidR="00747D4E" w:rsidRPr="00673A62" w:rsidRDefault="00747D4E" w:rsidP="00673A62">
            <w:pPr>
              <w:rPr>
                <w:sz w:val="28"/>
                <w:szCs w:val="28"/>
              </w:rPr>
            </w:pPr>
            <w:bookmarkStart w:id="241" w:name="“The_information_that_we_collect_from_yo"/>
            <w:bookmarkEnd w:id="241"/>
            <w:r w:rsidRPr="00673A62">
              <w:rPr>
                <w:sz w:val="28"/>
                <w:szCs w:val="28"/>
              </w:rPr>
              <w:t>“The information that we collect from you on this form includes your personal information. Your personal information is protected by law, including by the Commonwealth Privacy Act</w:t>
            </w:r>
          </w:p>
        </w:tc>
      </w:tr>
      <w:tr w:rsidR="00747D4E" w14:paraId="16204F9B" w14:textId="77777777" w:rsidTr="00831807">
        <w:trPr>
          <w:trHeight w:val="6791"/>
        </w:trPr>
        <w:tc>
          <w:tcPr>
            <w:tcW w:w="2835" w:type="dxa"/>
            <w:vAlign w:val="center"/>
          </w:tcPr>
          <w:p w14:paraId="7AC55ECB" w14:textId="77777777" w:rsidR="00747D4E" w:rsidRDefault="00747D4E" w:rsidP="00831807">
            <w:pPr>
              <w:pStyle w:val="TableParagraph"/>
              <w:rPr>
                <w:rFonts w:ascii="Georgia"/>
                <w:b/>
                <w:sz w:val="30"/>
              </w:rPr>
            </w:pPr>
            <w:r>
              <w:rPr>
                <w:noProof/>
                <w:lang w:bidi="ar-SA"/>
              </w:rPr>
              <w:drawing>
                <wp:inline distT="0" distB="0" distL="0" distR="0" wp14:anchorId="71F24BA9" wp14:editId="774D81BC">
                  <wp:extent cx="1565426" cy="884301"/>
                  <wp:effectExtent l="0" t="0" r="0" b="0"/>
                  <wp:docPr id="373" name="image173.jpeg" descr="A computer system with gears on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73.jpe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565426" cy="884301"/>
                          </a:xfrm>
                          <a:prstGeom prst="rect">
                            <a:avLst/>
                          </a:prstGeom>
                        </pic:spPr>
                      </pic:pic>
                    </a:graphicData>
                  </a:graphic>
                </wp:inline>
              </w:drawing>
            </w:r>
          </w:p>
        </w:tc>
        <w:tc>
          <w:tcPr>
            <w:tcW w:w="7087" w:type="dxa"/>
            <w:vAlign w:val="center"/>
          </w:tcPr>
          <w:p w14:paraId="63E33516" w14:textId="77777777" w:rsidR="00587C60" w:rsidRPr="00673A62" w:rsidRDefault="00587C60" w:rsidP="00587C60">
            <w:pPr>
              <w:spacing w:line="288" w:lineRule="auto"/>
              <w:ind w:left="144"/>
              <w:rPr>
                <w:rFonts w:cs="Arial"/>
                <w:sz w:val="28"/>
                <w:szCs w:val="28"/>
              </w:rPr>
            </w:pPr>
            <w:bookmarkStart w:id="242" w:name="The_client_management_system_that_we_are"/>
            <w:bookmarkEnd w:id="242"/>
            <w:r w:rsidRPr="00673A62">
              <w:rPr>
                <w:rFonts w:cs="Arial"/>
                <w:sz w:val="28"/>
                <w:szCs w:val="28"/>
              </w:rPr>
              <w:t xml:space="preserve">Our use of the Data Exchange (DEX) </w:t>
            </w:r>
          </w:p>
          <w:p w14:paraId="1E787D63" w14:textId="77777777" w:rsidR="00587C60" w:rsidRPr="00673A62" w:rsidRDefault="00587C60" w:rsidP="00587C60">
            <w:pPr>
              <w:spacing w:line="288" w:lineRule="auto"/>
              <w:ind w:left="144"/>
              <w:rPr>
                <w:rFonts w:cs="Arial"/>
                <w:sz w:val="28"/>
                <w:szCs w:val="28"/>
              </w:rPr>
            </w:pPr>
            <w:r w:rsidRPr="00673A62">
              <w:rPr>
                <w:rFonts w:cs="Arial"/>
                <w:sz w:val="28"/>
                <w:szCs w:val="28"/>
              </w:rPr>
              <w:t xml:space="preserve">The client record system that we are using is an IT system called the ‘Data Exchange’. This system is hosted by the Australian Government Department of Social Services (DSS). Your personal information that is stored by DSS on the Data Exchange will only be disclosed to us for the purposes of managing your case. </w:t>
            </w:r>
          </w:p>
          <w:p w14:paraId="0F6F0420" w14:textId="77777777" w:rsidR="00587C60" w:rsidRPr="00673A62" w:rsidRDefault="00587C60" w:rsidP="00587C60">
            <w:pPr>
              <w:spacing w:line="288" w:lineRule="auto"/>
              <w:ind w:left="144"/>
              <w:rPr>
                <w:rFonts w:cs="Arial"/>
                <w:sz w:val="28"/>
                <w:szCs w:val="28"/>
              </w:rPr>
            </w:pPr>
            <w:r w:rsidRPr="00673A62">
              <w:rPr>
                <w:rFonts w:cs="Arial"/>
                <w:sz w:val="28"/>
                <w:szCs w:val="28"/>
              </w:rPr>
              <w:t xml:space="preserve">DSS will only collect your personal information with your consent </w:t>
            </w:r>
          </w:p>
          <w:p w14:paraId="30FE0C34" w14:textId="77777777" w:rsidR="00587C60" w:rsidRPr="00673A62" w:rsidRDefault="00587C60" w:rsidP="00587C60">
            <w:pPr>
              <w:spacing w:line="288" w:lineRule="auto"/>
              <w:ind w:left="144"/>
              <w:rPr>
                <w:rFonts w:cs="Arial"/>
                <w:sz w:val="28"/>
                <w:szCs w:val="28"/>
              </w:rPr>
            </w:pPr>
            <w:r w:rsidRPr="00673A62">
              <w:rPr>
                <w:rFonts w:cs="Arial"/>
                <w:sz w:val="28"/>
                <w:szCs w:val="28"/>
              </w:rPr>
              <w:t xml:space="preserve">Your client record can be set up to include your name and address. This assists us to manage your </w:t>
            </w:r>
            <w:proofErr w:type="gramStart"/>
            <w:r w:rsidRPr="00673A62">
              <w:rPr>
                <w:rFonts w:cs="Arial"/>
                <w:sz w:val="28"/>
                <w:szCs w:val="28"/>
              </w:rPr>
              <w:t>record, but</w:t>
            </w:r>
            <w:proofErr w:type="gramEnd"/>
            <w:r w:rsidRPr="00673A62">
              <w:rPr>
                <w:rFonts w:cs="Arial"/>
                <w:sz w:val="28"/>
                <w:szCs w:val="28"/>
              </w:rPr>
              <w:t xml:space="preserve"> will require DSS to collect personal information about you. </w:t>
            </w:r>
          </w:p>
          <w:p w14:paraId="299D645F" w14:textId="1D26F2CC" w:rsidR="00747D4E" w:rsidRPr="00673A62" w:rsidRDefault="00587C60" w:rsidP="00587C60">
            <w:pPr>
              <w:pStyle w:val="TableParagraph"/>
              <w:spacing w:line="360" w:lineRule="auto"/>
              <w:ind w:left="144" w:right="181"/>
              <w:rPr>
                <w:sz w:val="28"/>
              </w:rPr>
            </w:pPr>
            <w:r w:rsidRPr="00673A62">
              <w:rPr>
                <w:sz w:val="28"/>
                <w:szCs w:val="28"/>
              </w:rPr>
              <w:t>You are not required to provide your name and address to DSS. If you do not consent to the collection of your personal information, this will not affect the services provided to you. You can ask for this information to be removed by DSS at any time</w:t>
            </w:r>
            <w:r w:rsidR="00747D4E" w:rsidRPr="00673A62">
              <w:rPr>
                <w:sz w:val="28"/>
                <w:szCs w:val="28"/>
              </w:rPr>
              <w:t>.</w:t>
            </w:r>
          </w:p>
        </w:tc>
      </w:tr>
      <w:tr w:rsidR="00747D4E" w14:paraId="7DE04539" w14:textId="77777777" w:rsidTr="00587C60">
        <w:trPr>
          <w:trHeight w:val="3828"/>
        </w:trPr>
        <w:tc>
          <w:tcPr>
            <w:tcW w:w="2835" w:type="dxa"/>
            <w:vAlign w:val="center"/>
          </w:tcPr>
          <w:p w14:paraId="709AAA09" w14:textId="77777777" w:rsidR="00747D4E" w:rsidRDefault="00747D4E" w:rsidP="00831807">
            <w:pPr>
              <w:pStyle w:val="TableParagraph"/>
              <w:spacing w:line="360" w:lineRule="auto"/>
              <w:ind w:left="200" w:right="338"/>
              <w:jc w:val="center"/>
              <w:rPr>
                <w:sz w:val="28"/>
              </w:rPr>
            </w:pPr>
            <w:r>
              <w:rPr>
                <w:noProof/>
                <w:lang w:bidi="ar-SA"/>
              </w:rPr>
              <w:lastRenderedPageBreak/>
              <w:drawing>
                <wp:inline distT="0" distB="0" distL="0" distR="0" wp14:anchorId="73770680" wp14:editId="38414A6C">
                  <wp:extent cx="1327540" cy="1758314"/>
                  <wp:effectExtent l="0" t="0" r="6350" b="0"/>
                  <wp:docPr id="375" name="image108.jpeg" descr="A personal information icon, some information is cover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08.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27540" cy="1758314"/>
                          </a:xfrm>
                          <a:prstGeom prst="rect">
                            <a:avLst/>
                          </a:prstGeom>
                        </pic:spPr>
                      </pic:pic>
                    </a:graphicData>
                  </a:graphic>
                </wp:inline>
              </w:drawing>
            </w:r>
          </w:p>
        </w:tc>
        <w:tc>
          <w:tcPr>
            <w:tcW w:w="7087" w:type="dxa"/>
            <w:vAlign w:val="center"/>
          </w:tcPr>
          <w:p w14:paraId="731577CC" w14:textId="77777777" w:rsidR="00587C60" w:rsidRPr="00587C60" w:rsidRDefault="00587C60" w:rsidP="00587C60">
            <w:pPr>
              <w:spacing w:line="288" w:lineRule="auto"/>
              <w:ind w:left="720"/>
              <w:rPr>
                <w:rFonts w:cs="Arial"/>
                <w:sz w:val="28"/>
                <w:szCs w:val="28"/>
              </w:rPr>
            </w:pPr>
            <w:r w:rsidRPr="00587C60">
              <w:rPr>
                <w:rFonts w:cs="Arial"/>
                <w:sz w:val="28"/>
                <w:szCs w:val="28"/>
              </w:rPr>
              <w:t xml:space="preserve">How DSS uses and discloses personal information in DEX </w:t>
            </w:r>
          </w:p>
          <w:p w14:paraId="19A1BC4E" w14:textId="77777777" w:rsidR="00587C60" w:rsidRPr="00587C60" w:rsidRDefault="00587C60" w:rsidP="00587C60">
            <w:pPr>
              <w:spacing w:line="288" w:lineRule="auto"/>
              <w:ind w:left="720"/>
              <w:rPr>
                <w:rFonts w:cs="Arial"/>
                <w:sz w:val="28"/>
                <w:szCs w:val="28"/>
              </w:rPr>
            </w:pPr>
            <w:r w:rsidRPr="00587C60">
              <w:rPr>
                <w:rFonts w:cs="Arial"/>
                <w:sz w:val="28"/>
                <w:szCs w:val="28"/>
              </w:rPr>
              <w:t xml:space="preserve">DSS uses your information in the Data Exchange to produce information for policy development, grants program administration, and research and evaluation purposes. DSS also shares data with organisations and agencies for reporting and research purposes. DSS de-identifies all data before use or disclosure so that it cannot be used to re-identify you. </w:t>
            </w:r>
          </w:p>
          <w:p w14:paraId="787A10B7" w14:textId="127D7C47" w:rsidR="00747D4E" w:rsidRPr="00587C60" w:rsidRDefault="00747D4E" w:rsidP="001A5AD3">
            <w:pPr>
              <w:pStyle w:val="TableParagraph"/>
              <w:spacing w:line="360" w:lineRule="auto"/>
              <w:ind w:left="200" w:right="338"/>
              <w:rPr>
                <w:sz w:val="28"/>
                <w:szCs w:val="28"/>
              </w:rPr>
            </w:pPr>
            <w:r w:rsidRPr="00587C60">
              <w:rPr>
                <w:sz w:val="28"/>
                <w:szCs w:val="28"/>
              </w:rPr>
              <w:t>.</w:t>
            </w:r>
          </w:p>
        </w:tc>
      </w:tr>
      <w:tr w:rsidR="00747D4E" w14:paraId="197923E6" w14:textId="77777777" w:rsidTr="00587C60">
        <w:trPr>
          <w:trHeight w:val="3345"/>
        </w:trPr>
        <w:tc>
          <w:tcPr>
            <w:tcW w:w="2835" w:type="dxa"/>
            <w:vAlign w:val="center"/>
          </w:tcPr>
          <w:p w14:paraId="1FCC8895" w14:textId="77777777" w:rsidR="00747D4E" w:rsidRDefault="00747D4E" w:rsidP="00831807">
            <w:pPr>
              <w:pStyle w:val="TableParagraph"/>
              <w:spacing w:before="4"/>
              <w:jc w:val="center"/>
              <w:rPr>
                <w:rFonts w:ascii="Georgia"/>
                <w:b/>
                <w:sz w:val="38"/>
              </w:rPr>
            </w:pPr>
            <w:r>
              <w:rPr>
                <w:noProof/>
                <w:lang w:bidi="ar-SA"/>
              </w:rPr>
              <w:drawing>
                <wp:inline distT="0" distB="0" distL="0" distR="0" wp14:anchorId="3BD0D6B2" wp14:editId="55C92CC0">
                  <wp:extent cx="1199108" cy="1630299"/>
                  <wp:effectExtent l="0" t="0" r="1270" b="8255"/>
                  <wp:docPr id="377" name="image174.jpeg" descr="privacy polic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74.jpe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199108" cy="1630299"/>
                          </a:xfrm>
                          <a:prstGeom prst="rect">
                            <a:avLst/>
                          </a:prstGeom>
                        </pic:spPr>
                      </pic:pic>
                    </a:graphicData>
                  </a:graphic>
                </wp:inline>
              </w:drawing>
            </w:r>
          </w:p>
        </w:tc>
        <w:tc>
          <w:tcPr>
            <w:tcW w:w="7087" w:type="dxa"/>
            <w:vAlign w:val="center"/>
          </w:tcPr>
          <w:p w14:paraId="57114744" w14:textId="77777777" w:rsidR="00587C60" w:rsidRPr="00587C60" w:rsidRDefault="00587C60" w:rsidP="00587C60">
            <w:pPr>
              <w:spacing w:line="288" w:lineRule="auto"/>
              <w:ind w:left="720"/>
              <w:rPr>
                <w:rFonts w:cs="Arial"/>
                <w:sz w:val="28"/>
                <w:szCs w:val="28"/>
              </w:rPr>
            </w:pPr>
            <w:bookmarkStart w:id="243" w:name="You_can_find_more_information_about_the_"/>
            <w:bookmarkEnd w:id="243"/>
            <w:r w:rsidRPr="00587C60">
              <w:rPr>
                <w:rFonts w:cs="Arial"/>
                <w:sz w:val="28"/>
                <w:szCs w:val="28"/>
              </w:rPr>
              <w:t xml:space="preserve">Further information </w:t>
            </w:r>
          </w:p>
          <w:p w14:paraId="4CE7D278" w14:textId="77777777" w:rsidR="00587C60" w:rsidRPr="00587C60" w:rsidRDefault="00587C60" w:rsidP="00587C60">
            <w:pPr>
              <w:spacing w:line="288" w:lineRule="auto"/>
              <w:ind w:left="720"/>
              <w:rPr>
                <w:rFonts w:cs="Arial"/>
                <w:sz w:val="28"/>
                <w:szCs w:val="28"/>
              </w:rPr>
            </w:pPr>
            <w:r w:rsidRPr="00587C60">
              <w:rPr>
                <w:rFonts w:cs="Arial"/>
                <w:sz w:val="28"/>
                <w:szCs w:val="28"/>
              </w:rPr>
              <w:t xml:space="preserve">For more information about how DSS will manage your personal information, including how you can request access or correction of your personal information or make a privacy complaint, see the </w:t>
            </w:r>
            <w:r w:rsidRPr="00F2480E">
              <w:rPr>
                <w:rFonts w:cs="Arial"/>
                <w:b/>
                <w:color w:val="04617B"/>
                <w:sz w:val="28"/>
                <w:szCs w:val="28"/>
                <w:u w:val="single"/>
              </w:rPr>
              <w:t>privacy policy</w:t>
            </w:r>
            <w:r w:rsidRPr="00587C60">
              <w:rPr>
                <w:rFonts w:cs="Arial"/>
                <w:color w:val="0000FF"/>
                <w:sz w:val="28"/>
                <w:szCs w:val="28"/>
              </w:rPr>
              <w:t xml:space="preserve"> </w:t>
            </w:r>
            <w:r w:rsidRPr="00587C60">
              <w:rPr>
                <w:rFonts w:cs="Arial"/>
                <w:sz w:val="28"/>
                <w:szCs w:val="28"/>
              </w:rPr>
              <w:t>published on the DSS website.”</w:t>
            </w:r>
          </w:p>
          <w:p w14:paraId="04A06CC3" w14:textId="1DA4D1CC" w:rsidR="00747D4E" w:rsidRPr="00587C60" w:rsidRDefault="00747D4E" w:rsidP="00831807">
            <w:pPr>
              <w:pStyle w:val="TableParagraph"/>
              <w:spacing w:line="360" w:lineRule="auto"/>
              <w:ind w:left="200" w:right="198"/>
              <w:rPr>
                <w:sz w:val="28"/>
                <w:szCs w:val="28"/>
              </w:rPr>
            </w:pPr>
          </w:p>
        </w:tc>
      </w:tr>
      <w:tr w:rsidR="000D0569" w14:paraId="6F052D0E" w14:textId="77777777" w:rsidTr="004235D9">
        <w:trPr>
          <w:trHeight w:val="1278"/>
        </w:trPr>
        <w:tc>
          <w:tcPr>
            <w:tcW w:w="2835" w:type="dxa"/>
            <w:vAlign w:val="center"/>
          </w:tcPr>
          <w:p w14:paraId="5762E4BA" w14:textId="77777777" w:rsidR="000D0569" w:rsidRDefault="000D0569" w:rsidP="000D0569">
            <w:pPr>
              <w:pStyle w:val="TableParagraph"/>
              <w:spacing w:line="360" w:lineRule="auto"/>
              <w:ind w:left="200" w:right="338"/>
              <w:jc w:val="center"/>
              <w:rPr>
                <w:sz w:val="28"/>
              </w:rPr>
            </w:pPr>
            <w:r>
              <w:rPr>
                <w:noProof/>
                <w:lang w:bidi="ar-SA"/>
              </w:rPr>
              <w:drawing>
                <wp:inline distT="0" distB="0" distL="0" distR="0" wp14:anchorId="21C6A389" wp14:editId="5C7C73D1">
                  <wp:extent cx="939799" cy="939799"/>
                  <wp:effectExtent l="0" t="0" r="0" b="0"/>
                  <wp:docPr id="379" name="image175.jpeg" descr="Information icon from the Information Access Grou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75.jpe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939799" cy="939799"/>
                          </a:xfrm>
                          <a:prstGeom prst="rect">
                            <a:avLst/>
                          </a:prstGeom>
                        </pic:spPr>
                      </pic:pic>
                    </a:graphicData>
                  </a:graphic>
                </wp:inline>
              </w:drawing>
            </w:r>
          </w:p>
        </w:tc>
        <w:tc>
          <w:tcPr>
            <w:tcW w:w="7087" w:type="dxa"/>
          </w:tcPr>
          <w:p w14:paraId="4136D138" w14:textId="09068B30" w:rsidR="000D0569" w:rsidRDefault="000D0569" w:rsidP="000D0569">
            <w:pPr>
              <w:pStyle w:val="TableParagraph"/>
              <w:spacing w:line="360" w:lineRule="auto"/>
              <w:ind w:left="428" w:right="-8"/>
              <w:rPr>
                <w:sz w:val="28"/>
              </w:rPr>
            </w:pPr>
            <w:r w:rsidRPr="00D0487F">
              <w:rPr>
                <w:sz w:val="24"/>
                <w:szCs w:val="24"/>
              </w:rPr>
              <w:t xml:space="preserve">The Information </w:t>
            </w:r>
            <w:r w:rsidRPr="00D0487F">
              <w:rPr>
                <w:spacing w:val="-3"/>
                <w:sz w:val="24"/>
                <w:szCs w:val="24"/>
              </w:rPr>
              <w:t xml:space="preserve">Access </w:t>
            </w:r>
            <w:r w:rsidRPr="00D0487F">
              <w:rPr>
                <w:sz w:val="24"/>
                <w:szCs w:val="24"/>
              </w:rPr>
              <w:t xml:space="preserve">Group </w:t>
            </w:r>
            <w:r w:rsidRPr="00D0487F">
              <w:rPr>
                <w:spacing w:val="-3"/>
                <w:sz w:val="24"/>
                <w:szCs w:val="24"/>
              </w:rPr>
              <w:t xml:space="preserve">created </w:t>
            </w:r>
            <w:r w:rsidRPr="00D0487F">
              <w:rPr>
                <w:sz w:val="24"/>
                <w:szCs w:val="24"/>
              </w:rPr>
              <w:t xml:space="preserve">this Easy Read document </w:t>
            </w:r>
            <w:r w:rsidRPr="00D0487F">
              <w:rPr>
                <w:spacing w:val="-3"/>
                <w:sz w:val="24"/>
                <w:szCs w:val="24"/>
              </w:rPr>
              <w:t xml:space="preserve">using </w:t>
            </w:r>
            <w:r w:rsidRPr="00D0487F">
              <w:rPr>
                <w:sz w:val="24"/>
                <w:szCs w:val="24"/>
              </w:rPr>
              <w:t xml:space="preserve">stock photography </w:t>
            </w:r>
            <w:r w:rsidRPr="00D0487F">
              <w:rPr>
                <w:spacing w:val="-2"/>
                <w:sz w:val="24"/>
                <w:szCs w:val="24"/>
              </w:rPr>
              <w:t xml:space="preserve">and custom </w:t>
            </w:r>
            <w:r w:rsidRPr="00D0487F">
              <w:rPr>
                <w:spacing w:val="-3"/>
                <w:sz w:val="24"/>
                <w:szCs w:val="24"/>
              </w:rPr>
              <w:t xml:space="preserve">images. </w:t>
            </w:r>
            <w:r w:rsidRPr="00D0487F">
              <w:rPr>
                <w:sz w:val="24"/>
                <w:szCs w:val="24"/>
              </w:rPr>
              <w:t>The </w:t>
            </w:r>
            <w:r w:rsidRPr="00D0487F">
              <w:rPr>
                <w:spacing w:val="-3"/>
                <w:sz w:val="24"/>
                <w:szCs w:val="24"/>
              </w:rPr>
              <w:t xml:space="preserve">images </w:t>
            </w:r>
            <w:r w:rsidRPr="00D0487F">
              <w:rPr>
                <w:sz w:val="24"/>
                <w:szCs w:val="24"/>
              </w:rPr>
              <w:t xml:space="preserve">may </w:t>
            </w:r>
            <w:r w:rsidRPr="00D0487F">
              <w:rPr>
                <w:spacing w:val="-2"/>
                <w:sz w:val="24"/>
                <w:szCs w:val="24"/>
              </w:rPr>
              <w:t xml:space="preserve">not </w:t>
            </w:r>
            <w:r w:rsidRPr="00D0487F">
              <w:rPr>
                <w:sz w:val="24"/>
                <w:szCs w:val="24"/>
              </w:rPr>
              <w:t xml:space="preserve">be </w:t>
            </w:r>
            <w:r w:rsidRPr="00D0487F">
              <w:rPr>
                <w:spacing w:val="-3"/>
                <w:sz w:val="24"/>
                <w:szCs w:val="24"/>
              </w:rPr>
              <w:t xml:space="preserve">reused </w:t>
            </w:r>
            <w:r w:rsidRPr="00D0487F">
              <w:rPr>
                <w:sz w:val="24"/>
                <w:szCs w:val="24"/>
              </w:rPr>
              <w:t xml:space="preserve">without </w:t>
            </w:r>
            <w:r w:rsidRPr="00D0487F">
              <w:rPr>
                <w:spacing w:val="-3"/>
                <w:sz w:val="24"/>
                <w:szCs w:val="24"/>
              </w:rPr>
              <w:t xml:space="preserve">permission. </w:t>
            </w:r>
            <w:r w:rsidRPr="00D0487F">
              <w:rPr>
                <w:sz w:val="24"/>
                <w:szCs w:val="24"/>
              </w:rPr>
              <w:t xml:space="preserve">For any </w:t>
            </w:r>
            <w:r w:rsidRPr="00D0487F">
              <w:rPr>
                <w:spacing w:val="-3"/>
                <w:sz w:val="24"/>
                <w:szCs w:val="24"/>
              </w:rPr>
              <w:t xml:space="preserve">enquiries </w:t>
            </w:r>
            <w:r w:rsidRPr="00D0487F">
              <w:rPr>
                <w:sz w:val="24"/>
                <w:szCs w:val="24"/>
              </w:rPr>
              <w:t xml:space="preserve">about </w:t>
            </w:r>
            <w:r w:rsidRPr="00D0487F">
              <w:rPr>
                <w:spacing w:val="-2"/>
                <w:sz w:val="24"/>
                <w:szCs w:val="24"/>
              </w:rPr>
              <w:t xml:space="preserve">the </w:t>
            </w:r>
            <w:r w:rsidRPr="00D0487F">
              <w:rPr>
                <w:sz w:val="24"/>
                <w:szCs w:val="24"/>
              </w:rPr>
              <w:t xml:space="preserve">images, please </w:t>
            </w:r>
            <w:r w:rsidRPr="00D0487F">
              <w:rPr>
                <w:spacing w:val="-3"/>
                <w:sz w:val="24"/>
                <w:szCs w:val="24"/>
              </w:rPr>
              <w:t xml:space="preserve">visit </w:t>
            </w:r>
            <w:hyperlink r:id="rId184">
              <w:r w:rsidRPr="000D0569">
                <w:rPr>
                  <w:b/>
                  <w:color w:val="022F3C"/>
                  <w:spacing w:val="-3"/>
                  <w:sz w:val="24"/>
                  <w:szCs w:val="24"/>
                  <w:u w:val="single"/>
                </w:rPr>
                <w:t>www.informationaccessgroup.com</w:t>
              </w:r>
            </w:hyperlink>
            <w:r w:rsidRPr="000D0569">
              <w:rPr>
                <w:spacing w:val="-3"/>
                <w:sz w:val="24"/>
                <w:szCs w:val="24"/>
                <w:u w:val="single"/>
              </w:rPr>
              <w:t>.</w:t>
            </w:r>
            <w:r w:rsidRPr="00D0487F">
              <w:rPr>
                <w:spacing w:val="-3"/>
                <w:sz w:val="24"/>
                <w:szCs w:val="24"/>
              </w:rPr>
              <w:t xml:space="preserve"> </w:t>
            </w:r>
            <w:r w:rsidRPr="00D0487F">
              <w:rPr>
                <w:sz w:val="24"/>
                <w:szCs w:val="24"/>
              </w:rPr>
              <w:t>Quote job </w:t>
            </w:r>
            <w:r w:rsidRPr="00D0487F">
              <w:rPr>
                <w:spacing w:val="-2"/>
                <w:sz w:val="24"/>
                <w:szCs w:val="24"/>
              </w:rPr>
              <w:t>number </w:t>
            </w:r>
            <w:r w:rsidRPr="00D0487F">
              <w:rPr>
                <w:sz w:val="24"/>
                <w:szCs w:val="24"/>
              </w:rPr>
              <w:t>3490.</w:t>
            </w:r>
          </w:p>
        </w:tc>
      </w:tr>
    </w:tbl>
    <w:p w14:paraId="349E5884" w14:textId="77777777" w:rsidR="007125F3" w:rsidRPr="009D1B3E" w:rsidRDefault="007125F3" w:rsidP="009D4249"/>
    <w:sectPr w:rsidR="007125F3" w:rsidRPr="009D1B3E" w:rsidSect="004135D2">
      <w:footerReference w:type="default" r:id="rId185"/>
      <w:pgSz w:w="11906" w:h="16838"/>
      <w:pgMar w:top="1045" w:right="1038" w:bottom="278" w:left="1242" w:header="0"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4F114" w14:textId="77777777" w:rsidR="006672FD" w:rsidRDefault="006672FD" w:rsidP="00B04ED8">
      <w:pPr>
        <w:spacing w:after="0" w:line="240" w:lineRule="auto"/>
      </w:pPr>
      <w:r>
        <w:separator/>
      </w:r>
    </w:p>
  </w:endnote>
  <w:endnote w:type="continuationSeparator" w:id="0">
    <w:p w14:paraId="32CACE96" w14:textId="77777777" w:rsidR="006672FD" w:rsidRDefault="006672FD"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2111576379"/>
      <w:docPartObj>
        <w:docPartGallery w:val="Page Numbers (Bottom of Page)"/>
        <w:docPartUnique/>
      </w:docPartObj>
    </w:sdtPr>
    <w:sdtEndPr>
      <w:rPr>
        <w:noProof/>
      </w:rPr>
    </w:sdtEndPr>
    <w:sdtContent>
      <w:p w14:paraId="729C641D" w14:textId="67928740" w:rsidR="00B32C42" w:rsidRPr="004135D2" w:rsidRDefault="00B32C42" w:rsidP="004135D2">
        <w:pPr>
          <w:pStyle w:val="Footer"/>
          <w:shd w:val="clear" w:color="auto" w:fill="31849B"/>
          <w:jc w:val="center"/>
          <w:rPr>
            <w:color w:val="FFFFFF" w:themeColor="background1"/>
          </w:rPr>
        </w:pPr>
        <w:r w:rsidRPr="00E82F8A">
          <w:rPr>
            <w:color w:val="FFFFFF" w:themeColor="background1"/>
          </w:rPr>
          <w:fldChar w:fldCharType="begin"/>
        </w:r>
        <w:r w:rsidRPr="00E82F8A">
          <w:rPr>
            <w:color w:val="FFFFFF" w:themeColor="background1"/>
          </w:rPr>
          <w:instrText xml:space="preserve"> PAGE   \* MERGEFORMAT </w:instrText>
        </w:r>
        <w:r w:rsidRPr="00E82F8A">
          <w:rPr>
            <w:color w:val="FFFFFF" w:themeColor="background1"/>
          </w:rPr>
          <w:fldChar w:fldCharType="separate"/>
        </w:r>
        <w:r w:rsidR="00AE5E21">
          <w:rPr>
            <w:noProof/>
            <w:color w:val="FFFFFF" w:themeColor="background1"/>
          </w:rPr>
          <w:t>1</w:t>
        </w:r>
        <w:r w:rsidRPr="00E82F8A">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1EBED" w14:textId="77777777" w:rsidR="006672FD" w:rsidRDefault="006672FD" w:rsidP="00B04ED8">
      <w:pPr>
        <w:spacing w:after="0" w:line="240" w:lineRule="auto"/>
      </w:pPr>
      <w:r>
        <w:separator/>
      </w:r>
    </w:p>
  </w:footnote>
  <w:footnote w:type="continuationSeparator" w:id="0">
    <w:p w14:paraId="2459BAA0" w14:textId="77777777" w:rsidR="006672FD" w:rsidRDefault="006672FD" w:rsidP="00B04E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7299B"/>
    <w:multiLevelType w:val="hybridMultilevel"/>
    <w:tmpl w:val="C054FD9A"/>
    <w:lvl w:ilvl="0" w:tplc="80CC833E">
      <w:numFmt w:val="bullet"/>
      <w:lvlText w:val=""/>
      <w:lvlJc w:val="left"/>
      <w:pPr>
        <w:ind w:left="1081" w:hanging="361"/>
      </w:pPr>
      <w:rPr>
        <w:rFonts w:ascii="Symbol" w:eastAsia="Symbol" w:hAnsi="Symbol" w:cs="Symbol" w:hint="default"/>
        <w:w w:val="100"/>
        <w:sz w:val="28"/>
        <w:szCs w:val="28"/>
        <w:lang w:val="en-AU" w:eastAsia="en-AU" w:bidi="en-AU"/>
      </w:rPr>
    </w:lvl>
    <w:lvl w:ilvl="1" w:tplc="68842002">
      <w:numFmt w:val="bullet"/>
      <w:lvlText w:val="•"/>
      <w:lvlJc w:val="left"/>
      <w:pPr>
        <w:ind w:left="1601" w:hanging="361"/>
      </w:pPr>
      <w:rPr>
        <w:rFonts w:hint="default"/>
        <w:lang w:val="en-AU" w:eastAsia="en-AU" w:bidi="en-AU"/>
      </w:rPr>
    </w:lvl>
    <w:lvl w:ilvl="2" w:tplc="36AE2528">
      <w:numFmt w:val="bullet"/>
      <w:lvlText w:val="•"/>
      <w:lvlJc w:val="left"/>
      <w:pPr>
        <w:ind w:left="2131" w:hanging="361"/>
      </w:pPr>
      <w:rPr>
        <w:rFonts w:hint="default"/>
        <w:lang w:val="en-AU" w:eastAsia="en-AU" w:bidi="en-AU"/>
      </w:rPr>
    </w:lvl>
    <w:lvl w:ilvl="3" w:tplc="E64228F8">
      <w:numFmt w:val="bullet"/>
      <w:lvlText w:val="•"/>
      <w:lvlJc w:val="left"/>
      <w:pPr>
        <w:ind w:left="2661" w:hanging="361"/>
      </w:pPr>
      <w:rPr>
        <w:rFonts w:hint="default"/>
        <w:lang w:val="en-AU" w:eastAsia="en-AU" w:bidi="en-AU"/>
      </w:rPr>
    </w:lvl>
    <w:lvl w:ilvl="4" w:tplc="074673B6">
      <w:numFmt w:val="bullet"/>
      <w:lvlText w:val="•"/>
      <w:lvlJc w:val="left"/>
      <w:pPr>
        <w:ind w:left="3190" w:hanging="361"/>
      </w:pPr>
      <w:rPr>
        <w:rFonts w:hint="default"/>
        <w:lang w:val="en-AU" w:eastAsia="en-AU" w:bidi="en-AU"/>
      </w:rPr>
    </w:lvl>
    <w:lvl w:ilvl="5" w:tplc="9BFCA02A">
      <w:numFmt w:val="bullet"/>
      <w:lvlText w:val="•"/>
      <w:lvlJc w:val="left"/>
      <w:pPr>
        <w:ind w:left="3720" w:hanging="361"/>
      </w:pPr>
      <w:rPr>
        <w:rFonts w:hint="default"/>
        <w:lang w:val="en-AU" w:eastAsia="en-AU" w:bidi="en-AU"/>
      </w:rPr>
    </w:lvl>
    <w:lvl w:ilvl="6" w:tplc="0BA2B54E">
      <w:numFmt w:val="bullet"/>
      <w:lvlText w:val="•"/>
      <w:lvlJc w:val="left"/>
      <w:pPr>
        <w:ind w:left="4250" w:hanging="361"/>
      </w:pPr>
      <w:rPr>
        <w:rFonts w:hint="default"/>
        <w:lang w:val="en-AU" w:eastAsia="en-AU" w:bidi="en-AU"/>
      </w:rPr>
    </w:lvl>
    <w:lvl w:ilvl="7" w:tplc="E948166A">
      <w:numFmt w:val="bullet"/>
      <w:lvlText w:val="•"/>
      <w:lvlJc w:val="left"/>
      <w:pPr>
        <w:ind w:left="4779" w:hanging="361"/>
      </w:pPr>
      <w:rPr>
        <w:rFonts w:hint="default"/>
        <w:lang w:val="en-AU" w:eastAsia="en-AU" w:bidi="en-AU"/>
      </w:rPr>
    </w:lvl>
    <w:lvl w:ilvl="8" w:tplc="33AC982E">
      <w:numFmt w:val="bullet"/>
      <w:lvlText w:val="•"/>
      <w:lvlJc w:val="left"/>
      <w:pPr>
        <w:ind w:left="5309" w:hanging="361"/>
      </w:pPr>
      <w:rPr>
        <w:rFonts w:hint="default"/>
        <w:lang w:val="en-AU" w:eastAsia="en-AU" w:bidi="en-AU"/>
      </w:rPr>
    </w:lvl>
  </w:abstractNum>
  <w:abstractNum w:abstractNumId="1" w15:restartNumberingAfterBreak="0">
    <w:nsid w:val="080B2F96"/>
    <w:multiLevelType w:val="hybridMultilevel"/>
    <w:tmpl w:val="9E023AA0"/>
    <w:lvl w:ilvl="0" w:tplc="7B9817D2">
      <w:numFmt w:val="bullet"/>
      <w:lvlText w:val=""/>
      <w:lvlJc w:val="left"/>
      <w:pPr>
        <w:ind w:left="920" w:hanging="361"/>
      </w:pPr>
      <w:rPr>
        <w:rFonts w:ascii="Symbol" w:eastAsia="Symbol" w:hAnsi="Symbol" w:cs="Symbol" w:hint="default"/>
        <w:w w:val="100"/>
        <w:sz w:val="28"/>
        <w:szCs w:val="28"/>
        <w:lang w:val="en-AU" w:eastAsia="en-AU" w:bidi="en-AU"/>
      </w:rPr>
    </w:lvl>
    <w:lvl w:ilvl="1" w:tplc="5CB29ECC">
      <w:numFmt w:val="bullet"/>
      <w:lvlText w:val="•"/>
      <w:lvlJc w:val="left"/>
      <w:pPr>
        <w:ind w:left="1422" w:hanging="361"/>
      </w:pPr>
      <w:rPr>
        <w:rFonts w:hint="default"/>
        <w:lang w:val="en-AU" w:eastAsia="en-AU" w:bidi="en-AU"/>
      </w:rPr>
    </w:lvl>
    <w:lvl w:ilvl="2" w:tplc="8662F626">
      <w:numFmt w:val="bullet"/>
      <w:lvlText w:val="•"/>
      <w:lvlJc w:val="left"/>
      <w:pPr>
        <w:ind w:left="1924" w:hanging="361"/>
      </w:pPr>
      <w:rPr>
        <w:rFonts w:hint="default"/>
        <w:lang w:val="en-AU" w:eastAsia="en-AU" w:bidi="en-AU"/>
      </w:rPr>
    </w:lvl>
    <w:lvl w:ilvl="3" w:tplc="A134BAC0">
      <w:numFmt w:val="bullet"/>
      <w:lvlText w:val="•"/>
      <w:lvlJc w:val="left"/>
      <w:pPr>
        <w:ind w:left="2426" w:hanging="361"/>
      </w:pPr>
      <w:rPr>
        <w:rFonts w:hint="default"/>
        <w:lang w:val="en-AU" w:eastAsia="en-AU" w:bidi="en-AU"/>
      </w:rPr>
    </w:lvl>
    <w:lvl w:ilvl="4" w:tplc="F8822164">
      <w:numFmt w:val="bullet"/>
      <w:lvlText w:val="•"/>
      <w:lvlJc w:val="left"/>
      <w:pPr>
        <w:ind w:left="2928" w:hanging="361"/>
      </w:pPr>
      <w:rPr>
        <w:rFonts w:hint="default"/>
        <w:lang w:val="en-AU" w:eastAsia="en-AU" w:bidi="en-AU"/>
      </w:rPr>
    </w:lvl>
    <w:lvl w:ilvl="5" w:tplc="79BE05B8">
      <w:numFmt w:val="bullet"/>
      <w:lvlText w:val="•"/>
      <w:lvlJc w:val="left"/>
      <w:pPr>
        <w:ind w:left="3431" w:hanging="361"/>
      </w:pPr>
      <w:rPr>
        <w:rFonts w:hint="default"/>
        <w:lang w:val="en-AU" w:eastAsia="en-AU" w:bidi="en-AU"/>
      </w:rPr>
    </w:lvl>
    <w:lvl w:ilvl="6" w:tplc="E6A6215C">
      <w:numFmt w:val="bullet"/>
      <w:lvlText w:val="•"/>
      <w:lvlJc w:val="left"/>
      <w:pPr>
        <w:ind w:left="3933" w:hanging="361"/>
      </w:pPr>
      <w:rPr>
        <w:rFonts w:hint="default"/>
        <w:lang w:val="en-AU" w:eastAsia="en-AU" w:bidi="en-AU"/>
      </w:rPr>
    </w:lvl>
    <w:lvl w:ilvl="7" w:tplc="47B2FFAE">
      <w:numFmt w:val="bullet"/>
      <w:lvlText w:val="•"/>
      <w:lvlJc w:val="left"/>
      <w:pPr>
        <w:ind w:left="4435" w:hanging="361"/>
      </w:pPr>
      <w:rPr>
        <w:rFonts w:hint="default"/>
        <w:lang w:val="en-AU" w:eastAsia="en-AU" w:bidi="en-AU"/>
      </w:rPr>
    </w:lvl>
    <w:lvl w:ilvl="8" w:tplc="5EDC953E">
      <w:numFmt w:val="bullet"/>
      <w:lvlText w:val="•"/>
      <w:lvlJc w:val="left"/>
      <w:pPr>
        <w:ind w:left="4937" w:hanging="361"/>
      </w:pPr>
      <w:rPr>
        <w:rFonts w:hint="default"/>
        <w:lang w:val="en-AU" w:eastAsia="en-AU" w:bidi="en-AU"/>
      </w:rPr>
    </w:lvl>
  </w:abstractNum>
  <w:abstractNum w:abstractNumId="2" w15:restartNumberingAfterBreak="0">
    <w:nsid w:val="0B445A16"/>
    <w:multiLevelType w:val="hybridMultilevel"/>
    <w:tmpl w:val="7D5CBFD0"/>
    <w:lvl w:ilvl="0" w:tplc="15EEBA40">
      <w:numFmt w:val="bullet"/>
      <w:lvlText w:val=""/>
      <w:lvlJc w:val="left"/>
      <w:pPr>
        <w:ind w:left="362" w:hanging="361"/>
      </w:pPr>
      <w:rPr>
        <w:rFonts w:ascii="Symbol" w:eastAsia="Symbol" w:hAnsi="Symbol" w:cs="Symbol" w:hint="default"/>
        <w:w w:val="100"/>
        <w:sz w:val="28"/>
        <w:szCs w:val="28"/>
        <w:lang w:val="en-AU" w:eastAsia="en-AU" w:bidi="en-AU"/>
      </w:rPr>
    </w:lvl>
    <w:lvl w:ilvl="1" w:tplc="DEA4CA00">
      <w:numFmt w:val="bullet"/>
      <w:lvlText w:val="•"/>
      <w:lvlJc w:val="left"/>
      <w:pPr>
        <w:ind w:left="883" w:hanging="361"/>
      </w:pPr>
      <w:rPr>
        <w:rFonts w:hint="default"/>
        <w:lang w:val="en-AU" w:eastAsia="en-AU" w:bidi="en-AU"/>
      </w:rPr>
    </w:lvl>
    <w:lvl w:ilvl="2" w:tplc="D6922004">
      <w:numFmt w:val="bullet"/>
      <w:lvlText w:val="•"/>
      <w:lvlJc w:val="left"/>
      <w:pPr>
        <w:ind w:left="1413" w:hanging="361"/>
      </w:pPr>
      <w:rPr>
        <w:rFonts w:hint="default"/>
        <w:lang w:val="en-AU" w:eastAsia="en-AU" w:bidi="en-AU"/>
      </w:rPr>
    </w:lvl>
    <w:lvl w:ilvl="3" w:tplc="8BEEB8A0">
      <w:numFmt w:val="bullet"/>
      <w:lvlText w:val="•"/>
      <w:lvlJc w:val="left"/>
      <w:pPr>
        <w:ind w:left="1943" w:hanging="361"/>
      </w:pPr>
      <w:rPr>
        <w:rFonts w:hint="default"/>
        <w:lang w:val="en-AU" w:eastAsia="en-AU" w:bidi="en-AU"/>
      </w:rPr>
    </w:lvl>
    <w:lvl w:ilvl="4" w:tplc="452ABA46">
      <w:numFmt w:val="bullet"/>
      <w:lvlText w:val="•"/>
      <w:lvlJc w:val="left"/>
      <w:pPr>
        <w:ind w:left="2473" w:hanging="361"/>
      </w:pPr>
      <w:rPr>
        <w:rFonts w:hint="default"/>
        <w:lang w:val="en-AU" w:eastAsia="en-AU" w:bidi="en-AU"/>
      </w:rPr>
    </w:lvl>
    <w:lvl w:ilvl="5" w:tplc="C80E3F6C">
      <w:numFmt w:val="bullet"/>
      <w:lvlText w:val="•"/>
      <w:lvlJc w:val="left"/>
      <w:pPr>
        <w:ind w:left="3004" w:hanging="361"/>
      </w:pPr>
      <w:rPr>
        <w:rFonts w:hint="default"/>
        <w:lang w:val="en-AU" w:eastAsia="en-AU" w:bidi="en-AU"/>
      </w:rPr>
    </w:lvl>
    <w:lvl w:ilvl="6" w:tplc="5E22A9C0">
      <w:numFmt w:val="bullet"/>
      <w:lvlText w:val="•"/>
      <w:lvlJc w:val="left"/>
      <w:pPr>
        <w:ind w:left="3534" w:hanging="361"/>
      </w:pPr>
      <w:rPr>
        <w:rFonts w:hint="default"/>
        <w:lang w:val="en-AU" w:eastAsia="en-AU" w:bidi="en-AU"/>
      </w:rPr>
    </w:lvl>
    <w:lvl w:ilvl="7" w:tplc="B812FCEA">
      <w:numFmt w:val="bullet"/>
      <w:lvlText w:val="•"/>
      <w:lvlJc w:val="left"/>
      <w:pPr>
        <w:ind w:left="4064" w:hanging="361"/>
      </w:pPr>
      <w:rPr>
        <w:rFonts w:hint="default"/>
        <w:lang w:val="en-AU" w:eastAsia="en-AU" w:bidi="en-AU"/>
      </w:rPr>
    </w:lvl>
    <w:lvl w:ilvl="8" w:tplc="32A2F65A">
      <w:numFmt w:val="bullet"/>
      <w:lvlText w:val="•"/>
      <w:lvlJc w:val="left"/>
      <w:pPr>
        <w:ind w:left="4594" w:hanging="361"/>
      </w:pPr>
      <w:rPr>
        <w:rFonts w:hint="default"/>
        <w:lang w:val="en-AU" w:eastAsia="en-AU" w:bidi="en-AU"/>
      </w:rPr>
    </w:lvl>
  </w:abstractNum>
  <w:abstractNum w:abstractNumId="3" w15:restartNumberingAfterBreak="0">
    <w:nsid w:val="0DED671E"/>
    <w:multiLevelType w:val="hybridMultilevel"/>
    <w:tmpl w:val="71F65A9A"/>
    <w:lvl w:ilvl="0" w:tplc="55FE5DB6">
      <w:numFmt w:val="bullet"/>
      <w:lvlText w:val=""/>
      <w:lvlJc w:val="left"/>
      <w:pPr>
        <w:ind w:left="920" w:hanging="361"/>
      </w:pPr>
      <w:rPr>
        <w:rFonts w:ascii="Symbol" w:eastAsia="Symbol" w:hAnsi="Symbol" w:cs="Symbol" w:hint="default"/>
        <w:w w:val="100"/>
        <w:sz w:val="28"/>
        <w:szCs w:val="28"/>
        <w:lang w:val="en-AU" w:eastAsia="en-AU" w:bidi="en-AU"/>
      </w:rPr>
    </w:lvl>
    <w:lvl w:ilvl="1" w:tplc="88D6ECC6">
      <w:numFmt w:val="bullet"/>
      <w:lvlText w:val="•"/>
      <w:lvlJc w:val="left"/>
      <w:pPr>
        <w:ind w:left="1476" w:hanging="361"/>
      </w:pPr>
      <w:rPr>
        <w:rFonts w:hint="default"/>
        <w:lang w:val="en-AU" w:eastAsia="en-AU" w:bidi="en-AU"/>
      </w:rPr>
    </w:lvl>
    <w:lvl w:ilvl="2" w:tplc="07B89CA8">
      <w:numFmt w:val="bullet"/>
      <w:lvlText w:val="•"/>
      <w:lvlJc w:val="left"/>
      <w:pPr>
        <w:ind w:left="2033" w:hanging="361"/>
      </w:pPr>
      <w:rPr>
        <w:rFonts w:hint="default"/>
        <w:lang w:val="en-AU" w:eastAsia="en-AU" w:bidi="en-AU"/>
      </w:rPr>
    </w:lvl>
    <w:lvl w:ilvl="3" w:tplc="629082EA">
      <w:numFmt w:val="bullet"/>
      <w:lvlText w:val="•"/>
      <w:lvlJc w:val="left"/>
      <w:pPr>
        <w:ind w:left="2589" w:hanging="361"/>
      </w:pPr>
      <w:rPr>
        <w:rFonts w:hint="default"/>
        <w:lang w:val="en-AU" w:eastAsia="en-AU" w:bidi="en-AU"/>
      </w:rPr>
    </w:lvl>
    <w:lvl w:ilvl="4" w:tplc="D9263764">
      <w:numFmt w:val="bullet"/>
      <w:lvlText w:val="•"/>
      <w:lvlJc w:val="left"/>
      <w:pPr>
        <w:ind w:left="3146" w:hanging="361"/>
      </w:pPr>
      <w:rPr>
        <w:rFonts w:hint="default"/>
        <w:lang w:val="en-AU" w:eastAsia="en-AU" w:bidi="en-AU"/>
      </w:rPr>
    </w:lvl>
    <w:lvl w:ilvl="5" w:tplc="531E0ADA">
      <w:numFmt w:val="bullet"/>
      <w:lvlText w:val="•"/>
      <w:lvlJc w:val="left"/>
      <w:pPr>
        <w:ind w:left="3702" w:hanging="361"/>
      </w:pPr>
      <w:rPr>
        <w:rFonts w:hint="default"/>
        <w:lang w:val="en-AU" w:eastAsia="en-AU" w:bidi="en-AU"/>
      </w:rPr>
    </w:lvl>
    <w:lvl w:ilvl="6" w:tplc="C512E9F8">
      <w:numFmt w:val="bullet"/>
      <w:lvlText w:val="•"/>
      <w:lvlJc w:val="left"/>
      <w:pPr>
        <w:ind w:left="4259" w:hanging="361"/>
      </w:pPr>
      <w:rPr>
        <w:rFonts w:hint="default"/>
        <w:lang w:val="en-AU" w:eastAsia="en-AU" w:bidi="en-AU"/>
      </w:rPr>
    </w:lvl>
    <w:lvl w:ilvl="7" w:tplc="5FD284E4">
      <w:numFmt w:val="bullet"/>
      <w:lvlText w:val="•"/>
      <w:lvlJc w:val="left"/>
      <w:pPr>
        <w:ind w:left="4815" w:hanging="361"/>
      </w:pPr>
      <w:rPr>
        <w:rFonts w:hint="default"/>
        <w:lang w:val="en-AU" w:eastAsia="en-AU" w:bidi="en-AU"/>
      </w:rPr>
    </w:lvl>
    <w:lvl w:ilvl="8" w:tplc="B02407B0">
      <w:numFmt w:val="bullet"/>
      <w:lvlText w:val="•"/>
      <w:lvlJc w:val="left"/>
      <w:pPr>
        <w:ind w:left="5372" w:hanging="361"/>
      </w:pPr>
      <w:rPr>
        <w:rFonts w:hint="default"/>
        <w:lang w:val="en-AU" w:eastAsia="en-AU" w:bidi="en-AU"/>
      </w:rPr>
    </w:lvl>
  </w:abstractNum>
  <w:abstractNum w:abstractNumId="4" w15:restartNumberingAfterBreak="0">
    <w:nsid w:val="0F7C35D8"/>
    <w:multiLevelType w:val="hybridMultilevel"/>
    <w:tmpl w:val="CD6AD0C2"/>
    <w:lvl w:ilvl="0" w:tplc="53F41D1A">
      <w:numFmt w:val="bullet"/>
      <w:lvlText w:val=""/>
      <w:lvlJc w:val="left"/>
      <w:pPr>
        <w:ind w:left="361" w:hanging="361"/>
      </w:pPr>
      <w:rPr>
        <w:rFonts w:ascii="Symbol" w:eastAsia="Symbol" w:hAnsi="Symbol" w:cs="Symbol" w:hint="default"/>
        <w:w w:val="100"/>
        <w:sz w:val="28"/>
        <w:szCs w:val="28"/>
        <w:lang w:val="en-AU" w:eastAsia="en-AU" w:bidi="en-AU"/>
      </w:rPr>
    </w:lvl>
    <w:lvl w:ilvl="1" w:tplc="B810BC0A">
      <w:numFmt w:val="bullet"/>
      <w:lvlText w:val="•"/>
      <w:lvlJc w:val="left"/>
      <w:pPr>
        <w:ind w:left="853" w:hanging="361"/>
      </w:pPr>
      <w:rPr>
        <w:rFonts w:hint="default"/>
        <w:lang w:val="en-AU" w:eastAsia="en-AU" w:bidi="en-AU"/>
      </w:rPr>
    </w:lvl>
    <w:lvl w:ilvl="2" w:tplc="4156CCD8">
      <w:numFmt w:val="bullet"/>
      <w:lvlText w:val="•"/>
      <w:lvlJc w:val="left"/>
      <w:pPr>
        <w:ind w:left="1355" w:hanging="361"/>
      </w:pPr>
      <w:rPr>
        <w:rFonts w:hint="default"/>
        <w:lang w:val="en-AU" w:eastAsia="en-AU" w:bidi="en-AU"/>
      </w:rPr>
    </w:lvl>
    <w:lvl w:ilvl="3" w:tplc="F5E61CE0">
      <w:numFmt w:val="bullet"/>
      <w:lvlText w:val="•"/>
      <w:lvlJc w:val="left"/>
      <w:pPr>
        <w:ind w:left="1857" w:hanging="361"/>
      </w:pPr>
      <w:rPr>
        <w:rFonts w:hint="default"/>
        <w:lang w:val="en-AU" w:eastAsia="en-AU" w:bidi="en-AU"/>
      </w:rPr>
    </w:lvl>
    <w:lvl w:ilvl="4" w:tplc="1BD4E5FE">
      <w:numFmt w:val="bullet"/>
      <w:lvlText w:val="•"/>
      <w:lvlJc w:val="left"/>
      <w:pPr>
        <w:ind w:left="2358" w:hanging="361"/>
      </w:pPr>
      <w:rPr>
        <w:rFonts w:hint="default"/>
        <w:lang w:val="en-AU" w:eastAsia="en-AU" w:bidi="en-AU"/>
      </w:rPr>
    </w:lvl>
    <w:lvl w:ilvl="5" w:tplc="FB50CEFA">
      <w:numFmt w:val="bullet"/>
      <w:lvlText w:val="•"/>
      <w:lvlJc w:val="left"/>
      <w:pPr>
        <w:ind w:left="2860" w:hanging="361"/>
      </w:pPr>
      <w:rPr>
        <w:rFonts w:hint="default"/>
        <w:lang w:val="en-AU" w:eastAsia="en-AU" w:bidi="en-AU"/>
      </w:rPr>
    </w:lvl>
    <w:lvl w:ilvl="6" w:tplc="0D804A52">
      <w:numFmt w:val="bullet"/>
      <w:lvlText w:val="•"/>
      <w:lvlJc w:val="left"/>
      <w:pPr>
        <w:ind w:left="3362" w:hanging="361"/>
      </w:pPr>
      <w:rPr>
        <w:rFonts w:hint="default"/>
        <w:lang w:val="en-AU" w:eastAsia="en-AU" w:bidi="en-AU"/>
      </w:rPr>
    </w:lvl>
    <w:lvl w:ilvl="7" w:tplc="BA42F154">
      <w:numFmt w:val="bullet"/>
      <w:lvlText w:val="•"/>
      <w:lvlJc w:val="left"/>
      <w:pPr>
        <w:ind w:left="3863" w:hanging="361"/>
      </w:pPr>
      <w:rPr>
        <w:rFonts w:hint="default"/>
        <w:lang w:val="en-AU" w:eastAsia="en-AU" w:bidi="en-AU"/>
      </w:rPr>
    </w:lvl>
    <w:lvl w:ilvl="8" w:tplc="BF060450">
      <w:numFmt w:val="bullet"/>
      <w:lvlText w:val="•"/>
      <w:lvlJc w:val="left"/>
      <w:pPr>
        <w:ind w:left="4365" w:hanging="361"/>
      </w:pPr>
      <w:rPr>
        <w:rFonts w:hint="default"/>
        <w:lang w:val="en-AU" w:eastAsia="en-AU" w:bidi="en-AU"/>
      </w:rPr>
    </w:lvl>
  </w:abstractNum>
  <w:abstractNum w:abstractNumId="5" w15:restartNumberingAfterBreak="0">
    <w:nsid w:val="1097218A"/>
    <w:multiLevelType w:val="hybridMultilevel"/>
    <w:tmpl w:val="CA00FB00"/>
    <w:lvl w:ilvl="0" w:tplc="EC309C4E">
      <w:numFmt w:val="bullet"/>
      <w:lvlText w:val=""/>
      <w:lvlJc w:val="left"/>
      <w:pPr>
        <w:ind w:left="920" w:hanging="361"/>
      </w:pPr>
      <w:rPr>
        <w:rFonts w:ascii="Symbol" w:eastAsia="Symbol" w:hAnsi="Symbol" w:cs="Symbol" w:hint="default"/>
        <w:w w:val="100"/>
        <w:sz w:val="28"/>
        <w:szCs w:val="28"/>
        <w:lang w:val="en-AU" w:eastAsia="en-AU" w:bidi="en-AU"/>
      </w:rPr>
    </w:lvl>
    <w:lvl w:ilvl="1" w:tplc="EF5E72A4">
      <w:numFmt w:val="bullet"/>
      <w:lvlText w:val="•"/>
      <w:lvlJc w:val="left"/>
      <w:pPr>
        <w:ind w:left="1491" w:hanging="361"/>
      </w:pPr>
      <w:rPr>
        <w:rFonts w:hint="default"/>
        <w:lang w:val="en-AU" w:eastAsia="en-AU" w:bidi="en-AU"/>
      </w:rPr>
    </w:lvl>
    <w:lvl w:ilvl="2" w:tplc="5BC61C2E">
      <w:numFmt w:val="bullet"/>
      <w:lvlText w:val="•"/>
      <w:lvlJc w:val="left"/>
      <w:pPr>
        <w:ind w:left="2062" w:hanging="361"/>
      </w:pPr>
      <w:rPr>
        <w:rFonts w:hint="default"/>
        <w:lang w:val="en-AU" w:eastAsia="en-AU" w:bidi="en-AU"/>
      </w:rPr>
    </w:lvl>
    <w:lvl w:ilvl="3" w:tplc="86CE1954">
      <w:numFmt w:val="bullet"/>
      <w:lvlText w:val="•"/>
      <w:lvlJc w:val="left"/>
      <w:pPr>
        <w:ind w:left="2633" w:hanging="361"/>
      </w:pPr>
      <w:rPr>
        <w:rFonts w:hint="default"/>
        <w:lang w:val="en-AU" w:eastAsia="en-AU" w:bidi="en-AU"/>
      </w:rPr>
    </w:lvl>
    <w:lvl w:ilvl="4" w:tplc="1E5C10E2">
      <w:numFmt w:val="bullet"/>
      <w:lvlText w:val="•"/>
      <w:lvlJc w:val="left"/>
      <w:pPr>
        <w:ind w:left="3204" w:hanging="361"/>
      </w:pPr>
      <w:rPr>
        <w:rFonts w:hint="default"/>
        <w:lang w:val="en-AU" w:eastAsia="en-AU" w:bidi="en-AU"/>
      </w:rPr>
    </w:lvl>
    <w:lvl w:ilvl="5" w:tplc="0C64B95E">
      <w:numFmt w:val="bullet"/>
      <w:lvlText w:val="•"/>
      <w:lvlJc w:val="left"/>
      <w:pPr>
        <w:ind w:left="3776" w:hanging="361"/>
      </w:pPr>
      <w:rPr>
        <w:rFonts w:hint="default"/>
        <w:lang w:val="en-AU" w:eastAsia="en-AU" w:bidi="en-AU"/>
      </w:rPr>
    </w:lvl>
    <w:lvl w:ilvl="6" w:tplc="EAE26616">
      <w:numFmt w:val="bullet"/>
      <w:lvlText w:val="•"/>
      <w:lvlJc w:val="left"/>
      <w:pPr>
        <w:ind w:left="4347" w:hanging="361"/>
      </w:pPr>
      <w:rPr>
        <w:rFonts w:hint="default"/>
        <w:lang w:val="en-AU" w:eastAsia="en-AU" w:bidi="en-AU"/>
      </w:rPr>
    </w:lvl>
    <w:lvl w:ilvl="7" w:tplc="C0AAB094">
      <w:numFmt w:val="bullet"/>
      <w:lvlText w:val="•"/>
      <w:lvlJc w:val="left"/>
      <w:pPr>
        <w:ind w:left="4918" w:hanging="361"/>
      </w:pPr>
      <w:rPr>
        <w:rFonts w:hint="default"/>
        <w:lang w:val="en-AU" w:eastAsia="en-AU" w:bidi="en-AU"/>
      </w:rPr>
    </w:lvl>
    <w:lvl w:ilvl="8" w:tplc="ABA0CB62">
      <w:numFmt w:val="bullet"/>
      <w:lvlText w:val="•"/>
      <w:lvlJc w:val="left"/>
      <w:pPr>
        <w:ind w:left="5489" w:hanging="361"/>
      </w:pPr>
      <w:rPr>
        <w:rFonts w:hint="default"/>
        <w:lang w:val="en-AU" w:eastAsia="en-AU" w:bidi="en-AU"/>
      </w:rPr>
    </w:lvl>
  </w:abstractNum>
  <w:abstractNum w:abstractNumId="6" w15:restartNumberingAfterBreak="0">
    <w:nsid w:val="12B85AE8"/>
    <w:multiLevelType w:val="hybridMultilevel"/>
    <w:tmpl w:val="7CC040A4"/>
    <w:lvl w:ilvl="0" w:tplc="43DA8868">
      <w:numFmt w:val="bullet"/>
      <w:lvlText w:val=""/>
      <w:lvlJc w:val="left"/>
      <w:pPr>
        <w:ind w:left="920" w:hanging="361"/>
      </w:pPr>
      <w:rPr>
        <w:rFonts w:ascii="Symbol" w:eastAsia="Symbol" w:hAnsi="Symbol" w:cs="Symbol" w:hint="default"/>
        <w:w w:val="100"/>
        <w:sz w:val="28"/>
        <w:szCs w:val="28"/>
        <w:lang w:val="en-AU" w:eastAsia="en-AU" w:bidi="en-AU"/>
      </w:rPr>
    </w:lvl>
    <w:lvl w:ilvl="1" w:tplc="67A2289A">
      <w:numFmt w:val="bullet"/>
      <w:lvlText w:val="•"/>
      <w:lvlJc w:val="left"/>
      <w:pPr>
        <w:ind w:left="1448" w:hanging="361"/>
      </w:pPr>
      <w:rPr>
        <w:rFonts w:hint="default"/>
        <w:lang w:val="en-AU" w:eastAsia="en-AU" w:bidi="en-AU"/>
      </w:rPr>
    </w:lvl>
    <w:lvl w:ilvl="2" w:tplc="FB8258AE">
      <w:numFmt w:val="bullet"/>
      <w:lvlText w:val="•"/>
      <w:lvlJc w:val="left"/>
      <w:pPr>
        <w:ind w:left="1977" w:hanging="361"/>
      </w:pPr>
      <w:rPr>
        <w:rFonts w:hint="default"/>
        <w:lang w:val="en-AU" w:eastAsia="en-AU" w:bidi="en-AU"/>
      </w:rPr>
    </w:lvl>
    <w:lvl w:ilvl="3" w:tplc="9B521270">
      <w:numFmt w:val="bullet"/>
      <w:lvlText w:val="•"/>
      <w:lvlJc w:val="left"/>
      <w:pPr>
        <w:ind w:left="2506" w:hanging="361"/>
      </w:pPr>
      <w:rPr>
        <w:rFonts w:hint="default"/>
        <w:lang w:val="en-AU" w:eastAsia="en-AU" w:bidi="en-AU"/>
      </w:rPr>
    </w:lvl>
    <w:lvl w:ilvl="4" w:tplc="BAC0D388">
      <w:numFmt w:val="bullet"/>
      <w:lvlText w:val="•"/>
      <w:lvlJc w:val="left"/>
      <w:pPr>
        <w:ind w:left="3034" w:hanging="361"/>
      </w:pPr>
      <w:rPr>
        <w:rFonts w:hint="default"/>
        <w:lang w:val="en-AU" w:eastAsia="en-AU" w:bidi="en-AU"/>
      </w:rPr>
    </w:lvl>
    <w:lvl w:ilvl="5" w:tplc="C8FE5F2A">
      <w:numFmt w:val="bullet"/>
      <w:lvlText w:val="•"/>
      <w:lvlJc w:val="left"/>
      <w:pPr>
        <w:ind w:left="3563" w:hanging="361"/>
      </w:pPr>
      <w:rPr>
        <w:rFonts w:hint="default"/>
        <w:lang w:val="en-AU" w:eastAsia="en-AU" w:bidi="en-AU"/>
      </w:rPr>
    </w:lvl>
    <w:lvl w:ilvl="6" w:tplc="6A967ED4">
      <w:numFmt w:val="bullet"/>
      <w:lvlText w:val="•"/>
      <w:lvlJc w:val="left"/>
      <w:pPr>
        <w:ind w:left="4092" w:hanging="361"/>
      </w:pPr>
      <w:rPr>
        <w:rFonts w:hint="default"/>
        <w:lang w:val="en-AU" w:eastAsia="en-AU" w:bidi="en-AU"/>
      </w:rPr>
    </w:lvl>
    <w:lvl w:ilvl="7" w:tplc="20F258E8">
      <w:numFmt w:val="bullet"/>
      <w:lvlText w:val="•"/>
      <w:lvlJc w:val="left"/>
      <w:pPr>
        <w:ind w:left="4620" w:hanging="361"/>
      </w:pPr>
      <w:rPr>
        <w:rFonts w:hint="default"/>
        <w:lang w:val="en-AU" w:eastAsia="en-AU" w:bidi="en-AU"/>
      </w:rPr>
    </w:lvl>
    <w:lvl w:ilvl="8" w:tplc="369EDCD4">
      <w:numFmt w:val="bullet"/>
      <w:lvlText w:val="•"/>
      <w:lvlJc w:val="left"/>
      <w:pPr>
        <w:ind w:left="5149" w:hanging="361"/>
      </w:pPr>
      <w:rPr>
        <w:rFonts w:hint="default"/>
        <w:lang w:val="en-AU" w:eastAsia="en-AU" w:bidi="en-AU"/>
      </w:rPr>
    </w:lvl>
  </w:abstractNum>
  <w:abstractNum w:abstractNumId="7" w15:restartNumberingAfterBreak="0">
    <w:nsid w:val="193C4821"/>
    <w:multiLevelType w:val="hybridMultilevel"/>
    <w:tmpl w:val="ABB865BC"/>
    <w:lvl w:ilvl="0" w:tplc="41142594">
      <w:numFmt w:val="bullet"/>
      <w:lvlText w:val=""/>
      <w:lvlJc w:val="left"/>
      <w:pPr>
        <w:ind w:left="920" w:hanging="361"/>
      </w:pPr>
      <w:rPr>
        <w:rFonts w:ascii="Symbol" w:eastAsia="Symbol" w:hAnsi="Symbol" w:cs="Symbol" w:hint="default"/>
        <w:w w:val="100"/>
        <w:sz w:val="28"/>
        <w:szCs w:val="28"/>
        <w:lang w:val="en-AU" w:eastAsia="en-AU" w:bidi="en-AU"/>
      </w:rPr>
    </w:lvl>
    <w:lvl w:ilvl="1" w:tplc="E5D81E2A">
      <w:numFmt w:val="bullet"/>
      <w:lvlText w:val="•"/>
      <w:lvlJc w:val="left"/>
      <w:pPr>
        <w:ind w:left="1431" w:hanging="361"/>
      </w:pPr>
      <w:rPr>
        <w:rFonts w:hint="default"/>
        <w:lang w:val="en-AU" w:eastAsia="en-AU" w:bidi="en-AU"/>
      </w:rPr>
    </w:lvl>
    <w:lvl w:ilvl="2" w:tplc="7368D0A6">
      <w:numFmt w:val="bullet"/>
      <w:lvlText w:val="•"/>
      <w:lvlJc w:val="left"/>
      <w:pPr>
        <w:ind w:left="1943" w:hanging="361"/>
      </w:pPr>
      <w:rPr>
        <w:rFonts w:hint="default"/>
        <w:lang w:val="en-AU" w:eastAsia="en-AU" w:bidi="en-AU"/>
      </w:rPr>
    </w:lvl>
    <w:lvl w:ilvl="3" w:tplc="189A37BE">
      <w:numFmt w:val="bullet"/>
      <w:lvlText w:val="•"/>
      <w:lvlJc w:val="left"/>
      <w:pPr>
        <w:ind w:left="2455" w:hanging="361"/>
      </w:pPr>
      <w:rPr>
        <w:rFonts w:hint="default"/>
        <w:lang w:val="en-AU" w:eastAsia="en-AU" w:bidi="en-AU"/>
      </w:rPr>
    </w:lvl>
    <w:lvl w:ilvl="4" w:tplc="F93E5116">
      <w:numFmt w:val="bullet"/>
      <w:lvlText w:val="•"/>
      <w:lvlJc w:val="left"/>
      <w:pPr>
        <w:ind w:left="2966" w:hanging="361"/>
      </w:pPr>
      <w:rPr>
        <w:rFonts w:hint="default"/>
        <w:lang w:val="en-AU" w:eastAsia="en-AU" w:bidi="en-AU"/>
      </w:rPr>
    </w:lvl>
    <w:lvl w:ilvl="5" w:tplc="210623D4">
      <w:numFmt w:val="bullet"/>
      <w:lvlText w:val="•"/>
      <w:lvlJc w:val="left"/>
      <w:pPr>
        <w:ind w:left="3478" w:hanging="361"/>
      </w:pPr>
      <w:rPr>
        <w:rFonts w:hint="default"/>
        <w:lang w:val="en-AU" w:eastAsia="en-AU" w:bidi="en-AU"/>
      </w:rPr>
    </w:lvl>
    <w:lvl w:ilvl="6" w:tplc="DB8050AC">
      <w:numFmt w:val="bullet"/>
      <w:lvlText w:val="•"/>
      <w:lvlJc w:val="left"/>
      <w:pPr>
        <w:ind w:left="3990" w:hanging="361"/>
      </w:pPr>
      <w:rPr>
        <w:rFonts w:hint="default"/>
        <w:lang w:val="en-AU" w:eastAsia="en-AU" w:bidi="en-AU"/>
      </w:rPr>
    </w:lvl>
    <w:lvl w:ilvl="7" w:tplc="4022DEB2">
      <w:numFmt w:val="bullet"/>
      <w:lvlText w:val="•"/>
      <w:lvlJc w:val="left"/>
      <w:pPr>
        <w:ind w:left="4501" w:hanging="361"/>
      </w:pPr>
      <w:rPr>
        <w:rFonts w:hint="default"/>
        <w:lang w:val="en-AU" w:eastAsia="en-AU" w:bidi="en-AU"/>
      </w:rPr>
    </w:lvl>
    <w:lvl w:ilvl="8" w:tplc="E41A3B22">
      <w:numFmt w:val="bullet"/>
      <w:lvlText w:val="•"/>
      <w:lvlJc w:val="left"/>
      <w:pPr>
        <w:ind w:left="5013" w:hanging="361"/>
      </w:pPr>
      <w:rPr>
        <w:rFonts w:hint="default"/>
        <w:lang w:val="en-AU" w:eastAsia="en-AU" w:bidi="en-AU"/>
      </w:rPr>
    </w:lvl>
  </w:abstractNum>
  <w:abstractNum w:abstractNumId="8" w15:restartNumberingAfterBreak="0">
    <w:nsid w:val="1A0850F0"/>
    <w:multiLevelType w:val="hybridMultilevel"/>
    <w:tmpl w:val="B8E82628"/>
    <w:lvl w:ilvl="0" w:tplc="43768D08">
      <w:numFmt w:val="bullet"/>
      <w:lvlText w:val=""/>
      <w:lvlJc w:val="left"/>
      <w:pPr>
        <w:ind w:left="362" w:hanging="361"/>
      </w:pPr>
      <w:rPr>
        <w:rFonts w:ascii="Symbol" w:eastAsia="Symbol" w:hAnsi="Symbol" w:cs="Symbol" w:hint="default"/>
        <w:w w:val="100"/>
        <w:sz w:val="28"/>
        <w:szCs w:val="28"/>
        <w:lang w:val="en-AU" w:eastAsia="en-AU" w:bidi="en-AU"/>
      </w:rPr>
    </w:lvl>
    <w:lvl w:ilvl="1" w:tplc="E39A4438">
      <w:numFmt w:val="bullet"/>
      <w:lvlText w:val="•"/>
      <w:lvlJc w:val="left"/>
      <w:pPr>
        <w:ind w:left="891" w:hanging="361"/>
      </w:pPr>
      <w:rPr>
        <w:rFonts w:hint="default"/>
        <w:lang w:val="en-AU" w:eastAsia="en-AU" w:bidi="en-AU"/>
      </w:rPr>
    </w:lvl>
    <w:lvl w:ilvl="2" w:tplc="67CA2648">
      <w:numFmt w:val="bullet"/>
      <w:lvlText w:val="•"/>
      <w:lvlJc w:val="left"/>
      <w:pPr>
        <w:ind w:left="1425" w:hanging="361"/>
      </w:pPr>
      <w:rPr>
        <w:rFonts w:hint="default"/>
        <w:lang w:val="en-AU" w:eastAsia="en-AU" w:bidi="en-AU"/>
      </w:rPr>
    </w:lvl>
    <w:lvl w:ilvl="3" w:tplc="0B8C3A0A">
      <w:numFmt w:val="bullet"/>
      <w:lvlText w:val="•"/>
      <w:lvlJc w:val="left"/>
      <w:pPr>
        <w:ind w:left="1958" w:hanging="361"/>
      </w:pPr>
      <w:rPr>
        <w:rFonts w:hint="default"/>
        <w:lang w:val="en-AU" w:eastAsia="en-AU" w:bidi="en-AU"/>
      </w:rPr>
    </w:lvl>
    <w:lvl w:ilvl="4" w:tplc="EA78A0D2">
      <w:numFmt w:val="bullet"/>
      <w:lvlText w:val="•"/>
      <w:lvlJc w:val="left"/>
      <w:pPr>
        <w:ind w:left="2492" w:hanging="361"/>
      </w:pPr>
      <w:rPr>
        <w:rFonts w:hint="default"/>
        <w:lang w:val="en-AU" w:eastAsia="en-AU" w:bidi="en-AU"/>
      </w:rPr>
    </w:lvl>
    <w:lvl w:ilvl="5" w:tplc="FEEEA876">
      <w:numFmt w:val="bullet"/>
      <w:lvlText w:val="•"/>
      <w:lvlJc w:val="left"/>
      <w:pPr>
        <w:ind w:left="3026" w:hanging="361"/>
      </w:pPr>
      <w:rPr>
        <w:rFonts w:hint="default"/>
        <w:lang w:val="en-AU" w:eastAsia="en-AU" w:bidi="en-AU"/>
      </w:rPr>
    </w:lvl>
    <w:lvl w:ilvl="6" w:tplc="3FF40972">
      <w:numFmt w:val="bullet"/>
      <w:lvlText w:val="•"/>
      <w:lvlJc w:val="left"/>
      <w:pPr>
        <w:ind w:left="3559" w:hanging="361"/>
      </w:pPr>
      <w:rPr>
        <w:rFonts w:hint="default"/>
        <w:lang w:val="en-AU" w:eastAsia="en-AU" w:bidi="en-AU"/>
      </w:rPr>
    </w:lvl>
    <w:lvl w:ilvl="7" w:tplc="B216A23A">
      <w:numFmt w:val="bullet"/>
      <w:lvlText w:val="•"/>
      <w:lvlJc w:val="left"/>
      <w:pPr>
        <w:ind w:left="4093" w:hanging="361"/>
      </w:pPr>
      <w:rPr>
        <w:rFonts w:hint="default"/>
        <w:lang w:val="en-AU" w:eastAsia="en-AU" w:bidi="en-AU"/>
      </w:rPr>
    </w:lvl>
    <w:lvl w:ilvl="8" w:tplc="3C2E2F58">
      <w:numFmt w:val="bullet"/>
      <w:lvlText w:val="•"/>
      <w:lvlJc w:val="left"/>
      <w:pPr>
        <w:ind w:left="4626" w:hanging="361"/>
      </w:pPr>
      <w:rPr>
        <w:rFonts w:hint="default"/>
        <w:lang w:val="en-AU" w:eastAsia="en-AU" w:bidi="en-AU"/>
      </w:rPr>
    </w:lvl>
  </w:abstractNum>
  <w:abstractNum w:abstractNumId="9" w15:restartNumberingAfterBreak="0">
    <w:nsid w:val="1A6E2B4E"/>
    <w:multiLevelType w:val="hybridMultilevel"/>
    <w:tmpl w:val="97DEBD7E"/>
    <w:lvl w:ilvl="0" w:tplc="CD360C76">
      <w:numFmt w:val="bullet"/>
      <w:lvlText w:val=""/>
      <w:lvlJc w:val="left"/>
      <w:pPr>
        <w:ind w:left="361" w:hanging="361"/>
      </w:pPr>
      <w:rPr>
        <w:rFonts w:ascii="Symbol" w:eastAsia="Symbol" w:hAnsi="Symbol" w:cs="Symbol" w:hint="default"/>
        <w:w w:val="100"/>
        <w:sz w:val="28"/>
        <w:szCs w:val="28"/>
        <w:lang w:val="en-AU" w:eastAsia="en-AU" w:bidi="en-AU"/>
      </w:rPr>
    </w:lvl>
    <w:lvl w:ilvl="1" w:tplc="51687620">
      <w:numFmt w:val="bullet"/>
      <w:lvlText w:val="•"/>
      <w:lvlJc w:val="left"/>
      <w:pPr>
        <w:ind w:left="879" w:hanging="361"/>
      </w:pPr>
      <w:rPr>
        <w:rFonts w:hint="default"/>
        <w:lang w:val="en-AU" w:eastAsia="en-AU" w:bidi="en-AU"/>
      </w:rPr>
    </w:lvl>
    <w:lvl w:ilvl="2" w:tplc="3EEE8E5E">
      <w:numFmt w:val="bullet"/>
      <w:lvlText w:val="•"/>
      <w:lvlJc w:val="left"/>
      <w:pPr>
        <w:ind w:left="1401" w:hanging="361"/>
      </w:pPr>
      <w:rPr>
        <w:rFonts w:hint="default"/>
        <w:lang w:val="en-AU" w:eastAsia="en-AU" w:bidi="en-AU"/>
      </w:rPr>
    </w:lvl>
    <w:lvl w:ilvl="3" w:tplc="2E142B7E">
      <w:numFmt w:val="bullet"/>
      <w:lvlText w:val="•"/>
      <w:lvlJc w:val="left"/>
      <w:pPr>
        <w:ind w:left="1923" w:hanging="361"/>
      </w:pPr>
      <w:rPr>
        <w:rFonts w:hint="default"/>
        <w:lang w:val="en-AU" w:eastAsia="en-AU" w:bidi="en-AU"/>
      </w:rPr>
    </w:lvl>
    <w:lvl w:ilvl="4" w:tplc="E97CC6D0">
      <w:numFmt w:val="bullet"/>
      <w:lvlText w:val="•"/>
      <w:lvlJc w:val="left"/>
      <w:pPr>
        <w:ind w:left="2444" w:hanging="361"/>
      </w:pPr>
      <w:rPr>
        <w:rFonts w:hint="default"/>
        <w:lang w:val="en-AU" w:eastAsia="en-AU" w:bidi="en-AU"/>
      </w:rPr>
    </w:lvl>
    <w:lvl w:ilvl="5" w:tplc="BC42B8D8">
      <w:numFmt w:val="bullet"/>
      <w:lvlText w:val="•"/>
      <w:lvlJc w:val="left"/>
      <w:pPr>
        <w:ind w:left="2966" w:hanging="361"/>
      </w:pPr>
      <w:rPr>
        <w:rFonts w:hint="default"/>
        <w:lang w:val="en-AU" w:eastAsia="en-AU" w:bidi="en-AU"/>
      </w:rPr>
    </w:lvl>
    <w:lvl w:ilvl="6" w:tplc="B2D8886A">
      <w:numFmt w:val="bullet"/>
      <w:lvlText w:val="•"/>
      <w:lvlJc w:val="left"/>
      <w:pPr>
        <w:ind w:left="3488" w:hanging="361"/>
      </w:pPr>
      <w:rPr>
        <w:rFonts w:hint="default"/>
        <w:lang w:val="en-AU" w:eastAsia="en-AU" w:bidi="en-AU"/>
      </w:rPr>
    </w:lvl>
    <w:lvl w:ilvl="7" w:tplc="C3A4E396">
      <w:numFmt w:val="bullet"/>
      <w:lvlText w:val="•"/>
      <w:lvlJc w:val="left"/>
      <w:pPr>
        <w:ind w:left="4009" w:hanging="361"/>
      </w:pPr>
      <w:rPr>
        <w:rFonts w:hint="default"/>
        <w:lang w:val="en-AU" w:eastAsia="en-AU" w:bidi="en-AU"/>
      </w:rPr>
    </w:lvl>
    <w:lvl w:ilvl="8" w:tplc="79843D8C">
      <w:numFmt w:val="bullet"/>
      <w:lvlText w:val="•"/>
      <w:lvlJc w:val="left"/>
      <w:pPr>
        <w:ind w:left="4531" w:hanging="361"/>
      </w:pPr>
      <w:rPr>
        <w:rFonts w:hint="default"/>
        <w:lang w:val="en-AU" w:eastAsia="en-AU" w:bidi="en-AU"/>
      </w:rPr>
    </w:lvl>
  </w:abstractNum>
  <w:abstractNum w:abstractNumId="10" w15:restartNumberingAfterBreak="0">
    <w:nsid w:val="1D38260D"/>
    <w:multiLevelType w:val="hybridMultilevel"/>
    <w:tmpl w:val="099E62D0"/>
    <w:lvl w:ilvl="0" w:tplc="4FB0673C">
      <w:numFmt w:val="bullet"/>
      <w:lvlText w:val=""/>
      <w:lvlJc w:val="left"/>
      <w:pPr>
        <w:ind w:left="365" w:hanging="361"/>
      </w:pPr>
      <w:rPr>
        <w:rFonts w:ascii="Symbol" w:eastAsia="Symbol" w:hAnsi="Symbol" w:cs="Symbol" w:hint="default"/>
        <w:w w:val="100"/>
        <w:sz w:val="28"/>
        <w:szCs w:val="28"/>
        <w:lang w:val="en-AU" w:eastAsia="en-AU" w:bidi="en-AU"/>
      </w:rPr>
    </w:lvl>
    <w:lvl w:ilvl="1" w:tplc="E9FE478E">
      <w:numFmt w:val="bullet"/>
      <w:lvlText w:val="•"/>
      <w:lvlJc w:val="left"/>
      <w:pPr>
        <w:ind w:left="909" w:hanging="361"/>
      </w:pPr>
      <w:rPr>
        <w:rFonts w:hint="default"/>
        <w:lang w:val="en-AU" w:eastAsia="en-AU" w:bidi="en-AU"/>
      </w:rPr>
    </w:lvl>
    <w:lvl w:ilvl="2" w:tplc="A0B031EA">
      <w:numFmt w:val="bullet"/>
      <w:lvlText w:val="•"/>
      <w:lvlJc w:val="left"/>
      <w:pPr>
        <w:ind w:left="1446" w:hanging="361"/>
      </w:pPr>
      <w:rPr>
        <w:rFonts w:hint="default"/>
        <w:lang w:val="en-AU" w:eastAsia="en-AU" w:bidi="en-AU"/>
      </w:rPr>
    </w:lvl>
    <w:lvl w:ilvl="3" w:tplc="4AF4FED6">
      <w:numFmt w:val="bullet"/>
      <w:lvlText w:val="•"/>
      <w:lvlJc w:val="left"/>
      <w:pPr>
        <w:ind w:left="1983" w:hanging="361"/>
      </w:pPr>
      <w:rPr>
        <w:rFonts w:hint="default"/>
        <w:lang w:val="en-AU" w:eastAsia="en-AU" w:bidi="en-AU"/>
      </w:rPr>
    </w:lvl>
    <w:lvl w:ilvl="4" w:tplc="FC3AE906">
      <w:numFmt w:val="bullet"/>
      <w:lvlText w:val="•"/>
      <w:lvlJc w:val="left"/>
      <w:pPr>
        <w:ind w:left="2520" w:hanging="361"/>
      </w:pPr>
      <w:rPr>
        <w:rFonts w:hint="default"/>
        <w:lang w:val="en-AU" w:eastAsia="en-AU" w:bidi="en-AU"/>
      </w:rPr>
    </w:lvl>
    <w:lvl w:ilvl="5" w:tplc="2AB27956">
      <w:numFmt w:val="bullet"/>
      <w:lvlText w:val="•"/>
      <w:lvlJc w:val="left"/>
      <w:pPr>
        <w:ind w:left="3057" w:hanging="361"/>
      </w:pPr>
      <w:rPr>
        <w:rFonts w:hint="default"/>
        <w:lang w:val="en-AU" w:eastAsia="en-AU" w:bidi="en-AU"/>
      </w:rPr>
    </w:lvl>
    <w:lvl w:ilvl="6" w:tplc="50007E9A">
      <w:numFmt w:val="bullet"/>
      <w:lvlText w:val="•"/>
      <w:lvlJc w:val="left"/>
      <w:pPr>
        <w:ind w:left="3594" w:hanging="361"/>
      </w:pPr>
      <w:rPr>
        <w:rFonts w:hint="default"/>
        <w:lang w:val="en-AU" w:eastAsia="en-AU" w:bidi="en-AU"/>
      </w:rPr>
    </w:lvl>
    <w:lvl w:ilvl="7" w:tplc="6C440D74">
      <w:numFmt w:val="bullet"/>
      <w:lvlText w:val="•"/>
      <w:lvlJc w:val="left"/>
      <w:pPr>
        <w:ind w:left="4131" w:hanging="361"/>
      </w:pPr>
      <w:rPr>
        <w:rFonts w:hint="default"/>
        <w:lang w:val="en-AU" w:eastAsia="en-AU" w:bidi="en-AU"/>
      </w:rPr>
    </w:lvl>
    <w:lvl w:ilvl="8" w:tplc="72FE1374">
      <w:numFmt w:val="bullet"/>
      <w:lvlText w:val="•"/>
      <w:lvlJc w:val="left"/>
      <w:pPr>
        <w:ind w:left="4668" w:hanging="361"/>
      </w:pPr>
      <w:rPr>
        <w:rFonts w:hint="default"/>
        <w:lang w:val="en-AU" w:eastAsia="en-AU" w:bidi="en-AU"/>
      </w:rPr>
    </w:lvl>
  </w:abstractNum>
  <w:abstractNum w:abstractNumId="11" w15:restartNumberingAfterBreak="0">
    <w:nsid w:val="1EAF5D84"/>
    <w:multiLevelType w:val="hybridMultilevel"/>
    <w:tmpl w:val="97BECA7A"/>
    <w:lvl w:ilvl="0" w:tplc="498C13E8">
      <w:numFmt w:val="bullet"/>
      <w:lvlText w:val=""/>
      <w:lvlJc w:val="left"/>
      <w:pPr>
        <w:ind w:left="362" w:hanging="361"/>
      </w:pPr>
      <w:rPr>
        <w:rFonts w:ascii="Symbol" w:eastAsia="Symbol" w:hAnsi="Symbol" w:cs="Symbol" w:hint="default"/>
        <w:w w:val="100"/>
        <w:sz w:val="28"/>
        <w:szCs w:val="28"/>
        <w:lang w:val="en-AU" w:eastAsia="en-AU" w:bidi="en-AU"/>
      </w:rPr>
    </w:lvl>
    <w:lvl w:ilvl="1" w:tplc="EB78E0A6">
      <w:numFmt w:val="bullet"/>
      <w:lvlText w:val="•"/>
      <w:lvlJc w:val="left"/>
      <w:pPr>
        <w:ind w:left="891" w:hanging="361"/>
      </w:pPr>
      <w:rPr>
        <w:rFonts w:hint="default"/>
        <w:lang w:val="en-AU" w:eastAsia="en-AU" w:bidi="en-AU"/>
      </w:rPr>
    </w:lvl>
    <w:lvl w:ilvl="2" w:tplc="BDB0BF6A">
      <w:numFmt w:val="bullet"/>
      <w:lvlText w:val="•"/>
      <w:lvlJc w:val="left"/>
      <w:pPr>
        <w:ind w:left="1425" w:hanging="361"/>
      </w:pPr>
      <w:rPr>
        <w:rFonts w:hint="default"/>
        <w:lang w:val="en-AU" w:eastAsia="en-AU" w:bidi="en-AU"/>
      </w:rPr>
    </w:lvl>
    <w:lvl w:ilvl="3" w:tplc="01660636">
      <w:numFmt w:val="bullet"/>
      <w:lvlText w:val="•"/>
      <w:lvlJc w:val="left"/>
      <w:pPr>
        <w:ind w:left="1958" w:hanging="361"/>
      </w:pPr>
      <w:rPr>
        <w:rFonts w:hint="default"/>
        <w:lang w:val="en-AU" w:eastAsia="en-AU" w:bidi="en-AU"/>
      </w:rPr>
    </w:lvl>
    <w:lvl w:ilvl="4" w:tplc="8514B5E4">
      <w:numFmt w:val="bullet"/>
      <w:lvlText w:val="•"/>
      <w:lvlJc w:val="left"/>
      <w:pPr>
        <w:ind w:left="2492" w:hanging="361"/>
      </w:pPr>
      <w:rPr>
        <w:rFonts w:hint="default"/>
        <w:lang w:val="en-AU" w:eastAsia="en-AU" w:bidi="en-AU"/>
      </w:rPr>
    </w:lvl>
    <w:lvl w:ilvl="5" w:tplc="5944D784">
      <w:numFmt w:val="bullet"/>
      <w:lvlText w:val="•"/>
      <w:lvlJc w:val="left"/>
      <w:pPr>
        <w:ind w:left="3026" w:hanging="361"/>
      </w:pPr>
      <w:rPr>
        <w:rFonts w:hint="default"/>
        <w:lang w:val="en-AU" w:eastAsia="en-AU" w:bidi="en-AU"/>
      </w:rPr>
    </w:lvl>
    <w:lvl w:ilvl="6" w:tplc="7A105D2A">
      <w:numFmt w:val="bullet"/>
      <w:lvlText w:val="•"/>
      <w:lvlJc w:val="left"/>
      <w:pPr>
        <w:ind w:left="3559" w:hanging="361"/>
      </w:pPr>
      <w:rPr>
        <w:rFonts w:hint="default"/>
        <w:lang w:val="en-AU" w:eastAsia="en-AU" w:bidi="en-AU"/>
      </w:rPr>
    </w:lvl>
    <w:lvl w:ilvl="7" w:tplc="7E447B32">
      <w:numFmt w:val="bullet"/>
      <w:lvlText w:val="•"/>
      <w:lvlJc w:val="left"/>
      <w:pPr>
        <w:ind w:left="4093" w:hanging="361"/>
      </w:pPr>
      <w:rPr>
        <w:rFonts w:hint="default"/>
        <w:lang w:val="en-AU" w:eastAsia="en-AU" w:bidi="en-AU"/>
      </w:rPr>
    </w:lvl>
    <w:lvl w:ilvl="8" w:tplc="99D88950">
      <w:numFmt w:val="bullet"/>
      <w:lvlText w:val="•"/>
      <w:lvlJc w:val="left"/>
      <w:pPr>
        <w:ind w:left="4626" w:hanging="361"/>
      </w:pPr>
      <w:rPr>
        <w:rFonts w:hint="default"/>
        <w:lang w:val="en-AU" w:eastAsia="en-AU" w:bidi="en-AU"/>
      </w:rPr>
    </w:lvl>
  </w:abstractNum>
  <w:abstractNum w:abstractNumId="12" w15:restartNumberingAfterBreak="0">
    <w:nsid w:val="21FC7D32"/>
    <w:multiLevelType w:val="hybridMultilevel"/>
    <w:tmpl w:val="69B4AE8C"/>
    <w:lvl w:ilvl="0" w:tplc="0C090001">
      <w:start w:val="1"/>
      <w:numFmt w:val="bullet"/>
      <w:lvlText w:val=""/>
      <w:lvlJc w:val="left"/>
      <w:pPr>
        <w:ind w:left="920" w:hanging="360"/>
      </w:pPr>
      <w:rPr>
        <w:rFonts w:ascii="Symbol" w:hAnsi="Symbol"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13" w15:restartNumberingAfterBreak="0">
    <w:nsid w:val="222C2A02"/>
    <w:multiLevelType w:val="hybridMultilevel"/>
    <w:tmpl w:val="B404A584"/>
    <w:lvl w:ilvl="0" w:tplc="66BA897A">
      <w:numFmt w:val="bullet"/>
      <w:lvlText w:val=""/>
      <w:lvlJc w:val="left"/>
      <w:pPr>
        <w:ind w:left="3584" w:hanging="361"/>
      </w:pPr>
      <w:rPr>
        <w:rFonts w:ascii="Symbol" w:eastAsia="Symbol" w:hAnsi="Symbol" w:cs="Symbol" w:hint="default"/>
        <w:w w:val="100"/>
        <w:sz w:val="28"/>
        <w:szCs w:val="28"/>
        <w:lang w:val="en-AU" w:eastAsia="en-AU" w:bidi="en-AU"/>
      </w:rPr>
    </w:lvl>
    <w:lvl w:ilvl="1" w:tplc="756416AE">
      <w:numFmt w:val="bullet"/>
      <w:lvlText w:val="•"/>
      <w:lvlJc w:val="left"/>
      <w:pPr>
        <w:ind w:left="4160" w:hanging="361"/>
      </w:pPr>
      <w:rPr>
        <w:rFonts w:hint="default"/>
        <w:lang w:val="en-AU" w:eastAsia="en-AU" w:bidi="en-AU"/>
      </w:rPr>
    </w:lvl>
    <w:lvl w:ilvl="2" w:tplc="83D88822">
      <w:numFmt w:val="bullet"/>
      <w:lvlText w:val="•"/>
      <w:lvlJc w:val="left"/>
      <w:pPr>
        <w:ind w:left="4740" w:hanging="361"/>
      </w:pPr>
      <w:rPr>
        <w:rFonts w:hint="default"/>
        <w:lang w:val="en-AU" w:eastAsia="en-AU" w:bidi="en-AU"/>
      </w:rPr>
    </w:lvl>
    <w:lvl w:ilvl="3" w:tplc="0E345414">
      <w:numFmt w:val="bullet"/>
      <w:lvlText w:val="•"/>
      <w:lvlJc w:val="left"/>
      <w:pPr>
        <w:ind w:left="5321" w:hanging="361"/>
      </w:pPr>
      <w:rPr>
        <w:rFonts w:hint="default"/>
        <w:lang w:val="en-AU" w:eastAsia="en-AU" w:bidi="en-AU"/>
      </w:rPr>
    </w:lvl>
    <w:lvl w:ilvl="4" w:tplc="180E27D2">
      <w:numFmt w:val="bullet"/>
      <w:lvlText w:val="•"/>
      <w:lvlJc w:val="left"/>
      <w:pPr>
        <w:ind w:left="5901" w:hanging="361"/>
      </w:pPr>
      <w:rPr>
        <w:rFonts w:hint="default"/>
        <w:lang w:val="en-AU" w:eastAsia="en-AU" w:bidi="en-AU"/>
      </w:rPr>
    </w:lvl>
    <w:lvl w:ilvl="5" w:tplc="218A1B56">
      <w:numFmt w:val="bullet"/>
      <w:lvlText w:val="•"/>
      <w:lvlJc w:val="left"/>
      <w:pPr>
        <w:ind w:left="6482" w:hanging="361"/>
      </w:pPr>
      <w:rPr>
        <w:rFonts w:hint="default"/>
        <w:lang w:val="en-AU" w:eastAsia="en-AU" w:bidi="en-AU"/>
      </w:rPr>
    </w:lvl>
    <w:lvl w:ilvl="6" w:tplc="17740C3E">
      <w:numFmt w:val="bullet"/>
      <w:lvlText w:val="•"/>
      <w:lvlJc w:val="left"/>
      <w:pPr>
        <w:ind w:left="7062" w:hanging="361"/>
      </w:pPr>
      <w:rPr>
        <w:rFonts w:hint="default"/>
        <w:lang w:val="en-AU" w:eastAsia="en-AU" w:bidi="en-AU"/>
      </w:rPr>
    </w:lvl>
    <w:lvl w:ilvl="7" w:tplc="237CAEEE">
      <w:numFmt w:val="bullet"/>
      <w:lvlText w:val="•"/>
      <w:lvlJc w:val="left"/>
      <w:pPr>
        <w:ind w:left="7642" w:hanging="361"/>
      </w:pPr>
      <w:rPr>
        <w:rFonts w:hint="default"/>
        <w:lang w:val="en-AU" w:eastAsia="en-AU" w:bidi="en-AU"/>
      </w:rPr>
    </w:lvl>
    <w:lvl w:ilvl="8" w:tplc="72D82F0A">
      <w:numFmt w:val="bullet"/>
      <w:lvlText w:val="•"/>
      <w:lvlJc w:val="left"/>
      <w:pPr>
        <w:ind w:left="8223" w:hanging="361"/>
      </w:pPr>
      <w:rPr>
        <w:rFonts w:hint="default"/>
        <w:lang w:val="en-AU" w:eastAsia="en-AU" w:bidi="en-AU"/>
      </w:rPr>
    </w:lvl>
  </w:abstractNum>
  <w:abstractNum w:abstractNumId="14" w15:restartNumberingAfterBreak="0">
    <w:nsid w:val="244D49A6"/>
    <w:multiLevelType w:val="hybridMultilevel"/>
    <w:tmpl w:val="6256063E"/>
    <w:lvl w:ilvl="0" w:tplc="EEB682D0">
      <w:numFmt w:val="bullet"/>
      <w:lvlText w:val=""/>
      <w:lvlJc w:val="left"/>
      <w:pPr>
        <w:ind w:left="361" w:hanging="361"/>
      </w:pPr>
      <w:rPr>
        <w:rFonts w:ascii="Symbol" w:eastAsia="Symbol" w:hAnsi="Symbol" w:cs="Symbol" w:hint="default"/>
        <w:w w:val="100"/>
        <w:sz w:val="28"/>
        <w:szCs w:val="28"/>
        <w:lang w:val="en-AU" w:eastAsia="en-AU" w:bidi="en-AU"/>
      </w:rPr>
    </w:lvl>
    <w:lvl w:ilvl="1" w:tplc="E05CCDAE">
      <w:numFmt w:val="bullet"/>
      <w:lvlText w:val="•"/>
      <w:lvlJc w:val="left"/>
      <w:pPr>
        <w:ind w:left="818" w:hanging="361"/>
      </w:pPr>
      <w:rPr>
        <w:rFonts w:hint="default"/>
        <w:lang w:val="en-AU" w:eastAsia="en-AU" w:bidi="en-AU"/>
      </w:rPr>
    </w:lvl>
    <w:lvl w:ilvl="2" w:tplc="4556778C">
      <w:numFmt w:val="bullet"/>
      <w:lvlText w:val="•"/>
      <w:lvlJc w:val="left"/>
      <w:pPr>
        <w:ind w:left="1279" w:hanging="361"/>
      </w:pPr>
      <w:rPr>
        <w:rFonts w:hint="default"/>
        <w:lang w:val="en-AU" w:eastAsia="en-AU" w:bidi="en-AU"/>
      </w:rPr>
    </w:lvl>
    <w:lvl w:ilvl="3" w:tplc="C8AE33C6">
      <w:numFmt w:val="bullet"/>
      <w:lvlText w:val="•"/>
      <w:lvlJc w:val="left"/>
      <w:pPr>
        <w:ind w:left="1740" w:hanging="361"/>
      </w:pPr>
      <w:rPr>
        <w:rFonts w:hint="default"/>
        <w:lang w:val="en-AU" w:eastAsia="en-AU" w:bidi="en-AU"/>
      </w:rPr>
    </w:lvl>
    <w:lvl w:ilvl="4" w:tplc="A2FAB82E">
      <w:numFmt w:val="bullet"/>
      <w:lvlText w:val="•"/>
      <w:lvlJc w:val="left"/>
      <w:pPr>
        <w:ind w:left="2201" w:hanging="361"/>
      </w:pPr>
      <w:rPr>
        <w:rFonts w:hint="default"/>
        <w:lang w:val="en-AU" w:eastAsia="en-AU" w:bidi="en-AU"/>
      </w:rPr>
    </w:lvl>
    <w:lvl w:ilvl="5" w:tplc="5658F852">
      <w:numFmt w:val="bullet"/>
      <w:lvlText w:val="•"/>
      <w:lvlJc w:val="left"/>
      <w:pPr>
        <w:ind w:left="2662" w:hanging="361"/>
      </w:pPr>
      <w:rPr>
        <w:rFonts w:hint="default"/>
        <w:lang w:val="en-AU" w:eastAsia="en-AU" w:bidi="en-AU"/>
      </w:rPr>
    </w:lvl>
    <w:lvl w:ilvl="6" w:tplc="210047D0">
      <w:numFmt w:val="bullet"/>
      <w:lvlText w:val="•"/>
      <w:lvlJc w:val="left"/>
      <w:pPr>
        <w:ind w:left="3123" w:hanging="361"/>
      </w:pPr>
      <w:rPr>
        <w:rFonts w:hint="default"/>
        <w:lang w:val="en-AU" w:eastAsia="en-AU" w:bidi="en-AU"/>
      </w:rPr>
    </w:lvl>
    <w:lvl w:ilvl="7" w:tplc="73F61F28">
      <w:numFmt w:val="bullet"/>
      <w:lvlText w:val="•"/>
      <w:lvlJc w:val="left"/>
      <w:pPr>
        <w:ind w:left="3584" w:hanging="361"/>
      </w:pPr>
      <w:rPr>
        <w:rFonts w:hint="default"/>
        <w:lang w:val="en-AU" w:eastAsia="en-AU" w:bidi="en-AU"/>
      </w:rPr>
    </w:lvl>
    <w:lvl w:ilvl="8" w:tplc="B1E2DC10">
      <w:numFmt w:val="bullet"/>
      <w:lvlText w:val="•"/>
      <w:lvlJc w:val="left"/>
      <w:pPr>
        <w:ind w:left="4045" w:hanging="361"/>
      </w:pPr>
      <w:rPr>
        <w:rFonts w:hint="default"/>
        <w:lang w:val="en-AU" w:eastAsia="en-AU" w:bidi="en-AU"/>
      </w:rPr>
    </w:lvl>
  </w:abstractNum>
  <w:abstractNum w:abstractNumId="15" w15:restartNumberingAfterBreak="0">
    <w:nsid w:val="24EA68F6"/>
    <w:multiLevelType w:val="hybridMultilevel"/>
    <w:tmpl w:val="C3EA8448"/>
    <w:lvl w:ilvl="0" w:tplc="4DE838C4">
      <w:numFmt w:val="bullet"/>
      <w:lvlText w:val=""/>
      <w:lvlJc w:val="left"/>
      <w:pPr>
        <w:ind w:left="3589" w:hanging="361"/>
      </w:pPr>
      <w:rPr>
        <w:rFonts w:ascii="Symbol" w:eastAsia="Symbol" w:hAnsi="Symbol" w:cs="Symbol" w:hint="default"/>
        <w:w w:val="100"/>
        <w:sz w:val="28"/>
        <w:szCs w:val="28"/>
        <w:lang w:val="en-AU" w:eastAsia="en-AU" w:bidi="en-AU"/>
      </w:rPr>
    </w:lvl>
    <w:lvl w:ilvl="1" w:tplc="00EEF25A">
      <w:numFmt w:val="bullet"/>
      <w:lvlText w:val="•"/>
      <w:lvlJc w:val="left"/>
      <w:pPr>
        <w:ind w:left="4119" w:hanging="361"/>
      </w:pPr>
      <w:rPr>
        <w:rFonts w:hint="default"/>
        <w:lang w:val="en-AU" w:eastAsia="en-AU" w:bidi="en-AU"/>
      </w:rPr>
    </w:lvl>
    <w:lvl w:ilvl="2" w:tplc="FDA2E9C0">
      <w:numFmt w:val="bullet"/>
      <w:lvlText w:val="•"/>
      <w:lvlJc w:val="left"/>
      <w:pPr>
        <w:ind w:left="4658" w:hanging="361"/>
      </w:pPr>
      <w:rPr>
        <w:rFonts w:hint="default"/>
        <w:lang w:val="en-AU" w:eastAsia="en-AU" w:bidi="en-AU"/>
      </w:rPr>
    </w:lvl>
    <w:lvl w:ilvl="3" w:tplc="128002FA">
      <w:numFmt w:val="bullet"/>
      <w:lvlText w:val="•"/>
      <w:lvlJc w:val="left"/>
      <w:pPr>
        <w:ind w:left="5198" w:hanging="361"/>
      </w:pPr>
      <w:rPr>
        <w:rFonts w:hint="default"/>
        <w:lang w:val="en-AU" w:eastAsia="en-AU" w:bidi="en-AU"/>
      </w:rPr>
    </w:lvl>
    <w:lvl w:ilvl="4" w:tplc="81D68D4C">
      <w:numFmt w:val="bullet"/>
      <w:lvlText w:val="•"/>
      <w:lvlJc w:val="left"/>
      <w:pPr>
        <w:ind w:left="5737" w:hanging="361"/>
      </w:pPr>
      <w:rPr>
        <w:rFonts w:hint="default"/>
        <w:lang w:val="en-AU" w:eastAsia="en-AU" w:bidi="en-AU"/>
      </w:rPr>
    </w:lvl>
    <w:lvl w:ilvl="5" w:tplc="FF8667EC">
      <w:numFmt w:val="bullet"/>
      <w:lvlText w:val="•"/>
      <w:lvlJc w:val="left"/>
      <w:pPr>
        <w:ind w:left="6277" w:hanging="361"/>
      </w:pPr>
      <w:rPr>
        <w:rFonts w:hint="default"/>
        <w:lang w:val="en-AU" w:eastAsia="en-AU" w:bidi="en-AU"/>
      </w:rPr>
    </w:lvl>
    <w:lvl w:ilvl="6" w:tplc="297E4ED0">
      <w:numFmt w:val="bullet"/>
      <w:lvlText w:val="•"/>
      <w:lvlJc w:val="left"/>
      <w:pPr>
        <w:ind w:left="6816" w:hanging="361"/>
      </w:pPr>
      <w:rPr>
        <w:rFonts w:hint="default"/>
        <w:lang w:val="en-AU" w:eastAsia="en-AU" w:bidi="en-AU"/>
      </w:rPr>
    </w:lvl>
    <w:lvl w:ilvl="7" w:tplc="D160CC98">
      <w:numFmt w:val="bullet"/>
      <w:lvlText w:val="•"/>
      <w:lvlJc w:val="left"/>
      <w:pPr>
        <w:ind w:left="7355" w:hanging="361"/>
      </w:pPr>
      <w:rPr>
        <w:rFonts w:hint="default"/>
        <w:lang w:val="en-AU" w:eastAsia="en-AU" w:bidi="en-AU"/>
      </w:rPr>
    </w:lvl>
    <w:lvl w:ilvl="8" w:tplc="67DA6EC8">
      <w:numFmt w:val="bullet"/>
      <w:lvlText w:val="•"/>
      <w:lvlJc w:val="left"/>
      <w:pPr>
        <w:ind w:left="7895" w:hanging="361"/>
      </w:pPr>
      <w:rPr>
        <w:rFonts w:hint="default"/>
        <w:lang w:val="en-AU" w:eastAsia="en-AU" w:bidi="en-AU"/>
      </w:rPr>
    </w:lvl>
  </w:abstractNum>
  <w:abstractNum w:abstractNumId="16" w15:restartNumberingAfterBreak="0">
    <w:nsid w:val="2A802E28"/>
    <w:multiLevelType w:val="hybridMultilevel"/>
    <w:tmpl w:val="C54A4A5A"/>
    <w:lvl w:ilvl="0" w:tplc="F04E781C">
      <w:numFmt w:val="bullet"/>
      <w:lvlText w:val=""/>
      <w:lvlJc w:val="left"/>
      <w:pPr>
        <w:ind w:left="1081" w:hanging="361"/>
      </w:pPr>
      <w:rPr>
        <w:rFonts w:ascii="Symbol" w:eastAsia="Symbol" w:hAnsi="Symbol" w:cs="Symbol" w:hint="default"/>
        <w:w w:val="100"/>
        <w:sz w:val="28"/>
        <w:szCs w:val="28"/>
        <w:lang w:val="en-AU" w:eastAsia="en-AU" w:bidi="en-AU"/>
      </w:rPr>
    </w:lvl>
    <w:lvl w:ilvl="1" w:tplc="701654F4">
      <w:numFmt w:val="bullet"/>
      <w:lvlText w:val="•"/>
      <w:lvlJc w:val="left"/>
      <w:pPr>
        <w:ind w:left="1634" w:hanging="361"/>
      </w:pPr>
      <w:rPr>
        <w:rFonts w:hint="default"/>
        <w:lang w:val="en-AU" w:eastAsia="en-AU" w:bidi="en-AU"/>
      </w:rPr>
    </w:lvl>
    <w:lvl w:ilvl="2" w:tplc="7B5AAEC2">
      <w:numFmt w:val="bullet"/>
      <w:lvlText w:val="•"/>
      <w:lvlJc w:val="left"/>
      <w:pPr>
        <w:ind w:left="2191" w:hanging="361"/>
      </w:pPr>
      <w:rPr>
        <w:rFonts w:hint="default"/>
        <w:lang w:val="en-AU" w:eastAsia="en-AU" w:bidi="en-AU"/>
      </w:rPr>
    </w:lvl>
    <w:lvl w:ilvl="3" w:tplc="B73E5666">
      <w:numFmt w:val="bullet"/>
      <w:lvlText w:val="•"/>
      <w:lvlJc w:val="left"/>
      <w:pPr>
        <w:ind w:left="2748" w:hanging="361"/>
      </w:pPr>
      <w:rPr>
        <w:rFonts w:hint="default"/>
        <w:lang w:val="en-AU" w:eastAsia="en-AU" w:bidi="en-AU"/>
      </w:rPr>
    </w:lvl>
    <w:lvl w:ilvl="4" w:tplc="F112E734">
      <w:numFmt w:val="bullet"/>
      <w:lvlText w:val="•"/>
      <w:lvlJc w:val="left"/>
      <w:pPr>
        <w:ind w:left="3306" w:hanging="361"/>
      </w:pPr>
      <w:rPr>
        <w:rFonts w:hint="default"/>
        <w:lang w:val="en-AU" w:eastAsia="en-AU" w:bidi="en-AU"/>
      </w:rPr>
    </w:lvl>
    <w:lvl w:ilvl="5" w:tplc="51348C32">
      <w:numFmt w:val="bullet"/>
      <w:lvlText w:val="•"/>
      <w:lvlJc w:val="left"/>
      <w:pPr>
        <w:ind w:left="3863" w:hanging="361"/>
      </w:pPr>
      <w:rPr>
        <w:rFonts w:hint="default"/>
        <w:lang w:val="en-AU" w:eastAsia="en-AU" w:bidi="en-AU"/>
      </w:rPr>
    </w:lvl>
    <w:lvl w:ilvl="6" w:tplc="C33A1F7C">
      <w:numFmt w:val="bullet"/>
      <w:lvlText w:val="•"/>
      <w:lvlJc w:val="left"/>
      <w:pPr>
        <w:ind w:left="4420" w:hanging="361"/>
      </w:pPr>
      <w:rPr>
        <w:rFonts w:hint="default"/>
        <w:lang w:val="en-AU" w:eastAsia="en-AU" w:bidi="en-AU"/>
      </w:rPr>
    </w:lvl>
    <w:lvl w:ilvl="7" w:tplc="51C2CFFC">
      <w:numFmt w:val="bullet"/>
      <w:lvlText w:val="•"/>
      <w:lvlJc w:val="left"/>
      <w:pPr>
        <w:ind w:left="4978" w:hanging="361"/>
      </w:pPr>
      <w:rPr>
        <w:rFonts w:hint="default"/>
        <w:lang w:val="en-AU" w:eastAsia="en-AU" w:bidi="en-AU"/>
      </w:rPr>
    </w:lvl>
    <w:lvl w:ilvl="8" w:tplc="835CD3BE">
      <w:numFmt w:val="bullet"/>
      <w:lvlText w:val="•"/>
      <w:lvlJc w:val="left"/>
      <w:pPr>
        <w:ind w:left="5535" w:hanging="361"/>
      </w:pPr>
      <w:rPr>
        <w:rFonts w:hint="default"/>
        <w:lang w:val="en-AU" w:eastAsia="en-AU" w:bidi="en-AU"/>
      </w:rPr>
    </w:lvl>
  </w:abstractNum>
  <w:abstractNum w:abstractNumId="17" w15:restartNumberingAfterBreak="0">
    <w:nsid w:val="2B093215"/>
    <w:multiLevelType w:val="hybridMultilevel"/>
    <w:tmpl w:val="20EC565A"/>
    <w:lvl w:ilvl="0" w:tplc="0E4E4948">
      <w:numFmt w:val="bullet"/>
      <w:lvlText w:val=""/>
      <w:lvlJc w:val="left"/>
      <w:pPr>
        <w:ind w:left="1082" w:hanging="361"/>
      </w:pPr>
      <w:rPr>
        <w:rFonts w:ascii="Symbol" w:eastAsia="Symbol" w:hAnsi="Symbol" w:cs="Symbol" w:hint="default"/>
        <w:w w:val="100"/>
        <w:sz w:val="28"/>
        <w:szCs w:val="28"/>
        <w:lang w:val="en-AU" w:eastAsia="en-AU" w:bidi="en-AU"/>
      </w:rPr>
    </w:lvl>
    <w:lvl w:ilvl="1" w:tplc="CC34869E">
      <w:numFmt w:val="bullet"/>
      <w:lvlText w:val="•"/>
      <w:lvlJc w:val="left"/>
      <w:pPr>
        <w:ind w:left="1602" w:hanging="361"/>
      </w:pPr>
      <w:rPr>
        <w:rFonts w:hint="default"/>
        <w:lang w:val="en-AU" w:eastAsia="en-AU" w:bidi="en-AU"/>
      </w:rPr>
    </w:lvl>
    <w:lvl w:ilvl="2" w:tplc="F8EC3832">
      <w:numFmt w:val="bullet"/>
      <w:lvlText w:val="•"/>
      <w:lvlJc w:val="left"/>
      <w:pPr>
        <w:ind w:left="2132" w:hanging="361"/>
      </w:pPr>
      <w:rPr>
        <w:rFonts w:hint="default"/>
        <w:lang w:val="en-AU" w:eastAsia="en-AU" w:bidi="en-AU"/>
      </w:rPr>
    </w:lvl>
    <w:lvl w:ilvl="3" w:tplc="2774EB1A">
      <w:numFmt w:val="bullet"/>
      <w:lvlText w:val="•"/>
      <w:lvlJc w:val="left"/>
      <w:pPr>
        <w:ind w:left="2662" w:hanging="361"/>
      </w:pPr>
      <w:rPr>
        <w:rFonts w:hint="default"/>
        <w:lang w:val="en-AU" w:eastAsia="en-AU" w:bidi="en-AU"/>
      </w:rPr>
    </w:lvl>
    <w:lvl w:ilvl="4" w:tplc="EDCC7072">
      <w:numFmt w:val="bullet"/>
      <w:lvlText w:val="•"/>
      <w:lvlJc w:val="left"/>
      <w:pPr>
        <w:ind w:left="3191" w:hanging="361"/>
      </w:pPr>
      <w:rPr>
        <w:rFonts w:hint="default"/>
        <w:lang w:val="en-AU" w:eastAsia="en-AU" w:bidi="en-AU"/>
      </w:rPr>
    </w:lvl>
    <w:lvl w:ilvl="5" w:tplc="227EB22C">
      <w:numFmt w:val="bullet"/>
      <w:lvlText w:val="•"/>
      <w:lvlJc w:val="left"/>
      <w:pPr>
        <w:ind w:left="3721" w:hanging="361"/>
      </w:pPr>
      <w:rPr>
        <w:rFonts w:hint="default"/>
        <w:lang w:val="en-AU" w:eastAsia="en-AU" w:bidi="en-AU"/>
      </w:rPr>
    </w:lvl>
    <w:lvl w:ilvl="6" w:tplc="D248AB7A">
      <w:numFmt w:val="bullet"/>
      <w:lvlText w:val="•"/>
      <w:lvlJc w:val="left"/>
      <w:pPr>
        <w:ind w:left="4251" w:hanging="361"/>
      </w:pPr>
      <w:rPr>
        <w:rFonts w:hint="default"/>
        <w:lang w:val="en-AU" w:eastAsia="en-AU" w:bidi="en-AU"/>
      </w:rPr>
    </w:lvl>
    <w:lvl w:ilvl="7" w:tplc="15167096">
      <w:numFmt w:val="bullet"/>
      <w:lvlText w:val="•"/>
      <w:lvlJc w:val="left"/>
      <w:pPr>
        <w:ind w:left="4780" w:hanging="361"/>
      </w:pPr>
      <w:rPr>
        <w:rFonts w:hint="default"/>
        <w:lang w:val="en-AU" w:eastAsia="en-AU" w:bidi="en-AU"/>
      </w:rPr>
    </w:lvl>
    <w:lvl w:ilvl="8" w:tplc="C444023A">
      <w:numFmt w:val="bullet"/>
      <w:lvlText w:val="•"/>
      <w:lvlJc w:val="left"/>
      <w:pPr>
        <w:ind w:left="5310" w:hanging="361"/>
      </w:pPr>
      <w:rPr>
        <w:rFonts w:hint="default"/>
        <w:lang w:val="en-AU" w:eastAsia="en-AU" w:bidi="en-AU"/>
      </w:rPr>
    </w:lvl>
  </w:abstractNum>
  <w:abstractNum w:abstractNumId="18" w15:restartNumberingAfterBreak="0">
    <w:nsid w:val="2B3423E2"/>
    <w:multiLevelType w:val="hybridMultilevel"/>
    <w:tmpl w:val="A0CC55C4"/>
    <w:lvl w:ilvl="0" w:tplc="C764B960">
      <w:numFmt w:val="bullet"/>
      <w:lvlText w:val=""/>
      <w:lvlJc w:val="left"/>
      <w:pPr>
        <w:ind w:left="920" w:hanging="361"/>
      </w:pPr>
      <w:rPr>
        <w:rFonts w:ascii="Symbol" w:eastAsia="Symbol" w:hAnsi="Symbol" w:cs="Symbol" w:hint="default"/>
        <w:w w:val="100"/>
        <w:sz w:val="28"/>
        <w:szCs w:val="28"/>
        <w:lang w:val="en-AU" w:eastAsia="en-AU" w:bidi="en-AU"/>
      </w:rPr>
    </w:lvl>
    <w:lvl w:ilvl="1" w:tplc="13B45840">
      <w:numFmt w:val="bullet"/>
      <w:lvlText w:val="•"/>
      <w:lvlJc w:val="left"/>
      <w:pPr>
        <w:ind w:left="1452" w:hanging="361"/>
      </w:pPr>
      <w:rPr>
        <w:rFonts w:hint="default"/>
        <w:lang w:val="en-AU" w:eastAsia="en-AU" w:bidi="en-AU"/>
      </w:rPr>
    </w:lvl>
    <w:lvl w:ilvl="2" w:tplc="1BAE6C2E">
      <w:numFmt w:val="bullet"/>
      <w:lvlText w:val="•"/>
      <w:lvlJc w:val="left"/>
      <w:pPr>
        <w:ind w:left="1984" w:hanging="361"/>
      </w:pPr>
      <w:rPr>
        <w:rFonts w:hint="default"/>
        <w:lang w:val="en-AU" w:eastAsia="en-AU" w:bidi="en-AU"/>
      </w:rPr>
    </w:lvl>
    <w:lvl w:ilvl="3" w:tplc="8EA82CAC">
      <w:numFmt w:val="bullet"/>
      <w:lvlText w:val="•"/>
      <w:lvlJc w:val="left"/>
      <w:pPr>
        <w:ind w:left="2516" w:hanging="361"/>
      </w:pPr>
      <w:rPr>
        <w:rFonts w:hint="default"/>
        <w:lang w:val="en-AU" w:eastAsia="en-AU" w:bidi="en-AU"/>
      </w:rPr>
    </w:lvl>
    <w:lvl w:ilvl="4" w:tplc="4848791C">
      <w:numFmt w:val="bullet"/>
      <w:lvlText w:val="•"/>
      <w:lvlJc w:val="left"/>
      <w:pPr>
        <w:ind w:left="3048" w:hanging="361"/>
      </w:pPr>
      <w:rPr>
        <w:rFonts w:hint="default"/>
        <w:lang w:val="en-AU" w:eastAsia="en-AU" w:bidi="en-AU"/>
      </w:rPr>
    </w:lvl>
    <w:lvl w:ilvl="5" w:tplc="90582A2C">
      <w:numFmt w:val="bullet"/>
      <w:lvlText w:val="•"/>
      <w:lvlJc w:val="left"/>
      <w:pPr>
        <w:ind w:left="3581" w:hanging="361"/>
      </w:pPr>
      <w:rPr>
        <w:rFonts w:hint="default"/>
        <w:lang w:val="en-AU" w:eastAsia="en-AU" w:bidi="en-AU"/>
      </w:rPr>
    </w:lvl>
    <w:lvl w:ilvl="6" w:tplc="4376675E">
      <w:numFmt w:val="bullet"/>
      <w:lvlText w:val="•"/>
      <w:lvlJc w:val="left"/>
      <w:pPr>
        <w:ind w:left="4113" w:hanging="361"/>
      </w:pPr>
      <w:rPr>
        <w:rFonts w:hint="default"/>
        <w:lang w:val="en-AU" w:eastAsia="en-AU" w:bidi="en-AU"/>
      </w:rPr>
    </w:lvl>
    <w:lvl w:ilvl="7" w:tplc="F01E4914">
      <w:numFmt w:val="bullet"/>
      <w:lvlText w:val="•"/>
      <w:lvlJc w:val="left"/>
      <w:pPr>
        <w:ind w:left="4645" w:hanging="361"/>
      </w:pPr>
      <w:rPr>
        <w:rFonts w:hint="default"/>
        <w:lang w:val="en-AU" w:eastAsia="en-AU" w:bidi="en-AU"/>
      </w:rPr>
    </w:lvl>
    <w:lvl w:ilvl="8" w:tplc="FAECEEDC">
      <w:numFmt w:val="bullet"/>
      <w:lvlText w:val="•"/>
      <w:lvlJc w:val="left"/>
      <w:pPr>
        <w:ind w:left="5177" w:hanging="361"/>
      </w:pPr>
      <w:rPr>
        <w:rFonts w:hint="default"/>
        <w:lang w:val="en-AU" w:eastAsia="en-AU" w:bidi="en-AU"/>
      </w:rPr>
    </w:lvl>
  </w:abstractNum>
  <w:abstractNum w:abstractNumId="19" w15:restartNumberingAfterBreak="0">
    <w:nsid w:val="2B592D8F"/>
    <w:multiLevelType w:val="hybridMultilevel"/>
    <w:tmpl w:val="FB90651C"/>
    <w:lvl w:ilvl="0" w:tplc="68C8550C">
      <w:numFmt w:val="bullet"/>
      <w:lvlText w:val=""/>
      <w:lvlJc w:val="left"/>
      <w:pPr>
        <w:ind w:left="1081" w:hanging="361"/>
      </w:pPr>
      <w:rPr>
        <w:rFonts w:ascii="Symbol" w:eastAsia="Symbol" w:hAnsi="Symbol" w:cs="Symbol" w:hint="default"/>
        <w:w w:val="100"/>
        <w:sz w:val="28"/>
        <w:szCs w:val="28"/>
        <w:lang w:val="en-AU" w:eastAsia="en-AU" w:bidi="en-AU"/>
      </w:rPr>
    </w:lvl>
    <w:lvl w:ilvl="1" w:tplc="1FDEEB1E">
      <w:numFmt w:val="bullet"/>
      <w:lvlText w:val="•"/>
      <w:lvlJc w:val="left"/>
      <w:pPr>
        <w:ind w:left="1626" w:hanging="361"/>
      </w:pPr>
      <w:rPr>
        <w:rFonts w:hint="default"/>
        <w:lang w:val="en-AU" w:eastAsia="en-AU" w:bidi="en-AU"/>
      </w:rPr>
    </w:lvl>
    <w:lvl w:ilvl="2" w:tplc="9624627A">
      <w:numFmt w:val="bullet"/>
      <w:lvlText w:val="•"/>
      <w:lvlJc w:val="left"/>
      <w:pPr>
        <w:ind w:left="2174" w:hanging="361"/>
      </w:pPr>
      <w:rPr>
        <w:rFonts w:hint="default"/>
        <w:lang w:val="en-AU" w:eastAsia="en-AU" w:bidi="en-AU"/>
      </w:rPr>
    </w:lvl>
    <w:lvl w:ilvl="3" w:tplc="453EE370">
      <w:numFmt w:val="bullet"/>
      <w:lvlText w:val="•"/>
      <w:lvlJc w:val="left"/>
      <w:pPr>
        <w:ind w:left="2722" w:hanging="361"/>
      </w:pPr>
      <w:rPr>
        <w:rFonts w:hint="default"/>
        <w:lang w:val="en-AU" w:eastAsia="en-AU" w:bidi="en-AU"/>
      </w:rPr>
    </w:lvl>
    <w:lvl w:ilvl="4" w:tplc="CB1C9FC0">
      <w:numFmt w:val="bullet"/>
      <w:lvlText w:val="•"/>
      <w:lvlJc w:val="left"/>
      <w:pPr>
        <w:ind w:left="3270" w:hanging="361"/>
      </w:pPr>
      <w:rPr>
        <w:rFonts w:hint="default"/>
        <w:lang w:val="en-AU" w:eastAsia="en-AU" w:bidi="en-AU"/>
      </w:rPr>
    </w:lvl>
    <w:lvl w:ilvl="5" w:tplc="2CD0890A">
      <w:numFmt w:val="bullet"/>
      <w:lvlText w:val="•"/>
      <w:lvlJc w:val="left"/>
      <w:pPr>
        <w:ind w:left="3818" w:hanging="361"/>
      </w:pPr>
      <w:rPr>
        <w:rFonts w:hint="default"/>
        <w:lang w:val="en-AU" w:eastAsia="en-AU" w:bidi="en-AU"/>
      </w:rPr>
    </w:lvl>
    <w:lvl w:ilvl="6" w:tplc="BE16DE24">
      <w:numFmt w:val="bullet"/>
      <w:lvlText w:val="•"/>
      <w:lvlJc w:val="left"/>
      <w:pPr>
        <w:ind w:left="4366" w:hanging="361"/>
      </w:pPr>
      <w:rPr>
        <w:rFonts w:hint="default"/>
        <w:lang w:val="en-AU" w:eastAsia="en-AU" w:bidi="en-AU"/>
      </w:rPr>
    </w:lvl>
    <w:lvl w:ilvl="7" w:tplc="A0CE7616">
      <w:numFmt w:val="bullet"/>
      <w:lvlText w:val="•"/>
      <w:lvlJc w:val="left"/>
      <w:pPr>
        <w:ind w:left="4914" w:hanging="361"/>
      </w:pPr>
      <w:rPr>
        <w:rFonts w:hint="default"/>
        <w:lang w:val="en-AU" w:eastAsia="en-AU" w:bidi="en-AU"/>
      </w:rPr>
    </w:lvl>
    <w:lvl w:ilvl="8" w:tplc="B3B84F0A">
      <w:numFmt w:val="bullet"/>
      <w:lvlText w:val="•"/>
      <w:lvlJc w:val="left"/>
      <w:pPr>
        <w:ind w:left="5462" w:hanging="361"/>
      </w:pPr>
      <w:rPr>
        <w:rFonts w:hint="default"/>
        <w:lang w:val="en-AU" w:eastAsia="en-AU" w:bidi="en-AU"/>
      </w:rPr>
    </w:lvl>
  </w:abstractNum>
  <w:abstractNum w:abstractNumId="20" w15:restartNumberingAfterBreak="0">
    <w:nsid w:val="2BE05FD0"/>
    <w:multiLevelType w:val="hybridMultilevel"/>
    <w:tmpl w:val="F01CF2B4"/>
    <w:lvl w:ilvl="0" w:tplc="63ECD13C">
      <w:numFmt w:val="bullet"/>
      <w:lvlText w:val=""/>
      <w:lvlJc w:val="left"/>
      <w:pPr>
        <w:ind w:left="920" w:hanging="361"/>
      </w:pPr>
      <w:rPr>
        <w:rFonts w:ascii="Symbol" w:eastAsia="Symbol" w:hAnsi="Symbol" w:cs="Symbol" w:hint="default"/>
        <w:w w:val="100"/>
        <w:sz w:val="28"/>
        <w:szCs w:val="28"/>
        <w:lang w:val="en-AU" w:eastAsia="en-AU" w:bidi="en-AU"/>
      </w:rPr>
    </w:lvl>
    <w:lvl w:ilvl="1" w:tplc="6B785CC2">
      <w:numFmt w:val="bullet"/>
      <w:lvlText w:val="•"/>
      <w:lvlJc w:val="left"/>
      <w:pPr>
        <w:ind w:left="1456" w:hanging="361"/>
      </w:pPr>
      <w:rPr>
        <w:rFonts w:hint="default"/>
        <w:lang w:val="en-AU" w:eastAsia="en-AU" w:bidi="en-AU"/>
      </w:rPr>
    </w:lvl>
    <w:lvl w:ilvl="2" w:tplc="F9BAFF08">
      <w:numFmt w:val="bullet"/>
      <w:lvlText w:val="•"/>
      <w:lvlJc w:val="left"/>
      <w:pPr>
        <w:ind w:left="1993" w:hanging="361"/>
      </w:pPr>
      <w:rPr>
        <w:rFonts w:hint="default"/>
        <w:lang w:val="en-AU" w:eastAsia="en-AU" w:bidi="en-AU"/>
      </w:rPr>
    </w:lvl>
    <w:lvl w:ilvl="3" w:tplc="85A6D2FE">
      <w:numFmt w:val="bullet"/>
      <w:lvlText w:val="•"/>
      <w:lvlJc w:val="left"/>
      <w:pPr>
        <w:ind w:left="2529" w:hanging="361"/>
      </w:pPr>
      <w:rPr>
        <w:rFonts w:hint="default"/>
        <w:lang w:val="en-AU" w:eastAsia="en-AU" w:bidi="en-AU"/>
      </w:rPr>
    </w:lvl>
    <w:lvl w:ilvl="4" w:tplc="FF4837CE">
      <w:numFmt w:val="bullet"/>
      <w:lvlText w:val="•"/>
      <w:lvlJc w:val="left"/>
      <w:pPr>
        <w:ind w:left="3066" w:hanging="361"/>
      </w:pPr>
      <w:rPr>
        <w:rFonts w:hint="default"/>
        <w:lang w:val="en-AU" w:eastAsia="en-AU" w:bidi="en-AU"/>
      </w:rPr>
    </w:lvl>
    <w:lvl w:ilvl="5" w:tplc="69705F3A">
      <w:numFmt w:val="bullet"/>
      <w:lvlText w:val="•"/>
      <w:lvlJc w:val="left"/>
      <w:pPr>
        <w:ind w:left="3603" w:hanging="361"/>
      </w:pPr>
      <w:rPr>
        <w:rFonts w:hint="default"/>
        <w:lang w:val="en-AU" w:eastAsia="en-AU" w:bidi="en-AU"/>
      </w:rPr>
    </w:lvl>
    <w:lvl w:ilvl="6" w:tplc="B8AE6278">
      <w:numFmt w:val="bullet"/>
      <w:lvlText w:val="•"/>
      <w:lvlJc w:val="left"/>
      <w:pPr>
        <w:ind w:left="4139" w:hanging="361"/>
      </w:pPr>
      <w:rPr>
        <w:rFonts w:hint="default"/>
        <w:lang w:val="en-AU" w:eastAsia="en-AU" w:bidi="en-AU"/>
      </w:rPr>
    </w:lvl>
    <w:lvl w:ilvl="7" w:tplc="21A07A3C">
      <w:numFmt w:val="bullet"/>
      <w:lvlText w:val="•"/>
      <w:lvlJc w:val="left"/>
      <w:pPr>
        <w:ind w:left="4676" w:hanging="361"/>
      </w:pPr>
      <w:rPr>
        <w:rFonts w:hint="default"/>
        <w:lang w:val="en-AU" w:eastAsia="en-AU" w:bidi="en-AU"/>
      </w:rPr>
    </w:lvl>
    <w:lvl w:ilvl="8" w:tplc="CB8C78E8">
      <w:numFmt w:val="bullet"/>
      <w:lvlText w:val="•"/>
      <w:lvlJc w:val="left"/>
      <w:pPr>
        <w:ind w:left="5212" w:hanging="361"/>
      </w:pPr>
      <w:rPr>
        <w:rFonts w:hint="default"/>
        <w:lang w:val="en-AU" w:eastAsia="en-AU" w:bidi="en-AU"/>
      </w:rPr>
    </w:lvl>
  </w:abstractNum>
  <w:abstractNum w:abstractNumId="21" w15:restartNumberingAfterBreak="0">
    <w:nsid w:val="2C6549FB"/>
    <w:multiLevelType w:val="hybridMultilevel"/>
    <w:tmpl w:val="B17464D8"/>
    <w:lvl w:ilvl="0" w:tplc="3A100228">
      <w:numFmt w:val="bullet"/>
      <w:lvlText w:val=""/>
      <w:lvlJc w:val="left"/>
      <w:pPr>
        <w:ind w:left="362" w:hanging="361"/>
      </w:pPr>
      <w:rPr>
        <w:rFonts w:ascii="Symbol" w:eastAsia="Symbol" w:hAnsi="Symbol" w:cs="Symbol" w:hint="default"/>
        <w:w w:val="100"/>
        <w:sz w:val="28"/>
        <w:szCs w:val="28"/>
        <w:lang w:val="en-AU" w:eastAsia="en-AU" w:bidi="en-AU"/>
      </w:rPr>
    </w:lvl>
    <w:lvl w:ilvl="1" w:tplc="13E450EC">
      <w:numFmt w:val="bullet"/>
      <w:lvlText w:val="•"/>
      <w:lvlJc w:val="left"/>
      <w:pPr>
        <w:ind w:left="854" w:hanging="361"/>
      </w:pPr>
      <w:rPr>
        <w:rFonts w:hint="default"/>
        <w:lang w:val="en-AU" w:eastAsia="en-AU" w:bidi="en-AU"/>
      </w:rPr>
    </w:lvl>
    <w:lvl w:ilvl="2" w:tplc="CB400AF8">
      <w:numFmt w:val="bullet"/>
      <w:lvlText w:val="•"/>
      <w:lvlJc w:val="left"/>
      <w:pPr>
        <w:ind w:left="1356" w:hanging="361"/>
      </w:pPr>
      <w:rPr>
        <w:rFonts w:hint="default"/>
        <w:lang w:val="en-AU" w:eastAsia="en-AU" w:bidi="en-AU"/>
      </w:rPr>
    </w:lvl>
    <w:lvl w:ilvl="3" w:tplc="2CD2E4BA">
      <w:numFmt w:val="bullet"/>
      <w:lvlText w:val="•"/>
      <w:lvlJc w:val="left"/>
      <w:pPr>
        <w:ind w:left="1858" w:hanging="361"/>
      </w:pPr>
      <w:rPr>
        <w:rFonts w:hint="default"/>
        <w:lang w:val="en-AU" w:eastAsia="en-AU" w:bidi="en-AU"/>
      </w:rPr>
    </w:lvl>
    <w:lvl w:ilvl="4" w:tplc="54B28926">
      <w:numFmt w:val="bullet"/>
      <w:lvlText w:val="•"/>
      <w:lvlJc w:val="left"/>
      <w:pPr>
        <w:ind w:left="2359" w:hanging="361"/>
      </w:pPr>
      <w:rPr>
        <w:rFonts w:hint="default"/>
        <w:lang w:val="en-AU" w:eastAsia="en-AU" w:bidi="en-AU"/>
      </w:rPr>
    </w:lvl>
    <w:lvl w:ilvl="5" w:tplc="10FCDD4A">
      <w:numFmt w:val="bullet"/>
      <w:lvlText w:val="•"/>
      <w:lvlJc w:val="left"/>
      <w:pPr>
        <w:ind w:left="2861" w:hanging="361"/>
      </w:pPr>
      <w:rPr>
        <w:rFonts w:hint="default"/>
        <w:lang w:val="en-AU" w:eastAsia="en-AU" w:bidi="en-AU"/>
      </w:rPr>
    </w:lvl>
    <w:lvl w:ilvl="6" w:tplc="1FC2E0D4">
      <w:numFmt w:val="bullet"/>
      <w:lvlText w:val="•"/>
      <w:lvlJc w:val="left"/>
      <w:pPr>
        <w:ind w:left="3363" w:hanging="361"/>
      </w:pPr>
      <w:rPr>
        <w:rFonts w:hint="default"/>
        <w:lang w:val="en-AU" w:eastAsia="en-AU" w:bidi="en-AU"/>
      </w:rPr>
    </w:lvl>
    <w:lvl w:ilvl="7" w:tplc="B2C6DEE2">
      <w:numFmt w:val="bullet"/>
      <w:lvlText w:val="•"/>
      <w:lvlJc w:val="left"/>
      <w:pPr>
        <w:ind w:left="3864" w:hanging="361"/>
      </w:pPr>
      <w:rPr>
        <w:rFonts w:hint="default"/>
        <w:lang w:val="en-AU" w:eastAsia="en-AU" w:bidi="en-AU"/>
      </w:rPr>
    </w:lvl>
    <w:lvl w:ilvl="8" w:tplc="16D07A74">
      <w:numFmt w:val="bullet"/>
      <w:lvlText w:val="•"/>
      <w:lvlJc w:val="left"/>
      <w:pPr>
        <w:ind w:left="4366" w:hanging="361"/>
      </w:pPr>
      <w:rPr>
        <w:rFonts w:hint="default"/>
        <w:lang w:val="en-AU" w:eastAsia="en-AU" w:bidi="en-AU"/>
      </w:rPr>
    </w:lvl>
  </w:abstractNum>
  <w:abstractNum w:abstractNumId="22" w15:restartNumberingAfterBreak="0">
    <w:nsid w:val="2E2E68AB"/>
    <w:multiLevelType w:val="hybridMultilevel"/>
    <w:tmpl w:val="6A5CC032"/>
    <w:lvl w:ilvl="0" w:tplc="AEA43876">
      <w:numFmt w:val="bullet"/>
      <w:lvlText w:val=""/>
      <w:lvlJc w:val="left"/>
      <w:pPr>
        <w:ind w:left="1081" w:hanging="361"/>
      </w:pPr>
      <w:rPr>
        <w:rFonts w:ascii="Symbol" w:eastAsia="Symbol" w:hAnsi="Symbol" w:cs="Symbol" w:hint="default"/>
        <w:w w:val="100"/>
        <w:sz w:val="28"/>
        <w:szCs w:val="28"/>
        <w:lang w:val="en-AU" w:eastAsia="en-AU" w:bidi="en-AU"/>
      </w:rPr>
    </w:lvl>
    <w:lvl w:ilvl="1" w:tplc="98E88980">
      <w:numFmt w:val="bullet"/>
      <w:lvlText w:val="•"/>
      <w:lvlJc w:val="left"/>
      <w:pPr>
        <w:ind w:left="1626" w:hanging="361"/>
      </w:pPr>
      <w:rPr>
        <w:rFonts w:hint="default"/>
        <w:lang w:val="en-AU" w:eastAsia="en-AU" w:bidi="en-AU"/>
      </w:rPr>
    </w:lvl>
    <w:lvl w:ilvl="2" w:tplc="943EB8DA">
      <w:numFmt w:val="bullet"/>
      <w:lvlText w:val="•"/>
      <w:lvlJc w:val="left"/>
      <w:pPr>
        <w:ind w:left="2174" w:hanging="361"/>
      </w:pPr>
      <w:rPr>
        <w:rFonts w:hint="default"/>
        <w:lang w:val="en-AU" w:eastAsia="en-AU" w:bidi="en-AU"/>
      </w:rPr>
    </w:lvl>
    <w:lvl w:ilvl="3" w:tplc="12745042">
      <w:numFmt w:val="bullet"/>
      <w:lvlText w:val="•"/>
      <w:lvlJc w:val="left"/>
      <w:pPr>
        <w:ind w:left="2722" w:hanging="361"/>
      </w:pPr>
      <w:rPr>
        <w:rFonts w:hint="default"/>
        <w:lang w:val="en-AU" w:eastAsia="en-AU" w:bidi="en-AU"/>
      </w:rPr>
    </w:lvl>
    <w:lvl w:ilvl="4" w:tplc="8B70B25A">
      <w:numFmt w:val="bullet"/>
      <w:lvlText w:val="•"/>
      <w:lvlJc w:val="left"/>
      <w:pPr>
        <w:ind w:left="3270" w:hanging="361"/>
      </w:pPr>
      <w:rPr>
        <w:rFonts w:hint="default"/>
        <w:lang w:val="en-AU" w:eastAsia="en-AU" w:bidi="en-AU"/>
      </w:rPr>
    </w:lvl>
    <w:lvl w:ilvl="5" w:tplc="D5C0D17C">
      <w:numFmt w:val="bullet"/>
      <w:lvlText w:val="•"/>
      <w:lvlJc w:val="left"/>
      <w:pPr>
        <w:ind w:left="3818" w:hanging="361"/>
      </w:pPr>
      <w:rPr>
        <w:rFonts w:hint="default"/>
        <w:lang w:val="en-AU" w:eastAsia="en-AU" w:bidi="en-AU"/>
      </w:rPr>
    </w:lvl>
    <w:lvl w:ilvl="6" w:tplc="21FC2E1C">
      <w:numFmt w:val="bullet"/>
      <w:lvlText w:val="•"/>
      <w:lvlJc w:val="left"/>
      <w:pPr>
        <w:ind w:left="4366" w:hanging="361"/>
      </w:pPr>
      <w:rPr>
        <w:rFonts w:hint="default"/>
        <w:lang w:val="en-AU" w:eastAsia="en-AU" w:bidi="en-AU"/>
      </w:rPr>
    </w:lvl>
    <w:lvl w:ilvl="7" w:tplc="35CC4BCA">
      <w:numFmt w:val="bullet"/>
      <w:lvlText w:val="•"/>
      <w:lvlJc w:val="left"/>
      <w:pPr>
        <w:ind w:left="4914" w:hanging="361"/>
      </w:pPr>
      <w:rPr>
        <w:rFonts w:hint="default"/>
        <w:lang w:val="en-AU" w:eastAsia="en-AU" w:bidi="en-AU"/>
      </w:rPr>
    </w:lvl>
    <w:lvl w:ilvl="8" w:tplc="FF004D48">
      <w:numFmt w:val="bullet"/>
      <w:lvlText w:val="•"/>
      <w:lvlJc w:val="left"/>
      <w:pPr>
        <w:ind w:left="5462" w:hanging="361"/>
      </w:pPr>
      <w:rPr>
        <w:rFonts w:hint="default"/>
        <w:lang w:val="en-AU" w:eastAsia="en-AU" w:bidi="en-AU"/>
      </w:rPr>
    </w:lvl>
  </w:abstractNum>
  <w:abstractNum w:abstractNumId="23" w15:restartNumberingAfterBreak="0">
    <w:nsid w:val="2FA467D6"/>
    <w:multiLevelType w:val="hybridMultilevel"/>
    <w:tmpl w:val="711A6636"/>
    <w:lvl w:ilvl="0" w:tplc="9778753A">
      <w:numFmt w:val="bullet"/>
      <w:lvlText w:val=""/>
      <w:lvlJc w:val="left"/>
      <w:pPr>
        <w:ind w:left="920" w:hanging="361"/>
      </w:pPr>
      <w:rPr>
        <w:rFonts w:ascii="Symbol" w:eastAsia="Symbol" w:hAnsi="Symbol" w:cs="Symbol" w:hint="default"/>
        <w:w w:val="100"/>
        <w:sz w:val="28"/>
        <w:szCs w:val="28"/>
        <w:lang w:val="en-AU" w:eastAsia="en-AU" w:bidi="en-AU"/>
      </w:rPr>
    </w:lvl>
    <w:lvl w:ilvl="1" w:tplc="CFAA5D04">
      <w:numFmt w:val="bullet"/>
      <w:lvlText w:val="•"/>
      <w:lvlJc w:val="left"/>
      <w:pPr>
        <w:ind w:left="1456" w:hanging="361"/>
      </w:pPr>
      <w:rPr>
        <w:rFonts w:hint="default"/>
        <w:lang w:val="en-AU" w:eastAsia="en-AU" w:bidi="en-AU"/>
      </w:rPr>
    </w:lvl>
    <w:lvl w:ilvl="2" w:tplc="DA22E800">
      <w:numFmt w:val="bullet"/>
      <w:lvlText w:val="•"/>
      <w:lvlJc w:val="left"/>
      <w:pPr>
        <w:ind w:left="1993" w:hanging="361"/>
      </w:pPr>
      <w:rPr>
        <w:rFonts w:hint="default"/>
        <w:lang w:val="en-AU" w:eastAsia="en-AU" w:bidi="en-AU"/>
      </w:rPr>
    </w:lvl>
    <w:lvl w:ilvl="3" w:tplc="E03295E6">
      <w:numFmt w:val="bullet"/>
      <w:lvlText w:val="•"/>
      <w:lvlJc w:val="left"/>
      <w:pPr>
        <w:ind w:left="2529" w:hanging="361"/>
      </w:pPr>
      <w:rPr>
        <w:rFonts w:hint="default"/>
        <w:lang w:val="en-AU" w:eastAsia="en-AU" w:bidi="en-AU"/>
      </w:rPr>
    </w:lvl>
    <w:lvl w:ilvl="4" w:tplc="FCAA9326">
      <w:numFmt w:val="bullet"/>
      <w:lvlText w:val="•"/>
      <w:lvlJc w:val="left"/>
      <w:pPr>
        <w:ind w:left="3066" w:hanging="361"/>
      </w:pPr>
      <w:rPr>
        <w:rFonts w:hint="default"/>
        <w:lang w:val="en-AU" w:eastAsia="en-AU" w:bidi="en-AU"/>
      </w:rPr>
    </w:lvl>
    <w:lvl w:ilvl="5" w:tplc="896C6D90">
      <w:numFmt w:val="bullet"/>
      <w:lvlText w:val="•"/>
      <w:lvlJc w:val="left"/>
      <w:pPr>
        <w:ind w:left="3603" w:hanging="361"/>
      </w:pPr>
      <w:rPr>
        <w:rFonts w:hint="default"/>
        <w:lang w:val="en-AU" w:eastAsia="en-AU" w:bidi="en-AU"/>
      </w:rPr>
    </w:lvl>
    <w:lvl w:ilvl="6" w:tplc="CE78857E">
      <w:numFmt w:val="bullet"/>
      <w:lvlText w:val="•"/>
      <w:lvlJc w:val="left"/>
      <w:pPr>
        <w:ind w:left="4139" w:hanging="361"/>
      </w:pPr>
      <w:rPr>
        <w:rFonts w:hint="default"/>
        <w:lang w:val="en-AU" w:eastAsia="en-AU" w:bidi="en-AU"/>
      </w:rPr>
    </w:lvl>
    <w:lvl w:ilvl="7" w:tplc="C666B2C2">
      <w:numFmt w:val="bullet"/>
      <w:lvlText w:val="•"/>
      <w:lvlJc w:val="left"/>
      <w:pPr>
        <w:ind w:left="4676" w:hanging="361"/>
      </w:pPr>
      <w:rPr>
        <w:rFonts w:hint="default"/>
        <w:lang w:val="en-AU" w:eastAsia="en-AU" w:bidi="en-AU"/>
      </w:rPr>
    </w:lvl>
    <w:lvl w:ilvl="8" w:tplc="71B4881E">
      <w:numFmt w:val="bullet"/>
      <w:lvlText w:val="•"/>
      <w:lvlJc w:val="left"/>
      <w:pPr>
        <w:ind w:left="5212" w:hanging="361"/>
      </w:pPr>
      <w:rPr>
        <w:rFonts w:hint="default"/>
        <w:lang w:val="en-AU" w:eastAsia="en-AU" w:bidi="en-AU"/>
      </w:rPr>
    </w:lvl>
  </w:abstractNum>
  <w:abstractNum w:abstractNumId="24" w15:restartNumberingAfterBreak="0">
    <w:nsid w:val="2FCD0CC1"/>
    <w:multiLevelType w:val="hybridMultilevel"/>
    <w:tmpl w:val="E8243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581765"/>
    <w:multiLevelType w:val="hybridMultilevel"/>
    <w:tmpl w:val="0604131A"/>
    <w:lvl w:ilvl="0" w:tplc="0C090001">
      <w:start w:val="1"/>
      <w:numFmt w:val="bullet"/>
      <w:lvlText w:val=""/>
      <w:lvlJc w:val="left"/>
      <w:pPr>
        <w:ind w:left="719"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26" w15:restartNumberingAfterBreak="0">
    <w:nsid w:val="34A3148F"/>
    <w:multiLevelType w:val="hybridMultilevel"/>
    <w:tmpl w:val="F0184E2C"/>
    <w:lvl w:ilvl="0" w:tplc="6F9AD50A">
      <w:numFmt w:val="bullet"/>
      <w:lvlText w:val=""/>
      <w:lvlJc w:val="left"/>
      <w:pPr>
        <w:ind w:left="920" w:hanging="361"/>
      </w:pPr>
      <w:rPr>
        <w:rFonts w:ascii="Symbol" w:eastAsia="Symbol" w:hAnsi="Symbol" w:cs="Symbol" w:hint="default"/>
        <w:w w:val="100"/>
        <w:sz w:val="28"/>
        <w:szCs w:val="28"/>
        <w:lang w:val="en-AU" w:eastAsia="en-AU" w:bidi="en-AU"/>
      </w:rPr>
    </w:lvl>
    <w:lvl w:ilvl="1" w:tplc="6D9C956C">
      <w:numFmt w:val="bullet"/>
      <w:lvlText w:val="•"/>
      <w:lvlJc w:val="left"/>
      <w:pPr>
        <w:ind w:left="1502" w:hanging="361"/>
      </w:pPr>
      <w:rPr>
        <w:rFonts w:hint="default"/>
        <w:lang w:val="en-AU" w:eastAsia="en-AU" w:bidi="en-AU"/>
      </w:rPr>
    </w:lvl>
    <w:lvl w:ilvl="2" w:tplc="E6DC1396">
      <w:numFmt w:val="bullet"/>
      <w:lvlText w:val="•"/>
      <w:lvlJc w:val="left"/>
      <w:pPr>
        <w:ind w:left="2084" w:hanging="361"/>
      </w:pPr>
      <w:rPr>
        <w:rFonts w:hint="default"/>
        <w:lang w:val="en-AU" w:eastAsia="en-AU" w:bidi="en-AU"/>
      </w:rPr>
    </w:lvl>
    <w:lvl w:ilvl="3" w:tplc="CEE4C01E">
      <w:numFmt w:val="bullet"/>
      <w:lvlText w:val="•"/>
      <w:lvlJc w:val="left"/>
      <w:pPr>
        <w:ind w:left="2666" w:hanging="361"/>
      </w:pPr>
      <w:rPr>
        <w:rFonts w:hint="default"/>
        <w:lang w:val="en-AU" w:eastAsia="en-AU" w:bidi="en-AU"/>
      </w:rPr>
    </w:lvl>
    <w:lvl w:ilvl="4" w:tplc="E2D6EB1A">
      <w:numFmt w:val="bullet"/>
      <w:lvlText w:val="•"/>
      <w:lvlJc w:val="left"/>
      <w:pPr>
        <w:ind w:left="3248" w:hanging="361"/>
      </w:pPr>
      <w:rPr>
        <w:rFonts w:hint="default"/>
        <w:lang w:val="en-AU" w:eastAsia="en-AU" w:bidi="en-AU"/>
      </w:rPr>
    </w:lvl>
    <w:lvl w:ilvl="5" w:tplc="C7CA4BDA">
      <w:numFmt w:val="bullet"/>
      <w:lvlText w:val="•"/>
      <w:lvlJc w:val="left"/>
      <w:pPr>
        <w:ind w:left="3830" w:hanging="361"/>
      </w:pPr>
      <w:rPr>
        <w:rFonts w:hint="default"/>
        <w:lang w:val="en-AU" w:eastAsia="en-AU" w:bidi="en-AU"/>
      </w:rPr>
    </w:lvl>
    <w:lvl w:ilvl="6" w:tplc="55CA7E80">
      <w:numFmt w:val="bullet"/>
      <w:lvlText w:val="•"/>
      <w:lvlJc w:val="left"/>
      <w:pPr>
        <w:ind w:left="4412" w:hanging="361"/>
      </w:pPr>
      <w:rPr>
        <w:rFonts w:hint="default"/>
        <w:lang w:val="en-AU" w:eastAsia="en-AU" w:bidi="en-AU"/>
      </w:rPr>
    </w:lvl>
    <w:lvl w:ilvl="7" w:tplc="7DA819AE">
      <w:numFmt w:val="bullet"/>
      <w:lvlText w:val="•"/>
      <w:lvlJc w:val="left"/>
      <w:pPr>
        <w:ind w:left="4994" w:hanging="361"/>
      </w:pPr>
      <w:rPr>
        <w:rFonts w:hint="default"/>
        <w:lang w:val="en-AU" w:eastAsia="en-AU" w:bidi="en-AU"/>
      </w:rPr>
    </w:lvl>
    <w:lvl w:ilvl="8" w:tplc="9306DF26">
      <w:numFmt w:val="bullet"/>
      <w:lvlText w:val="•"/>
      <w:lvlJc w:val="left"/>
      <w:pPr>
        <w:ind w:left="5576" w:hanging="361"/>
      </w:pPr>
      <w:rPr>
        <w:rFonts w:hint="default"/>
        <w:lang w:val="en-AU" w:eastAsia="en-AU" w:bidi="en-AU"/>
      </w:rPr>
    </w:lvl>
  </w:abstractNum>
  <w:abstractNum w:abstractNumId="27" w15:restartNumberingAfterBreak="0">
    <w:nsid w:val="35F40E8C"/>
    <w:multiLevelType w:val="hybridMultilevel"/>
    <w:tmpl w:val="7E061FCE"/>
    <w:lvl w:ilvl="0" w:tplc="A3A2E968">
      <w:numFmt w:val="bullet"/>
      <w:lvlText w:val=""/>
      <w:lvlJc w:val="left"/>
      <w:pPr>
        <w:ind w:left="1081" w:hanging="361"/>
      </w:pPr>
      <w:rPr>
        <w:rFonts w:ascii="Symbol" w:eastAsia="Symbol" w:hAnsi="Symbol" w:cs="Symbol" w:hint="default"/>
        <w:w w:val="100"/>
        <w:sz w:val="28"/>
        <w:szCs w:val="28"/>
        <w:lang w:val="en-AU" w:eastAsia="en-AU" w:bidi="en-AU"/>
      </w:rPr>
    </w:lvl>
    <w:lvl w:ilvl="1" w:tplc="0016C5B6">
      <w:numFmt w:val="bullet"/>
      <w:lvlText w:val="•"/>
      <w:lvlJc w:val="left"/>
      <w:pPr>
        <w:ind w:left="1657" w:hanging="361"/>
      </w:pPr>
      <w:rPr>
        <w:rFonts w:hint="default"/>
        <w:lang w:val="en-AU" w:eastAsia="en-AU" w:bidi="en-AU"/>
      </w:rPr>
    </w:lvl>
    <w:lvl w:ilvl="2" w:tplc="57D4DE9C">
      <w:numFmt w:val="bullet"/>
      <w:lvlText w:val="•"/>
      <w:lvlJc w:val="left"/>
      <w:pPr>
        <w:ind w:left="2237" w:hanging="361"/>
      </w:pPr>
      <w:rPr>
        <w:rFonts w:hint="default"/>
        <w:lang w:val="en-AU" w:eastAsia="en-AU" w:bidi="en-AU"/>
      </w:rPr>
    </w:lvl>
    <w:lvl w:ilvl="3" w:tplc="82348ACE">
      <w:numFmt w:val="bullet"/>
      <w:lvlText w:val="•"/>
      <w:lvlJc w:val="left"/>
      <w:pPr>
        <w:ind w:left="2818" w:hanging="361"/>
      </w:pPr>
      <w:rPr>
        <w:rFonts w:hint="default"/>
        <w:lang w:val="en-AU" w:eastAsia="en-AU" w:bidi="en-AU"/>
      </w:rPr>
    </w:lvl>
    <w:lvl w:ilvl="4" w:tplc="8562898E">
      <w:numFmt w:val="bullet"/>
      <w:lvlText w:val="•"/>
      <w:lvlJc w:val="left"/>
      <w:pPr>
        <w:ind w:left="3398" w:hanging="361"/>
      </w:pPr>
      <w:rPr>
        <w:rFonts w:hint="default"/>
        <w:lang w:val="en-AU" w:eastAsia="en-AU" w:bidi="en-AU"/>
      </w:rPr>
    </w:lvl>
    <w:lvl w:ilvl="5" w:tplc="74F0A1FE">
      <w:numFmt w:val="bullet"/>
      <w:lvlText w:val="•"/>
      <w:lvlJc w:val="left"/>
      <w:pPr>
        <w:ind w:left="3979" w:hanging="361"/>
      </w:pPr>
      <w:rPr>
        <w:rFonts w:hint="default"/>
        <w:lang w:val="en-AU" w:eastAsia="en-AU" w:bidi="en-AU"/>
      </w:rPr>
    </w:lvl>
    <w:lvl w:ilvl="6" w:tplc="3BDA931E">
      <w:numFmt w:val="bullet"/>
      <w:lvlText w:val="•"/>
      <w:lvlJc w:val="left"/>
      <w:pPr>
        <w:ind w:left="4559" w:hanging="361"/>
      </w:pPr>
      <w:rPr>
        <w:rFonts w:hint="default"/>
        <w:lang w:val="en-AU" w:eastAsia="en-AU" w:bidi="en-AU"/>
      </w:rPr>
    </w:lvl>
    <w:lvl w:ilvl="7" w:tplc="4EB29B4C">
      <w:numFmt w:val="bullet"/>
      <w:lvlText w:val="•"/>
      <w:lvlJc w:val="left"/>
      <w:pPr>
        <w:ind w:left="5139" w:hanging="361"/>
      </w:pPr>
      <w:rPr>
        <w:rFonts w:hint="default"/>
        <w:lang w:val="en-AU" w:eastAsia="en-AU" w:bidi="en-AU"/>
      </w:rPr>
    </w:lvl>
    <w:lvl w:ilvl="8" w:tplc="4B7EAE28">
      <w:numFmt w:val="bullet"/>
      <w:lvlText w:val="•"/>
      <w:lvlJc w:val="left"/>
      <w:pPr>
        <w:ind w:left="5720" w:hanging="361"/>
      </w:pPr>
      <w:rPr>
        <w:rFonts w:hint="default"/>
        <w:lang w:val="en-AU" w:eastAsia="en-AU" w:bidi="en-AU"/>
      </w:rPr>
    </w:lvl>
  </w:abstractNum>
  <w:abstractNum w:abstractNumId="28" w15:restartNumberingAfterBreak="0">
    <w:nsid w:val="37EC20B3"/>
    <w:multiLevelType w:val="hybridMultilevel"/>
    <w:tmpl w:val="7B1EA5C8"/>
    <w:lvl w:ilvl="0" w:tplc="52620D2C">
      <w:numFmt w:val="bullet"/>
      <w:lvlText w:val=""/>
      <w:lvlJc w:val="left"/>
      <w:pPr>
        <w:ind w:left="921" w:hanging="361"/>
      </w:pPr>
      <w:rPr>
        <w:rFonts w:ascii="Symbol" w:eastAsia="Symbol" w:hAnsi="Symbol" w:cs="Symbol" w:hint="default"/>
        <w:w w:val="100"/>
        <w:sz w:val="28"/>
        <w:szCs w:val="28"/>
        <w:lang w:val="en-AU" w:eastAsia="en-AU" w:bidi="en-AU"/>
      </w:rPr>
    </w:lvl>
    <w:lvl w:ilvl="1" w:tplc="C54433BA">
      <w:numFmt w:val="bullet"/>
      <w:lvlText w:val="•"/>
      <w:lvlJc w:val="left"/>
      <w:pPr>
        <w:ind w:left="1476" w:hanging="361"/>
      </w:pPr>
      <w:rPr>
        <w:rFonts w:hint="default"/>
        <w:lang w:val="en-AU" w:eastAsia="en-AU" w:bidi="en-AU"/>
      </w:rPr>
    </w:lvl>
    <w:lvl w:ilvl="2" w:tplc="C840DEB6">
      <w:numFmt w:val="bullet"/>
      <w:lvlText w:val="•"/>
      <w:lvlJc w:val="left"/>
      <w:pPr>
        <w:ind w:left="2033" w:hanging="361"/>
      </w:pPr>
      <w:rPr>
        <w:rFonts w:hint="default"/>
        <w:lang w:val="en-AU" w:eastAsia="en-AU" w:bidi="en-AU"/>
      </w:rPr>
    </w:lvl>
    <w:lvl w:ilvl="3" w:tplc="668EE608">
      <w:numFmt w:val="bullet"/>
      <w:lvlText w:val="•"/>
      <w:lvlJc w:val="left"/>
      <w:pPr>
        <w:ind w:left="2589" w:hanging="361"/>
      </w:pPr>
      <w:rPr>
        <w:rFonts w:hint="default"/>
        <w:lang w:val="en-AU" w:eastAsia="en-AU" w:bidi="en-AU"/>
      </w:rPr>
    </w:lvl>
    <w:lvl w:ilvl="4" w:tplc="5AB89E3A">
      <w:numFmt w:val="bullet"/>
      <w:lvlText w:val="•"/>
      <w:lvlJc w:val="left"/>
      <w:pPr>
        <w:ind w:left="3146" w:hanging="361"/>
      </w:pPr>
      <w:rPr>
        <w:rFonts w:hint="default"/>
        <w:lang w:val="en-AU" w:eastAsia="en-AU" w:bidi="en-AU"/>
      </w:rPr>
    </w:lvl>
    <w:lvl w:ilvl="5" w:tplc="9EFCB9FA">
      <w:numFmt w:val="bullet"/>
      <w:lvlText w:val="•"/>
      <w:lvlJc w:val="left"/>
      <w:pPr>
        <w:ind w:left="3702" w:hanging="361"/>
      </w:pPr>
      <w:rPr>
        <w:rFonts w:hint="default"/>
        <w:lang w:val="en-AU" w:eastAsia="en-AU" w:bidi="en-AU"/>
      </w:rPr>
    </w:lvl>
    <w:lvl w:ilvl="6" w:tplc="5B5AF572">
      <w:numFmt w:val="bullet"/>
      <w:lvlText w:val="•"/>
      <w:lvlJc w:val="left"/>
      <w:pPr>
        <w:ind w:left="4259" w:hanging="361"/>
      </w:pPr>
      <w:rPr>
        <w:rFonts w:hint="default"/>
        <w:lang w:val="en-AU" w:eastAsia="en-AU" w:bidi="en-AU"/>
      </w:rPr>
    </w:lvl>
    <w:lvl w:ilvl="7" w:tplc="CD7243AA">
      <w:numFmt w:val="bullet"/>
      <w:lvlText w:val="•"/>
      <w:lvlJc w:val="left"/>
      <w:pPr>
        <w:ind w:left="4815" w:hanging="361"/>
      </w:pPr>
      <w:rPr>
        <w:rFonts w:hint="default"/>
        <w:lang w:val="en-AU" w:eastAsia="en-AU" w:bidi="en-AU"/>
      </w:rPr>
    </w:lvl>
    <w:lvl w:ilvl="8" w:tplc="4280941A">
      <w:numFmt w:val="bullet"/>
      <w:lvlText w:val="•"/>
      <w:lvlJc w:val="left"/>
      <w:pPr>
        <w:ind w:left="5372" w:hanging="361"/>
      </w:pPr>
      <w:rPr>
        <w:rFonts w:hint="default"/>
        <w:lang w:val="en-AU" w:eastAsia="en-AU" w:bidi="en-AU"/>
      </w:rPr>
    </w:lvl>
  </w:abstractNum>
  <w:abstractNum w:abstractNumId="29" w15:restartNumberingAfterBreak="0">
    <w:nsid w:val="3DCE3F4C"/>
    <w:multiLevelType w:val="hybridMultilevel"/>
    <w:tmpl w:val="1EF880AA"/>
    <w:lvl w:ilvl="0" w:tplc="87CE8C24">
      <w:numFmt w:val="bullet"/>
      <w:lvlText w:val=""/>
      <w:lvlJc w:val="left"/>
      <w:pPr>
        <w:ind w:left="3697" w:hanging="361"/>
      </w:pPr>
      <w:rPr>
        <w:rFonts w:ascii="Symbol" w:eastAsia="Symbol" w:hAnsi="Symbol" w:cs="Symbol" w:hint="default"/>
        <w:w w:val="100"/>
        <w:sz w:val="28"/>
        <w:szCs w:val="28"/>
        <w:lang w:val="en-AU" w:eastAsia="en-AU" w:bidi="en-AU"/>
      </w:rPr>
    </w:lvl>
    <w:lvl w:ilvl="1" w:tplc="BC2EABE4">
      <w:numFmt w:val="bullet"/>
      <w:lvlText w:val="•"/>
      <w:lvlJc w:val="left"/>
      <w:pPr>
        <w:ind w:left="4294" w:hanging="361"/>
      </w:pPr>
      <w:rPr>
        <w:rFonts w:hint="default"/>
        <w:lang w:val="en-AU" w:eastAsia="en-AU" w:bidi="en-AU"/>
      </w:rPr>
    </w:lvl>
    <w:lvl w:ilvl="2" w:tplc="D1E00C3A">
      <w:numFmt w:val="bullet"/>
      <w:lvlText w:val="•"/>
      <w:lvlJc w:val="left"/>
      <w:pPr>
        <w:ind w:left="4889" w:hanging="361"/>
      </w:pPr>
      <w:rPr>
        <w:rFonts w:hint="default"/>
        <w:lang w:val="en-AU" w:eastAsia="en-AU" w:bidi="en-AU"/>
      </w:rPr>
    </w:lvl>
    <w:lvl w:ilvl="3" w:tplc="63B21D08">
      <w:numFmt w:val="bullet"/>
      <w:lvlText w:val="•"/>
      <w:lvlJc w:val="left"/>
      <w:pPr>
        <w:ind w:left="5483" w:hanging="361"/>
      </w:pPr>
      <w:rPr>
        <w:rFonts w:hint="default"/>
        <w:lang w:val="en-AU" w:eastAsia="en-AU" w:bidi="en-AU"/>
      </w:rPr>
    </w:lvl>
    <w:lvl w:ilvl="4" w:tplc="07941014">
      <w:numFmt w:val="bullet"/>
      <w:lvlText w:val="•"/>
      <w:lvlJc w:val="left"/>
      <w:pPr>
        <w:ind w:left="6078" w:hanging="361"/>
      </w:pPr>
      <w:rPr>
        <w:rFonts w:hint="default"/>
        <w:lang w:val="en-AU" w:eastAsia="en-AU" w:bidi="en-AU"/>
      </w:rPr>
    </w:lvl>
    <w:lvl w:ilvl="5" w:tplc="36AAA7D2">
      <w:numFmt w:val="bullet"/>
      <w:lvlText w:val="•"/>
      <w:lvlJc w:val="left"/>
      <w:pPr>
        <w:ind w:left="6673" w:hanging="361"/>
      </w:pPr>
      <w:rPr>
        <w:rFonts w:hint="default"/>
        <w:lang w:val="en-AU" w:eastAsia="en-AU" w:bidi="en-AU"/>
      </w:rPr>
    </w:lvl>
    <w:lvl w:ilvl="6" w:tplc="D0F4DA14">
      <w:numFmt w:val="bullet"/>
      <w:lvlText w:val="•"/>
      <w:lvlJc w:val="left"/>
      <w:pPr>
        <w:ind w:left="7267" w:hanging="361"/>
      </w:pPr>
      <w:rPr>
        <w:rFonts w:hint="default"/>
        <w:lang w:val="en-AU" w:eastAsia="en-AU" w:bidi="en-AU"/>
      </w:rPr>
    </w:lvl>
    <w:lvl w:ilvl="7" w:tplc="EF9CC708">
      <w:numFmt w:val="bullet"/>
      <w:lvlText w:val="•"/>
      <w:lvlJc w:val="left"/>
      <w:pPr>
        <w:ind w:left="7862" w:hanging="361"/>
      </w:pPr>
      <w:rPr>
        <w:rFonts w:hint="default"/>
        <w:lang w:val="en-AU" w:eastAsia="en-AU" w:bidi="en-AU"/>
      </w:rPr>
    </w:lvl>
    <w:lvl w:ilvl="8" w:tplc="1E18031E">
      <w:numFmt w:val="bullet"/>
      <w:lvlText w:val="•"/>
      <w:lvlJc w:val="left"/>
      <w:pPr>
        <w:ind w:left="8457" w:hanging="361"/>
      </w:pPr>
      <w:rPr>
        <w:rFonts w:hint="default"/>
        <w:lang w:val="en-AU" w:eastAsia="en-AU" w:bidi="en-AU"/>
      </w:rPr>
    </w:lvl>
  </w:abstractNum>
  <w:abstractNum w:abstractNumId="30" w15:restartNumberingAfterBreak="0">
    <w:nsid w:val="3EBB3EB9"/>
    <w:multiLevelType w:val="hybridMultilevel"/>
    <w:tmpl w:val="DB46AB6E"/>
    <w:lvl w:ilvl="0" w:tplc="07F0ED2E">
      <w:numFmt w:val="bullet"/>
      <w:lvlText w:val=""/>
      <w:lvlJc w:val="left"/>
      <w:pPr>
        <w:ind w:left="920" w:hanging="361"/>
      </w:pPr>
      <w:rPr>
        <w:rFonts w:ascii="Symbol" w:eastAsia="Symbol" w:hAnsi="Symbol" w:cs="Symbol" w:hint="default"/>
        <w:w w:val="100"/>
        <w:sz w:val="28"/>
        <w:szCs w:val="28"/>
        <w:lang w:val="en-AU" w:eastAsia="en-AU" w:bidi="en-AU"/>
      </w:rPr>
    </w:lvl>
    <w:lvl w:ilvl="1" w:tplc="BC824440">
      <w:numFmt w:val="bullet"/>
      <w:lvlText w:val="•"/>
      <w:lvlJc w:val="left"/>
      <w:pPr>
        <w:ind w:left="1503" w:hanging="361"/>
      </w:pPr>
      <w:rPr>
        <w:rFonts w:hint="default"/>
        <w:lang w:val="en-AU" w:eastAsia="en-AU" w:bidi="en-AU"/>
      </w:rPr>
    </w:lvl>
    <w:lvl w:ilvl="2" w:tplc="BD006066">
      <w:numFmt w:val="bullet"/>
      <w:lvlText w:val="•"/>
      <w:lvlJc w:val="left"/>
      <w:pPr>
        <w:ind w:left="2086" w:hanging="361"/>
      </w:pPr>
      <w:rPr>
        <w:rFonts w:hint="default"/>
        <w:lang w:val="en-AU" w:eastAsia="en-AU" w:bidi="en-AU"/>
      </w:rPr>
    </w:lvl>
    <w:lvl w:ilvl="3" w:tplc="C71AA412">
      <w:numFmt w:val="bullet"/>
      <w:lvlText w:val="•"/>
      <w:lvlJc w:val="left"/>
      <w:pPr>
        <w:ind w:left="2669" w:hanging="361"/>
      </w:pPr>
      <w:rPr>
        <w:rFonts w:hint="default"/>
        <w:lang w:val="en-AU" w:eastAsia="en-AU" w:bidi="en-AU"/>
      </w:rPr>
    </w:lvl>
    <w:lvl w:ilvl="4" w:tplc="DB76FB7E">
      <w:numFmt w:val="bullet"/>
      <w:lvlText w:val="•"/>
      <w:lvlJc w:val="left"/>
      <w:pPr>
        <w:ind w:left="3252" w:hanging="361"/>
      </w:pPr>
      <w:rPr>
        <w:rFonts w:hint="default"/>
        <w:lang w:val="en-AU" w:eastAsia="en-AU" w:bidi="en-AU"/>
      </w:rPr>
    </w:lvl>
    <w:lvl w:ilvl="5" w:tplc="A9603BDA">
      <w:numFmt w:val="bullet"/>
      <w:lvlText w:val="•"/>
      <w:lvlJc w:val="left"/>
      <w:pPr>
        <w:ind w:left="3835" w:hanging="361"/>
      </w:pPr>
      <w:rPr>
        <w:rFonts w:hint="default"/>
        <w:lang w:val="en-AU" w:eastAsia="en-AU" w:bidi="en-AU"/>
      </w:rPr>
    </w:lvl>
    <w:lvl w:ilvl="6" w:tplc="80082E84">
      <w:numFmt w:val="bullet"/>
      <w:lvlText w:val="•"/>
      <w:lvlJc w:val="left"/>
      <w:pPr>
        <w:ind w:left="4418" w:hanging="361"/>
      </w:pPr>
      <w:rPr>
        <w:rFonts w:hint="default"/>
        <w:lang w:val="en-AU" w:eastAsia="en-AU" w:bidi="en-AU"/>
      </w:rPr>
    </w:lvl>
    <w:lvl w:ilvl="7" w:tplc="07E415DC">
      <w:numFmt w:val="bullet"/>
      <w:lvlText w:val="•"/>
      <w:lvlJc w:val="left"/>
      <w:pPr>
        <w:ind w:left="5001" w:hanging="361"/>
      </w:pPr>
      <w:rPr>
        <w:rFonts w:hint="default"/>
        <w:lang w:val="en-AU" w:eastAsia="en-AU" w:bidi="en-AU"/>
      </w:rPr>
    </w:lvl>
    <w:lvl w:ilvl="8" w:tplc="0008A9B6">
      <w:numFmt w:val="bullet"/>
      <w:lvlText w:val="•"/>
      <w:lvlJc w:val="left"/>
      <w:pPr>
        <w:ind w:left="5584" w:hanging="361"/>
      </w:pPr>
      <w:rPr>
        <w:rFonts w:hint="default"/>
        <w:lang w:val="en-AU" w:eastAsia="en-AU" w:bidi="en-AU"/>
      </w:rPr>
    </w:lvl>
  </w:abstractNum>
  <w:abstractNum w:abstractNumId="31" w15:restartNumberingAfterBreak="0">
    <w:nsid w:val="40B22CB0"/>
    <w:multiLevelType w:val="hybridMultilevel"/>
    <w:tmpl w:val="149CE9F6"/>
    <w:lvl w:ilvl="0" w:tplc="4656C784">
      <w:numFmt w:val="bullet"/>
      <w:lvlText w:val=""/>
      <w:lvlJc w:val="left"/>
      <w:pPr>
        <w:ind w:left="920" w:hanging="361"/>
      </w:pPr>
      <w:rPr>
        <w:rFonts w:ascii="Symbol" w:eastAsia="Symbol" w:hAnsi="Symbol" w:cs="Symbol" w:hint="default"/>
        <w:w w:val="100"/>
        <w:sz w:val="28"/>
        <w:szCs w:val="28"/>
        <w:lang w:val="en-AU" w:eastAsia="en-AU" w:bidi="en-AU"/>
      </w:rPr>
    </w:lvl>
    <w:lvl w:ilvl="1" w:tplc="A4C0C76E">
      <w:numFmt w:val="bullet"/>
      <w:lvlText w:val="•"/>
      <w:lvlJc w:val="left"/>
      <w:pPr>
        <w:ind w:left="1472" w:hanging="361"/>
      </w:pPr>
      <w:rPr>
        <w:rFonts w:hint="default"/>
        <w:lang w:val="en-AU" w:eastAsia="en-AU" w:bidi="en-AU"/>
      </w:rPr>
    </w:lvl>
    <w:lvl w:ilvl="2" w:tplc="6EA4EBF4">
      <w:numFmt w:val="bullet"/>
      <w:lvlText w:val="•"/>
      <w:lvlJc w:val="left"/>
      <w:pPr>
        <w:ind w:left="2024" w:hanging="361"/>
      </w:pPr>
      <w:rPr>
        <w:rFonts w:hint="default"/>
        <w:lang w:val="en-AU" w:eastAsia="en-AU" w:bidi="en-AU"/>
      </w:rPr>
    </w:lvl>
    <w:lvl w:ilvl="3" w:tplc="704ECDAC">
      <w:numFmt w:val="bullet"/>
      <w:lvlText w:val="•"/>
      <w:lvlJc w:val="left"/>
      <w:pPr>
        <w:ind w:left="2576" w:hanging="361"/>
      </w:pPr>
      <w:rPr>
        <w:rFonts w:hint="default"/>
        <w:lang w:val="en-AU" w:eastAsia="en-AU" w:bidi="en-AU"/>
      </w:rPr>
    </w:lvl>
    <w:lvl w:ilvl="4" w:tplc="C9B4A278">
      <w:numFmt w:val="bullet"/>
      <w:lvlText w:val="•"/>
      <w:lvlJc w:val="left"/>
      <w:pPr>
        <w:ind w:left="3128" w:hanging="361"/>
      </w:pPr>
      <w:rPr>
        <w:rFonts w:hint="default"/>
        <w:lang w:val="en-AU" w:eastAsia="en-AU" w:bidi="en-AU"/>
      </w:rPr>
    </w:lvl>
    <w:lvl w:ilvl="5" w:tplc="7CA2FAF4">
      <w:numFmt w:val="bullet"/>
      <w:lvlText w:val="•"/>
      <w:lvlJc w:val="left"/>
      <w:pPr>
        <w:ind w:left="3680" w:hanging="361"/>
      </w:pPr>
      <w:rPr>
        <w:rFonts w:hint="default"/>
        <w:lang w:val="en-AU" w:eastAsia="en-AU" w:bidi="en-AU"/>
      </w:rPr>
    </w:lvl>
    <w:lvl w:ilvl="6" w:tplc="2D30EAB6">
      <w:numFmt w:val="bullet"/>
      <w:lvlText w:val="•"/>
      <w:lvlJc w:val="left"/>
      <w:pPr>
        <w:ind w:left="4232" w:hanging="361"/>
      </w:pPr>
      <w:rPr>
        <w:rFonts w:hint="default"/>
        <w:lang w:val="en-AU" w:eastAsia="en-AU" w:bidi="en-AU"/>
      </w:rPr>
    </w:lvl>
    <w:lvl w:ilvl="7" w:tplc="FD0085C0">
      <w:numFmt w:val="bullet"/>
      <w:lvlText w:val="•"/>
      <w:lvlJc w:val="left"/>
      <w:pPr>
        <w:ind w:left="4784" w:hanging="361"/>
      </w:pPr>
      <w:rPr>
        <w:rFonts w:hint="default"/>
        <w:lang w:val="en-AU" w:eastAsia="en-AU" w:bidi="en-AU"/>
      </w:rPr>
    </w:lvl>
    <w:lvl w:ilvl="8" w:tplc="97D2DBCA">
      <w:numFmt w:val="bullet"/>
      <w:lvlText w:val="•"/>
      <w:lvlJc w:val="left"/>
      <w:pPr>
        <w:ind w:left="5336" w:hanging="361"/>
      </w:pPr>
      <w:rPr>
        <w:rFonts w:hint="default"/>
        <w:lang w:val="en-AU" w:eastAsia="en-AU" w:bidi="en-AU"/>
      </w:rPr>
    </w:lvl>
  </w:abstractNum>
  <w:abstractNum w:abstractNumId="32" w15:restartNumberingAfterBreak="0">
    <w:nsid w:val="40D45254"/>
    <w:multiLevelType w:val="hybridMultilevel"/>
    <w:tmpl w:val="349EE230"/>
    <w:lvl w:ilvl="0" w:tplc="F8C65498">
      <w:numFmt w:val="bullet"/>
      <w:lvlText w:val=""/>
      <w:lvlJc w:val="left"/>
      <w:pPr>
        <w:ind w:left="1081" w:hanging="361"/>
      </w:pPr>
      <w:rPr>
        <w:rFonts w:ascii="Symbol" w:eastAsia="Symbol" w:hAnsi="Symbol" w:cs="Symbol" w:hint="default"/>
        <w:w w:val="100"/>
        <w:sz w:val="28"/>
        <w:szCs w:val="28"/>
        <w:lang w:val="en-AU" w:eastAsia="en-AU" w:bidi="en-AU"/>
      </w:rPr>
    </w:lvl>
    <w:lvl w:ilvl="1" w:tplc="E5D00E8A">
      <w:numFmt w:val="bullet"/>
      <w:lvlText w:val="•"/>
      <w:lvlJc w:val="left"/>
      <w:pPr>
        <w:ind w:left="1626" w:hanging="361"/>
      </w:pPr>
      <w:rPr>
        <w:rFonts w:hint="default"/>
        <w:lang w:val="en-AU" w:eastAsia="en-AU" w:bidi="en-AU"/>
      </w:rPr>
    </w:lvl>
    <w:lvl w:ilvl="2" w:tplc="3B52335C">
      <w:numFmt w:val="bullet"/>
      <w:lvlText w:val="•"/>
      <w:lvlJc w:val="left"/>
      <w:pPr>
        <w:ind w:left="2174" w:hanging="361"/>
      </w:pPr>
      <w:rPr>
        <w:rFonts w:hint="default"/>
        <w:lang w:val="en-AU" w:eastAsia="en-AU" w:bidi="en-AU"/>
      </w:rPr>
    </w:lvl>
    <w:lvl w:ilvl="3" w:tplc="C45211D8">
      <w:numFmt w:val="bullet"/>
      <w:lvlText w:val="•"/>
      <w:lvlJc w:val="left"/>
      <w:pPr>
        <w:ind w:left="2722" w:hanging="361"/>
      </w:pPr>
      <w:rPr>
        <w:rFonts w:hint="default"/>
        <w:lang w:val="en-AU" w:eastAsia="en-AU" w:bidi="en-AU"/>
      </w:rPr>
    </w:lvl>
    <w:lvl w:ilvl="4" w:tplc="F19EC3E8">
      <w:numFmt w:val="bullet"/>
      <w:lvlText w:val="•"/>
      <w:lvlJc w:val="left"/>
      <w:pPr>
        <w:ind w:left="3270" w:hanging="361"/>
      </w:pPr>
      <w:rPr>
        <w:rFonts w:hint="default"/>
        <w:lang w:val="en-AU" w:eastAsia="en-AU" w:bidi="en-AU"/>
      </w:rPr>
    </w:lvl>
    <w:lvl w:ilvl="5" w:tplc="3A204610">
      <w:numFmt w:val="bullet"/>
      <w:lvlText w:val="•"/>
      <w:lvlJc w:val="left"/>
      <w:pPr>
        <w:ind w:left="3818" w:hanging="361"/>
      </w:pPr>
      <w:rPr>
        <w:rFonts w:hint="default"/>
        <w:lang w:val="en-AU" w:eastAsia="en-AU" w:bidi="en-AU"/>
      </w:rPr>
    </w:lvl>
    <w:lvl w:ilvl="6" w:tplc="5B541A6A">
      <w:numFmt w:val="bullet"/>
      <w:lvlText w:val="•"/>
      <w:lvlJc w:val="left"/>
      <w:pPr>
        <w:ind w:left="4366" w:hanging="361"/>
      </w:pPr>
      <w:rPr>
        <w:rFonts w:hint="default"/>
        <w:lang w:val="en-AU" w:eastAsia="en-AU" w:bidi="en-AU"/>
      </w:rPr>
    </w:lvl>
    <w:lvl w:ilvl="7" w:tplc="A5B0C694">
      <w:numFmt w:val="bullet"/>
      <w:lvlText w:val="•"/>
      <w:lvlJc w:val="left"/>
      <w:pPr>
        <w:ind w:left="4914" w:hanging="361"/>
      </w:pPr>
      <w:rPr>
        <w:rFonts w:hint="default"/>
        <w:lang w:val="en-AU" w:eastAsia="en-AU" w:bidi="en-AU"/>
      </w:rPr>
    </w:lvl>
    <w:lvl w:ilvl="8" w:tplc="BC045B3A">
      <w:numFmt w:val="bullet"/>
      <w:lvlText w:val="•"/>
      <w:lvlJc w:val="left"/>
      <w:pPr>
        <w:ind w:left="5462" w:hanging="361"/>
      </w:pPr>
      <w:rPr>
        <w:rFonts w:hint="default"/>
        <w:lang w:val="en-AU" w:eastAsia="en-AU" w:bidi="en-AU"/>
      </w:rPr>
    </w:lvl>
  </w:abstractNum>
  <w:abstractNum w:abstractNumId="33" w15:restartNumberingAfterBreak="0">
    <w:nsid w:val="42197A37"/>
    <w:multiLevelType w:val="hybridMultilevel"/>
    <w:tmpl w:val="A228722E"/>
    <w:lvl w:ilvl="0" w:tplc="F2762FEE">
      <w:numFmt w:val="bullet"/>
      <w:lvlText w:val=""/>
      <w:lvlJc w:val="left"/>
      <w:pPr>
        <w:ind w:left="920" w:hanging="361"/>
      </w:pPr>
      <w:rPr>
        <w:rFonts w:ascii="Symbol" w:eastAsia="Symbol" w:hAnsi="Symbol" w:cs="Symbol" w:hint="default"/>
        <w:w w:val="100"/>
        <w:sz w:val="28"/>
        <w:szCs w:val="28"/>
        <w:lang w:val="en-AU" w:eastAsia="en-AU" w:bidi="en-AU"/>
      </w:rPr>
    </w:lvl>
    <w:lvl w:ilvl="1" w:tplc="17080FC0">
      <w:numFmt w:val="bullet"/>
      <w:lvlText w:val="•"/>
      <w:lvlJc w:val="left"/>
      <w:pPr>
        <w:ind w:left="1503" w:hanging="361"/>
      </w:pPr>
      <w:rPr>
        <w:rFonts w:hint="default"/>
        <w:lang w:val="en-AU" w:eastAsia="en-AU" w:bidi="en-AU"/>
      </w:rPr>
    </w:lvl>
    <w:lvl w:ilvl="2" w:tplc="B324FC78">
      <w:numFmt w:val="bullet"/>
      <w:lvlText w:val="•"/>
      <w:lvlJc w:val="left"/>
      <w:pPr>
        <w:ind w:left="2086" w:hanging="361"/>
      </w:pPr>
      <w:rPr>
        <w:rFonts w:hint="default"/>
        <w:lang w:val="en-AU" w:eastAsia="en-AU" w:bidi="en-AU"/>
      </w:rPr>
    </w:lvl>
    <w:lvl w:ilvl="3" w:tplc="299C8D98">
      <w:numFmt w:val="bullet"/>
      <w:lvlText w:val="•"/>
      <w:lvlJc w:val="left"/>
      <w:pPr>
        <w:ind w:left="2669" w:hanging="361"/>
      </w:pPr>
      <w:rPr>
        <w:rFonts w:hint="default"/>
        <w:lang w:val="en-AU" w:eastAsia="en-AU" w:bidi="en-AU"/>
      </w:rPr>
    </w:lvl>
    <w:lvl w:ilvl="4" w:tplc="AC605EC2">
      <w:numFmt w:val="bullet"/>
      <w:lvlText w:val="•"/>
      <w:lvlJc w:val="left"/>
      <w:pPr>
        <w:ind w:left="3252" w:hanging="361"/>
      </w:pPr>
      <w:rPr>
        <w:rFonts w:hint="default"/>
        <w:lang w:val="en-AU" w:eastAsia="en-AU" w:bidi="en-AU"/>
      </w:rPr>
    </w:lvl>
    <w:lvl w:ilvl="5" w:tplc="C01C868C">
      <w:numFmt w:val="bullet"/>
      <w:lvlText w:val="•"/>
      <w:lvlJc w:val="left"/>
      <w:pPr>
        <w:ind w:left="3835" w:hanging="361"/>
      </w:pPr>
      <w:rPr>
        <w:rFonts w:hint="default"/>
        <w:lang w:val="en-AU" w:eastAsia="en-AU" w:bidi="en-AU"/>
      </w:rPr>
    </w:lvl>
    <w:lvl w:ilvl="6" w:tplc="48D22E4E">
      <w:numFmt w:val="bullet"/>
      <w:lvlText w:val="•"/>
      <w:lvlJc w:val="left"/>
      <w:pPr>
        <w:ind w:left="4418" w:hanging="361"/>
      </w:pPr>
      <w:rPr>
        <w:rFonts w:hint="default"/>
        <w:lang w:val="en-AU" w:eastAsia="en-AU" w:bidi="en-AU"/>
      </w:rPr>
    </w:lvl>
    <w:lvl w:ilvl="7" w:tplc="C49AE460">
      <w:numFmt w:val="bullet"/>
      <w:lvlText w:val="•"/>
      <w:lvlJc w:val="left"/>
      <w:pPr>
        <w:ind w:left="5001" w:hanging="361"/>
      </w:pPr>
      <w:rPr>
        <w:rFonts w:hint="default"/>
        <w:lang w:val="en-AU" w:eastAsia="en-AU" w:bidi="en-AU"/>
      </w:rPr>
    </w:lvl>
    <w:lvl w:ilvl="8" w:tplc="FA6EEB2C">
      <w:numFmt w:val="bullet"/>
      <w:lvlText w:val="•"/>
      <w:lvlJc w:val="left"/>
      <w:pPr>
        <w:ind w:left="5584" w:hanging="361"/>
      </w:pPr>
      <w:rPr>
        <w:rFonts w:hint="default"/>
        <w:lang w:val="en-AU" w:eastAsia="en-AU" w:bidi="en-AU"/>
      </w:rPr>
    </w:lvl>
  </w:abstractNum>
  <w:abstractNum w:abstractNumId="34" w15:restartNumberingAfterBreak="0">
    <w:nsid w:val="48214C4C"/>
    <w:multiLevelType w:val="hybridMultilevel"/>
    <w:tmpl w:val="821876E0"/>
    <w:lvl w:ilvl="0" w:tplc="F49236D8">
      <w:numFmt w:val="bullet"/>
      <w:lvlText w:val=""/>
      <w:lvlJc w:val="left"/>
      <w:pPr>
        <w:ind w:left="920" w:hanging="361"/>
      </w:pPr>
      <w:rPr>
        <w:rFonts w:ascii="Symbol" w:eastAsia="Symbol" w:hAnsi="Symbol" w:cs="Symbol" w:hint="default"/>
        <w:w w:val="100"/>
        <w:sz w:val="28"/>
        <w:szCs w:val="28"/>
        <w:lang w:val="en-AU" w:eastAsia="en-AU" w:bidi="en-AU"/>
      </w:rPr>
    </w:lvl>
    <w:lvl w:ilvl="1" w:tplc="740A41BE">
      <w:numFmt w:val="bullet"/>
      <w:lvlText w:val="•"/>
      <w:lvlJc w:val="left"/>
      <w:pPr>
        <w:ind w:left="1491" w:hanging="361"/>
      </w:pPr>
      <w:rPr>
        <w:rFonts w:hint="default"/>
        <w:lang w:val="en-AU" w:eastAsia="en-AU" w:bidi="en-AU"/>
      </w:rPr>
    </w:lvl>
    <w:lvl w:ilvl="2" w:tplc="93A6C686">
      <w:numFmt w:val="bullet"/>
      <w:lvlText w:val="•"/>
      <w:lvlJc w:val="left"/>
      <w:pPr>
        <w:ind w:left="2062" w:hanging="361"/>
      </w:pPr>
      <w:rPr>
        <w:rFonts w:hint="default"/>
        <w:lang w:val="en-AU" w:eastAsia="en-AU" w:bidi="en-AU"/>
      </w:rPr>
    </w:lvl>
    <w:lvl w:ilvl="3" w:tplc="BD90B946">
      <w:numFmt w:val="bullet"/>
      <w:lvlText w:val="•"/>
      <w:lvlJc w:val="left"/>
      <w:pPr>
        <w:ind w:left="2633" w:hanging="361"/>
      </w:pPr>
      <w:rPr>
        <w:rFonts w:hint="default"/>
        <w:lang w:val="en-AU" w:eastAsia="en-AU" w:bidi="en-AU"/>
      </w:rPr>
    </w:lvl>
    <w:lvl w:ilvl="4" w:tplc="37285F1E">
      <w:numFmt w:val="bullet"/>
      <w:lvlText w:val="•"/>
      <w:lvlJc w:val="left"/>
      <w:pPr>
        <w:ind w:left="3204" w:hanging="361"/>
      </w:pPr>
      <w:rPr>
        <w:rFonts w:hint="default"/>
        <w:lang w:val="en-AU" w:eastAsia="en-AU" w:bidi="en-AU"/>
      </w:rPr>
    </w:lvl>
    <w:lvl w:ilvl="5" w:tplc="7B560B5C">
      <w:numFmt w:val="bullet"/>
      <w:lvlText w:val="•"/>
      <w:lvlJc w:val="left"/>
      <w:pPr>
        <w:ind w:left="3776" w:hanging="361"/>
      </w:pPr>
      <w:rPr>
        <w:rFonts w:hint="default"/>
        <w:lang w:val="en-AU" w:eastAsia="en-AU" w:bidi="en-AU"/>
      </w:rPr>
    </w:lvl>
    <w:lvl w:ilvl="6" w:tplc="11D45F06">
      <w:numFmt w:val="bullet"/>
      <w:lvlText w:val="•"/>
      <w:lvlJc w:val="left"/>
      <w:pPr>
        <w:ind w:left="4347" w:hanging="361"/>
      </w:pPr>
      <w:rPr>
        <w:rFonts w:hint="default"/>
        <w:lang w:val="en-AU" w:eastAsia="en-AU" w:bidi="en-AU"/>
      </w:rPr>
    </w:lvl>
    <w:lvl w:ilvl="7" w:tplc="D4763568">
      <w:numFmt w:val="bullet"/>
      <w:lvlText w:val="•"/>
      <w:lvlJc w:val="left"/>
      <w:pPr>
        <w:ind w:left="4918" w:hanging="361"/>
      </w:pPr>
      <w:rPr>
        <w:rFonts w:hint="default"/>
        <w:lang w:val="en-AU" w:eastAsia="en-AU" w:bidi="en-AU"/>
      </w:rPr>
    </w:lvl>
    <w:lvl w:ilvl="8" w:tplc="5CE8CA10">
      <w:numFmt w:val="bullet"/>
      <w:lvlText w:val="•"/>
      <w:lvlJc w:val="left"/>
      <w:pPr>
        <w:ind w:left="5489" w:hanging="361"/>
      </w:pPr>
      <w:rPr>
        <w:rFonts w:hint="default"/>
        <w:lang w:val="en-AU" w:eastAsia="en-AU" w:bidi="en-AU"/>
      </w:rPr>
    </w:lvl>
  </w:abstractNum>
  <w:abstractNum w:abstractNumId="35" w15:restartNumberingAfterBreak="0">
    <w:nsid w:val="48797B73"/>
    <w:multiLevelType w:val="hybridMultilevel"/>
    <w:tmpl w:val="6A301AE2"/>
    <w:lvl w:ilvl="0" w:tplc="B316C012">
      <w:numFmt w:val="bullet"/>
      <w:lvlText w:val=""/>
      <w:lvlJc w:val="left"/>
      <w:pPr>
        <w:ind w:left="361" w:hanging="361"/>
      </w:pPr>
      <w:rPr>
        <w:rFonts w:ascii="Symbol" w:eastAsia="Symbol" w:hAnsi="Symbol" w:cs="Symbol" w:hint="default"/>
        <w:w w:val="100"/>
        <w:sz w:val="28"/>
        <w:szCs w:val="28"/>
        <w:lang w:val="en-AU" w:eastAsia="en-AU" w:bidi="en-AU"/>
      </w:rPr>
    </w:lvl>
    <w:lvl w:ilvl="1" w:tplc="27D68012">
      <w:numFmt w:val="bullet"/>
      <w:lvlText w:val="•"/>
      <w:lvlJc w:val="left"/>
      <w:pPr>
        <w:ind w:left="882" w:hanging="361"/>
      </w:pPr>
      <w:rPr>
        <w:rFonts w:hint="default"/>
        <w:lang w:val="en-AU" w:eastAsia="en-AU" w:bidi="en-AU"/>
      </w:rPr>
    </w:lvl>
    <w:lvl w:ilvl="2" w:tplc="C956842E">
      <w:numFmt w:val="bullet"/>
      <w:lvlText w:val="•"/>
      <w:lvlJc w:val="left"/>
      <w:pPr>
        <w:ind w:left="1412" w:hanging="361"/>
      </w:pPr>
      <w:rPr>
        <w:rFonts w:hint="default"/>
        <w:lang w:val="en-AU" w:eastAsia="en-AU" w:bidi="en-AU"/>
      </w:rPr>
    </w:lvl>
    <w:lvl w:ilvl="3" w:tplc="72C43A06">
      <w:numFmt w:val="bullet"/>
      <w:lvlText w:val="•"/>
      <w:lvlJc w:val="left"/>
      <w:pPr>
        <w:ind w:left="1942" w:hanging="361"/>
      </w:pPr>
      <w:rPr>
        <w:rFonts w:hint="default"/>
        <w:lang w:val="en-AU" w:eastAsia="en-AU" w:bidi="en-AU"/>
      </w:rPr>
    </w:lvl>
    <w:lvl w:ilvl="4" w:tplc="43FA5402">
      <w:numFmt w:val="bullet"/>
      <w:lvlText w:val="•"/>
      <w:lvlJc w:val="left"/>
      <w:pPr>
        <w:ind w:left="2472" w:hanging="361"/>
      </w:pPr>
      <w:rPr>
        <w:rFonts w:hint="default"/>
        <w:lang w:val="en-AU" w:eastAsia="en-AU" w:bidi="en-AU"/>
      </w:rPr>
    </w:lvl>
    <w:lvl w:ilvl="5" w:tplc="47D2D730">
      <w:numFmt w:val="bullet"/>
      <w:lvlText w:val="•"/>
      <w:lvlJc w:val="left"/>
      <w:pPr>
        <w:ind w:left="3003" w:hanging="361"/>
      </w:pPr>
      <w:rPr>
        <w:rFonts w:hint="default"/>
        <w:lang w:val="en-AU" w:eastAsia="en-AU" w:bidi="en-AU"/>
      </w:rPr>
    </w:lvl>
    <w:lvl w:ilvl="6" w:tplc="0E60BBD0">
      <w:numFmt w:val="bullet"/>
      <w:lvlText w:val="•"/>
      <w:lvlJc w:val="left"/>
      <w:pPr>
        <w:ind w:left="3533" w:hanging="361"/>
      </w:pPr>
      <w:rPr>
        <w:rFonts w:hint="default"/>
        <w:lang w:val="en-AU" w:eastAsia="en-AU" w:bidi="en-AU"/>
      </w:rPr>
    </w:lvl>
    <w:lvl w:ilvl="7" w:tplc="B8F4E81C">
      <w:numFmt w:val="bullet"/>
      <w:lvlText w:val="•"/>
      <w:lvlJc w:val="left"/>
      <w:pPr>
        <w:ind w:left="4063" w:hanging="361"/>
      </w:pPr>
      <w:rPr>
        <w:rFonts w:hint="default"/>
        <w:lang w:val="en-AU" w:eastAsia="en-AU" w:bidi="en-AU"/>
      </w:rPr>
    </w:lvl>
    <w:lvl w:ilvl="8" w:tplc="38825436">
      <w:numFmt w:val="bullet"/>
      <w:lvlText w:val="•"/>
      <w:lvlJc w:val="left"/>
      <w:pPr>
        <w:ind w:left="4593" w:hanging="361"/>
      </w:pPr>
      <w:rPr>
        <w:rFonts w:hint="default"/>
        <w:lang w:val="en-AU" w:eastAsia="en-AU" w:bidi="en-AU"/>
      </w:rPr>
    </w:lvl>
  </w:abstractNum>
  <w:abstractNum w:abstractNumId="36" w15:restartNumberingAfterBreak="0">
    <w:nsid w:val="4A346E82"/>
    <w:multiLevelType w:val="hybridMultilevel"/>
    <w:tmpl w:val="62BC3184"/>
    <w:lvl w:ilvl="0" w:tplc="DBC6CCAA">
      <w:numFmt w:val="bullet"/>
      <w:lvlText w:val=""/>
      <w:lvlJc w:val="left"/>
      <w:pPr>
        <w:ind w:left="362" w:hanging="361"/>
      </w:pPr>
      <w:rPr>
        <w:rFonts w:ascii="Symbol" w:eastAsia="Symbol" w:hAnsi="Symbol" w:cs="Symbol" w:hint="default"/>
        <w:w w:val="100"/>
        <w:sz w:val="28"/>
        <w:szCs w:val="28"/>
        <w:lang w:val="en-AU" w:eastAsia="en-AU" w:bidi="en-AU"/>
      </w:rPr>
    </w:lvl>
    <w:lvl w:ilvl="1" w:tplc="42808496">
      <w:numFmt w:val="bullet"/>
      <w:lvlText w:val="•"/>
      <w:lvlJc w:val="left"/>
      <w:pPr>
        <w:ind w:left="819" w:hanging="361"/>
      </w:pPr>
      <w:rPr>
        <w:rFonts w:hint="default"/>
        <w:lang w:val="en-AU" w:eastAsia="en-AU" w:bidi="en-AU"/>
      </w:rPr>
    </w:lvl>
    <w:lvl w:ilvl="2" w:tplc="F4A2B28E">
      <w:numFmt w:val="bullet"/>
      <w:lvlText w:val="•"/>
      <w:lvlJc w:val="left"/>
      <w:pPr>
        <w:ind w:left="1280" w:hanging="361"/>
      </w:pPr>
      <w:rPr>
        <w:rFonts w:hint="default"/>
        <w:lang w:val="en-AU" w:eastAsia="en-AU" w:bidi="en-AU"/>
      </w:rPr>
    </w:lvl>
    <w:lvl w:ilvl="3" w:tplc="9BF0DC12">
      <w:numFmt w:val="bullet"/>
      <w:lvlText w:val="•"/>
      <w:lvlJc w:val="left"/>
      <w:pPr>
        <w:ind w:left="1741" w:hanging="361"/>
      </w:pPr>
      <w:rPr>
        <w:rFonts w:hint="default"/>
        <w:lang w:val="en-AU" w:eastAsia="en-AU" w:bidi="en-AU"/>
      </w:rPr>
    </w:lvl>
    <w:lvl w:ilvl="4" w:tplc="2CB22FA8">
      <w:numFmt w:val="bullet"/>
      <w:lvlText w:val="•"/>
      <w:lvlJc w:val="left"/>
      <w:pPr>
        <w:ind w:left="2202" w:hanging="361"/>
      </w:pPr>
      <w:rPr>
        <w:rFonts w:hint="default"/>
        <w:lang w:val="en-AU" w:eastAsia="en-AU" w:bidi="en-AU"/>
      </w:rPr>
    </w:lvl>
    <w:lvl w:ilvl="5" w:tplc="910020B2">
      <w:numFmt w:val="bullet"/>
      <w:lvlText w:val="•"/>
      <w:lvlJc w:val="left"/>
      <w:pPr>
        <w:ind w:left="2663" w:hanging="361"/>
      </w:pPr>
      <w:rPr>
        <w:rFonts w:hint="default"/>
        <w:lang w:val="en-AU" w:eastAsia="en-AU" w:bidi="en-AU"/>
      </w:rPr>
    </w:lvl>
    <w:lvl w:ilvl="6" w:tplc="C82480F2">
      <w:numFmt w:val="bullet"/>
      <w:lvlText w:val="•"/>
      <w:lvlJc w:val="left"/>
      <w:pPr>
        <w:ind w:left="3124" w:hanging="361"/>
      </w:pPr>
      <w:rPr>
        <w:rFonts w:hint="default"/>
        <w:lang w:val="en-AU" w:eastAsia="en-AU" w:bidi="en-AU"/>
      </w:rPr>
    </w:lvl>
    <w:lvl w:ilvl="7" w:tplc="2124AC68">
      <w:numFmt w:val="bullet"/>
      <w:lvlText w:val="•"/>
      <w:lvlJc w:val="left"/>
      <w:pPr>
        <w:ind w:left="3585" w:hanging="361"/>
      </w:pPr>
      <w:rPr>
        <w:rFonts w:hint="default"/>
        <w:lang w:val="en-AU" w:eastAsia="en-AU" w:bidi="en-AU"/>
      </w:rPr>
    </w:lvl>
    <w:lvl w:ilvl="8" w:tplc="A7A4B668">
      <w:numFmt w:val="bullet"/>
      <w:lvlText w:val="•"/>
      <w:lvlJc w:val="left"/>
      <w:pPr>
        <w:ind w:left="4046" w:hanging="361"/>
      </w:pPr>
      <w:rPr>
        <w:rFonts w:hint="default"/>
        <w:lang w:val="en-AU" w:eastAsia="en-AU" w:bidi="en-AU"/>
      </w:rPr>
    </w:lvl>
  </w:abstractNum>
  <w:abstractNum w:abstractNumId="37" w15:restartNumberingAfterBreak="0">
    <w:nsid w:val="4DBA288E"/>
    <w:multiLevelType w:val="hybridMultilevel"/>
    <w:tmpl w:val="2F8EB69C"/>
    <w:lvl w:ilvl="0" w:tplc="0D9A16DE">
      <w:numFmt w:val="bullet"/>
      <w:lvlText w:val=""/>
      <w:lvlJc w:val="left"/>
      <w:pPr>
        <w:ind w:left="1081" w:hanging="361"/>
      </w:pPr>
      <w:rPr>
        <w:rFonts w:ascii="Symbol" w:eastAsia="Symbol" w:hAnsi="Symbol" w:cs="Symbol" w:hint="default"/>
        <w:w w:val="100"/>
        <w:sz w:val="28"/>
        <w:szCs w:val="28"/>
        <w:lang w:val="en-AU" w:eastAsia="en-AU" w:bidi="en-AU"/>
      </w:rPr>
    </w:lvl>
    <w:lvl w:ilvl="1" w:tplc="939C736A">
      <w:numFmt w:val="bullet"/>
      <w:lvlText w:val="•"/>
      <w:lvlJc w:val="left"/>
      <w:pPr>
        <w:ind w:left="1601" w:hanging="361"/>
      </w:pPr>
      <w:rPr>
        <w:rFonts w:hint="default"/>
        <w:lang w:val="en-AU" w:eastAsia="en-AU" w:bidi="en-AU"/>
      </w:rPr>
    </w:lvl>
    <w:lvl w:ilvl="2" w:tplc="058C42EE">
      <w:numFmt w:val="bullet"/>
      <w:lvlText w:val="•"/>
      <w:lvlJc w:val="left"/>
      <w:pPr>
        <w:ind w:left="2131" w:hanging="361"/>
      </w:pPr>
      <w:rPr>
        <w:rFonts w:hint="default"/>
        <w:lang w:val="en-AU" w:eastAsia="en-AU" w:bidi="en-AU"/>
      </w:rPr>
    </w:lvl>
    <w:lvl w:ilvl="3" w:tplc="24D430E2">
      <w:numFmt w:val="bullet"/>
      <w:lvlText w:val="•"/>
      <w:lvlJc w:val="left"/>
      <w:pPr>
        <w:ind w:left="2661" w:hanging="361"/>
      </w:pPr>
      <w:rPr>
        <w:rFonts w:hint="default"/>
        <w:lang w:val="en-AU" w:eastAsia="en-AU" w:bidi="en-AU"/>
      </w:rPr>
    </w:lvl>
    <w:lvl w:ilvl="4" w:tplc="B4A81578">
      <w:numFmt w:val="bullet"/>
      <w:lvlText w:val="•"/>
      <w:lvlJc w:val="left"/>
      <w:pPr>
        <w:ind w:left="3190" w:hanging="361"/>
      </w:pPr>
      <w:rPr>
        <w:rFonts w:hint="default"/>
        <w:lang w:val="en-AU" w:eastAsia="en-AU" w:bidi="en-AU"/>
      </w:rPr>
    </w:lvl>
    <w:lvl w:ilvl="5" w:tplc="DA928CB2">
      <w:numFmt w:val="bullet"/>
      <w:lvlText w:val="•"/>
      <w:lvlJc w:val="left"/>
      <w:pPr>
        <w:ind w:left="3720" w:hanging="361"/>
      </w:pPr>
      <w:rPr>
        <w:rFonts w:hint="default"/>
        <w:lang w:val="en-AU" w:eastAsia="en-AU" w:bidi="en-AU"/>
      </w:rPr>
    </w:lvl>
    <w:lvl w:ilvl="6" w:tplc="04F442A0">
      <w:numFmt w:val="bullet"/>
      <w:lvlText w:val="•"/>
      <w:lvlJc w:val="left"/>
      <w:pPr>
        <w:ind w:left="4250" w:hanging="361"/>
      </w:pPr>
      <w:rPr>
        <w:rFonts w:hint="default"/>
        <w:lang w:val="en-AU" w:eastAsia="en-AU" w:bidi="en-AU"/>
      </w:rPr>
    </w:lvl>
    <w:lvl w:ilvl="7" w:tplc="449680A4">
      <w:numFmt w:val="bullet"/>
      <w:lvlText w:val="•"/>
      <w:lvlJc w:val="left"/>
      <w:pPr>
        <w:ind w:left="4779" w:hanging="361"/>
      </w:pPr>
      <w:rPr>
        <w:rFonts w:hint="default"/>
        <w:lang w:val="en-AU" w:eastAsia="en-AU" w:bidi="en-AU"/>
      </w:rPr>
    </w:lvl>
    <w:lvl w:ilvl="8" w:tplc="74EA969C">
      <w:numFmt w:val="bullet"/>
      <w:lvlText w:val="•"/>
      <w:lvlJc w:val="left"/>
      <w:pPr>
        <w:ind w:left="5309" w:hanging="361"/>
      </w:pPr>
      <w:rPr>
        <w:rFonts w:hint="default"/>
        <w:lang w:val="en-AU" w:eastAsia="en-AU" w:bidi="en-AU"/>
      </w:rPr>
    </w:lvl>
  </w:abstractNum>
  <w:abstractNum w:abstractNumId="38" w15:restartNumberingAfterBreak="0">
    <w:nsid w:val="4EAD1401"/>
    <w:multiLevelType w:val="hybridMultilevel"/>
    <w:tmpl w:val="3E5E075C"/>
    <w:lvl w:ilvl="0" w:tplc="BC8A76EE">
      <w:numFmt w:val="bullet"/>
      <w:lvlText w:val=""/>
      <w:lvlJc w:val="left"/>
      <w:pPr>
        <w:ind w:left="362" w:hanging="361"/>
      </w:pPr>
      <w:rPr>
        <w:rFonts w:ascii="Symbol" w:eastAsia="Symbol" w:hAnsi="Symbol" w:cs="Symbol" w:hint="default"/>
        <w:w w:val="100"/>
        <w:sz w:val="28"/>
        <w:szCs w:val="28"/>
        <w:lang w:val="en-AU" w:eastAsia="en-AU" w:bidi="en-AU"/>
      </w:rPr>
    </w:lvl>
    <w:lvl w:ilvl="1" w:tplc="EAB4AB54">
      <w:numFmt w:val="bullet"/>
      <w:lvlText w:val="•"/>
      <w:lvlJc w:val="left"/>
      <w:pPr>
        <w:ind w:left="883" w:hanging="361"/>
      </w:pPr>
      <w:rPr>
        <w:rFonts w:hint="default"/>
        <w:lang w:val="en-AU" w:eastAsia="en-AU" w:bidi="en-AU"/>
      </w:rPr>
    </w:lvl>
    <w:lvl w:ilvl="2" w:tplc="41CE00C0">
      <w:numFmt w:val="bullet"/>
      <w:lvlText w:val="•"/>
      <w:lvlJc w:val="left"/>
      <w:pPr>
        <w:ind w:left="1413" w:hanging="361"/>
      </w:pPr>
      <w:rPr>
        <w:rFonts w:hint="default"/>
        <w:lang w:val="en-AU" w:eastAsia="en-AU" w:bidi="en-AU"/>
      </w:rPr>
    </w:lvl>
    <w:lvl w:ilvl="3" w:tplc="1B46A44C">
      <w:numFmt w:val="bullet"/>
      <w:lvlText w:val="•"/>
      <w:lvlJc w:val="left"/>
      <w:pPr>
        <w:ind w:left="1943" w:hanging="361"/>
      </w:pPr>
      <w:rPr>
        <w:rFonts w:hint="default"/>
        <w:lang w:val="en-AU" w:eastAsia="en-AU" w:bidi="en-AU"/>
      </w:rPr>
    </w:lvl>
    <w:lvl w:ilvl="4" w:tplc="991E7A06">
      <w:numFmt w:val="bullet"/>
      <w:lvlText w:val="•"/>
      <w:lvlJc w:val="left"/>
      <w:pPr>
        <w:ind w:left="2473" w:hanging="361"/>
      </w:pPr>
      <w:rPr>
        <w:rFonts w:hint="default"/>
        <w:lang w:val="en-AU" w:eastAsia="en-AU" w:bidi="en-AU"/>
      </w:rPr>
    </w:lvl>
    <w:lvl w:ilvl="5" w:tplc="C12642B2">
      <w:numFmt w:val="bullet"/>
      <w:lvlText w:val="•"/>
      <w:lvlJc w:val="left"/>
      <w:pPr>
        <w:ind w:left="3004" w:hanging="361"/>
      </w:pPr>
      <w:rPr>
        <w:rFonts w:hint="default"/>
        <w:lang w:val="en-AU" w:eastAsia="en-AU" w:bidi="en-AU"/>
      </w:rPr>
    </w:lvl>
    <w:lvl w:ilvl="6" w:tplc="26D64002">
      <w:numFmt w:val="bullet"/>
      <w:lvlText w:val="•"/>
      <w:lvlJc w:val="left"/>
      <w:pPr>
        <w:ind w:left="3534" w:hanging="361"/>
      </w:pPr>
      <w:rPr>
        <w:rFonts w:hint="default"/>
        <w:lang w:val="en-AU" w:eastAsia="en-AU" w:bidi="en-AU"/>
      </w:rPr>
    </w:lvl>
    <w:lvl w:ilvl="7" w:tplc="F2FA105C">
      <w:numFmt w:val="bullet"/>
      <w:lvlText w:val="•"/>
      <w:lvlJc w:val="left"/>
      <w:pPr>
        <w:ind w:left="4064" w:hanging="361"/>
      </w:pPr>
      <w:rPr>
        <w:rFonts w:hint="default"/>
        <w:lang w:val="en-AU" w:eastAsia="en-AU" w:bidi="en-AU"/>
      </w:rPr>
    </w:lvl>
    <w:lvl w:ilvl="8" w:tplc="F1CEEC66">
      <w:numFmt w:val="bullet"/>
      <w:lvlText w:val="•"/>
      <w:lvlJc w:val="left"/>
      <w:pPr>
        <w:ind w:left="4594" w:hanging="361"/>
      </w:pPr>
      <w:rPr>
        <w:rFonts w:hint="default"/>
        <w:lang w:val="en-AU" w:eastAsia="en-AU" w:bidi="en-AU"/>
      </w:rPr>
    </w:lvl>
  </w:abstractNum>
  <w:abstractNum w:abstractNumId="39" w15:restartNumberingAfterBreak="0">
    <w:nsid w:val="4F85608E"/>
    <w:multiLevelType w:val="hybridMultilevel"/>
    <w:tmpl w:val="00B8D974"/>
    <w:lvl w:ilvl="0" w:tplc="D9C0156C">
      <w:numFmt w:val="bullet"/>
      <w:lvlText w:val=""/>
      <w:lvlJc w:val="left"/>
      <w:pPr>
        <w:ind w:left="362" w:hanging="361"/>
      </w:pPr>
      <w:rPr>
        <w:rFonts w:ascii="Symbol" w:eastAsia="Symbol" w:hAnsi="Symbol" w:cs="Symbol" w:hint="default"/>
        <w:w w:val="100"/>
        <w:sz w:val="28"/>
        <w:szCs w:val="28"/>
        <w:lang w:val="en-AU" w:eastAsia="en-AU" w:bidi="en-AU"/>
      </w:rPr>
    </w:lvl>
    <w:lvl w:ilvl="1" w:tplc="120A7C42">
      <w:numFmt w:val="bullet"/>
      <w:lvlText w:val="•"/>
      <w:lvlJc w:val="left"/>
      <w:pPr>
        <w:ind w:left="883" w:hanging="361"/>
      </w:pPr>
      <w:rPr>
        <w:rFonts w:hint="default"/>
        <w:lang w:val="en-AU" w:eastAsia="en-AU" w:bidi="en-AU"/>
      </w:rPr>
    </w:lvl>
    <w:lvl w:ilvl="2" w:tplc="5C92BADA">
      <w:numFmt w:val="bullet"/>
      <w:lvlText w:val="•"/>
      <w:lvlJc w:val="left"/>
      <w:pPr>
        <w:ind w:left="1413" w:hanging="361"/>
      </w:pPr>
      <w:rPr>
        <w:rFonts w:hint="default"/>
        <w:lang w:val="en-AU" w:eastAsia="en-AU" w:bidi="en-AU"/>
      </w:rPr>
    </w:lvl>
    <w:lvl w:ilvl="3" w:tplc="D66CA4A0">
      <w:numFmt w:val="bullet"/>
      <w:lvlText w:val="•"/>
      <w:lvlJc w:val="left"/>
      <w:pPr>
        <w:ind w:left="1943" w:hanging="361"/>
      </w:pPr>
      <w:rPr>
        <w:rFonts w:hint="default"/>
        <w:lang w:val="en-AU" w:eastAsia="en-AU" w:bidi="en-AU"/>
      </w:rPr>
    </w:lvl>
    <w:lvl w:ilvl="4" w:tplc="FFBC9766">
      <w:numFmt w:val="bullet"/>
      <w:lvlText w:val="•"/>
      <w:lvlJc w:val="left"/>
      <w:pPr>
        <w:ind w:left="2473" w:hanging="361"/>
      </w:pPr>
      <w:rPr>
        <w:rFonts w:hint="default"/>
        <w:lang w:val="en-AU" w:eastAsia="en-AU" w:bidi="en-AU"/>
      </w:rPr>
    </w:lvl>
    <w:lvl w:ilvl="5" w:tplc="C7408282">
      <w:numFmt w:val="bullet"/>
      <w:lvlText w:val="•"/>
      <w:lvlJc w:val="left"/>
      <w:pPr>
        <w:ind w:left="3004" w:hanging="361"/>
      </w:pPr>
      <w:rPr>
        <w:rFonts w:hint="default"/>
        <w:lang w:val="en-AU" w:eastAsia="en-AU" w:bidi="en-AU"/>
      </w:rPr>
    </w:lvl>
    <w:lvl w:ilvl="6" w:tplc="326227E0">
      <w:numFmt w:val="bullet"/>
      <w:lvlText w:val="•"/>
      <w:lvlJc w:val="left"/>
      <w:pPr>
        <w:ind w:left="3534" w:hanging="361"/>
      </w:pPr>
      <w:rPr>
        <w:rFonts w:hint="default"/>
        <w:lang w:val="en-AU" w:eastAsia="en-AU" w:bidi="en-AU"/>
      </w:rPr>
    </w:lvl>
    <w:lvl w:ilvl="7" w:tplc="10864776">
      <w:numFmt w:val="bullet"/>
      <w:lvlText w:val="•"/>
      <w:lvlJc w:val="left"/>
      <w:pPr>
        <w:ind w:left="4064" w:hanging="361"/>
      </w:pPr>
      <w:rPr>
        <w:rFonts w:hint="default"/>
        <w:lang w:val="en-AU" w:eastAsia="en-AU" w:bidi="en-AU"/>
      </w:rPr>
    </w:lvl>
    <w:lvl w:ilvl="8" w:tplc="D0EEE5DC">
      <w:numFmt w:val="bullet"/>
      <w:lvlText w:val="•"/>
      <w:lvlJc w:val="left"/>
      <w:pPr>
        <w:ind w:left="4594" w:hanging="361"/>
      </w:pPr>
      <w:rPr>
        <w:rFonts w:hint="default"/>
        <w:lang w:val="en-AU" w:eastAsia="en-AU" w:bidi="en-AU"/>
      </w:rPr>
    </w:lvl>
  </w:abstractNum>
  <w:abstractNum w:abstractNumId="40" w15:restartNumberingAfterBreak="0">
    <w:nsid w:val="504827DD"/>
    <w:multiLevelType w:val="hybridMultilevel"/>
    <w:tmpl w:val="1BC49708"/>
    <w:lvl w:ilvl="0" w:tplc="B9CC6C7C">
      <w:numFmt w:val="bullet"/>
      <w:lvlText w:val=""/>
      <w:lvlJc w:val="left"/>
      <w:pPr>
        <w:ind w:left="362" w:hanging="361"/>
      </w:pPr>
      <w:rPr>
        <w:rFonts w:ascii="Symbol" w:eastAsia="Symbol" w:hAnsi="Symbol" w:cs="Symbol" w:hint="default"/>
        <w:w w:val="100"/>
        <w:sz w:val="28"/>
        <w:szCs w:val="28"/>
        <w:lang w:val="en-AU" w:eastAsia="en-AU" w:bidi="en-AU"/>
      </w:rPr>
    </w:lvl>
    <w:lvl w:ilvl="1" w:tplc="42DA2B58">
      <w:numFmt w:val="bullet"/>
      <w:lvlText w:val="•"/>
      <w:lvlJc w:val="left"/>
      <w:pPr>
        <w:ind w:left="883" w:hanging="361"/>
      </w:pPr>
      <w:rPr>
        <w:rFonts w:hint="default"/>
        <w:lang w:val="en-AU" w:eastAsia="en-AU" w:bidi="en-AU"/>
      </w:rPr>
    </w:lvl>
    <w:lvl w:ilvl="2" w:tplc="523C5A42">
      <w:numFmt w:val="bullet"/>
      <w:lvlText w:val="•"/>
      <w:lvlJc w:val="left"/>
      <w:pPr>
        <w:ind w:left="1413" w:hanging="361"/>
      </w:pPr>
      <w:rPr>
        <w:rFonts w:hint="default"/>
        <w:lang w:val="en-AU" w:eastAsia="en-AU" w:bidi="en-AU"/>
      </w:rPr>
    </w:lvl>
    <w:lvl w:ilvl="3" w:tplc="0F8AA43A">
      <w:numFmt w:val="bullet"/>
      <w:lvlText w:val="•"/>
      <w:lvlJc w:val="left"/>
      <w:pPr>
        <w:ind w:left="1943" w:hanging="361"/>
      </w:pPr>
      <w:rPr>
        <w:rFonts w:hint="default"/>
        <w:lang w:val="en-AU" w:eastAsia="en-AU" w:bidi="en-AU"/>
      </w:rPr>
    </w:lvl>
    <w:lvl w:ilvl="4" w:tplc="ADE6DFDC">
      <w:numFmt w:val="bullet"/>
      <w:lvlText w:val="•"/>
      <w:lvlJc w:val="left"/>
      <w:pPr>
        <w:ind w:left="2473" w:hanging="361"/>
      </w:pPr>
      <w:rPr>
        <w:rFonts w:hint="default"/>
        <w:lang w:val="en-AU" w:eastAsia="en-AU" w:bidi="en-AU"/>
      </w:rPr>
    </w:lvl>
    <w:lvl w:ilvl="5" w:tplc="8E80583A">
      <w:numFmt w:val="bullet"/>
      <w:lvlText w:val="•"/>
      <w:lvlJc w:val="left"/>
      <w:pPr>
        <w:ind w:left="3004" w:hanging="361"/>
      </w:pPr>
      <w:rPr>
        <w:rFonts w:hint="default"/>
        <w:lang w:val="en-AU" w:eastAsia="en-AU" w:bidi="en-AU"/>
      </w:rPr>
    </w:lvl>
    <w:lvl w:ilvl="6" w:tplc="3CFE594A">
      <w:numFmt w:val="bullet"/>
      <w:lvlText w:val="•"/>
      <w:lvlJc w:val="left"/>
      <w:pPr>
        <w:ind w:left="3534" w:hanging="361"/>
      </w:pPr>
      <w:rPr>
        <w:rFonts w:hint="default"/>
        <w:lang w:val="en-AU" w:eastAsia="en-AU" w:bidi="en-AU"/>
      </w:rPr>
    </w:lvl>
    <w:lvl w:ilvl="7" w:tplc="E828FD1A">
      <w:numFmt w:val="bullet"/>
      <w:lvlText w:val="•"/>
      <w:lvlJc w:val="left"/>
      <w:pPr>
        <w:ind w:left="4064" w:hanging="361"/>
      </w:pPr>
      <w:rPr>
        <w:rFonts w:hint="default"/>
        <w:lang w:val="en-AU" w:eastAsia="en-AU" w:bidi="en-AU"/>
      </w:rPr>
    </w:lvl>
    <w:lvl w:ilvl="8" w:tplc="9ABEFE84">
      <w:numFmt w:val="bullet"/>
      <w:lvlText w:val="•"/>
      <w:lvlJc w:val="left"/>
      <w:pPr>
        <w:ind w:left="4594" w:hanging="361"/>
      </w:pPr>
      <w:rPr>
        <w:rFonts w:hint="default"/>
        <w:lang w:val="en-AU" w:eastAsia="en-AU" w:bidi="en-AU"/>
      </w:rPr>
    </w:lvl>
  </w:abstractNum>
  <w:abstractNum w:abstractNumId="41" w15:restartNumberingAfterBreak="0">
    <w:nsid w:val="50D247B3"/>
    <w:multiLevelType w:val="hybridMultilevel"/>
    <w:tmpl w:val="E9341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2E71CB6"/>
    <w:multiLevelType w:val="hybridMultilevel"/>
    <w:tmpl w:val="39480A3A"/>
    <w:lvl w:ilvl="0" w:tplc="955EA024">
      <w:numFmt w:val="bullet"/>
      <w:lvlText w:val=""/>
      <w:lvlJc w:val="left"/>
      <w:pPr>
        <w:ind w:left="1081" w:hanging="361"/>
      </w:pPr>
      <w:rPr>
        <w:rFonts w:ascii="Symbol" w:eastAsia="Symbol" w:hAnsi="Symbol" w:cs="Symbol" w:hint="default"/>
        <w:w w:val="100"/>
        <w:sz w:val="28"/>
        <w:szCs w:val="28"/>
        <w:lang w:val="en-AU" w:eastAsia="en-AU" w:bidi="en-AU"/>
      </w:rPr>
    </w:lvl>
    <w:lvl w:ilvl="1" w:tplc="0CD4886A">
      <w:numFmt w:val="bullet"/>
      <w:lvlText w:val="•"/>
      <w:lvlJc w:val="left"/>
      <w:pPr>
        <w:ind w:left="1626" w:hanging="361"/>
      </w:pPr>
      <w:rPr>
        <w:rFonts w:hint="default"/>
        <w:lang w:val="en-AU" w:eastAsia="en-AU" w:bidi="en-AU"/>
      </w:rPr>
    </w:lvl>
    <w:lvl w:ilvl="2" w:tplc="BA48E1A8">
      <w:numFmt w:val="bullet"/>
      <w:lvlText w:val="•"/>
      <w:lvlJc w:val="left"/>
      <w:pPr>
        <w:ind w:left="2174" w:hanging="361"/>
      </w:pPr>
      <w:rPr>
        <w:rFonts w:hint="default"/>
        <w:lang w:val="en-AU" w:eastAsia="en-AU" w:bidi="en-AU"/>
      </w:rPr>
    </w:lvl>
    <w:lvl w:ilvl="3" w:tplc="65807668">
      <w:numFmt w:val="bullet"/>
      <w:lvlText w:val="•"/>
      <w:lvlJc w:val="left"/>
      <w:pPr>
        <w:ind w:left="2722" w:hanging="361"/>
      </w:pPr>
      <w:rPr>
        <w:rFonts w:hint="default"/>
        <w:lang w:val="en-AU" w:eastAsia="en-AU" w:bidi="en-AU"/>
      </w:rPr>
    </w:lvl>
    <w:lvl w:ilvl="4" w:tplc="18FE15CE">
      <w:numFmt w:val="bullet"/>
      <w:lvlText w:val="•"/>
      <w:lvlJc w:val="left"/>
      <w:pPr>
        <w:ind w:left="3270" w:hanging="361"/>
      </w:pPr>
      <w:rPr>
        <w:rFonts w:hint="default"/>
        <w:lang w:val="en-AU" w:eastAsia="en-AU" w:bidi="en-AU"/>
      </w:rPr>
    </w:lvl>
    <w:lvl w:ilvl="5" w:tplc="E460BE28">
      <w:numFmt w:val="bullet"/>
      <w:lvlText w:val="•"/>
      <w:lvlJc w:val="left"/>
      <w:pPr>
        <w:ind w:left="3818" w:hanging="361"/>
      </w:pPr>
      <w:rPr>
        <w:rFonts w:hint="default"/>
        <w:lang w:val="en-AU" w:eastAsia="en-AU" w:bidi="en-AU"/>
      </w:rPr>
    </w:lvl>
    <w:lvl w:ilvl="6" w:tplc="7B7E0710">
      <w:numFmt w:val="bullet"/>
      <w:lvlText w:val="•"/>
      <w:lvlJc w:val="left"/>
      <w:pPr>
        <w:ind w:left="4366" w:hanging="361"/>
      </w:pPr>
      <w:rPr>
        <w:rFonts w:hint="default"/>
        <w:lang w:val="en-AU" w:eastAsia="en-AU" w:bidi="en-AU"/>
      </w:rPr>
    </w:lvl>
    <w:lvl w:ilvl="7" w:tplc="703C221C">
      <w:numFmt w:val="bullet"/>
      <w:lvlText w:val="•"/>
      <w:lvlJc w:val="left"/>
      <w:pPr>
        <w:ind w:left="4914" w:hanging="361"/>
      </w:pPr>
      <w:rPr>
        <w:rFonts w:hint="default"/>
        <w:lang w:val="en-AU" w:eastAsia="en-AU" w:bidi="en-AU"/>
      </w:rPr>
    </w:lvl>
    <w:lvl w:ilvl="8" w:tplc="E86CFC44">
      <w:numFmt w:val="bullet"/>
      <w:lvlText w:val="•"/>
      <w:lvlJc w:val="left"/>
      <w:pPr>
        <w:ind w:left="5462" w:hanging="361"/>
      </w:pPr>
      <w:rPr>
        <w:rFonts w:hint="default"/>
        <w:lang w:val="en-AU" w:eastAsia="en-AU" w:bidi="en-AU"/>
      </w:rPr>
    </w:lvl>
  </w:abstractNum>
  <w:abstractNum w:abstractNumId="43" w15:restartNumberingAfterBreak="0">
    <w:nsid w:val="539A0348"/>
    <w:multiLevelType w:val="hybridMultilevel"/>
    <w:tmpl w:val="101AF476"/>
    <w:lvl w:ilvl="0" w:tplc="EE30426C">
      <w:numFmt w:val="bullet"/>
      <w:lvlText w:val=""/>
      <w:lvlJc w:val="left"/>
      <w:pPr>
        <w:ind w:left="3584" w:hanging="361"/>
      </w:pPr>
      <w:rPr>
        <w:rFonts w:ascii="Symbol" w:eastAsia="Symbol" w:hAnsi="Symbol" w:cs="Symbol" w:hint="default"/>
        <w:w w:val="100"/>
        <w:sz w:val="28"/>
        <w:szCs w:val="28"/>
        <w:lang w:val="en-AU" w:eastAsia="en-AU" w:bidi="en-AU"/>
      </w:rPr>
    </w:lvl>
    <w:lvl w:ilvl="1" w:tplc="84D6AE4C">
      <w:numFmt w:val="bullet"/>
      <w:lvlText w:val="•"/>
      <w:lvlJc w:val="left"/>
      <w:pPr>
        <w:ind w:left="4160" w:hanging="361"/>
      </w:pPr>
      <w:rPr>
        <w:rFonts w:hint="default"/>
        <w:lang w:val="en-AU" w:eastAsia="en-AU" w:bidi="en-AU"/>
      </w:rPr>
    </w:lvl>
    <w:lvl w:ilvl="2" w:tplc="306CE70A">
      <w:numFmt w:val="bullet"/>
      <w:lvlText w:val="•"/>
      <w:lvlJc w:val="left"/>
      <w:pPr>
        <w:ind w:left="4740" w:hanging="361"/>
      </w:pPr>
      <w:rPr>
        <w:rFonts w:hint="default"/>
        <w:lang w:val="en-AU" w:eastAsia="en-AU" w:bidi="en-AU"/>
      </w:rPr>
    </w:lvl>
    <w:lvl w:ilvl="3" w:tplc="3014D7D4">
      <w:numFmt w:val="bullet"/>
      <w:lvlText w:val="•"/>
      <w:lvlJc w:val="left"/>
      <w:pPr>
        <w:ind w:left="5321" w:hanging="361"/>
      </w:pPr>
      <w:rPr>
        <w:rFonts w:hint="default"/>
        <w:lang w:val="en-AU" w:eastAsia="en-AU" w:bidi="en-AU"/>
      </w:rPr>
    </w:lvl>
    <w:lvl w:ilvl="4" w:tplc="82BCE67A">
      <w:numFmt w:val="bullet"/>
      <w:lvlText w:val="•"/>
      <w:lvlJc w:val="left"/>
      <w:pPr>
        <w:ind w:left="5901" w:hanging="361"/>
      </w:pPr>
      <w:rPr>
        <w:rFonts w:hint="default"/>
        <w:lang w:val="en-AU" w:eastAsia="en-AU" w:bidi="en-AU"/>
      </w:rPr>
    </w:lvl>
    <w:lvl w:ilvl="5" w:tplc="5DACE412">
      <w:numFmt w:val="bullet"/>
      <w:lvlText w:val="•"/>
      <w:lvlJc w:val="left"/>
      <w:pPr>
        <w:ind w:left="6482" w:hanging="361"/>
      </w:pPr>
      <w:rPr>
        <w:rFonts w:hint="default"/>
        <w:lang w:val="en-AU" w:eastAsia="en-AU" w:bidi="en-AU"/>
      </w:rPr>
    </w:lvl>
    <w:lvl w:ilvl="6" w:tplc="3F28584E">
      <w:numFmt w:val="bullet"/>
      <w:lvlText w:val="•"/>
      <w:lvlJc w:val="left"/>
      <w:pPr>
        <w:ind w:left="7062" w:hanging="361"/>
      </w:pPr>
      <w:rPr>
        <w:rFonts w:hint="default"/>
        <w:lang w:val="en-AU" w:eastAsia="en-AU" w:bidi="en-AU"/>
      </w:rPr>
    </w:lvl>
    <w:lvl w:ilvl="7" w:tplc="429CE2DE">
      <w:numFmt w:val="bullet"/>
      <w:lvlText w:val="•"/>
      <w:lvlJc w:val="left"/>
      <w:pPr>
        <w:ind w:left="7642" w:hanging="361"/>
      </w:pPr>
      <w:rPr>
        <w:rFonts w:hint="default"/>
        <w:lang w:val="en-AU" w:eastAsia="en-AU" w:bidi="en-AU"/>
      </w:rPr>
    </w:lvl>
    <w:lvl w:ilvl="8" w:tplc="EF342604">
      <w:numFmt w:val="bullet"/>
      <w:lvlText w:val="•"/>
      <w:lvlJc w:val="left"/>
      <w:pPr>
        <w:ind w:left="8223" w:hanging="361"/>
      </w:pPr>
      <w:rPr>
        <w:rFonts w:hint="default"/>
        <w:lang w:val="en-AU" w:eastAsia="en-AU" w:bidi="en-AU"/>
      </w:rPr>
    </w:lvl>
  </w:abstractNum>
  <w:abstractNum w:abstractNumId="44" w15:restartNumberingAfterBreak="0">
    <w:nsid w:val="5AD86717"/>
    <w:multiLevelType w:val="hybridMultilevel"/>
    <w:tmpl w:val="5C12863A"/>
    <w:lvl w:ilvl="0" w:tplc="F97C93B0">
      <w:numFmt w:val="bullet"/>
      <w:lvlText w:val=""/>
      <w:lvlJc w:val="left"/>
      <w:pPr>
        <w:ind w:left="362" w:hanging="361"/>
      </w:pPr>
      <w:rPr>
        <w:rFonts w:ascii="Symbol" w:eastAsia="Symbol" w:hAnsi="Symbol" w:cs="Symbol" w:hint="default"/>
        <w:w w:val="100"/>
        <w:sz w:val="28"/>
        <w:szCs w:val="28"/>
        <w:lang w:val="en-AU" w:eastAsia="en-AU" w:bidi="en-AU"/>
      </w:rPr>
    </w:lvl>
    <w:lvl w:ilvl="1" w:tplc="3306D966">
      <w:numFmt w:val="bullet"/>
      <w:lvlText w:val="•"/>
      <w:lvlJc w:val="left"/>
      <w:pPr>
        <w:ind w:left="854" w:hanging="361"/>
      </w:pPr>
      <w:rPr>
        <w:rFonts w:hint="default"/>
        <w:lang w:val="en-AU" w:eastAsia="en-AU" w:bidi="en-AU"/>
      </w:rPr>
    </w:lvl>
    <w:lvl w:ilvl="2" w:tplc="B5680622">
      <w:numFmt w:val="bullet"/>
      <w:lvlText w:val="•"/>
      <w:lvlJc w:val="left"/>
      <w:pPr>
        <w:ind w:left="1356" w:hanging="361"/>
      </w:pPr>
      <w:rPr>
        <w:rFonts w:hint="default"/>
        <w:lang w:val="en-AU" w:eastAsia="en-AU" w:bidi="en-AU"/>
      </w:rPr>
    </w:lvl>
    <w:lvl w:ilvl="3" w:tplc="C5027646">
      <w:numFmt w:val="bullet"/>
      <w:lvlText w:val="•"/>
      <w:lvlJc w:val="left"/>
      <w:pPr>
        <w:ind w:left="1858" w:hanging="361"/>
      </w:pPr>
      <w:rPr>
        <w:rFonts w:hint="default"/>
        <w:lang w:val="en-AU" w:eastAsia="en-AU" w:bidi="en-AU"/>
      </w:rPr>
    </w:lvl>
    <w:lvl w:ilvl="4" w:tplc="0122CC10">
      <w:numFmt w:val="bullet"/>
      <w:lvlText w:val="•"/>
      <w:lvlJc w:val="left"/>
      <w:pPr>
        <w:ind w:left="2359" w:hanging="361"/>
      </w:pPr>
      <w:rPr>
        <w:rFonts w:hint="default"/>
        <w:lang w:val="en-AU" w:eastAsia="en-AU" w:bidi="en-AU"/>
      </w:rPr>
    </w:lvl>
    <w:lvl w:ilvl="5" w:tplc="40F09B64">
      <w:numFmt w:val="bullet"/>
      <w:lvlText w:val="•"/>
      <w:lvlJc w:val="left"/>
      <w:pPr>
        <w:ind w:left="2861" w:hanging="361"/>
      </w:pPr>
      <w:rPr>
        <w:rFonts w:hint="default"/>
        <w:lang w:val="en-AU" w:eastAsia="en-AU" w:bidi="en-AU"/>
      </w:rPr>
    </w:lvl>
    <w:lvl w:ilvl="6" w:tplc="C59A264C">
      <w:numFmt w:val="bullet"/>
      <w:lvlText w:val="•"/>
      <w:lvlJc w:val="left"/>
      <w:pPr>
        <w:ind w:left="3363" w:hanging="361"/>
      </w:pPr>
      <w:rPr>
        <w:rFonts w:hint="default"/>
        <w:lang w:val="en-AU" w:eastAsia="en-AU" w:bidi="en-AU"/>
      </w:rPr>
    </w:lvl>
    <w:lvl w:ilvl="7" w:tplc="8ED4C680">
      <w:numFmt w:val="bullet"/>
      <w:lvlText w:val="•"/>
      <w:lvlJc w:val="left"/>
      <w:pPr>
        <w:ind w:left="3864" w:hanging="361"/>
      </w:pPr>
      <w:rPr>
        <w:rFonts w:hint="default"/>
        <w:lang w:val="en-AU" w:eastAsia="en-AU" w:bidi="en-AU"/>
      </w:rPr>
    </w:lvl>
    <w:lvl w:ilvl="8" w:tplc="D730EE42">
      <w:numFmt w:val="bullet"/>
      <w:lvlText w:val="•"/>
      <w:lvlJc w:val="left"/>
      <w:pPr>
        <w:ind w:left="4366" w:hanging="361"/>
      </w:pPr>
      <w:rPr>
        <w:rFonts w:hint="default"/>
        <w:lang w:val="en-AU" w:eastAsia="en-AU" w:bidi="en-AU"/>
      </w:rPr>
    </w:lvl>
  </w:abstractNum>
  <w:abstractNum w:abstractNumId="45" w15:restartNumberingAfterBreak="0">
    <w:nsid w:val="5BA2216B"/>
    <w:multiLevelType w:val="hybridMultilevel"/>
    <w:tmpl w:val="5A085E42"/>
    <w:lvl w:ilvl="0" w:tplc="9020AD5A">
      <w:numFmt w:val="bullet"/>
      <w:lvlText w:val=""/>
      <w:lvlJc w:val="left"/>
      <w:pPr>
        <w:ind w:left="1081" w:hanging="361"/>
      </w:pPr>
      <w:rPr>
        <w:rFonts w:ascii="Symbol" w:eastAsia="Symbol" w:hAnsi="Symbol" w:cs="Symbol" w:hint="default"/>
        <w:w w:val="100"/>
        <w:sz w:val="28"/>
        <w:szCs w:val="28"/>
        <w:lang w:val="en-AU" w:eastAsia="en-AU" w:bidi="en-AU"/>
      </w:rPr>
    </w:lvl>
    <w:lvl w:ilvl="1" w:tplc="F58EDF64">
      <w:numFmt w:val="bullet"/>
      <w:lvlText w:val="•"/>
      <w:lvlJc w:val="left"/>
      <w:pPr>
        <w:ind w:left="1601" w:hanging="361"/>
      </w:pPr>
      <w:rPr>
        <w:rFonts w:hint="default"/>
        <w:lang w:val="en-AU" w:eastAsia="en-AU" w:bidi="en-AU"/>
      </w:rPr>
    </w:lvl>
    <w:lvl w:ilvl="2" w:tplc="BCBC1D96">
      <w:numFmt w:val="bullet"/>
      <w:lvlText w:val="•"/>
      <w:lvlJc w:val="left"/>
      <w:pPr>
        <w:ind w:left="2131" w:hanging="361"/>
      </w:pPr>
      <w:rPr>
        <w:rFonts w:hint="default"/>
        <w:lang w:val="en-AU" w:eastAsia="en-AU" w:bidi="en-AU"/>
      </w:rPr>
    </w:lvl>
    <w:lvl w:ilvl="3" w:tplc="545E14EC">
      <w:numFmt w:val="bullet"/>
      <w:lvlText w:val="•"/>
      <w:lvlJc w:val="left"/>
      <w:pPr>
        <w:ind w:left="2661" w:hanging="361"/>
      </w:pPr>
      <w:rPr>
        <w:rFonts w:hint="default"/>
        <w:lang w:val="en-AU" w:eastAsia="en-AU" w:bidi="en-AU"/>
      </w:rPr>
    </w:lvl>
    <w:lvl w:ilvl="4" w:tplc="21423A8C">
      <w:numFmt w:val="bullet"/>
      <w:lvlText w:val="•"/>
      <w:lvlJc w:val="left"/>
      <w:pPr>
        <w:ind w:left="3190" w:hanging="361"/>
      </w:pPr>
      <w:rPr>
        <w:rFonts w:hint="default"/>
        <w:lang w:val="en-AU" w:eastAsia="en-AU" w:bidi="en-AU"/>
      </w:rPr>
    </w:lvl>
    <w:lvl w:ilvl="5" w:tplc="6C129184">
      <w:numFmt w:val="bullet"/>
      <w:lvlText w:val="•"/>
      <w:lvlJc w:val="left"/>
      <w:pPr>
        <w:ind w:left="3720" w:hanging="361"/>
      </w:pPr>
      <w:rPr>
        <w:rFonts w:hint="default"/>
        <w:lang w:val="en-AU" w:eastAsia="en-AU" w:bidi="en-AU"/>
      </w:rPr>
    </w:lvl>
    <w:lvl w:ilvl="6" w:tplc="12B86ABC">
      <w:numFmt w:val="bullet"/>
      <w:lvlText w:val="•"/>
      <w:lvlJc w:val="left"/>
      <w:pPr>
        <w:ind w:left="4250" w:hanging="361"/>
      </w:pPr>
      <w:rPr>
        <w:rFonts w:hint="default"/>
        <w:lang w:val="en-AU" w:eastAsia="en-AU" w:bidi="en-AU"/>
      </w:rPr>
    </w:lvl>
    <w:lvl w:ilvl="7" w:tplc="2EE0A644">
      <w:numFmt w:val="bullet"/>
      <w:lvlText w:val="•"/>
      <w:lvlJc w:val="left"/>
      <w:pPr>
        <w:ind w:left="4779" w:hanging="361"/>
      </w:pPr>
      <w:rPr>
        <w:rFonts w:hint="default"/>
        <w:lang w:val="en-AU" w:eastAsia="en-AU" w:bidi="en-AU"/>
      </w:rPr>
    </w:lvl>
    <w:lvl w:ilvl="8" w:tplc="E732F066">
      <w:numFmt w:val="bullet"/>
      <w:lvlText w:val="•"/>
      <w:lvlJc w:val="left"/>
      <w:pPr>
        <w:ind w:left="5309" w:hanging="361"/>
      </w:pPr>
      <w:rPr>
        <w:rFonts w:hint="default"/>
        <w:lang w:val="en-AU" w:eastAsia="en-AU" w:bidi="en-AU"/>
      </w:rPr>
    </w:lvl>
  </w:abstractNum>
  <w:abstractNum w:abstractNumId="46" w15:restartNumberingAfterBreak="0">
    <w:nsid w:val="60C23664"/>
    <w:multiLevelType w:val="hybridMultilevel"/>
    <w:tmpl w:val="B0820D40"/>
    <w:lvl w:ilvl="0" w:tplc="8FDA342C">
      <w:numFmt w:val="bullet"/>
      <w:lvlText w:val=""/>
      <w:lvlJc w:val="left"/>
      <w:pPr>
        <w:ind w:left="3014" w:hanging="361"/>
      </w:pPr>
      <w:rPr>
        <w:rFonts w:ascii="Symbol" w:eastAsia="Symbol" w:hAnsi="Symbol" w:cs="Symbol" w:hint="default"/>
        <w:w w:val="100"/>
        <w:sz w:val="28"/>
        <w:szCs w:val="28"/>
        <w:lang w:val="en-AU" w:eastAsia="en-AU" w:bidi="en-AU"/>
      </w:rPr>
    </w:lvl>
    <w:lvl w:ilvl="1" w:tplc="00647A4A">
      <w:numFmt w:val="bullet"/>
      <w:lvlText w:val="•"/>
      <w:lvlJc w:val="left"/>
      <w:pPr>
        <w:ind w:left="3583" w:hanging="361"/>
      </w:pPr>
      <w:rPr>
        <w:rFonts w:hint="default"/>
        <w:lang w:val="en-AU" w:eastAsia="en-AU" w:bidi="en-AU"/>
      </w:rPr>
    </w:lvl>
    <w:lvl w:ilvl="2" w:tplc="0FC684A4">
      <w:numFmt w:val="bullet"/>
      <w:lvlText w:val="•"/>
      <w:lvlJc w:val="left"/>
      <w:pPr>
        <w:ind w:left="4147" w:hanging="361"/>
      </w:pPr>
      <w:rPr>
        <w:rFonts w:hint="default"/>
        <w:lang w:val="en-AU" w:eastAsia="en-AU" w:bidi="en-AU"/>
      </w:rPr>
    </w:lvl>
    <w:lvl w:ilvl="3" w:tplc="1FC633AA">
      <w:numFmt w:val="bullet"/>
      <w:lvlText w:val="•"/>
      <w:lvlJc w:val="left"/>
      <w:pPr>
        <w:ind w:left="4711" w:hanging="361"/>
      </w:pPr>
      <w:rPr>
        <w:rFonts w:hint="default"/>
        <w:lang w:val="en-AU" w:eastAsia="en-AU" w:bidi="en-AU"/>
      </w:rPr>
    </w:lvl>
    <w:lvl w:ilvl="4" w:tplc="4EC0A156">
      <w:numFmt w:val="bullet"/>
      <w:lvlText w:val="•"/>
      <w:lvlJc w:val="left"/>
      <w:pPr>
        <w:ind w:left="5275" w:hanging="361"/>
      </w:pPr>
      <w:rPr>
        <w:rFonts w:hint="default"/>
        <w:lang w:val="en-AU" w:eastAsia="en-AU" w:bidi="en-AU"/>
      </w:rPr>
    </w:lvl>
    <w:lvl w:ilvl="5" w:tplc="EB325A6E">
      <w:numFmt w:val="bullet"/>
      <w:lvlText w:val="•"/>
      <w:lvlJc w:val="left"/>
      <w:pPr>
        <w:ind w:left="5839" w:hanging="361"/>
      </w:pPr>
      <w:rPr>
        <w:rFonts w:hint="default"/>
        <w:lang w:val="en-AU" w:eastAsia="en-AU" w:bidi="en-AU"/>
      </w:rPr>
    </w:lvl>
    <w:lvl w:ilvl="6" w:tplc="B896CB5C">
      <w:numFmt w:val="bullet"/>
      <w:lvlText w:val="•"/>
      <w:lvlJc w:val="left"/>
      <w:pPr>
        <w:ind w:left="6402" w:hanging="361"/>
      </w:pPr>
      <w:rPr>
        <w:rFonts w:hint="default"/>
        <w:lang w:val="en-AU" w:eastAsia="en-AU" w:bidi="en-AU"/>
      </w:rPr>
    </w:lvl>
    <w:lvl w:ilvl="7" w:tplc="239A1C84">
      <w:numFmt w:val="bullet"/>
      <w:lvlText w:val="•"/>
      <w:lvlJc w:val="left"/>
      <w:pPr>
        <w:ind w:left="6966" w:hanging="361"/>
      </w:pPr>
      <w:rPr>
        <w:rFonts w:hint="default"/>
        <w:lang w:val="en-AU" w:eastAsia="en-AU" w:bidi="en-AU"/>
      </w:rPr>
    </w:lvl>
    <w:lvl w:ilvl="8" w:tplc="5596EA80">
      <w:numFmt w:val="bullet"/>
      <w:lvlText w:val="•"/>
      <w:lvlJc w:val="left"/>
      <w:pPr>
        <w:ind w:left="7530" w:hanging="361"/>
      </w:pPr>
      <w:rPr>
        <w:rFonts w:hint="default"/>
        <w:lang w:val="en-AU" w:eastAsia="en-AU" w:bidi="en-AU"/>
      </w:rPr>
    </w:lvl>
  </w:abstractNum>
  <w:abstractNum w:abstractNumId="47" w15:restartNumberingAfterBreak="0">
    <w:nsid w:val="617B759B"/>
    <w:multiLevelType w:val="hybridMultilevel"/>
    <w:tmpl w:val="21ECA4AA"/>
    <w:lvl w:ilvl="0" w:tplc="89B6B1A0">
      <w:numFmt w:val="bullet"/>
      <w:lvlText w:val=""/>
      <w:lvlJc w:val="left"/>
      <w:pPr>
        <w:ind w:left="362" w:hanging="361"/>
      </w:pPr>
      <w:rPr>
        <w:rFonts w:ascii="Symbol" w:eastAsia="Symbol" w:hAnsi="Symbol" w:cs="Symbol" w:hint="default"/>
        <w:w w:val="100"/>
        <w:sz w:val="28"/>
        <w:szCs w:val="28"/>
        <w:lang w:val="en-AU" w:eastAsia="en-AU" w:bidi="en-AU"/>
      </w:rPr>
    </w:lvl>
    <w:lvl w:ilvl="1" w:tplc="F6D259A2">
      <w:numFmt w:val="bullet"/>
      <w:lvlText w:val="•"/>
      <w:lvlJc w:val="left"/>
      <w:pPr>
        <w:ind w:left="854" w:hanging="361"/>
      </w:pPr>
      <w:rPr>
        <w:rFonts w:hint="default"/>
        <w:lang w:val="en-AU" w:eastAsia="en-AU" w:bidi="en-AU"/>
      </w:rPr>
    </w:lvl>
    <w:lvl w:ilvl="2" w:tplc="13DC4BDC">
      <w:numFmt w:val="bullet"/>
      <w:lvlText w:val="•"/>
      <w:lvlJc w:val="left"/>
      <w:pPr>
        <w:ind w:left="1356" w:hanging="361"/>
      </w:pPr>
      <w:rPr>
        <w:rFonts w:hint="default"/>
        <w:lang w:val="en-AU" w:eastAsia="en-AU" w:bidi="en-AU"/>
      </w:rPr>
    </w:lvl>
    <w:lvl w:ilvl="3" w:tplc="B0BEE840">
      <w:numFmt w:val="bullet"/>
      <w:lvlText w:val="•"/>
      <w:lvlJc w:val="left"/>
      <w:pPr>
        <w:ind w:left="1858" w:hanging="361"/>
      </w:pPr>
      <w:rPr>
        <w:rFonts w:hint="default"/>
        <w:lang w:val="en-AU" w:eastAsia="en-AU" w:bidi="en-AU"/>
      </w:rPr>
    </w:lvl>
    <w:lvl w:ilvl="4" w:tplc="9EB2C220">
      <w:numFmt w:val="bullet"/>
      <w:lvlText w:val="•"/>
      <w:lvlJc w:val="left"/>
      <w:pPr>
        <w:ind w:left="2359" w:hanging="361"/>
      </w:pPr>
      <w:rPr>
        <w:rFonts w:hint="default"/>
        <w:lang w:val="en-AU" w:eastAsia="en-AU" w:bidi="en-AU"/>
      </w:rPr>
    </w:lvl>
    <w:lvl w:ilvl="5" w:tplc="E6003FAE">
      <w:numFmt w:val="bullet"/>
      <w:lvlText w:val="•"/>
      <w:lvlJc w:val="left"/>
      <w:pPr>
        <w:ind w:left="2861" w:hanging="361"/>
      </w:pPr>
      <w:rPr>
        <w:rFonts w:hint="default"/>
        <w:lang w:val="en-AU" w:eastAsia="en-AU" w:bidi="en-AU"/>
      </w:rPr>
    </w:lvl>
    <w:lvl w:ilvl="6" w:tplc="655AC674">
      <w:numFmt w:val="bullet"/>
      <w:lvlText w:val="•"/>
      <w:lvlJc w:val="left"/>
      <w:pPr>
        <w:ind w:left="3363" w:hanging="361"/>
      </w:pPr>
      <w:rPr>
        <w:rFonts w:hint="default"/>
        <w:lang w:val="en-AU" w:eastAsia="en-AU" w:bidi="en-AU"/>
      </w:rPr>
    </w:lvl>
    <w:lvl w:ilvl="7" w:tplc="DE96D3C2">
      <w:numFmt w:val="bullet"/>
      <w:lvlText w:val="•"/>
      <w:lvlJc w:val="left"/>
      <w:pPr>
        <w:ind w:left="3864" w:hanging="361"/>
      </w:pPr>
      <w:rPr>
        <w:rFonts w:hint="default"/>
        <w:lang w:val="en-AU" w:eastAsia="en-AU" w:bidi="en-AU"/>
      </w:rPr>
    </w:lvl>
    <w:lvl w:ilvl="8" w:tplc="4EDE17A0">
      <w:numFmt w:val="bullet"/>
      <w:lvlText w:val="•"/>
      <w:lvlJc w:val="left"/>
      <w:pPr>
        <w:ind w:left="4366" w:hanging="361"/>
      </w:pPr>
      <w:rPr>
        <w:rFonts w:hint="default"/>
        <w:lang w:val="en-AU" w:eastAsia="en-AU" w:bidi="en-AU"/>
      </w:rPr>
    </w:lvl>
  </w:abstractNum>
  <w:abstractNum w:abstractNumId="48" w15:restartNumberingAfterBreak="0">
    <w:nsid w:val="62755DAE"/>
    <w:multiLevelType w:val="hybridMultilevel"/>
    <w:tmpl w:val="4F945942"/>
    <w:lvl w:ilvl="0" w:tplc="9B8844D6">
      <w:numFmt w:val="bullet"/>
      <w:lvlText w:val=""/>
      <w:lvlJc w:val="left"/>
      <w:pPr>
        <w:ind w:left="1081" w:hanging="361"/>
      </w:pPr>
      <w:rPr>
        <w:rFonts w:ascii="Symbol" w:eastAsia="Symbol" w:hAnsi="Symbol" w:cs="Symbol" w:hint="default"/>
        <w:w w:val="100"/>
        <w:sz w:val="28"/>
        <w:szCs w:val="28"/>
        <w:lang w:val="en-AU" w:eastAsia="en-AU" w:bidi="en-AU"/>
      </w:rPr>
    </w:lvl>
    <w:lvl w:ilvl="1" w:tplc="3B5459B6">
      <w:numFmt w:val="bullet"/>
      <w:lvlText w:val="•"/>
      <w:lvlJc w:val="left"/>
      <w:pPr>
        <w:ind w:left="1655" w:hanging="361"/>
      </w:pPr>
      <w:rPr>
        <w:rFonts w:hint="default"/>
        <w:lang w:val="en-AU" w:eastAsia="en-AU" w:bidi="en-AU"/>
      </w:rPr>
    </w:lvl>
    <w:lvl w:ilvl="2" w:tplc="F7681468">
      <w:numFmt w:val="bullet"/>
      <w:lvlText w:val="•"/>
      <w:lvlJc w:val="left"/>
      <w:pPr>
        <w:ind w:left="2236" w:hanging="361"/>
      </w:pPr>
      <w:rPr>
        <w:rFonts w:hint="default"/>
        <w:lang w:val="en-AU" w:eastAsia="en-AU" w:bidi="en-AU"/>
      </w:rPr>
    </w:lvl>
    <w:lvl w:ilvl="3" w:tplc="3752B03E">
      <w:numFmt w:val="bullet"/>
      <w:lvlText w:val="•"/>
      <w:lvlJc w:val="left"/>
      <w:pPr>
        <w:ind w:left="2817" w:hanging="361"/>
      </w:pPr>
      <w:rPr>
        <w:rFonts w:hint="default"/>
        <w:lang w:val="en-AU" w:eastAsia="en-AU" w:bidi="en-AU"/>
      </w:rPr>
    </w:lvl>
    <w:lvl w:ilvl="4" w:tplc="C41CEBE2">
      <w:numFmt w:val="bullet"/>
      <w:lvlText w:val="•"/>
      <w:lvlJc w:val="left"/>
      <w:pPr>
        <w:ind w:left="3397" w:hanging="361"/>
      </w:pPr>
      <w:rPr>
        <w:rFonts w:hint="default"/>
        <w:lang w:val="en-AU" w:eastAsia="en-AU" w:bidi="en-AU"/>
      </w:rPr>
    </w:lvl>
    <w:lvl w:ilvl="5" w:tplc="C6822366">
      <w:numFmt w:val="bullet"/>
      <w:lvlText w:val="•"/>
      <w:lvlJc w:val="left"/>
      <w:pPr>
        <w:ind w:left="3978" w:hanging="361"/>
      </w:pPr>
      <w:rPr>
        <w:rFonts w:hint="default"/>
        <w:lang w:val="en-AU" w:eastAsia="en-AU" w:bidi="en-AU"/>
      </w:rPr>
    </w:lvl>
    <w:lvl w:ilvl="6" w:tplc="51521728">
      <w:numFmt w:val="bullet"/>
      <w:lvlText w:val="•"/>
      <w:lvlJc w:val="left"/>
      <w:pPr>
        <w:ind w:left="4559" w:hanging="361"/>
      </w:pPr>
      <w:rPr>
        <w:rFonts w:hint="default"/>
        <w:lang w:val="en-AU" w:eastAsia="en-AU" w:bidi="en-AU"/>
      </w:rPr>
    </w:lvl>
    <w:lvl w:ilvl="7" w:tplc="B61608AA">
      <w:numFmt w:val="bullet"/>
      <w:lvlText w:val="•"/>
      <w:lvlJc w:val="left"/>
      <w:pPr>
        <w:ind w:left="5139" w:hanging="361"/>
      </w:pPr>
      <w:rPr>
        <w:rFonts w:hint="default"/>
        <w:lang w:val="en-AU" w:eastAsia="en-AU" w:bidi="en-AU"/>
      </w:rPr>
    </w:lvl>
    <w:lvl w:ilvl="8" w:tplc="D430F644">
      <w:numFmt w:val="bullet"/>
      <w:lvlText w:val="•"/>
      <w:lvlJc w:val="left"/>
      <w:pPr>
        <w:ind w:left="5720" w:hanging="361"/>
      </w:pPr>
      <w:rPr>
        <w:rFonts w:hint="default"/>
        <w:lang w:val="en-AU" w:eastAsia="en-AU" w:bidi="en-AU"/>
      </w:rPr>
    </w:lvl>
  </w:abstractNum>
  <w:abstractNum w:abstractNumId="49" w15:restartNumberingAfterBreak="0">
    <w:nsid w:val="67ED424D"/>
    <w:multiLevelType w:val="hybridMultilevel"/>
    <w:tmpl w:val="B0E6F1C4"/>
    <w:lvl w:ilvl="0" w:tplc="A7AC1E44">
      <w:numFmt w:val="bullet"/>
      <w:lvlText w:val=""/>
      <w:lvlJc w:val="left"/>
      <w:pPr>
        <w:ind w:left="920" w:hanging="361"/>
      </w:pPr>
      <w:rPr>
        <w:rFonts w:ascii="Symbol" w:eastAsia="Symbol" w:hAnsi="Symbol" w:cs="Symbol" w:hint="default"/>
        <w:w w:val="100"/>
        <w:sz w:val="28"/>
        <w:szCs w:val="28"/>
        <w:lang w:val="en-AU" w:eastAsia="en-AU" w:bidi="en-AU"/>
      </w:rPr>
    </w:lvl>
    <w:lvl w:ilvl="1" w:tplc="A162DE9E">
      <w:numFmt w:val="bullet"/>
      <w:lvlText w:val="•"/>
      <w:lvlJc w:val="left"/>
      <w:pPr>
        <w:ind w:left="1422" w:hanging="361"/>
      </w:pPr>
      <w:rPr>
        <w:rFonts w:hint="default"/>
        <w:lang w:val="en-AU" w:eastAsia="en-AU" w:bidi="en-AU"/>
      </w:rPr>
    </w:lvl>
    <w:lvl w:ilvl="2" w:tplc="EF24E634">
      <w:numFmt w:val="bullet"/>
      <w:lvlText w:val="•"/>
      <w:lvlJc w:val="left"/>
      <w:pPr>
        <w:ind w:left="1924" w:hanging="361"/>
      </w:pPr>
      <w:rPr>
        <w:rFonts w:hint="default"/>
        <w:lang w:val="en-AU" w:eastAsia="en-AU" w:bidi="en-AU"/>
      </w:rPr>
    </w:lvl>
    <w:lvl w:ilvl="3" w:tplc="08E0CE90">
      <w:numFmt w:val="bullet"/>
      <w:lvlText w:val="•"/>
      <w:lvlJc w:val="left"/>
      <w:pPr>
        <w:ind w:left="2426" w:hanging="361"/>
      </w:pPr>
      <w:rPr>
        <w:rFonts w:hint="default"/>
        <w:lang w:val="en-AU" w:eastAsia="en-AU" w:bidi="en-AU"/>
      </w:rPr>
    </w:lvl>
    <w:lvl w:ilvl="4" w:tplc="F976E9C0">
      <w:numFmt w:val="bullet"/>
      <w:lvlText w:val="•"/>
      <w:lvlJc w:val="left"/>
      <w:pPr>
        <w:ind w:left="2928" w:hanging="361"/>
      </w:pPr>
      <w:rPr>
        <w:rFonts w:hint="default"/>
        <w:lang w:val="en-AU" w:eastAsia="en-AU" w:bidi="en-AU"/>
      </w:rPr>
    </w:lvl>
    <w:lvl w:ilvl="5" w:tplc="F5E859E4">
      <w:numFmt w:val="bullet"/>
      <w:lvlText w:val="•"/>
      <w:lvlJc w:val="left"/>
      <w:pPr>
        <w:ind w:left="3431" w:hanging="361"/>
      </w:pPr>
      <w:rPr>
        <w:rFonts w:hint="default"/>
        <w:lang w:val="en-AU" w:eastAsia="en-AU" w:bidi="en-AU"/>
      </w:rPr>
    </w:lvl>
    <w:lvl w:ilvl="6" w:tplc="F54C1354">
      <w:numFmt w:val="bullet"/>
      <w:lvlText w:val="•"/>
      <w:lvlJc w:val="left"/>
      <w:pPr>
        <w:ind w:left="3933" w:hanging="361"/>
      </w:pPr>
      <w:rPr>
        <w:rFonts w:hint="default"/>
        <w:lang w:val="en-AU" w:eastAsia="en-AU" w:bidi="en-AU"/>
      </w:rPr>
    </w:lvl>
    <w:lvl w:ilvl="7" w:tplc="E1C04394">
      <w:numFmt w:val="bullet"/>
      <w:lvlText w:val="•"/>
      <w:lvlJc w:val="left"/>
      <w:pPr>
        <w:ind w:left="4435" w:hanging="361"/>
      </w:pPr>
      <w:rPr>
        <w:rFonts w:hint="default"/>
        <w:lang w:val="en-AU" w:eastAsia="en-AU" w:bidi="en-AU"/>
      </w:rPr>
    </w:lvl>
    <w:lvl w:ilvl="8" w:tplc="E070A366">
      <w:numFmt w:val="bullet"/>
      <w:lvlText w:val="•"/>
      <w:lvlJc w:val="left"/>
      <w:pPr>
        <w:ind w:left="4937" w:hanging="361"/>
      </w:pPr>
      <w:rPr>
        <w:rFonts w:hint="default"/>
        <w:lang w:val="en-AU" w:eastAsia="en-AU" w:bidi="en-AU"/>
      </w:rPr>
    </w:lvl>
  </w:abstractNum>
  <w:abstractNum w:abstractNumId="50" w15:restartNumberingAfterBreak="0">
    <w:nsid w:val="68572E26"/>
    <w:multiLevelType w:val="hybridMultilevel"/>
    <w:tmpl w:val="55E22A42"/>
    <w:lvl w:ilvl="0" w:tplc="B2CA9308">
      <w:numFmt w:val="bullet"/>
      <w:lvlText w:val=""/>
      <w:lvlJc w:val="left"/>
      <w:pPr>
        <w:ind w:left="920" w:hanging="361"/>
      </w:pPr>
      <w:rPr>
        <w:rFonts w:ascii="Symbol" w:eastAsia="Symbol" w:hAnsi="Symbol" w:cs="Symbol" w:hint="default"/>
        <w:w w:val="100"/>
        <w:sz w:val="28"/>
        <w:szCs w:val="28"/>
        <w:lang w:val="en-AU" w:eastAsia="en-AU" w:bidi="en-AU"/>
      </w:rPr>
    </w:lvl>
    <w:lvl w:ilvl="1" w:tplc="19008996">
      <w:numFmt w:val="bullet"/>
      <w:lvlText w:val="•"/>
      <w:lvlJc w:val="left"/>
      <w:pPr>
        <w:ind w:left="1494" w:hanging="361"/>
      </w:pPr>
      <w:rPr>
        <w:rFonts w:hint="default"/>
        <w:lang w:val="en-AU" w:eastAsia="en-AU" w:bidi="en-AU"/>
      </w:rPr>
    </w:lvl>
    <w:lvl w:ilvl="2" w:tplc="A43AF252">
      <w:numFmt w:val="bullet"/>
      <w:lvlText w:val="•"/>
      <w:lvlJc w:val="left"/>
      <w:pPr>
        <w:ind w:left="2069" w:hanging="361"/>
      </w:pPr>
      <w:rPr>
        <w:rFonts w:hint="default"/>
        <w:lang w:val="en-AU" w:eastAsia="en-AU" w:bidi="en-AU"/>
      </w:rPr>
    </w:lvl>
    <w:lvl w:ilvl="3" w:tplc="E3FA6DB6">
      <w:numFmt w:val="bullet"/>
      <w:lvlText w:val="•"/>
      <w:lvlJc w:val="left"/>
      <w:pPr>
        <w:ind w:left="2644" w:hanging="361"/>
      </w:pPr>
      <w:rPr>
        <w:rFonts w:hint="default"/>
        <w:lang w:val="en-AU" w:eastAsia="en-AU" w:bidi="en-AU"/>
      </w:rPr>
    </w:lvl>
    <w:lvl w:ilvl="4" w:tplc="4ADAE082">
      <w:numFmt w:val="bullet"/>
      <w:lvlText w:val="•"/>
      <w:lvlJc w:val="left"/>
      <w:pPr>
        <w:ind w:left="3219" w:hanging="361"/>
      </w:pPr>
      <w:rPr>
        <w:rFonts w:hint="default"/>
        <w:lang w:val="en-AU" w:eastAsia="en-AU" w:bidi="en-AU"/>
      </w:rPr>
    </w:lvl>
    <w:lvl w:ilvl="5" w:tplc="843C5A42">
      <w:numFmt w:val="bullet"/>
      <w:lvlText w:val="•"/>
      <w:lvlJc w:val="left"/>
      <w:pPr>
        <w:ind w:left="3794" w:hanging="361"/>
      </w:pPr>
      <w:rPr>
        <w:rFonts w:hint="default"/>
        <w:lang w:val="en-AU" w:eastAsia="en-AU" w:bidi="en-AU"/>
      </w:rPr>
    </w:lvl>
    <w:lvl w:ilvl="6" w:tplc="08C6DBCC">
      <w:numFmt w:val="bullet"/>
      <w:lvlText w:val="•"/>
      <w:lvlJc w:val="left"/>
      <w:pPr>
        <w:ind w:left="4368" w:hanging="361"/>
      </w:pPr>
      <w:rPr>
        <w:rFonts w:hint="default"/>
        <w:lang w:val="en-AU" w:eastAsia="en-AU" w:bidi="en-AU"/>
      </w:rPr>
    </w:lvl>
    <w:lvl w:ilvl="7" w:tplc="BD48EE8E">
      <w:numFmt w:val="bullet"/>
      <w:lvlText w:val="•"/>
      <w:lvlJc w:val="left"/>
      <w:pPr>
        <w:ind w:left="4943" w:hanging="361"/>
      </w:pPr>
      <w:rPr>
        <w:rFonts w:hint="default"/>
        <w:lang w:val="en-AU" w:eastAsia="en-AU" w:bidi="en-AU"/>
      </w:rPr>
    </w:lvl>
    <w:lvl w:ilvl="8" w:tplc="444A5EAA">
      <w:numFmt w:val="bullet"/>
      <w:lvlText w:val="•"/>
      <w:lvlJc w:val="left"/>
      <w:pPr>
        <w:ind w:left="5518" w:hanging="361"/>
      </w:pPr>
      <w:rPr>
        <w:rFonts w:hint="default"/>
        <w:lang w:val="en-AU" w:eastAsia="en-AU" w:bidi="en-AU"/>
      </w:rPr>
    </w:lvl>
  </w:abstractNum>
  <w:abstractNum w:abstractNumId="51" w15:restartNumberingAfterBreak="0">
    <w:nsid w:val="69FC2BF8"/>
    <w:multiLevelType w:val="hybridMultilevel"/>
    <w:tmpl w:val="F59E6F16"/>
    <w:lvl w:ilvl="0" w:tplc="1032CF48">
      <w:numFmt w:val="bullet"/>
      <w:lvlText w:val=""/>
      <w:lvlJc w:val="left"/>
      <w:pPr>
        <w:ind w:left="3278" w:hanging="361"/>
      </w:pPr>
      <w:rPr>
        <w:rFonts w:ascii="Symbol" w:eastAsia="Symbol" w:hAnsi="Symbol" w:cs="Symbol" w:hint="default"/>
        <w:w w:val="100"/>
        <w:sz w:val="28"/>
        <w:szCs w:val="28"/>
        <w:lang w:val="en-AU" w:eastAsia="en-AU" w:bidi="en-AU"/>
      </w:rPr>
    </w:lvl>
    <w:lvl w:ilvl="1" w:tplc="BB1817F8">
      <w:numFmt w:val="bullet"/>
      <w:lvlText w:val="•"/>
      <w:lvlJc w:val="left"/>
      <w:pPr>
        <w:ind w:left="3800" w:hanging="361"/>
      </w:pPr>
      <w:rPr>
        <w:rFonts w:hint="default"/>
        <w:lang w:val="en-AU" w:eastAsia="en-AU" w:bidi="en-AU"/>
      </w:rPr>
    </w:lvl>
    <w:lvl w:ilvl="2" w:tplc="DE0CF0DC">
      <w:numFmt w:val="bullet"/>
      <w:lvlText w:val="•"/>
      <w:lvlJc w:val="left"/>
      <w:pPr>
        <w:ind w:left="4321" w:hanging="361"/>
      </w:pPr>
      <w:rPr>
        <w:rFonts w:hint="default"/>
        <w:lang w:val="en-AU" w:eastAsia="en-AU" w:bidi="en-AU"/>
      </w:rPr>
    </w:lvl>
    <w:lvl w:ilvl="3" w:tplc="E990F98E">
      <w:numFmt w:val="bullet"/>
      <w:lvlText w:val="•"/>
      <w:lvlJc w:val="left"/>
      <w:pPr>
        <w:ind w:left="4841" w:hanging="361"/>
      </w:pPr>
      <w:rPr>
        <w:rFonts w:hint="default"/>
        <w:lang w:val="en-AU" w:eastAsia="en-AU" w:bidi="en-AU"/>
      </w:rPr>
    </w:lvl>
    <w:lvl w:ilvl="4" w:tplc="6602B4DC">
      <w:numFmt w:val="bullet"/>
      <w:lvlText w:val="•"/>
      <w:lvlJc w:val="left"/>
      <w:pPr>
        <w:ind w:left="5362" w:hanging="361"/>
      </w:pPr>
      <w:rPr>
        <w:rFonts w:hint="default"/>
        <w:lang w:val="en-AU" w:eastAsia="en-AU" w:bidi="en-AU"/>
      </w:rPr>
    </w:lvl>
    <w:lvl w:ilvl="5" w:tplc="FC5279AE">
      <w:numFmt w:val="bullet"/>
      <w:lvlText w:val="•"/>
      <w:lvlJc w:val="left"/>
      <w:pPr>
        <w:ind w:left="5883" w:hanging="361"/>
      </w:pPr>
      <w:rPr>
        <w:rFonts w:hint="default"/>
        <w:lang w:val="en-AU" w:eastAsia="en-AU" w:bidi="en-AU"/>
      </w:rPr>
    </w:lvl>
    <w:lvl w:ilvl="6" w:tplc="A7DADEE6">
      <w:numFmt w:val="bullet"/>
      <w:lvlText w:val="•"/>
      <w:lvlJc w:val="left"/>
      <w:pPr>
        <w:ind w:left="6403" w:hanging="361"/>
      </w:pPr>
      <w:rPr>
        <w:rFonts w:hint="default"/>
        <w:lang w:val="en-AU" w:eastAsia="en-AU" w:bidi="en-AU"/>
      </w:rPr>
    </w:lvl>
    <w:lvl w:ilvl="7" w:tplc="A2F89A7C">
      <w:numFmt w:val="bullet"/>
      <w:lvlText w:val="•"/>
      <w:lvlJc w:val="left"/>
      <w:pPr>
        <w:ind w:left="6924" w:hanging="361"/>
      </w:pPr>
      <w:rPr>
        <w:rFonts w:hint="default"/>
        <w:lang w:val="en-AU" w:eastAsia="en-AU" w:bidi="en-AU"/>
      </w:rPr>
    </w:lvl>
    <w:lvl w:ilvl="8" w:tplc="EE70F06E">
      <w:numFmt w:val="bullet"/>
      <w:lvlText w:val="•"/>
      <w:lvlJc w:val="left"/>
      <w:pPr>
        <w:ind w:left="7444" w:hanging="361"/>
      </w:pPr>
      <w:rPr>
        <w:rFonts w:hint="default"/>
        <w:lang w:val="en-AU" w:eastAsia="en-AU" w:bidi="en-AU"/>
      </w:rPr>
    </w:lvl>
  </w:abstractNum>
  <w:abstractNum w:abstractNumId="52" w15:restartNumberingAfterBreak="0">
    <w:nsid w:val="6B4B6AAE"/>
    <w:multiLevelType w:val="hybridMultilevel"/>
    <w:tmpl w:val="BA724E88"/>
    <w:lvl w:ilvl="0" w:tplc="09766C00">
      <w:numFmt w:val="bullet"/>
      <w:lvlText w:val=""/>
      <w:lvlJc w:val="left"/>
      <w:pPr>
        <w:ind w:left="1081" w:hanging="361"/>
      </w:pPr>
      <w:rPr>
        <w:rFonts w:ascii="Symbol" w:eastAsia="Symbol" w:hAnsi="Symbol" w:cs="Symbol" w:hint="default"/>
        <w:w w:val="100"/>
        <w:sz w:val="28"/>
        <w:szCs w:val="28"/>
        <w:lang w:val="en-AU" w:eastAsia="en-AU" w:bidi="en-AU"/>
      </w:rPr>
    </w:lvl>
    <w:lvl w:ilvl="1" w:tplc="ACE09446">
      <w:numFmt w:val="bullet"/>
      <w:lvlText w:val="•"/>
      <w:lvlJc w:val="left"/>
      <w:pPr>
        <w:ind w:left="1655" w:hanging="361"/>
      </w:pPr>
      <w:rPr>
        <w:rFonts w:hint="default"/>
        <w:lang w:val="en-AU" w:eastAsia="en-AU" w:bidi="en-AU"/>
      </w:rPr>
    </w:lvl>
    <w:lvl w:ilvl="2" w:tplc="CE68F1A8">
      <w:numFmt w:val="bullet"/>
      <w:lvlText w:val="•"/>
      <w:lvlJc w:val="left"/>
      <w:pPr>
        <w:ind w:left="2236" w:hanging="361"/>
      </w:pPr>
      <w:rPr>
        <w:rFonts w:hint="default"/>
        <w:lang w:val="en-AU" w:eastAsia="en-AU" w:bidi="en-AU"/>
      </w:rPr>
    </w:lvl>
    <w:lvl w:ilvl="3" w:tplc="633A3EE0">
      <w:numFmt w:val="bullet"/>
      <w:lvlText w:val="•"/>
      <w:lvlJc w:val="left"/>
      <w:pPr>
        <w:ind w:left="2817" w:hanging="361"/>
      </w:pPr>
      <w:rPr>
        <w:rFonts w:hint="default"/>
        <w:lang w:val="en-AU" w:eastAsia="en-AU" w:bidi="en-AU"/>
      </w:rPr>
    </w:lvl>
    <w:lvl w:ilvl="4" w:tplc="79901F64">
      <w:numFmt w:val="bullet"/>
      <w:lvlText w:val="•"/>
      <w:lvlJc w:val="left"/>
      <w:pPr>
        <w:ind w:left="3397" w:hanging="361"/>
      </w:pPr>
      <w:rPr>
        <w:rFonts w:hint="default"/>
        <w:lang w:val="en-AU" w:eastAsia="en-AU" w:bidi="en-AU"/>
      </w:rPr>
    </w:lvl>
    <w:lvl w:ilvl="5" w:tplc="8B76B1D0">
      <w:numFmt w:val="bullet"/>
      <w:lvlText w:val="•"/>
      <w:lvlJc w:val="left"/>
      <w:pPr>
        <w:ind w:left="3978" w:hanging="361"/>
      </w:pPr>
      <w:rPr>
        <w:rFonts w:hint="default"/>
        <w:lang w:val="en-AU" w:eastAsia="en-AU" w:bidi="en-AU"/>
      </w:rPr>
    </w:lvl>
    <w:lvl w:ilvl="6" w:tplc="F5FEC916">
      <w:numFmt w:val="bullet"/>
      <w:lvlText w:val="•"/>
      <w:lvlJc w:val="left"/>
      <w:pPr>
        <w:ind w:left="4559" w:hanging="361"/>
      </w:pPr>
      <w:rPr>
        <w:rFonts w:hint="default"/>
        <w:lang w:val="en-AU" w:eastAsia="en-AU" w:bidi="en-AU"/>
      </w:rPr>
    </w:lvl>
    <w:lvl w:ilvl="7" w:tplc="F8D48E30">
      <w:numFmt w:val="bullet"/>
      <w:lvlText w:val="•"/>
      <w:lvlJc w:val="left"/>
      <w:pPr>
        <w:ind w:left="5139" w:hanging="361"/>
      </w:pPr>
      <w:rPr>
        <w:rFonts w:hint="default"/>
        <w:lang w:val="en-AU" w:eastAsia="en-AU" w:bidi="en-AU"/>
      </w:rPr>
    </w:lvl>
    <w:lvl w:ilvl="8" w:tplc="74CAD542">
      <w:numFmt w:val="bullet"/>
      <w:lvlText w:val="•"/>
      <w:lvlJc w:val="left"/>
      <w:pPr>
        <w:ind w:left="5720" w:hanging="361"/>
      </w:pPr>
      <w:rPr>
        <w:rFonts w:hint="default"/>
        <w:lang w:val="en-AU" w:eastAsia="en-AU" w:bidi="en-AU"/>
      </w:rPr>
    </w:lvl>
  </w:abstractNum>
  <w:abstractNum w:abstractNumId="53" w15:restartNumberingAfterBreak="0">
    <w:nsid w:val="6BAF6B93"/>
    <w:multiLevelType w:val="hybridMultilevel"/>
    <w:tmpl w:val="5D88B83A"/>
    <w:lvl w:ilvl="0" w:tplc="39780454">
      <w:numFmt w:val="bullet"/>
      <w:lvlText w:val=""/>
      <w:lvlJc w:val="left"/>
      <w:pPr>
        <w:ind w:left="1081" w:hanging="361"/>
      </w:pPr>
      <w:rPr>
        <w:rFonts w:ascii="Symbol" w:eastAsia="Symbol" w:hAnsi="Symbol" w:cs="Symbol" w:hint="default"/>
        <w:w w:val="100"/>
        <w:sz w:val="28"/>
        <w:szCs w:val="28"/>
        <w:lang w:val="en-AU" w:eastAsia="en-AU" w:bidi="en-AU"/>
      </w:rPr>
    </w:lvl>
    <w:lvl w:ilvl="1" w:tplc="811808D0">
      <w:numFmt w:val="bullet"/>
      <w:lvlText w:val="•"/>
      <w:lvlJc w:val="left"/>
      <w:pPr>
        <w:ind w:left="1657" w:hanging="361"/>
      </w:pPr>
      <w:rPr>
        <w:rFonts w:hint="default"/>
        <w:lang w:val="en-AU" w:eastAsia="en-AU" w:bidi="en-AU"/>
      </w:rPr>
    </w:lvl>
    <w:lvl w:ilvl="2" w:tplc="5D588E04">
      <w:numFmt w:val="bullet"/>
      <w:lvlText w:val="•"/>
      <w:lvlJc w:val="left"/>
      <w:pPr>
        <w:ind w:left="2237" w:hanging="361"/>
      </w:pPr>
      <w:rPr>
        <w:rFonts w:hint="default"/>
        <w:lang w:val="en-AU" w:eastAsia="en-AU" w:bidi="en-AU"/>
      </w:rPr>
    </w:lvl>
    <w:lvl w:ilvl="3" w:tplc="D4625AC0">
      <w:numFmt w:val="bullet"/>
      <w:lvlText w:val="•"/>
      <w:lvlJc w:val="left"/>
      <w:pPr>
        <w:ind w:left="2818" w:hanging="361"/>
      </w:pPr>
      <w:rPr>
        <w:rFonts w:hint="default"/>
        <w:lang w:val="en-AU" w:eastAsia="en-AU" w:bidi="en-AU"/>
      </w:rPr>
    </w:lvl>
    <w:lvl w:ilvl="4" w:tplc="DBE466D4">
      <w:numFmt w:val="bullet"/>
      <w:lvlText w:val="•"/>
      <w:lvlJc w:val="left"/>
      <w:pPr>
        <w:ind w:left="3398" w:hanging="361"/>
      </w:pPr>
      <w:rPr>
        <w:rFonts w:hint="default"/>
        <w:lang w:val="en-AU" w:eastAsia="en-AU" w:bidi="en-AU"/>
      </w:rPr>
    </w:lvl>
    <w:lvl w:ilvl="5" w:tplc="4DFC4094">
      <w:numFmt w:val="bullet"/>
      <w:lvlText w:val="•"/>
      <w:lvlJc w:val="left"/>
      <w:pPr>
        <w:ind w:left="3979" w:hanging="361"/>
      </w:pPr>
      <w:rPr>
        <w:rFonts w:hint="default"/>
        <w:lang w:val="en-AU" w:eastAsia="en-AU" w:bidi="en-AU"/>
      </w:rPr>
    </w:lvl>
    <w:lvl w:ilvl="6" w:tplc="00C6FC76">
      <w:numFmt w:val="bullet"/>
      <w:lvlText w:val="•"/>
      <w:lvlJc w:val="left"/>
      <w:pPr>
        <w:ind w:left="4559" w:hanging="361"/>
      </w:pPr>
      <w:rPr>
        <w:rFonts w:hint="default"/>
        <w:lang w:val="en-AU" w:eastAsia="en-AU" w:bidi="en-AU"/>
      </w:rPr>
    </w:lvl>
    <w:lvl w:ilvl="7" w:tplc="CF7AF04C">
      <w:numFmt w:val="bullet"/>
      <w:lvlText w:val="•"/>
      <w:lvlJc w:val="left"/>
      <w:pPr>
        <w:ind w:left="5139" w:hanging="361"/>
      </w:pPr>
      <w:rPr>
        <w:rFonts w:hint="default"/>
        <w:lang w:val="en-AU" w:eastAsia="en-AU" w:bidi="en-AU"/>
      </w:rPr>
    </w:lvl>
    <w:lvl w:ilvl="8" w:tplc="34503632">
      <w:numFmt w:val="bullet"/>
      <w:lvlText w:val="•"/>
      <w:lvlJc w:val="left"/>
      <w:pPr>
        <w:ind w:left="5720" w:hanging="361"/>
      </w:pPr>
      <w:rPr>
        <w:rFonts w:hint="default"/>
        <w:lang w:val="en-AU" w:eastAsia="en-AU" w:bidi="en-AU"/>
      </w:rPr>
    </w:lvl>
  </w:abstractNum>
  <w:abstractNum w:abstractNumId="54" w15:restartNumberingAfterBreak="0">
    <w:nsid w:val="6FCF2AE2"/>
    <w:multiLevelType w:val="hybridMultilevel"/>
    <w:tmpl w:val="9EAA5F18"/>
    <w:lvl w:ilvl="0" w:tplc="76260E0E">
      <w:numFmt w:val="bullet"/>
      <w:lvlText w:val=""/>
      <w:lvlJc w:val="left"/>
      <w:pPr>
        <w:ind w:left="1081" w:hanging="361"/>
      </w:pPr>
      <w:rPr>
        <w:rFonts w:ascii="Symbol" w:eastAsia="Symbol" w:hAnsi="Symbol" w:cs="Symbol" w:hint="default"/>
        <w:w w:val="100"/>
        <w:sz w:val="28"/>
        <w:szCs w:val="28"/>
        <w:lang w:val="en-AU" w:eastAsia="en-AU" w:bidi="en-AU"/>
      </w:rPr>
    </w:lvl>
    <w:lvl w:ilvl="1" w:tplc="A748F2EC">
      <w:numFmt w:val="bullet"/>
      <w:lvlText w:val="•"/>
      <w:lvlJc w:val="left"/>
      <w:pPr>
        <w:ind w:left="1655" w:hanging="361"/>
      </w:pPr>
      <w:rPr>
        <w:rFonts w:hint="default"/>
        <w:lang w:val="en-AU" w:eastAsia="en-AU" w:bidi="en-AU"/>
      </w:rPr>
    </w:lvl>
    <w:lvl w:ilvl="2" w:tplc="F710C696">
      <w:numFmt w:val="bullet"/>
      <w:lvlText w:val="•"/>
      <w:lvlJc w:val="left"/>
      <w:pPr>
        <w:ind w:left="2236" w:hanging="361"/>
      </w:pPr>
      <w:rPr>
        <w:rFonts w:hint="default"/>
        <w:lang w:val="en-AU" w:eastAsia="en-AU" w:bidi="en-AU"/>
      </w:rPr>
    </w:lvl>
    <w:lvl w:ilvl="3" w:tplc="F192FA04">
      <w:numFmt w:val="bullet"/>
      <w:lvlText w:val="•"/>
      <w:lvlJc w:val="left"/>
      <w:pPr>
        <w:ind w:left="2817" w:hanging="361"/>
      </w:pPr>
      <w:rPr>
        <w:rFonts w:hint="default"/>
        <w:lang w:val="en-AU" w:eastAsia="en-AU" w:bidi="en-AU"/>
      </w:rPr>
    </w:lvl>
    <w:lvl w:ilvl="4" w:tplc="F89ACC9C">
      <w:numFmt w:val="bullet"/>
      <w:lvlText w:val="•"/>
      <w:lvlJc w:val="left"/>
      <w:pPr>
        <w:ind w:left="3397" w:hanging="361"/>
      </w:pPr>
      <w:rPr>
        <w:rFonts w:hint="default"/>
        <w:lang w:val="en-AU" w:eastAsia="en-AU" w:bidi="en-AU"/>
      </w:rPr>
    </w:lvl>
    <w:lvl w:ilvl="5" w:tplc="0D001606">
      <w:numFmt w:val="bullet"/>
      <w:lvlText w:val="•"/>
      <w:lvlJc w:val="left"/>
      <w:pPr>
        <w:ind w:left="3978" w:hanging="361"/>
      </w:pPr>
      <w:rPr>
        <w:rFonts w:hint="default"/>
        <w:lang w:val="en-AU" w:eastAsia="en-AU" w:bidi="en-AU"/>
      </w:rPr>
    </w:lvl>
    <w:lvl w:ilvl="6" w:tplc="2AF451F0">
      <w:numFmt w:val="bullet"/>
      <w:lvlText w:val="•"/>
      <w:lvlJc w:val="left"/>
      <w:pPr>
        <w:ind w:left="4559" w:hanging="361"/>
      </w:pPr>
      <w:rPr>
        <w:rFonts w:hint="default"/>
        <w:lang w:val="en-AU" w:eastAsia="en-AU" w:bidi="en-AU"/>
      </w:rPr>
    </w:lvl>
    <w:lvl w:ilvl="7" w:tplc="BC36032C">
      <w:numFmt w:val="bullet"/>
      <w:lvlText w:val="•"/>
      <w:lvlJc w:val="left"/>
      <w:pPr>
        <w:ind w:left="5139" w:hanging="361"/>
      </w:pPr>
      <w:rPr>
        <w:rFonts w:hint="default"/>
        <w:lang w:val="en-AU" w:eastAsia="en-AU" w:bidi="en-AU"/>
      </w:rPr>
    </w:lvl>
    <w:lvl w:ilvl="8" w:tplc="091002F4">
      <w:numFmt w:val="bullet"/>
      <w:lvlText w:val="•"/>
      <w:lvlJc w:val="left"/>
      <w:pPr>
        <w:ind w:left="5720" w:hanging="361"/>
      </w:pPr>
      <w:rPr>
        <w:rFonts w:hint="default"/>
        <w:lang w:val="en-AU" w:eastAsia="en-AU" w:bidi="en-AU"/>
      </w:rPr>
    </w:lvl>
  </w:abstractNum>
  <w:abstractNum w:abstractNumId="55" w15:restartNumberingAfterBreak="0">
    <w:nsid w:val="7151133E"/>
    <w:multiLevelType w:val="hybridMultilevel"/>
    <w:tmpl w:val="BE2C3760"/>
    <w:lvl w:ilvl="0" w:tplc="D80E165A">
      <w:numFmt w:val="bullet"/>
      <w:lvlText w:val=""/>
      <w:lvlJc w:val="left"/>
      <w:pPr>
        <w:ind w:left="3014" w:hanging="361"/>
      </w:pPr>
      <w:rPr>
        <w:rFonts w:ascii="Symbol" w:eastAsia="Symbol" w:hAnsi="Symbol" w:cs="Symbol" w:hint="default"/>
        <w:w w:val="100"/>
        <w:sz w:val="28"/>
        <w:szCs w:val="28"/>
        <w:lang w:val="en-AU" w:eastAsia="en-AU" w:bidi="en-AU"/>
      </w:rPr>
    </w:lvl>
    <w:lvl w:ilvl="1" w:tplc="C4A69978">
      <w:numFmt w:val="bullet"/>
      <w:lvlText w:val="•"/>
      <w:lvlJc w:val="left"/>
      <w:pPr>
        <w:ind w:left="3583" w:hanging="361"/>
      </w:pPr>
      <w:rPr>
        <w:rFonts w:hint="default"/>
        <w:lang w:val="en-AU" w:eastAsia="en-AU" w:bidi="en-AU"/>
      </w:rPr>
    </w:lvl>
    <w:lvl w:ilvl="2" w:tplc="3FEA7218">
      <w:numFmt w:val="bullet"/>
      <w:lvlText w:val="•"/>
      <w:lvlJc w:val="left"/>
      <w:pPr>
        <w:ind w:left="4147" w:hanging="361"/>
      </w:pPr>
      <w:rPr>
        <w:rFonts w:hint="default"/>
        <w:lang w:val="en-AU" w:eastAsia="en-AU" w:bidi="en-AU"/>
      </w:rPr>
    </w:lvl>
    <w:lvl w:ilvl="3" w:tplc="6E88D70C">
      <w:numFmt w:val="bullet"/>
      <w:lvlText w:val="•"/>
      <w:lvlJc w:val="left"/>
      <w:pPr>
        <w:ind w:left="4711" w:hanging="361"/>
      </w:pPr>
      <w:rPr>
        <w:rFonts w:hint="default"/>
        <w:lang w:val="en-AU" w:eastAsia="en-AU" w:bidi="en-AU"/>
      </w:rPr>
    </w:lvl>
    <w:lvl w:ilvl="4" w:tplc="A2FE8ED8">
      <w:numFmt w:val="bullet"/>
      <w:lvlText w:val="•"/>
      <w:lvlJc w:val="left"/>
      <w:pPr>
        <w:ind w:left="5275" w:hanging="361"/>
      </w:pPr>
      <w:rPr>
        <w:rFonts w:hint="default"/>
        <w:lang w:val="en-AU" w:eastAsia="en-AU" w:bidi="en-AU"/>
      </w:rPr>
    </w:lvl>
    <w:lvl w:ilvl="5" w:tplc="8406723A">
      <w:numFmt w:val="bullet"/>
      <w:lvlText w:val="•"/>
      <w:lvlJc w:val="left"/>
      <w:pPr>
        <w:ind w:left="5839" w:hanging="361"/>
      </w:pPr>
      <w:rPr>
        <w:rFonts w:hint="default"/>
        <w:lang w:val="en-AU" w:eastAsia="en-AU" w:bidi="en-AU"/>
      </w:rPr>
    </w:lvl>
    <w:lvl w:ilvl="6" w:tplc="82207210">
      <w:numFmt w:val="bullet"/>
      <w:lvlText w:val="•"/>
      <w:lvlJc w:val="left"/>
      <w:pPr>
        <w:ind w:left="6402" w:hanging="361"/>
      </w:pPr>
      <w:rPr>
        <w:rFonts w:hint="default"/>
        <w:lang w:val="en-AU" w:eastAsia="en-AU" w:bidi="en-AU"/>
      </w:rPr>
    </w:lvl>
    <w:lvl w:ilvl="7" w:tplc="4D2CEA8E">
      <w:numFmt w:val="bullet"/>
      <w:lvlText w:val="•"/>
      <w:lvlJc w:val="left"/>
      <w:pPr>
        <w:ind w:left="6966" w:hanging="361"/>
      </w:pPr>
      <w:rPr>
        <w:rFonts w:hint="default"/>
        <w:lang w:val="en-AU" w:eastAsia="en-AU" w:bidi="en-AU"/>
      </w:rPr>
    </w:lvl>
    <w:lvl w:ilvl="8" w:tplc="EA0ED3B2">
      <w:numFmt w:val="bullet"/>
      <w:lvlText w:val="•"/>
      <w:lvlJc w:val="left"/>
      <w:pPr>
        <w:ind w:left="7530" w:hanging="361"/>
      </w:pPr>
      <w:rPr>
        <w:rFonts w:hint="default"/>
        <w:lang w:val="en-AU" w:eastAsia="en-AU" w:bidi="en-AU"/>
      </w:rPr>
    </w:lvl>
  </w:abstractNum>
  <w:abstractNum w:abstractNumId="56" w15:restartNumberingAfterBreak="0">
    <w:nsid w:val="72737E01"/>
    <w:multiLevelType w:val="hybridMultilevel"/>
    <w:tmpl w:val="95C2A446"/>
    <w:lvl w:ilvl="0" w:tplc="9E082FFC">
      <w:numFmt w:val="bullet"/>
      <w:lvlText w:val=""/>
      <w:lvlJc w:val="left"/>
      <w:pPr>
        <w:ind w:left="362" w:hanging="361"/>
      </w:pPr>
      <w:rPr>
        <w:rFonts w:ascii="Symbol" w:eastAsia="Symbol" w:hAnsi="Symbol" w:cs="Symbol" w:hint="default"/>
        <w:w w:val="100"/>
        <w:sz w:val="28"/>
        <w:szCs w:val="28"/>
        <w:lang w:val="en-AU" w:eastAsia="en-AU" w:bidi="en-AU"/>
      </w:rPr>
    </w:lvl>
    <w:lvl w:ilvl="1" w:tplc="4CCA6EF2">
      <w:numFmt w:val="bullet"/>
      <w:lvlText w:val="•"/>
      <w:lvlJc w:val="left"/>
      <w:pPr>
        <w:ind w:left="891" w:hanging="361"/>
      </w:pPr>
      <w:rPr>
        <w:rFonts w:hint="default"/>
        <w:lang w:val="en-AU" w:eastAsia="en-AU" w:bidi="en-AU"/>
      </w:rPr>
    </w:lvl>
    <w:lvl w:ilvl="2" w:tplc="9DF2FAD6">
      <w:numFmt w:val="bullet"/>
      <w:lvlText w:val="•"/>
      <w:lvlJc w:val="left"/>
      <w:pPr>
        <w:ind w:left="1425" w:hanging="361"/>
      </w:pPr>
      <w:rPr>
        <w:rFonts w:hint="default"/>
        <w:lang w:val="en-AU" w:eastAsia="en-AU" w:bidi="en-AU"/>
      </w:rPr>
    </w:lvl>
    <w:lvl w:ilvl="3" w:tplc="ACD27486">
      <w:numFmt w:val="bullet"/>
      <w:lvlText w:val="•"/>
      <w:lvlJc w:val="left"/>
      <w:pPr>
        <w:ind w:left="1958" w:hanging="361"/>
      </w:pPr>
      <w:rPr>
        <w:rFonts w:hint="default"/>
        <w:lang w:val="en-AU" w:eastAsia="en-AU" w:bidi="en-AU"/>
      </w:rPr>
    </w:lvl>
    <w:lvl w:ilvl="4" w:tplc="A2320050">
      <w:numFmt w:val="bullet"/>
      <w:lvlText w:val="•"/>
      <w:lvlJc w:val="left"/>
      <w:pPr>
        <w:ind w:left="2492" w:hanging="361"/>
      </w:pPr>
      <w:rPr>
        <w:rFonts w:hint="default"/>
        <w:lang w:val="en-AU" w:eastAsia="en-AU" w:bidi="en-AU"/>
      </w:rPr>
    </w:lvl>
    <w:lvl w:ilvl="5" w:tplc="77FC6D0A">
      <w:numFmt w:val="bullet"/>
      <w:lvlText w:val="•"/>
      <w:lvlJc w:val="left"/>
      <w:pPr>
        <w:ind w:left="3026" w:hanging="361"/>
      </w:pPr>
      <w:rPr>
        <w:rFonts w:hint="default"/>
        <w:lang w:val="en-AU" w:eastAsia="en-AU" w:bidi="en-AU"/>
      </w:rPr>
    </w:lvl>
    <w:lvl w:ilvl="6" w:tplc="6F744734">
      <w:numFmt w:val="bullet"/>
      <w:lvlText w:val="•"/>
      <w:lvlJc w:val="left"/>
      <w:pPr>
        <w:ind w:left="3559" w:hanging="361"/>
      </w:pPr>
      <w:rPr>
        <w:rFonts w:hint="default"/>
        <w:lang w:val="en-AU" w:eastAsia="en-AU" w:bidi="en-AU"/>
      </w:rPr>
    </w:lvl>
    <w:lvl w:ilvl="7" w:tplc="281AF7EC">
      <w:numFmt w:val="bullet"/>
      <w:lvlText w:val="•"/>
      <w:lvlJc w:val="left"/>
      <w:pPr>
        <w:ind w:left="4093" w:hanging="361"/>
      </w:pPr>
      <w:rPr>
        <w:rFonts w:hint="default"/>
        <w:lang w:val="en-AU" w:eastAsia="en-AU" w:bidi="en-AU"/>
      </w:rPr>
    </w:lvl>
    <w:lvl w:ilvl="8" w:tplc="A39ACA6C">
      <w:numFmt w:val="bullet"/>
      <w:lvlText w:val="•"/>
      <w:lvlJc w:val="left"/>
      <w:pPr>
        <w:ind w:left="4626" w:hanging="361"/>
      </w:pPr>
      <w:rPr>
        <w:rFonts w:hint="default"/>
        <w:lang w:val="en-AU" w:eastAsia="en-AU" w:bidi="en-AU"/>
      </w:rPr>
    </w:lvl>
  </w:abstractNum>
  <w:abstractNum w:abstractNumId="57" w15:restartNumberingAfterBreak="0">
    <w:nsid w:val="72A16D6F"/>
    <w:multiLevelType w:val="hybridMultilevel"/>
    <w:tmpl w:val="38E87A00"/>
    <w:lvl w:ilvl="0" w:tplc="CA86273E">
      <w:numFmt w:val="bullet"/>
      <w:lvlText w:val=""/>
      <w:lvlJc w:val="left"/>
      <w:pPr>
        <w:ind w:left="362" w:hanging="361"/>
      </w:pPr>
      <w:rPr>
        <w:rFonts w:ascii="Symbol" w:eastAsia="Symbol" w:hAnsi="Symbol" w:cs="Symbol" w:hint="default"/>
        <w:w w:val="100"/>
        <w:sz w:val="28"/>
        <w:szCs w:val="28"/>
        <w:lang w:val="en-AU" w:eastAsia="en-AU" w:bidi="en-AU"/>
      </w:rPr>
    </w:lvl>
    <w:lvl w:ilvl="1" w:tplc="FDC4F452">
      <w:numFmt w:val="bullet"/>
      <w:lvlText w:val="•"/>
      <w:lvlJc w:val="left"/>
      <w:pPr>
        <w:ind w:left="883" w:hanging="361"/>
      </w:pPr>
      <w:rPr>
        <w:rFonts w:hint="default"/>
        <w:lang w:val="en-AU" w:eastAsia="en-AU" w:bidi="en-AU"/>
      </w:rPr>
    </w:lvl>
    <w:lvl w:ilvl="2" w:tplc="8158996A">
      <w:numFmt w:val="bullet"/>
      <w:lvlText w:val="•"/>
      <w:lvlJc w:val="left"/>
      <w:pPr>
        <w:ind w:left="1413" w:hanging="361"/>
      </w:pPr>
      <w:rPr>
        <w:rFonts w:hint="default"/>
        <w:lang w:val="en-AU" w:eastAsia="en-AU" w:bidi="en-AU"/>
      </w:rPr>
    </w:lvl>
    <w:lvl w:ilvl="3" w:tplc="127A1370">
      <w:numFmt w:val="bullet"/>
      <w:lvlText w:val="•"/>
      <w:lvlJc w:val="left"/>
      <w:pPr>
        <w:ind w:left="1943" w:hanging="361"/>
      </w:pPr>
      <w:rPr>
        <w:rFonts w:hint="default"/>
        <w:lang w:val="en-AU" w:eastAsia="en-AU" w:bidi="en-AU"/>
      </w:rPr>
    </w:lvl>
    <w:lvl w:ilvl="4" w:tplc="F266FCE2">
      <w:numFmt w:val="bullet"/>
      <w:lvlText w:val="•"/>
      <w:lvlJc w:val="left"/>
      <w:pPr>
        <w:ind w:left="2473" w:hanging="361"/>
      </w:pPr>
      <w:rPr>
        <w:rFonts w:hint="default"/>
        <w:lang w:val="en-AU" w:eastAsia="en-AU" w:bidi="en-AU"/>
      </w:rPr>
    </w:lvl>
    <w:lvl w:ilvl="5" w:tplc="0C3CA9C8">
      <w:numFmt w:val="bullet"/>
      <w:lvlText w:val="•"/>
      <w:lvlJc w:val="left"/>
      <w:pPr>
        <w:ind w:left="3004" w:hanging="361"/>
      </w:pPr>
      <w:rPr>
        <w:rFonts w:hint="default"/>
        <w:lang w:val="en-AU" w:eastAsia="en-AU" w:bidi="en-AU"/>
      </w:rPr>
    </w:lvl>
    <w:lvl w:ilvl="6" w:tplc="04581BDE">
      <w:numFmt w:val="bullet"/>
      <w:lvlText w:val="•"/>
      <w:lvlJc w:val="left"/>
      <w:pPr>
        <w:ind w:left="3534" w:hanging="361"/>
      </w:pPr>
      <w:rPr>
        <w:rFonts w:hint="default"/>
        <w:lang w:val="en-AU" w:eastAsia="en-AU" w:bidi="en-AU"/>
      </w:rPr>
    </w:lvl>
    <w:lvl w:ilvl="7" w:tplc="6B703F68">
      <w:numFmt w:val="bullet"/>
      <w:lvlText w:val="•"/>
      <w:lvlJc w:val="left"/>
      <w:pPr>
        <w:ind w:left="4064" w:hanging="361"/>
      </w:pPr>
      <w:rPr>
        <w:rFonts w:hint="default"/>
        <w:lang w:val="en-AU" w:eastAsia="en-AU" w:bidi="en-AU"/>
      </w:rPr>
    </w:lvl>
    <w:lvl w:ilvl="8" w:tplc="CCCA1E02">
      <w:numFmt w:val="bullet"/>
      <w:lvlText w:val="•"/>
      <w:lvlJc w:val="left"/>
      <w:pPr>
        <w:ind w:left="4594" w:hanging="361"/>
      </w:pPr>
      <w:rPr>
        <w:rFonts w:hint="default"/>
        <w:lang w:val="en-AU" w:eastAsia="en-AU" w:bidi="en-AU"/>
      </w:rPr>
    </w:lvl>
  </w:abstractNum>
  <w:abstractNum w:abstractNumId="58" w15:restartNumberingAfterBreak="0">
    <w:nsid w:val="7758381C"/>
    <w:multiLevelType w:val="hybridMultilevel"/>
    <w:tmpl w:val="A53EABC4"/>
    <w:lvl w:ilvl="0" w:tplc="1710297A">
      <w:numFmt w:val="bullet"/>
      <w:lvlText w:val=""/>
      <w:lvlJc w:val="left"/>
      <w:pPr>
        <w:ind w:left="920" w:hanging="361"/>
      </w:pPr>
      <w:rPr>
        <w:rFonts w:ascii="Symbol" w:eastAsia="Symbol" w:hAnsi="Symbol" w:cs="Symbol" w:hint="default"/>
        <w:w w:val="100"/>
        <w:sz w:val="28"/>
        <w:szCs w:val="28"/>
        <w:lang w:val="en-AU" w:eastAsia="en-AU" w:bidi="en-AU"/>
      </w:rPr>
    </w:lvl>
    <w:lvl w:ilvl="1" w:tplc="838884B8">
      <w:numFmt w:val="bullet"/>
      <w:lvlText w:val="•"/>
      <w:lvlJc w:val="left"/>
      <w:pPr>
        <w:ind w:left="1491" w:hanging="361"/>
      </w:pPr>
      <w:rPr>
        <w:rFonts w:hint="default"/>
        <w:lang w:val="en-AU" w:eastAsia="en-AU" w:bidi="en-AU"/>
      </w:rPr>
    </w:lvl>
    <w:lvl w:ilvl="2" w:tplc="FCD2A90E">
      <w:numFmt w:val="bullet"/>
      <w:lvlText w:val="•"/>
      <w:lvlJc w:val="left"/>
      <w:pPr>
        <w:ind w:left="2062" w:hanging="361"/>
      </w:pPr>
      <w:rPr>
        <w:rFonts w:hint="default"/>
        <w:lang w:val="en-AU" w:eastAsia="en-AU" w:bidi="en-AU"/>
      </w:rPr>
    </w:lvl>
    <w:lvl w:ilvl="3" w:tplc="0B504982">
      <w:numFmt w:val="bullet"/>
      <w:lvlText w:val="•"/>
      <w:lvlJc w:val="left"/>
      <w:pPr>
        <w:ind w:left="2633" w:hanging="361"/>
      </w:pPr>
      <w:rPr>
        <w:rFonts w:hint="default"/>
        <w:lang w:val="en-AU" w:eastAsia="en-AU" w:bidi="en-AU"/>
      </w:rPr>
    </w:lvl>
    <w:lvl w:ilvl="4" w:tplc="4C6AFEC8">
      <w:numFmt w:val="bullet"/>
      <w:lvlText w:val="•"/>
      <w:lvlJc w:val="left"/>
      <w:pPr>
        <w:ind w:left="3204" w:hanging="361"/>
      </w:pPr>
      <w:rPr>
        <w:rFonts w:hint="default"/>
        <w:lang w:val="en-AU" w:eastAsia="en-AU" w:bidi="en-AU"/>
      </w:rPr>
    </w:lvl>
    <w:lvl w:ilvl="5" w:tplc="FF424510">
      <w:numFmt w:val="bullet"/>
      <w:lvlText w:val="•"/>
      <w:lvlJc w:val="left"/>
      <w:pPr>
        <w:ind w:left="3776" w:hanging="361"/>
      </w:pPr>
      <w:rPr>
        <w:rFonts w:hint="default"/>
        <w:lang w:val="en-AU" w:eastAsia="en-AU" w:bidi="en-AU"/>
      </w:rPr>
    </w:lvl>
    <w:lvl w:ilvl="6" w:tplc="02001858">
      <w:numFmt w:val="bullet"/>
      <w:lvlText w:val="•"/>
      <w:lvlJc w:val="left"/>
      <w:pPr>
        <w:ind w:left="4347" w:hanging="361"/>
      </w:pPr>
      <w:rPr>
        <w:rFonts w:hint="default"/>
        <w:lang w:val="en-AU" w:eastAsia="en-AU" w:bidi="en-AU"/>
      </w:rPr>
    </w:lvl>
    <w:lvl w:ilvl="7" w:tplc="628AD24A">
      <w:numFmt w:val="bullet"/>
      <w:lvlText w:val="•"/>
      <w:lvlJc w:val="left"/>
      <w:pPr>
        <w:ind w:left="4918" w:hanging="361"/>
      </w:pPr>
      <w:rPr>
        <w:rFonts w:hint="default"/>
        <w:lang w:val="en-AU" w:eastAsia="en-AU" w:bidi="en-AU"/>
      </w:rPr>
    </w:lvl>
    <w:lvl w:ilvl="8" w:tplc="DB8E94CA">
      <w:numFmt w:val="bullet"/>
      <w:lvlText w:val="•"/>
      <w:lvlJc w:val="left"/>
      <w:pPr>
        <w:ind w:left="5489" w:hanging="361"/>
      </w:pPr>
      <w:rPr>
        <w:rFonts w:hint="default"/>
        <w:lang w:val="en-AU" w:eastAsia="en-AU" w:bidi="en-AU"/>
      </w:rPr>
    </w:lvl>
  </w:abstractNum>
  <w:abstractNum w:abstractNumId="59" w15:restartNumberingAfterBreak="0">
    <w:nsid w:val="77C63D32"/>
    <w:multiLevelType w:val="hybridMultilevel"/>
    <w:tmpl w:val="DAF219A8"/>
    <w:lvl w:ilvl="0" w:tplc="9C84E78C">
      <w:numFmt w:val="bullet"/>
      <w:lvlText w:val=""/>
      <w:lvlJc w:val="left"/>
      <w:pPr>
        <w:ind w:left="362" w:hanging="361"/>
      </w:pPr>
      <w:rPr>
        <w:rFonts w:ascii="Symbol" w:eastAsia="Symbol" w:hAnsi="Symbol" w:cs="Symbol" w:hint="default"/>
        <w:w w:val="100"/>
        <w:sz w:val="28"/>
        <w:szCs w:val="28"/>
        <w:lang w:val="en-AU" w:eastAsia="en-AU" w:bidi="en-AU"/>
      </w:rPr>
    </w:lvl>
    <w:lvl w:ilvl="1" w:tplc="A3B0368E">
      <w:numFmt w:val="bullet"/>
      <w:lvlText w:val="•"/>
      <w:lvlJc w:val="left"/>
      <w:pPr>
        <w:ind w:left="891" w:hanging="361"/>
      </w:pPr>
      <w:rPr>
        <w:rFonts w:hint="default"/>
        <w:lang w:val="en-AU" w:eastAsia="en-AU" w:bidi="en-AU"/>
      </w:rPr>
    </w:lvl>
    <w:lvl w:ilvl="2" w:tplc="56FA236A">
      <w:numFmt w:val="bullet"/>
      <w:lvlText w:val="•"/>
      <w:lvlJc w:val="left"/>
      <w:pPr>
        <w:ind w:left="1425" w:hanging="361"/>
      </w:pPr>
      <w:rPr>
        <w:rFonts w:hint="default"/>
        <w:lang w:val="en-AU" w:eastAsia="en-AU" w:bidi="en-AU"/>
      </w:rPr>
    </w:lvl>
    <w:lvl w:ilvl="3" w:tplc="DA3CC214">
      <w:numFmt w:val="bullet"/>
      <w:lvlText w:val="•"/>
      <w:lvlJc w:val="left"/>
      <w:pPr>
        <w:ind w:left="1958" w:hanging="361"/>
      </w:pPr>
      <w:rPr>
        <w:rFonts w:hint="default"/>
        <w:lang w:val="en-AU" w:eastAsia="en-AU" w:bidi="en-AU"/>
      </w:rPr>
    </w:lvl>
    <w:lvl w:ilvl="4" w:tplc="13E80E16">
      <w:numFmt w:val="bullet"/>
      <w:lvlText w:val="•"/>
      <w:lvlJc w:val="left"/>
      <w:pPr>
        <w:ind w:left="2492" w:hanging="361"/>
      </w:pPr>
      <w:rPr>
        <w:rFonts w:hint="default"/>
        <w:lang w:val="en-AU" w:eastAsia="en-AU" w:bidi="en-AU"/>
      </w:rPr>
    </w:lvl>
    <w:lvl w:ilvl="5" w:tplc="C040D568">
      <w:numFmt w:val="bullet"/>
      <w:lvlText w:val="•"/>
      <w:lvlJc w:val="left"/>
      <w:pPr>
        <w:ind w:left="3026" w:hanging="361"/>
      </w:pPr>
      <w:rPr>
        <w:rFonts w:hint="default"/>
        <w:lang w:val="en-AU" w:eastAsia="en-AU" w:bidi="en-AU"/>
      </w:rPr>
    </w:lvl>
    <w:lvl w:ilvl="6" w:tplc="70144E92">
      <w:numFmt w:val="bullet"/>
      <w:lvlText w:val="•"/>
      <w:lvlJc w:val="left"/>
      <w:pPr>
        <w:ind w:left="3559" w:hanging="361"/>
      </w:pPr>
      <w:rPr>
        <w:rFonts w:hint="default"/>
        <w:lang w:val="en-AU" w:eastAsia="en-AU" w:bidi="en-AU"/>
      </w:rPr>
    </w:lvl>
    <w:lvl w:ilvl="7" w:tplc="CA00F002">
      <w:numFmt w:val="bullet"/>
      <w:lvlText w:val="•"/>
      <w:lvlJc w:val="left"/>
      <w:pPr>
        <w:ind w:left="4093" w:hanging="361"/>
      </w:pPr>
      <w:rPr>
        <w:rFonts w:hint="default"/>
        <w:lang w:val="en-AU" w:eastAsia="en-AU" w:bidi="en-AU"/>
      </w:rPr>
    </w:lvl>
    <w:lvl w:ilvl="8" w:tplc="2272E500">
      <w:numFmt w:val="bullet"/>
      <w:lvlText w:val="•"/>
      <w:lvlJc w:val="left"/>
      <w:pPr>
        <w:ind w:left="4626" w:hanging="361"/>
      </w:pPr>
      <w:rPr>
        <w:rFonts w:hint="default"/>
        <w:lang w:val="en-AU" w:eastAsia="en-AU" w:bidi="en-AU"/>
      </w:rPr>
    </w:lvl>
  </w:abstractNum>
  <w:abstractNum w:abstractNumId="60" w15:restartNumberingAfterBreak="0">
    <w:nsid w:val="78120AE9"/>
    <w:multiLevelType w:val="hybridMultilevel"/>
    <w:tmpl w:val="655E4DBA"/>
    <w:lvl w:ilvl="0" w:tplc="4E2A03FE">
      <w:numFmt w:val="bullet"/>
      <w:lvlText w:val=""/>
      <w:lvlJc w:val="left"/>
      <w:pPr>
        <w:ind w:left="1081" w:hanging="361"/>
      </w:pPr>
      <w:rPr>
        <w:rFonts w:ascii="Symbol" w:eastAsia="Symbol" w:hAnsi="Symbol" w:cs="Symbol" w:hint="default"/>
        <w:w w:val="100"/>
        <w:sz w:val="28"/>
        <w:szCs w:val="28"/>
        <w:lang w:val="en-AU" w:eastAsia="en-AU" w:bidi="en-AU"/>
      </w:rPr>
    </w:lvl>
    <w:lvl w:ilvl="1" w:tplc="7F80C97C">
      <w:numFmt w:val="bullet"/>
      <w:lvlText w:val="•"/>
      <w:lvlJc w:val="left"/>
      <w:pPr>
        <w:ind w:left="1655" w:hanging="361"/>
      </w:pPr>
      <w:rPr>
        <w:rFonts w:hint="default"/>
        <w:lang w:val="en-AU" w:eastAsia="en-AU" w:bidi="en-AU"/>
      </w:rPr>
    </w:lvl>
    <w:lvl w:ilvl="2" w:tplc="551C8434">
      <w:numFmt w:val="bullet"/>
      <w:lvlText w:val="•"/>
      <w:lvlJc w:val="left"/>
      <w:pPr>
        <w:ind w:left="2236" w:hanging="361"/>
      </w:pPr>
      <w:rPr>
        <w:rFonts w:hint="default"/>
        <w:lang w:val="en-AU" w:eastAsia="en-AU" w:bidi="en-AU"/>
      </w:rPr>
    </w:lvl>
    <w:lvl w:ilvl="3" w:tplc="2A88FE00">
      <w:numFmt w:val="bullet"/>
      <w:lvlText w:val="•"/>
      <w:lvlJc w:val="left"/>
      <w:pPr>
        <w:ind w:left="2817" w:hanging="361"/>
      </w:pPr>
      <w:rPr>
        <w:rFonts w:hint="default"/>
        <w:lang w:val="en-AU" w:eastAsia="en-AU" w:bidi="en-AU"/>
      </w:rPr>
    </w:lvl>
    <w:lvl w:ilvl="4" w:tplc="E91C5CCA">
      <w:numFmt w:val="bullet"/>
      <w:lvlText w:val="•"/>
      <w:lvlJc w:val="left"/>
      <w:pPr>
        <w:ind w:left="3397" w:hanging="361"/>
      </w:pPr>
      <w:rPr>
        <w:rFonts w:hint="default"/>
        <w:lang w:val="en-AU" w:eastAsia="en-AU" w:bidi="en-AU"/>
      </w:rPr>
    </w:lvl>
    <w:lvl w:ilvl="5" w:tplc="185AAABC">
      <w:numFmt w:val="bullet"/>
      <w:lvlText w:val="•"/>
      <w:lvlJc w:val="left"/>
      <w:pPr>
        <w:ind w:left="3978" w:hanging="361"/>
      </w:pPr>
      <w:rPr>
        <w:rFonts w:hint="default"/>
        <w:lang w:val="en-AU" w:eastAsia="en-AU" w:bidi="en-AU"/>
      </w:rPr>
    </w:lvl>
    <w:lvl w:ilvl="6" w:tplc="76C60068">
      <w:numFmt w:val="bullet"/>
      <w:lvlText w:val="•"/>
      <w:lvlJc w:val="left"/>
      <w:pPr>
        <w:ind w:left="4559" w:hanging="361"/>
      </w:pPr>
      <w:rPr>
        <w:rFonts w:hint="default"/>
        <w:lang w:val="en-AU" w:eastAsia="en-AU" w:bidi="en-AU"/>
      </w:rPr>
    </w:lvl>
    <w:lvl w:ilvl="7" w:tplc="CD6A1802">
      <w:numFmt w:val="bullet"/>
      <w:lvlText w:val="•"/>
      <w:lvlJc w:val="left"/>
      <w:pPr>
        <w:ind w:left="5139" w:hanging="361"/>
      </w:pPr>
      <w:rPr>
        <w:rFonts w:hint="default"/>
        <w:lang w:val="en-AU" w:eastAsia="en-AU" w:bidi="en-AU"/>
      </w:rPr>
    </w:lvl>
    <w:lvl w:ilvl="8" w:tplc="77C426AC">
      <w:numFmt w:val="bullet"/>
      <w:lvlText w:val="•"/>
      <w:lvlJc w:val="left"/>
      <w:pPr>
        <w:ind w:left="5720" w:hanging="361"/>
      </w:pPr>
      <w:rPr>
        <w:rFonts w:hint="default"/>
        <w:lang w:val="en-AU" w:eastAsia="en-AU" w:bidi="en-AU"/>
      </w:rPr>
    </w:lvl>
  </w:abstractNum>
  <w:abstractNum w:abstractNumId="61" w15:restartNumberingAfterBreak="0">
    <w:nsid w:val="781C1585"/>
    <w:multiLevelType w:val="hybridMultilevel"/>
    <w:tmpl w:val="6C2C4D94"/>
    <w:lvl w:ilvl="0" w:tplc="8B8E3B22">
      <w:numFmt w:val="bullet"/>
      <w:lvlText w:val=""/>
      <w:lvlJc w:val="left"/>
      <w:pPr>
        <w:ind w:left="920" w:hanging="361"/>
      </w:pPr>
      <w:rPr>
        <w:rFonts w:ascii="Symbol" w:eastAsia="Symbol" w:hAnsi="Symbol" w:cs="Symbol" w:hint="default"/>
        <w:w w:val="100"/>
        <w:sz w:val="28"/>
        <w:szCs w:val="28"/>
        <w:lang w:val="en-AU" w:eastAsia="en-AU" w:bidi="en-AU"/>
      </w:rPr>
    </w:lvl>
    <w:lvl w:ilvl="1" w:tplc="0346CD56">
      <w:numFmt w:val="bullet"/>
      <w:lvlText w:val="•"/>
      <w:lvlJc w:val="left"/>
      <w:pPr>
        <w:ind w:left="1476" w:hanging="361"/>
      </w:pPr>
      <w:rPr>
        <w:rFonts w:hint="default"/>
        <w:lang w:val="en-AU" w:eastAsia="en-AU" w:bidi="en-AU"/>
      </w:rPr>
    </w:lvl>
    <w:lvl w:ilvl="2" w:tplc="F85695EC">
      <w:numFmt w:val="bullet"/>
      <w:lvlText w:val="•"/>
      <w:lvlJc w:val="left"/>
      <w:pPr>
        <w:ind w:left="2033" w:hanging="361"/>
      </w:pPr>
      <w:rPr>
        <w:rFonts w:hint="default"/>
        <w:lang w:val="en-AU" w:eastAsia="en-AU" w:bidi="en-AU"/>
      </w:rPr>
    </w:lvl>
    <w:lvl w:ilvl="3" w:tplc="16BEBC3C">
      <w:numFmt w:val="bullet"/>
      <w:lvlText w:val="•"/>
      <w:lvlJc w:val="left"/>
      <w:pPr>
        <w:ind w:left="2589" w:hanging="361"/>
      </w:pPr>
      <w:rPr>
        <w:rFonts w:hint="default"/>
        <w:lang w:val="en-AU" w:eastAsia="en-AU" w:bidi="en-AU"/>
      </w:rPr>
    </w:lvl>
    <w:lvl w:ilvl="4" w:tplc="C11274A0">
      <w:numFmt w:val="bullet"/>
      <w:lvlText w:val="•"/>
      <w:lvlJc w:val="left"/>
      <w:pPr>
        <w:ind w:left="3146" w:hanging="361"/>
      </w:pPr>
      <w:rPr>
        <w:rFonts w:hint="default"/>
        <w:lang w:val="en-AU" w:eastAsia="en-AU" w:bidi="en-AU"/>
      </w:rPr>
    </w:lvl>
    <w:lvl w:ilvl="5" w:tplc="BCCEA5A8">
      <w:numFmt w:val="bullet"/>
      <w:lvlText w:val="•"/>
      <w:lvlJc w:val="left"/>
      <w:pPr>
        <w:ind w:left="3702" w:hanging="361"/>
      </w:pPr>
      <w:rPr>
        <w:rFonts w:hint="default"/>
        <w:lang w:val="en-AU" w:eastAsia="en-AU" w:bidi="en-AU"/>
      </w:rPr>
    </w:lvl>
    <w:lvl w:ilvl="6" w:tplc="ABDCCC54">
      <w:numFmt w:val="bullet"/>
      <w:lvlText w:val="•"/>
      <w:lvlJc w:val="left"/>
      <w:pPr>
        <w:ind w:left="4259" w:hanging="361"/>
      </w:pPr>
      <w:rPr>
        <w:rFonts w:hint="default"/>
        <w:lang w:val="en-AU" w:eastAsia="en-AU" w:bidi="en-AU"/>
      </w:rPr>
    </w:lvl>
    <w:lvl w:ilvl="7" w:tplc="5F580D62">
      <w:numFmt w:val="bullet"/>
      <w:lvlText w:val="•"/>
      <w:lvlJc w:val="left"/>
      <w:pPr>
        <w:ind w:left="4815" w:hanging="361"/>
      </w:pPr>
      <w:rPr>
        <w:rFonts w:hint="default"/>
        <w:lang w:val="en-AU" w:eastAsia="en-AU" w:bidi="en-AU"/>
      </w:rPr>
    </w:lvl>
    <w:lvl w:ilvl="8" w:tplc="CC5A4488">
      <w:numFmt w:val="bullet"/>
      <w:lvlText w:val="•"/>
      <w:lvlJc w:val="left"/>
      <w:pPr>
        <w:ind w:left="5372" w:hanging="361"/>
      </w:pPr>
      <w:rPr>
        <w:rFonts w:hint="default"/>
        <w:lang w:val="en-AU" w:eastAsia="en-AU" w:bidi="en-AU"/>
      </w:rPr>
    </w:lvl>
  </w:abstractNum>
  <w:abstractNum w:abstractNumId="62" w15:restartNumberingAfterBreak="0">
    <w:nsid w:val="79AC0F8C"/>
    <w:multiLevelType w:val="hybridMultilevel"/>
    <w:tmpl w:val="341EEAB6"/>
    <w:lvl w:ilvl="0" w:tplc="FD32F90A">
      <w:numFmt w:val="bullet"/>
      <w:lvlText w:val=""/>
      <w:lvlJc w:val="left"/>
      <w:pPr>
        <w:ind w:left="920" w:hanging="361"/>
      </w:pPr>
      <w:rPr>
        <w:rFonts w:ascii="Symbol" w:eastAsia="Symbol" w:hAnsi="Symbol" w:cs="Symbol" w:hint="default"/>
        <w:w w:val="100"/>
        <w:sz w:val="28"/>
        <w:szCs w:val="28"/>
        <w:lang w:val="en-AU" w:eastAsia="en-AU" w:bidi="en-AU"/>
      </w:rPr>
    </w:lvl>
    <w:lvl w:ilvl="1" w:tplc="ACE45CE8">
      <w:numFmt w:val="bullet"/>
      <w:lvlText w:val="•"/>
      <w:lvlJc w:val="left"/>
      <w:pPr>
        <w:ind w:left="1495" w:hanging="361"/>
      </w:pPr>
      <w:rPr>
        <w:rFonts w:hint="default"/>
        <w:lang w:val="en-AU" w:eastAsia="en-AU" w:bidi="en-AU"/>
      </w:rPr>
    </w:lvl>
    <w:lvl w:ilvl="2" w:tplc="853E02AC">
      <w:numFmt w:val="bullet"/>
      <w:lvlText w:val="•"/>
      <w:lvlJc w:val="left"/>
      <w:pPr>
        <w:ind w:left="2070" w:hanging="361"/>
      </w:pPr>
      <w:rPr>
        <w:rFonts w:hint="default"/>
        <w:lang w:val="en-AU" w:eastAsia="en-AU" w:bidi="en-AU"/>
      </w:rPr>
    </w:lvl>
    <w:lvl w:ilvl="3" w:tplc="EC82E828">
      <w:numFmt w:val="bullet"/>
      <w:lvlText w:val="•"/>
      <w:lvlJc w:val="left"/>
      <w:pPr>
        <w:ind w:left="2645" w:hanging="361"/>
      </w:pPr>
      <w:rPr>
        <w:rFonts w:hint="default"/>
        <w:lang w:val="en-AU" w:eastAsia="en-AU" w:bidi="en-AU"/>
      </w:rPr>
    </w:lvl>
    <w:lvl w:ilvl="4" w:tplc="FB989BD8">
      <w:numFmt w:val="bullet"/>
      <w:lvlText w:val="•"/>
      <w:lvlJc w:val="left"/>
      <w:pPr>
        <w:ind w:left="3221" w:hanging="361"/>
      </w:pPr>
      <w:rPr>
        <w:rFonts w:hint="default"/>
        <w:lang w:val="en-AU" w:eastAsia="en-AU" w:bidi="en-AU"/>
      </w:rPr>
    </w:lvl>
    <w:lvl w:ilvl="5" w:tplc="2CCABB36">
      <w:numFmt w:val="bullet"/>
      <w:lvlText w:val="•"/>
      <w:lvlJc w:val="left"/>
      <w:pPr>
        <w:ind w:left="3796" w:hanging="361"/>
      </w:pPr>
      <w:rPr>
        <w:rFonts w:hint="default"/>
        <w:lang w:val="en-AU" w:eastAsia="en-AU" w:bidi="en-AU"/>
      </w:rPr>
    </w:lvl>
    <w:lvl w:ilvl="6" w:tplc="8E20D180">
      <w:numFmt w:val="bullet"/>
      <w:lvlText w:val="•"/>
      <w:lvlJc w:val="left"/>
      <w:pPr>
        <w:ind w:left="4371" w:hanging="361"/>
      </w:pPr>
      <w:rPr>
        <w:rFonts w:hint="default"/>
        <w:lang w:val="en-AU" w:eastAsia="en-AU" w:bidi="en-AU"/>
      </w:rPr>
    </w:lvl>
    <w:lvl w:ilvl="7" w:tplc="AD0AEA72">
      <w:numFmt w:val="bullet"/>
      <w:lvlText w:val="•"/>
      <w:lvlJc w:val="left"/>
      <w:pPr>
        <w:ind w:left="4947" w:hanging="361"/>
      </w:pPr>
      <w:rPr>
        <w:rFonts w:hint="default"/>
        <w:lang w:val="en-AU" w:eastAsia="en-AU" w:bidi="en-AU"/>
      </w:rPr>
    </w:lvl>
    <w:lvl w:ilvl="8" w:tplc="9A44CFE2">
      <w:numFmt w:val="bullet"/>
      <w:lvlText w:val="•"/>
      <w:lvlJc w:val="left"/>
      <w:pPr>
        <w:ind w:left="5522" w:hanging="361"/>
      </w:pPr>
      <w:rPr>
        <w:rFonts w:hint="default"/>
        <w:lang w:val="en-AU" w:eastAsia="en-AU" w:bidi="en-AU"/>
      </w:rPr>
    </w:lvl>
  </w:abstractNum>
  <w:abstractNum w:abstractNumId="63" w15:restartNumberingAfterBreak="0">
    <w:nsid w:val="7A0C7921"/>
    <w:multiLevelType w:val="hybridMultilevel"/>
    <w:tmpl w:val="5ECC0BE2"/>
    <w:lvl w:ilvl="0" w:tplc="34CE3486">
      <w:numFmt w:val="bullet"/>
      <w:lvlText w:val=""/>
      <w:lvlJc w:val="left"/>
      <w:pPr>
        <w:ind w:left="920" w:hanging="361"/>
      </w:pPr>
      <w:rPr>
        <w:rFonts w:ascii="Symbol" w:eastAsia="Symbol" w:hAnsi="Symbol" w:cs="Symbol" w:hint="default"/>
        <w:w w:val="100"/>
        <w:sz w:val="28"/>
        <w:szCs w:val="28"/>
        <w:lang w:val="en-AU" w:eastAsia="en-AU" w:bidi="en-AU"/>
      </w:rPr>
    </w:lvl>
    <w:lvl w:ilvl="1" w:tplc="5FFE3022">
      <w:numFmt w:val="bullet"/>
      <w:lvlText w:val="•"/>
      <w:lvlJc w:val="left"/>
      <w:pPr>
        <w:ind w:left="1503" w:hanging="361"/>
      </w:pPr>
      <w:rPr>
        <w:rFonts w:hint="default"/>
        <w:lang w:val="en-AU" w:eastAsia="en-AU" w:bidi="en-AU"/>
      </w:rPr>
    </w:lvl>
    <w:lvl w:ilvl="2" w:tplc="0218C818">
      <w:numFmt w:val="bullet"/>
      <w:lvlText w:val="•"/>
      <w:lvlJc w:val="left"/>
      <w:pPr>
        <w:ind w:left="2086" w:hanging="361"/>
      </w:pPr>
      <w:rPr>
        <w:rFonts w:hint="default"/>
        <w:lang w:val="en-AU" w:eastAsia="en-AU" w:bidi="en-AU"/>
      </w:rPr>
    </w:lvl>
    <w:lvl w:ilvl="3" w:tplc="BBA0A3DC">
      <w:numFmt w:val="bullet"/>
      <w:lvlText w:val="•"/>
      <w:lvlJc w:val="left"/>
      <w:pPr>
        <w:ind w:left="2669" w:hanging="361"/>
      </w:pPr>
      <w:rPr>
        <w:rFonts w:hint="default"/>
        <w:lang w:val="en-AU" w:eastAsia="en-AU" w:bidi="en-AU"/>
      </w:rPr>
    </w:lvl>
    <w:lvl w:ilvl="4" w:tplc="AE880F9E">
      <w:numFmt w:val="bullet"/>
      <w:lvlText w:val="•"/>
      <w:lvlJc w:val="left"/>
      <w:pPr>
        <w:ind w:left="3252" w:hanging="361"/>
      </w:pPr>
      <w:rPr>
        <w:rFonts w:hint="default"/>
        <w:lang w:val="en-AU" w:eastAsia="en-AU" w:bidi="en-AU"/>
      </w:rPr>
    </w:lvl>
    <w:lvl w:ilvl="5" w:tplc="7BC25990">
      <w:numFmt w:val="bullet"/>
      <w:lvlText w:val="•"/>
      <w:lvlJc w:val="left"/>
      <w:pPr>
        <w:ind w:left="3836" w:hanging="361"/>
      </w:pPr>
      <w:rPr>
        <w:rFonts w:hint="default"/>
        <w:lang w:val="en-AU" w:eastAsia="en-AU" w:bidi="en-AU"/>
      </w:rPr>
    </w:lvl>
    <w:lvl w:ilvl="6" w:tplc="76A29B96">
      <w:numFmt w:val="bullet"/>
      <w:lvlText w:val="•"/>
      <w:lvlJc w:val="left"/>
      <w:pPr>
        <w:ind w:left="4419" w:hanging="361"/>
      </w:pPr>
      <w:rPr>
        <w:rFonts w:hint="default"/>
        <w:lang w:val="en-AU" w:eastAsia="en-AU" w:bidi="en-AU"/>
      </w:rPr>
    </w:lvl>
    <w:lvl w:ilvl="7" w:tplc="446C2ED6">
      <w:numFmt w:val="bullet"/>
      <w:lvlText w:val="•"/>
      <w:lvlJc w:val="left"/>
      <w:pPr>
        <w:ind w:left="5002" w:hanging="361"/>
      </w:pPr>
      <w:rPr>
        <w:rFonts w:hint="default"/>
        <w:lang w:val="en-AU" w:eastAsia="en-AU" w:bidi="en-AU"/>
      </w:rPr>
    </w:lvl>
    <w:lvl w:ilvl="8" w:tplc="2CAC31C2">
      <w:numFmt w:val="bullet"/>
      <w:lvlText w:val="•"/>
      <w:lvlJc w:val="left"/>
      <w:pPr>
        <w:ind w:left="5585" w:hanging="361"/>
      </w:pPr>
      <w:rPr>
        <w:rFonts w:hint="default"/>
        <w:lang w:val="en-AU" w:eastAsia="en-AU" w:bidi="en-AU"/>
      </w:rPr>
    </w:lvl>
  </w:abstractNum>
  <w:abstractNum w:abstractNumId="64" w15:restartNumberingAfterBreak="0">
    <w:nsid w:val="7A705E06"/>
    <w:multiLevelType w:val="hybridMultilevel"/>
    <w:tmpl w:val="959AC6EE"/>
    <w:lvl w:ilvl="0" w:tplc="2572D78C">
      <w:numFmt w:val="bullet"/>
      <w:lvlText w:val=""/>
      <w:lvlJc w:val="left"/>
      <w:pPr>
        <w:ind w:left="1081" w:hanging="361"/>
      </w:pPr>
      <w:rPr>
        <w:rFonts w:ascii="Symbol" w:eastAsia="Symbol" w:hAnsi="Symbol" w:cs="Symbol" w:hint="default"/>
        <w:w w:val="100"/>
        <w:sz w:val="28"/>
        <w:szCs w:val="28"/>
        <w:lang w:val="en-AU" w:eastAsia="en-AU" w:bidi="en-AU"/>
      </w:rPr>
    </w:lvl>
    <w:lvl w:ilvl="1" w:tplc="BC06B6C4">
      <w:numFmt w:val="bullet"/>
      <w:lvlText w:val="•"/>
      <w:lvlJc w:val="left"/>
      <w:pPr>
        <w:ind w:left="1634" w:hanging="361"/>
      </w:pPr>
      <w:rPr>
        <w:rFonts w:hint="default"/>
        <w:lang w:val="en-AU" w:eastAsia="en-AU" w:bidi="en-AU"/>
      </w:rPr>
    </w:lvl>
    <w:lvl w:ilvl="2" w:tplc="0D1EA708">
      <w:numFmt w:val="bullet"/>
      <w:lvlText w:val="•"/>
      <w:lvlJc w:val="left"/>
      <w:pPr>
        <w:ind w:left="2191" w:hanging="361"/>
      </w:pPr>
      <w:rPr>
        <w:rFonts w:hint="default"/>
        <w:lang w:val="en-AU" w:eastAsia="en-AU" w:bidi="en-AU"/>
      </w:rPr>
    </w:lvl>
    <w:lvl w:ilvl="3" w:tplc="80629842">
      <w:numFmt w:val="bullet"/>
      <w:lvlText w:val="•"/>
      <w:lvlJc w:val="left"/>
      <w:pPr>
        <w:ind w:left="2748" w:hanging="361"/>
      </w:pPr>
      <w:rPr>
        <w:rFonts w:hint="default"/>
        <w:lang w:val="en-AU" w:eastAsia="en-AU" w:bidi="en-AU"/>
      </w:rPr>
    </w:lvl>
    <w:lvl w:ilvl="4" w:tplc="B92439F2">
      <w:numFmt w:val="bullet"/>
      <w:lvlText w:val="•"/>
      <w:lvlJc w:val="left"/>
      <w:pPr>
        <w:ind w:left="3306" w:hanging="361"/>
      </w:pPr>
      <w:rPr>
        <w:rFonts w:hint="default"/>
        <w:lang w:val="en-AU" w:eastAsia="en-AU" w:bidi="en-AU"/>
      </w:rPr>
    </w:lvl>
    <w:lvl w:ilvl="5" w:tplc="578C1308">
      <w:numFmt w:val="bullet"/>
      <w:lvlText w:val="•"/>
      <w:lvlJc w:val="left"/>
      <w:pPr>
        <w:ind w:left="3863" w:hanging="361"/>
      </w:pPr>
      <w:rPr>
        <w:rFonts w:hint="default"/>
        <w:lang w:val="en-AU" w:eastAsia="en-AU" w:bidi="en-AU"/>
      </w:rPr>
    </w:lvl>
    <w:lvl w:ilvl="6" w:tplc="96FE1B92">
      <w:numFmt w:val="bullet"/>
      <w:lvlText w:val="•"/>
      <w:lvlJc w:val="left"/>
      <w:pPr>
        <w:ind w:left="4420" w:hanging="361"/>
      </w:pPr>
      <w:rPr>
        <w:rFonts w:hint="default"/>
        <w:lang w:val="en-AU" w:eastAsia="en-AU" w:bidi="en-AU"/>
      </w:rPr>
    </w:lvl>
    <w:lvl w:ilvl="7" w:tplc="0384314E">
      <w:numFmt w:val="bullet"/>
      <w:lvlText w:val="•"/>
      <w:lvlJc w:val="left"/>
      <w:pPr>
        <w:ind w:left="4978" w:hanging="361"/>
      </w:pPr>
      <w:rPr>
        <w:rFonts w:hint="default"/>
        <w:lang w:val="en-AU" w:eastAsia="en-AU" w:bidi="en-AU"/>
      </w:rPr>
    </w:lvl>
    <w:lvl w:ilvl="8" w:tplc="0896BED2">
      <w:numFmt w:val="bullet"/>
      <w:lvlText w:val="•"/>
      <w:lvlJc w:val="left"/>
      <w:pPr>
        <w:ind w:left="5535" w:hanging="361"/>
      </w:pPr>
      <w:rPr>
        <w:rFonts w:hint="default"/>
        <w:lang w:val="en-AU" w:eastAsia="en-AU" w:bidi="en-AU"/>
      </w:rPr>
    </w:lvl>
  </w:abstractNum>
  <w:abstractNum w:abstractNumId="65" w15:restartNumberingAfterBreak="0">
    <w:nsid w:val="7A990A00"/>
    <w:multiLevelType w:val="hybridMultilevel"/>
    <w:tmpl w:val="BB5AE31A"/>
    <w:lvl w:ilvl="0" w:tplc="0FA815B2">
      <w:numFmt w:val="bullet"/>
      <w:lvlText w:val=""/>
      <w:lvlJc w:val="left"/>
      <w:pPr>
        <w:ind w:left="1081" w:hanging="361"/>
      </w:pPr>
      <w:rPr>
        <w:rFonts w:ascii="Symbol" w:eastAsia="Symbol" w:hAnsi="Symbol" w:cs="Symbol" w:hint="default"/>
        <w:w w:val="100"/>
        <w:sz w:val="28"/>
        <w:szCs w:val="28"/>
        <w:lang w:val="en-AU" w:eastAsia="en-AU" w:bidi="en-AU"/>
      </w:rPr>
    </w:lvl>
    <w:lvl w:ilvl="1" w:tplc="C48601D2">
      <w:numFmt w:val="bullet"/>
      <w:lvlText w:val="•"/>
      <w:lvlJc w:val="left"/>
      <w:pPr>
        <w:ind w:left="1634" w:hanging="361"/>
      </w:pPr>
      <w:rPr>
        <w:rFonts w:hint="default"/>
        <w:lang w:val="en-AU" w:eastAsia="en-AU" w:bidi="en-AU"/>
      </w:rPr>
    </w:lvl>
    <w:lvl w:ilvl="2" w:tplc="461063F0">
      <w:numFmt w:val="bullet"/>
      <w:lvlText w:val="•"/>
      <w:lvlJc w:val="left"/>
      <w:pPr>
        <w:ind w:left="2191" w:hanging="361"/>
      </w:pPr>
      <w:rPr>
        <w:rFonts w:hint="default"/>
        <w:lang w:val="en-AU" w:eastAsia="en-AU" w:bidi="en-AU"/>
      </w:rPr>
    </w:lvl>
    <w:lvl w:ilvl="3" w:tplc="7012E9E0">
      <w:numFmt w:val="bullet"/>
      <w:lvlText w:val="•"/>
      <w:lvlJc w:val="left"/>
      <w:pPr>
        <w:ind w:left="2748" w:hanging="361"/>
      </w:pPr>
      <w:rPr>
        <w:rFonts w:hint="default"/>
        <w:lang w:val="en-AU" w:eastAsia="en-AU" w:bidi="en-AU"/>
      </w:rPr>
    </w:lvl>
    <w:lvl w:ilvl="4" w:tplc="D19CD092">
      <w:numFmt w:val="bullet"/>
      <w:lvlText w:val="•"/>
      <w:lvlJc w:val="left"/>
      <w:pPr>
        <w:ind w:left="3306" w:hanging="361"/>
      </w:pPr>
      <w:rPr>
        <w:rFonts w:hint="default"/>
        <w:lang w:val="en-AU" w:eastAsia="en-AU" w:bidi="en-AU"/>
      </w:rPr>
    </w:lvl>
    <w:lvl w:ilvl="5" w:tplc="071AC6C6">
      <w:numFmt w:val="bullet"/>
      <w:lvlText w:val="•"/>
      <w:lvlJc w:val="left"/>
      <w:pPr>
        <w:ind w:left="3863" w:hanging="361"/>
      </w:pPr>
      <w:rPr>
        <w:rFonts w:hint="default"/>
        <w:lang w:val="en-AU" w:eastAsia="en-AU" w:bidi="en-AU"/>
      </w:rPr>
    </w:lvl>
    <w:lvl w:ilvl="6" w:tplc="4BBA6F7C">
      <w:numFmt w:val="bullet"/>
      <w:lvlText w:val="•"/>
      <w:lvlJc w:val="left"/>
      <w:pPr>
        <w:ind w:left="4420" w:hanging="361"/>
      </w:pPr>
      <w:rPr>
        <w:rFonts w:hint="default"/>
        <w:lang w:val="en-AU" w:eastAsia="en-AU" w:bidi="en-AU"/>
      </w:rPr>
    </w:lvl>
    <w:lvl w:ilvl="7" w:tplc="7A44FFBC">
      <w:numFmt w:val="bullet"/>
      <w:lvlText w:val="•"/>
      <w:lvlJc w:val="left"/>
      <w:pPr>
        <w:ind w:left="4978" w:hanging="361"/>
      </w:pPr>
      <w:rPr>
        <w:rFonts w:hint="default"/>
        <w:lang w:val="en-AU" w:eastAsia="en-AU" w:bidi="en-AU"/>
      </w:rPr>
    </w:lvl>
    <w:lvl w:ilvl="8" w:tplc="7336414C">
      <w:numFmt w:val="bullet"/>
      <w:lvlText w:val="•"/>
      <w:lvlJc w:val="left"/>
      <w:pPr>
        <w:ind w:left="5535" w:hanging="361"/>
      </w:pPr>
      <w:rPr>
        <w:rFonts w:hint="default"/>
        <w:lang w:val="en-AU" w:eastAsia="en-AU" w:bidi="en-AU"/>
      </w:rPr>
    </w:lvl>
  </w:abstractNum>
  <w:abstractNum w:abstractNumId="66" w15:restartNumberingAfterBreak="0">
    <w:nsid w:val="7D656260"/>
    <w:multiLevelType w:val="hybridMultilevel"/>
    <w:tmpl w:val="7E9240B2"/>
    <w:lvl w:ilvl="0" w:tplc="823CA60A">
      <w:numFmt w:val="bullet"/>
      <w:lvlText w:val=""/>
      <w:lvlJc w:val="left"/>
      <w:pPr>
        <w:ind w:left="920" w:hanging="361"/>
      </w:pPr>
      <w:rPr>
        <w:rFonts w:ascii="Symbol" w:eastAsia="Symbol" w:hAnsi="Symbol" w:cs="Symbol" w:hint="default"/>
        <w:w w:val="100"/>
        <w:sz w:val="28"/>
        <w:szCs w:val="28"/>
        <w:lang w:val="en-AU" w:eastAsia="en-AU" w:bidi="en-AU"/>
      </w:rPr>
    </w:lvl>
    <w:lvl w:ilvl="1" w:tplc="71FC2D6A">
      <w:numFmt w:val="bullet"/>
      <w:lvlText w:val="•"/>
      <w:lvlJc w:val="left"/>
      <w:pPr>
        <w:ind w:left="1436" w:hanging="361"/>
      </w:pPr>
      <w:rPr>
        <w:rFonts w:hint="default"/>
        <w:lang w:val="en-AU" w:eastAsia="en-AU" w:bidi="en-AU"/>
      </w:rPr>
    </w:lvl>
    <w:lvl w:ilvl="2" w:tplc="BDECBA0E">
      <w:numFmt w:val="bullet"/>
      <w:lvlText w:val="•"/>
      <w:lvlJc w:val="left"/>
      <w:pPr>
        <w:ind w:left="1952" w:hanging="361"/>
      </w:pPr>
      <w:rPr>
        <w:rFonts w:hint="default"/>
        <w:lang w:val="en-AU" w:eastAsia="en-AU" w:bidi="en-AU"/>
      </w:rPr>
    </w:lvl>
    <w:lvl w:ilvl="3" w:tplc="5614A1CE">
      <w:numFmt w:val="bullet"/>
      <w:lvlText w:val="•"/>
      <w:lvlJc w:val="left"/>
      <w:pPr>
        <w:ind w:left="2468" w:hanging="361"/>
      </w:pPr>
      <w:rPr>
        <w:rFonts w:hint="default"/>
        <w:lang w:val="en-AU" w:eastAsia="en-AU" w:bidi="en-AU"/>
      </w:rPr>
    </w:lvl>
    <w:lvl w:ilvl="4" w:tplc="F000F09E">
      <w:numFmt w:val="bullet"/>
      <w:lvlText w:val="•"/>
      <w:lvlJc w:val="left"/>
      <w:pPr>
        <w:ind w:left="2985" w:hanging="361"/>
      </w:pPr>
      <w:rPr>
        <w:rFonts w:hint="default"/>
        <w:lang w:val="en-AU" w:eastAsia="en-AU" w:bidi="en-AU"/>
      </w:rPr>
    </w:lvl>
    <w:lvl w:ilvl="5" w:tplc="746835C4">
      <w:numFmt w:val="bullet"/>
      <w:lvlText w:val="•"/>
      <w:lvlJc w:val="left"/>
      <w:pPr>
        <w:ind w:left="3501" w:hanging="361"/>
      </w:pPr>
      <w:rPr>
        <w:rFonts w:hint="default"/>
        <w:lang w:val="en-AU" w:eastAsia="en-AU" w:bidi="en-AU"/>
      </w:rPr>
    </w:lvl>
    <w:lvl w:ilvl="6" w:tplc="ECF28882">
      <w:numFmt w:val="bullet"/>
      <w:lvlText w:val="•"/>
      <w:lvlJc w:val="left"/>
      <w:pPr>
        <w:ind w:left="4017" w:hanging="361"/>
      </w:pPr>
      <w:rPr>
        <w:rFonts w:hint="default"/>
        <w:lang w:val="en-AU" w:eastAsia="en-AU" w:bidi="en-AU"/>
      </w:rPr>
    </w:lvl>
    <w:lvl w:ilvl="7" w:tplc="8862A094">
      <w:numFmt w:val="bullet"/>
      <w:lvlText w:val="•"/>
      <w:lvlJc w:val="left"/>
      <w:pPr>
        <w:ind w:left="4534" w:hanging="361"/>
      </w:pPr>
      <w:rPr>
        <w:rFonts w:hint="default"/>
        <w:lang w:val="en-AU" w:eastAsia="en-AU" w:bidi="en-AU"/>
      </w:rPr>
    </w:lvl>
    <w:lvl w:ilvl="8" w:tplc="CEAAF4DA">
      <w:numFmt w:val="bullet"/>
      <w:lvlText w:val="•"/>
      <w:lvlJc w:val="left"/>
      <w:pPr>
        <w:ind w:left="5050" w:hanging="361"/>
      </w:pPr>
      <w:rPr>
        <w:rFonts w:hint="default"/>
        <w:lang w:val="en-AU" w:eastAsia="en-AU" w:bidi="en-AU"/>
      </w:rPr>
    </w:lvl>
  </w:abstractNum>
  <w:abstractNum w:abstractNumId="67" w15:restartNumberingAfterBreak="0">
    <w:nsid w:val="7F95459B"/>
    <w:multiLevelType w:val="hybridMultilevel"/>
    <w:tmpl w:val="22CC316E"/>
    <w:lvl w:ilvl="0" w:tplc="CC16EC0C">
      <w:numFmt w:val="bullet"/>
      <w:lvlText w:val=""/>
      <w:lvlJc w:val="left"/>
      <w:pPr>
        <w:ind w:left="362" w:hanging="361"/>
      </w:pPr>
      <w:rPr>
        <w:rFonts w:ascii="Symbol" w:eastAsia="Symbol" w:hAnsi="Symbol" w:cs="Symbol" w:hint="default"/>
        <w:w w:val="100"/>
        <w:sz w:val="28"/>
        <w:szCs w:val="28"/>
        <w:lang w:val="en-AU" w:eastAsia="en-AU" w:bidi="en-AU"/>
      </w:rPr>
    </w:lvl>
    <w:lvl w:ilvl="1" w:tplc="465A5678">
      <w:numFmt w:val="bullet"/>
      <w:lvlText w:val="•"/>
      <w:lvlJc w:val="left"/>
      <w:pPr>
        <w:ind w:left="854" w:hanging="361"/>
      </w:pPr>
      <w:rPr>
        <w:rFonts w:hint="default"/>
        <w:lang w:val="en-AU" w:eastAsia="en-AU" w:bidi="en-AU"/>
      </w:rPr>
    </w:lvl>
    <w:lvl w:ilvl="2" w:tplc="A4DE87DE">
      <w:numFmt w:val="bullet"/>
      <w:lvlText w:val="•"/>
      <w:lvlJc w:val="left"/>
      <w:pPr>
        <w:ind w:left="1356" w:hanging="361"/>
      </w:pPr>
      <w:rPr>
        <w:rFonts w:hint="default"/>
        <w:lang w:val="en-AU" w:eastAsia="en-AU" w:bidi="en-AU"/>
      </w:rPr>
    </w:lvl>
    <w:lvl w:ilvl="3" w:tplc="DD22E75C">
      <w:numFmt w:val="bullet"/>
      <w:lvlText w:val="•"/>
      <w:lvlJc w:val="left"/>
      <w:pPr>
        <w:ind w:left="1858" w:hanging="361"/>
      </w:pPr>
      <w:rPr>
        <w:rFonts w:hint="default"/>
        <w:lang w:val="en-AU" w:eastAsia="en-AU" w:bidi="en-AU"/>
      </w:rPr>
    </w:lvl>
    <w:lvl w:ilvl="4" w:tplc="6B9C9A88">
      <w:numFmt w:val="bullet"/>
      <w:lvlText w:val="•"/>
      <w:lvlJc w:val="left"/>
      <w:pPr>
        <w:ind w:left="2359" w:hanging="361"/>
      </w:pPr>
      <w:rPr>
        <w:rFonts w:hint="default"/>
        <w:lang w:val="en-AU" w:eastAsia="en-AU" w:bidi="en-AU"/>
      </w:rPr>
    </w:lvl>
    <w:lvl w:ilvl="5" w:tplc="CFBE5344">
      <w:numFmt w:val="bullet"/>
      <w:lvlText w:val="•"/>
      <w:lvlJc w:val="left"/>
      <w:pPr>
        <w:ind w:left="2861" w:hanging="361"/>
      </w:pPr>
      <w:rPr>
        <w:rFonts w:hint="default"/>
        <w:lang w:val="en-AU" w:eastAsia="en-AU" w:bidi="en-AU"/>
      </w:rPr>
    </w:lvl>
    <w:lvl w:ilvl="6" w:tplc="ED4AE0C6">
      <w:numFmt w:val="bullet"/>
      <w:lvlText w:val="•"/>
      <w:lvlJc w:val="left"/>
      <w:pPr>
        <w:ind w:left="3363" w:hanging="361"/>
      </w:pPr>
      <w:rPr>
        <w:rFonts w:hint="default"/>
        <w:lang w:val="en-AU" w:eastAsia="en-AU" w:bidi="en-AU"/>
      </w:rPr>
    </w:lvl>
    <w:lvl w:ilvl="7" w:tplc="AA6C9DF6">
      <w:numFmt w:val="bullet"/>
      <w:lvlText w:val="•"/>
      <w:lvlJc w:val="left"/>
      <w:pPr>
        <w:ind w:left="3864" w:hanging="361"/>
      </w:pPr>
      <w:rPr>
        <w:rFonts w:hint="default"/>
        <w:lang w:val="en-AU" w:eastAsia="en-AU" w:bidi="en-AU"/>
      </w:rPr>
    </w:lvl>
    <w:lvl w:ilvl="8" w:tplc="8B54B3A6">
      <w:numFmt w:val="bullet"/>
      <w:lvlText w:val="•"/>
      <w:lvlJc w:val="left"/>
      <w:pPr>
        <w:ind w:left="4366" w:hanging="361"/>
      </w:pPr>
      <w:rPr>
        <w:rFonts w:hint="default"/>
        <w:lang w:val="en-AU" w:eastAsia="en-AU" w:bidi="en-AU"/>
      </w:rPr>
    </w:lvl>
  </w:abstractNum>
  <w:num w:numId="1" w16cid:durableId="428084253">
    <w:abstractNumId w:val="66"/>
  </w:num>
  <w:num w:numId="2" w16cid:durableId="1018969869">
    <w:abstractNumId w:val="18"/>
  </w:num>
  <w:num w:numId="3" w16cid:durableId="1737779275">
    <w:abstractNumId w:val="31"/>
  </w:num>
  <w:num w:numId="4" w16cid:durableId="144248798">
    <w:abstractNumId w:val="25"/>
  </w:num>
  <w:num w:numId="5" w16cid:durableId="872306112">
    <w:abstractNumId w:val="7"/>
  </w:num>
  <w:num w:numId="6" w16cid:durableId="240792756">
    <w:abstractNumId w:val="10"/>
  </w:num>
  <w:num w:numId="7" w16cid:durableId="1639649888">
    <w:abstractNumId w:val="51"/>
  </w:num>
  <w:num w:numId="8" w16cid:durableId="1470778102">
    <w:abstractNumId w:val="59"/>
  </w:num>
  <w:num w:numId="9" w16cid:durableId="979071973">
    <w:abstractNumId w:val="56"/>
  </w:num>
  <w:num w:numId="10" w16cid:durableId="245464062">
    <w:abstractNumId w:val="11"/>
  </w:num>
  <w:num w:numId="11" w16cid:durableId="1187403808">
    <w:abstractNumId w:val="8"/>
  </w:num>
  <w:num w:numId="12" w16cid:durableId="1942298345">
    <w:abstractNumId w:val="13"/>
  </w:num>
  <w:num w:numId="13" w16cid:durableId="2045251267">
    <w:abstractNumId w:val="53"/>
  </w:num>
  <w:num w:numId="14" w16cid:durableId="1577473424">
    <w:abstractNumId w:val="27"/>
  </w:num>
  <w:num w:numId="15" w16cid:durableId="806318511">
    <w:abstractNumId w:val="43"/>
  </w:num>
  <w:num w:numId="16" w16cid:durableId="1656564711">
    <w:abstractNumId w:val="6"/>
  </w:num>
  <w:num w:numId="17" w16cid:durableId="232932521">
    <w:abstractNumId w:val="29"/>
  </w:num>
  <w:num w:numId="18" w16cid:durableId="651062156">
    <w:abstractNumId w:val="50"/>
  </w:num>
  <w:num w:numId="19" w16cid:durableId="223443986">
    <w:abstractNumId w:val="15"/>
  </w:num>
  <w:num w:numId="20" w16cid:durableId="1594630076">
    <w:abstractNumId w:val="33"/>
  </w:num>
  <w:num w:numId="21" w16cid:durableId="495732754">
    <w:abstractNumId w:val="30"/>
  </w:num>
  <w:num w:numId="22" w16cid:durableId="1449200157">
    <w:abstractNumId w:val="5"/>
  </w:num>
  <w:num w:numId="23" w16cid:durableId="1426804570">
    <w:abstractNumId w:val="58"/>
  </w:num>
  <w:num w:numId="24" w16cid:durableId="728923756">
    <w:abstractNumId w:val="34"/>
  </w:num>
  <w:num w:numId="25" w16cid:durableId="1997150433">
    <w:abstractNumId w:val="42"/>
  </w:num>
  <w:num w:numId="26" w16cid:durableId="1581211159">
    <w:abstractNumId w:val="19"/>
  </w:num>
  <w:num w:numId="27" w16cid:durableId="1965623491">
    <w:abstractNumId w:val="32"/>
  </w:num>
  <w:num w:numId="28" w16cid:durableId="858085094">
    <w:abstractNumId w:val="22"/>
  </w:num>
  <w:num w:numId="29" w16cid:durableId="1251279096">
    <w:abstractNumId w:val="64"/>
  </w:num>
  <w:num w:numId="30" w16cid:durableId="2897692">
    <w:abstractNumId w:val="65"/>
  </w:num>
  <w:num w:numId="31" w16cid:durableId="815534588">
    <w:abstractNumId w:val="16"/>
  </w:num>
  <w:num w:numId="32" w16cid:durableId="974214845">
    <w:abstractNumId w:val="23"/>
  </w:num>
  <w:num w:numId="33" w16cid:durableId="398141420">
    <w:abstractNumId w:val="20"/>
  </w:num>
  <w:num w:numId="34" w16cid:durableId="1898122343">
    <w:abstractNumId w:val="63"/>
  </w:num>
  <w:num w:numId="35" w16cid:durableId="1054694754">
    <w:abstractNumId w:val="41"/>
  </w:num>
  <w:num w:numId="36" w16cid:durableId="318119284">
    <w:abstractNumId w:val="24"/>
  </w:num>
  <w:num w:numId="37" w16cid:durableId="556284396">
    <w:abstractNumId w:val="1"/>
  </w:num>
  <w:num w:numId="38" w16cid:durableId="463697955">
    <w:abstractNumId w:val="49"/>
  </w:num>
  <w:num w:numId="39" w16cid:durableId="498082893">
    <w:abstractNumId w:val="60"/>
  </w:num>
  <w:num w:numId="40" w16cid:durableId="289827225">
    <w:abstractNumId w:val="52"/>
  </w:num>
  <w:num w:numId="41" w16cid:durableId="1302616614">
    <w:abstractNumId w:val="54"/>
  </w:num>
  <w:num w:numId="42" w16cid:durableId="1495681175">
    <w:abstractNumId w:val="48"/>
  </w:num>
  <w:num w:numId="43" w16cid:durableId="577791112">
    <w:abstractNumId w:val="47"/>
  </w:num>
  <w:num w:numId="44" w16cid:durableId="865410524">
    <w:abstractNumId w:val="44"/>
  </w:num>
  <w:num w:numId="45" w16cid:durableId="75790684">
    <w:abstractNumId w:val="67"/>
  </w:num>
  <w:num w:numId="46" w16cid:durableId="1889102197">
    <w:abstractNumId w:val="21"/>
  </w:num>
  <w:num w:numId="47" w16cid:durableId="916014251">
    <w:abstractNumId w:val="4"/>
  </w:num>
  <w:num w:numId="48" w16cid:durableId="1497382666">
    <w:abstractNumId w:val="39"/>
  </w:num>
  <w:num w:numId="49" w16cid:durableId="343940332">
    <w:abstractNumId w:val="57"/>
  </w:num>
  <w:num w:numId="50" w16cid:durableId="709765095">
    <w:abstractNumId w:val="40"/>
  </w:num>
  <w:num w:numId="51" w16cid:durableId="577905421">
    <w:abstractNumId w:val="35"/>
  </w:num>
  <w:num w:numId="52" w16cid:durableId="1782719406">
    <w:abstractNumId w:val="2"/>
  </w:num>
  <w:num w:numId="53" w16cid:durableId="194123580">
    <w:abstractNumId w:val="38"/>
  </w:num>
  <w:num w:numId="54" w16cid:durableId="38480558">
    <w:abstractNumId w:val="0"/>
  </w:num>
  <w:num w:numId="55" w16cid:durableId="60253398">
    <w:abstractNumId w:val="37"/>
  </w:num>
  <w:num w:numId="56" w16cid:durableId="819467423">
    <w:abstractNumId w:val="17"/>
  </w:num>
  <w:num w:numId="57" w16cid:durableId="188882660">
    <w:abstractNumId w:val="45"/>
  </w:num>
  <w:num w:numId="58" w16cid:durableId="1644654258">
    <w:abstractNumId w:val="9"/>
  </w:num>
  <w:num w:numId="59" w16cid:durableId="1977905406">
    <w:abstractNumId w:val="36"/>
  </w:num>
  <w:num w:numId="60" w16cid:durableId="484972766">
    <w:abstractNumId w:val="14"/>
  </w:num>
  <w:num w:numId="61" w16cid:durableId="1486775327">
    <w:abstractNumId w:val="62"/>
  </w:num>
  <w:num w:numId="62" w16cid:durableId="1258103158">
    <w:abstractNumId w:val="46"/>
  </w:num>
  <w:num w:numId="63" w16cid:durableId="642975791">
    <w:abstractNumId w:val="55"/>
  </w:num>
  <w:num w:numId="64" w16cid:durableId="415443164">
    <w:abstractNumId w:val="26"/>
  </w:num>
  <w:num w:numId="65" w16cid:durableId="176238767">
    <w:abstractNumId w:val="3"/>
  </w:num>
  <w:num w:numId="66" w16cid:durableId="577639854">
    <w:abstractNumId w:val="28"/>
  </w:num>
  <w:num w:numId="67" w16cid:durableId="536158173">
    <w:abstractNumId w:val="61"/>
  </w:num>
  <w:num w:numId="68" w16cid:durableId="514461338">
    <w:abstractNumId w:val="1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A56"/>
    <w:rsid w:val="00005633"/>
    <w:rsid w:val="00020DA5"/>
    <w:rsid w:val="00043FE6"/>
    <w:rsid w:val="00050825"/>
    <w:rsid w:val="00055DD6"/>
    <w:rsid w:val="000756ED"/>
    <w:rsid w:val="00075895"/>
    <w:rsid w:val="00080752"/>
    <w:rsid w:val="00084043"/>
    <w:rsid w:val="000D0569"/>
    <w:rsid w:val="000D1C26"/>
    <w:rsid w:val="00143AE3"/>
    <w:rsid w:val="001535E6"/>
    <w:rsid w:val="00160BAC"/>
    <w:rsid w:val="001863A2"/>
    <w:rsid w:val="001A5AD3"/>
    <w:rsid w:val="001B14CF"/>
    <w:rsid w:val="001E630D"/>
    <w:rsid w:val="001F7ECE"/>
    <w:rsid w:val="00241E8B"/>
    <w:rsid w:val="00284DC9"/>
    <w:rsid w:val="002A6663"/>
    <w:rsid w:val="002B33BD"/>
    <w:rsid w:val="0030678B"/>
    <w:rsid w:val="00374943"/>
    <w:rsid w:val="00397480"/>
    <w:rsid w:val="003B2BB8"/>
    <w:rsid w:val="003D34FF"/>
    <w:rsid w:val="0040643C"/>
    <w:rsid w:val="004135D2"/>
    <w:rsid w:val="004768F7"/>
    <w:rsid w:val="004B54CA"/>
    <w:rsid w:val="004C5EC0"/>
    <w:rsid w:val="004E5CBF"/>
    <w:rsid w:val="00501ECA"/>
    <w:rsid w:val="00587C60"/>
    <w:rsid w:val="005C3AA9"/>
    <w:rsid w:val="00606354"/>
    <w:rsid w:val="00617C43"/>
    <w:rsid w:val="00621FC5"/>
    <w:rsid w:val="00624B2A"/>
    <w:rsid w:val="00637B02"/>
    <w:rsid w:val="00647406"/>
    <w:rsid w:val="006672FD"/>
    <w:rsid w:val="00673A62"/>
    <w:rsid w:val="00683A84"/>
    <w:rsid w:val="006A274E"/>
    <w:rsid w:val="006A4CE7"/>
    <w:rsid w:val="006C2D81"/>
    <w:rsid w:val="006E6A75"/>
    <w:rsid w:val="007009A6"/>
    <w:rsid w:val="007125F3"/>
    <w:rsid w:val="0073009D"/>
    <w:rsid w:val="0074392E"/>
    <w:rsid w:val="00747D4E"/>
    <w:rsid w:val="007510A5"/>
    <w:rsid w:val="00777756"/>
    <w:rsid w:val="00785261"/>
    <w:rsid w:val="007A6B5E"/>
    <w:rsid w:val="007B0256"/>
    <w:rsid w:val="007E103D"/>
    <w:rsid w:val="007E4B09"/>
    <w:rsid w:val="00821621"/>
    <w:rsid w:val="0083177B"/>
    <w:rsid w:val="00831807"/>
    <w:rsid w:val="00843D65"/>
    <w:rsid w:val="00876D78"/>
    <w:rsid w:val="00877F69"/>
    <w:rsid w:val="0089018A"/>
    <w:rsid w:val="008B0216"/>
    <w:rsid w:val="008C2BFC"/>
    <w:rsid w:val="008F5063"/>
    <w:rsid w:val="00911970"/>
    <w:rsid w:val="009225F0"/>
    <w:rsid w:val="0093462C"/>
    <w:rsid w:val="00953795"/>
    <w:rsid w:val="00974189"/>
    <w:rsid w:val="009B7F51"/>
    <w:rsid w:val="009D1B3E"/>
    <w:rsid w:val="009D4249"/>
    <w:rsid w:val="009E0A2E"/>
    <w:rsid w:val="00A305DE"/>
    <w:rsid w:val="00A66AF7"/>
    <w:rsid w:val="00AE1254"/>
    <w:rsid w:val="00AE55B4"/>
    <w:rsid w:val="00AE5E21"/>
    <w:rsid w:val="00AF3BA2"/>
    <w:rsid w:val="00B04ED8"/>
    <w:rsid w:val="00B05E61"/>
    <w:rsid w:val="00B32C42"/>
    <w:rsid w:val="00B33869"/>
    <w:rsid w:val="00B3661F"/>
    <w:rsid w:val="00B5412B"/>
    <w:rsid w:val="00B64C7B"/>
    <w:rsid w:val="00B77A56"/>
    <w:rsid w:val="00B91E3E"/>
    <w:rsid w:val="00BA2DB9"/>
    <w:rsid w:val="00BE7148"/>
    <w:rsid w:val="00C01FBB"/>
    <w:rsid w:val="00C506E1"/>
    <w:rsid w:val="00C50EA6"/>
    <w:rsid w:val="00C67DD3"/>
    <w:rsid w:val="00C84DD7"/>
    <w:rsid w:val="00CB5863"/>
    <w:rsid w:val="00D3660A"/>
    <w:rsid w:val="00D52EAD"/>
    <w:rsid w:val="00D54265"/>
    <w:rsid w:val="00D567D1"/>
    <w:rsid w:val="00D66B90"/>
    <w:rsid w:val="00DA243A"/>
    <w:rsid w:val="00DC52CC"/>
    <w:rsid w:val="00DD26CE"/>
    <w:rsid w:val="00DE2125"/>
    <w:rsid w:val="00E273E4"/>
    <w:rsid w:val="00E451FC"/>
    <w:rsid w:val="00E76B44"/>
    <w:rsid w:val="00E82F8A"/>
    <w:rsid w:val="00EE2A6B"/>
    <w:rsid w:val="00F2480E"/>
    <w:rsid w:val="00F30AFE"/>
    <w:rsid w:val="00F402A6"/>
    <w:rsid w:val="00F8183E"/>
    <w:rsid w:val="00FC3B4F"/>
    <w:rsid w:val="00FF0D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C4A7414"/>
  <w15:chartTrackingRefBased/>
  <w15:docId w15:val="{AECD59ED-AFE2-44D5-B720-14BC9B142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1"/>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BodyText">
    <w:name w:val="Body Text"/>
    <w:basedOn w:val="Normal"/>
    <w:link w:val="BodyTextChar"/>
    <w:uiPriority w:val="1"/>
    <w:qFormat/>
    <w:rsid w:val="00B77A56"/>
    <w:pPr>
      <w:widowControl w:val="0"/>
      <w:autoSpaceDE w:val="0"/>
      <w:autoSpaceDN w:val="0"/>
      <w:spacing w:after="0" w:line="240" w:lineRule="auto"/>
    </w:pPr>
    <w:rPr>
      <w:rFonts w:eastAsia="Arial" w:cs="Arial"/>
      <w:sz w:val="24"/>
      <w:szCs w:val="24"/>
      <w:lang w:eastAsia="en-AU" w:bidi="en-AU"/>
    </w:rPr>
  </w:style>
  <w:style w:type="character" w:customStyle="1" w:styleId="BodyTextChar">
    <w:name w:val="Body Text Char"/>
    <w:basedOn w:val="DefaultParagraphFont"/>
    <w:link w:val="BodyText"/>
    <w:uiPriority w:val="1"/>
    <w:rsid w:val="00B77A56"/>
    <w:rPr>
      <w:rFonts w:ascii="Arial" w:eastAsia="Arial" w:hAnsi="Arial" w:cs="Arial"/>
      <w:sz w:val="24"/>
      <w:szCs w:val="24"/>
      <w:lang w:eastAsia="en-AU" w:bidi="en-AU"/>
    </w:rPr>
  </w:style>
  <w:style w:type="paragraph" w:customStyle="1" w:styleId="TableParagraph">
    <w:name w:val="Table Paragraph"/>
    <w:basedOn w:val="Normal"/>
    <w:uiPriority w:val="1"/>
    <w:qFormat/>
    <w:rsid w:val="00B77A56"/>
    <w:pPr>
      <w:widowControl w:val="0"/>
      <w:autoSpaceDE w:val="0"/>
      <w:autoSpaceDN w:val="0"/>
      <w:spacing w:after="0" w:line="240" w:lineRule="auto"/>
    </w:pPr>
    <w:rPr>
      <w:rFonts w:eastAsia="Arial" w:cs="Arial"/>
      <w:lang w:eastAsia="en-AU" w:bidi="en-AU"/>
    </w:rPr>
  </w:style>
  <w:style w:type="paragraph" w:styleId="TOC1">
    <w:name w:val="toc 1"/>
    <w:basedOn w:val="Normal"/>
    <w:next w:val="Normal"/>
    <w:autoRedefine/>
    <w:uiPriority w:val="39"/>
    <w:unhideWhenUsed/>
    <w:rsid w:val="00B77A56"/>
    <w:pPr>
      <w:spacing w:after="100"/>
    </w:pPr>
  </w:style>
  <w:style w:type="character" w:styleId="Hyperlink">
    <w:name w:val="Hyperlink"/>
    <w:basedOn w:val="DefaultParagraphFont"/>
    <w:uiPriority w:val="99"/>
    <w:unhideWhenUsed/>
    <w:rsid w:val="00B77A56"/>
    <w:rPr>
      <w:color w:val="0000FF" w:themeColor="hyperlink"/>
      <w:u w:val="single"/>
    </w:rPr>
  </w:style>
  <w:style w:type="character" w:styleId="CommentReference">
    <w:name w:val="annotation reference"/>
    <w:basedOn w:val="DefaultParagraphFont"/>
    <w:uiPriority w:val="99"/>
    <w:semiHidden/>
    <w:unhideWhenUsed/>
    <w:rsid w:val="00876D78"/>
    <w:rPr>
      <w:sz w:val="16"/>
      <w:szCs w:val="16"/>
    </w:rPr>
  </w:style>
  <w:style w:type="paragraph" w:styleId="CommentText">
    <w:name w:val="annotation text"/>
    <w:basedOn w:val="Normal"/>
    <w:link w:val="CommentTextChar"/>
    <w:uiPriority w:val="99"/>
    <w:unhideWhenUsed/>
    <w:rsid w:val="00876D78"/>
    <w:pPr>
      <w:spacing w:line="240" w:lineRule="auto"/>
    </w:pPr>
    <w:rPr>
      <w:sz w:val="20"/>
      <w:szCs w:val="20"/>
    </w:rPr>
  </w:style>
  <w:style w:type="character" w:customStyle="1" w:styleId="CommentTextChar">
    <w:name w:val="Comment Text Char"/>
    <w:basedOn w:val="DefaultParagraphFont"/>
    <w:link w:val="CommentText"/>
    <w:uiPriority w:val="99"/>
    <w:rsid w:val="00876D7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76D78"/>
    <w:rPr>
      <w:b/>
      <w:bCs/>
    </w:rPr>
  </w:style>
  <w:style w:type="character" w:customStyle="1" w:styleId="CommentSubjectChar">
    <w:name w:val="Comment Subject Char"/>
    <w:basedOn w:val="CommentTextChar"/>
    <w:link w:val="CommentSubject"/>
    <w:uiPriority w:val="99"/>
    <w:semiHidden/>
    <w:rsid w:val="00876D78"/>
    <w:rPr>
      <w:rFonts w:ascii="Arial" w:hAnsi="Arial"/>
      <w:b/>
      <w:bCs/>
      <w:sz w:val="20"/>
      <w:szCs w:val="20"/>
    </w:rPr>
  </w:style>
  <w:style w:type="paragraph" w:styleId="BalloonText">
    <w:name w:val="Balloon Text"/>
    <w:basedOn w:val="Normal"/>
    <w:link w:val="BalloonTextChar"/>
    <w:uiPriority w:val="99"/>
    <w:semiHidden/>
    <w:unhideWhenUsed/>
    <w:rsid w:val="00876D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D78"/>
    <w:rPr>
      <w:rFonts w:ascii="Segoe UI" w:hAnsi="Segoe UI" w:cs="Segoe UI"/>
      <w:sz w:val="18"/>
      <w:szCs w:val="18"/>
    </w:rPr>
  </w:style>
  <w:style w:type="table" w:styleId="TableGrid">
    <w:name w:val="Table Grid"/>
    <w:basedOn w:val="TableNormal"/>
    <w:uiPriority w:val="39"/>
    <w:rsid w:val="00AF3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E4B0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ACtable">
    <w:name w:val="MAC table"/>
    <w:basedOn w:val="TableNormal"/>
    <w:uiPriority w:val="99"/>
    <w:rsid w:val="00587C60"/>
    <w:pPr>
      <w:spacing w:after="0" w:line="240" w:lineRule="auto"/>
    </w:pPr>
    <w:rPr>
      <w:rFonts w:ascii="Arial" w:hAnsi="Arial"/>
      <w:sz w:val="24"/>
    </w:rPr>
    <w:tblP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Pr>
    <w:tcPr>
      <w:shd w:val="clear" w:color="auto" w:fill="auto"/>
    </w:tcPr>
    <w:tblStylePr w:type="firstRow">
      <w:rPr>
        <w:rFonts w:ascii="Arial" w:hAnsi="Arial"/>
        <w:b/>
        <w:color w:val="FFFFFF" w:themeColor="background1"/>
        <w:sz w:val="28"/>
      </w:rPr>
      <w:tblPr/>
      <w:tcPr>
        <w:tcBorders>
          <w:top w:val="single" w:sz="4" w:space="0" w:color="3374B7"/>
          <w:left w:val="single" w:sz="4" w:space="0" w:color="3374B7"/>
          <w:bottom w:val="single" w:sz="4" w:space="0" w:color="3374B7"/>
          <w:right w:val="single" w:sz="4" w:space="0" w:color="3374B7"/>
          <w:insideH w:val="single" w:sz="4" w:space="0" w:color="3374B7"/>
          <w:insideV w:val="single" w:sz="4" w:space="0" w:color="3374B7"/>
          <w:tl2br w:val="nil"/>
          <w:tr2bl w:val="nil"/>
        </w:tcBorders>
        <w:shd w:val="clear" w:color="auto" w:fill="3374B7"/>
      </w:tcPr>
    </w:tblStylePr>
    <w:tblStylePr w:type="lastRow">
      <w:rPr>
        <w:b/>
      </w:rPr>
      <w:tblPr/>
      <w:tcPr>
        <w:tcBorders>
          <w:top w:val="nil"/>
          <w:left w:val="nil"/>
          <w:bottom w:val="nil"/>
          <w:right w:val="nil"/>
          <w:insideH w:val="nil"/>
          <w:insideV w:val="nil"/>
          <w:tl2br w:val="nil"/>
          <w:tr2bl w:val="nil"/>
        </w:tcBorders>
        <w:shd w:val="pct50" w:color="3374B7" w:fill="3374B7"/>
      </w:tcPr>
    </w:tblStylePr>
  </w:style>
  <w:style w:type="character" w:styleId="UnresolvedMention">
    <w:name w:val="Unresolved Mention"/>
    <w:basedOn w:val="DefaultParagraphFont"/>
    <w:uiPriority w:val="99"/>
    <w:semiHidden/>
    <w:unhideWhenUsed/>
    <w:rsid w:val="000D1C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13.jpeg"/><Relationship Id="rId42" Type="http://schemas.openxmlformats.org/officeDocument/2006/relationships/image" Target="media/image33.jpeg"/><Relationship Id="rId63" Type="http://schemas.openxmlformats.org/officeDocument/2006/relationships/image" Target="media/image52.jpeg"/><Relationship Id="rId84" Type="http://schemas.openxmlformats.org/officeDocument/2006/relationships/image" Target="media/image71.jpeg"/><Relationship Id="rId138" Type="http://schemas.openxmlformats.org/officeDocument/2006/relationships/image" Target="media/image125.jpeg"/><Relationship Id="rId159" Type="http://schemas.openxmlformats.org/officeDocument/2006/relationships/image" Target="media/image146.jpeg"/><Relationship Id="rId170" Type="http://schemas.openxmlformats.org/officeDocument/2006/relationships/image" Target="media/image155.jpeg"/><Relationship Id="rId107" Type="http://schemas.openxmlformats.org/officeDocument/2006/relationships/image" Target="media/image94.jpeg"/><Relationship Id="rId11" Type="http://schemas.openxmlformats.org/officeDocument/2006/relationships/image" Target="media/image4.jpeg"/><Relationship Id="rId32" Type="http://schemas.openxmlformats.org/officeDocument/2006/relationships/image" Target="media/image24.jpeg"/><Relationship Id="rId53" Type="http://schemas.openxmlformats.org/officeDocument/2006/relationships/hyperlink" Target="https://dex.dss.gov.au/" TargetMode="External"/><Relationship Id="rId74" Type="http://schemas.openxmlformats.org/officeDocument/2006/relationships/image" Target="media/image62.jpeg"/><Relationship Id="rId128" Type="http://schemas.openxmlformats.org/officeDocument/2006/relationships/image" Target="media/image115.jpeg"/><Relationship Id="rId149" Type="http://schemas.openxmlformats.org/officeDocument/2006/relationships/image" Target="media/image136.jpeg"/><Relationship Id="rId5" Type="http://schemas.openxmlformats.org/officeDocument/2006/relationships/webSettings" Target="webSettings.xml"/><Relationship Id="rId95" Type="http://schemas.openxmlformats.org/officeDocument/2006/relationships/image" Target="media/image82.jpeg"/><Relationship Id="rId160" Type="http://schemas.openxmlformats.org/officeDocument/2006/relationships/image" Target="media/image147.jpeg"/><Relationship Id="rId181" Type="http://schemas.openxmlformats.org/officeDocument/2006/relationships/image" Target="media/image166.jpeg"/><Relationship Id="rId22" Type="http://schemas.openxmlformats.org/officeDocument/2006/relationships/image" Target="media/image14.jpeg"/><Relationship Id="rId43" Type="http://schemas.openxmlformats.org/officeDocument/2006/relationships/image" Target="media/image34.jpeg"/><Relationship Id="rId64" Type="http://schemas.openxmlformats.org/officeDocument/2006/relationships/image" Target="media/image53.jpeg"/><Relationship Id="rId118" Type="http://schemas.openxmlformats.org/officeDocument/2006/relationships/image" Target="media/image105.jpeg"/><Relationship Id="rId139" Type="http://schemas.openxmlformats.org/officeDocument/2006/relationships/image" Target="media/image126.jpeg"/><Relationship Id="rId85" Type="http://schemas.openxmlformats.org/officeDocument/2006/relationships/image" Target="media/image72.jpeg"/><Relationship Id="rId150" Type="http://schemas.openxmlformats.org/officeDocument/2006/relationships/image" Target="media/image137.jpeg"/><Relationship Id="rId171" Type="http://schemas.openxmlformats.org/officeDocument/2006/relationships/image" Target="media/image156.jpeg"/><Relationship Id="rId12" Type="http://schemas.openxmlformats.org/officeDocument/2006/relationships/image" Target="media/image5.jpeg"/><Relationship Id="rId33" Type="http://schemas.openxmlformats.org/officeDocument/2006/relationships/image" Target="media/image25.png"/><Relationship Id="rId108" Type="http://schemas.openxmlformats.org/officeDocument/2006/relationships/image" Target="media/image95.jpeg"/><Relationship Id="rId129" Type="http://schemas.openxmlformats.org/officeDocument/2006/relationships/image" Target="media/image116.jpeg"/><Relationship Id="rId54" Type="http://schemas.openxmlformats.org/officeDocument/2006/relationships/image" Target="media/image44.jpeg"/><Relationship Id="rId75" Type="http://schemas.openxmlformats.org/officeDocument/2006/relationships/image" Target="media/image63.jpeg"/><Relationship Id="rId96" Type="http://schemas.openxmlformats.org/officeDocument/2006/relationships/image" Target="media/image83.jpeg"/><Relationship Id="rId140" Type="http://schemas.openxmlformats.org/officeDocument/2006/relationships/image" Target="media/image127.jpeg"/><Relationship Id="rId161" Type="http://schemas.openxmlformats.org/officeDocument/2006/relationships/image" Target="media/image148.jpeg"/><Relationship Id="rId182" Type="http://schemas.openxmlformats.org/officeDocument/2006/relationships/image" Target="media/image167.jpeg"/><Relationship Id="rId6" Type="http://schemas.openxmlformats.org/officeDocument/2006/relationships/footnotes" Target="footnotes.xml"/><Relationship Id="rId23" Type="http://schemas.openxmlformats.org/officeDocument/2006/relationships/image" Target="media/image15.jpeg"/><Relationship Id="rId119" Type="http://schemas.openxmlformats.org/officeDocument/2006/relationships/image" Target="media/image106.jpeg"/><Relationship Id="rId44" Type="http://schemas.openxmlformats.org/officeDocument/2006/relationships/image" Target="media/image35.jpeg"/><Relationship Id="rId65" Type="http://schemas.openxmlformats.org/officeDocument/2006/relationships/image" Target="media/image54.jpeg"/><Relationship Id="rId86" Type="http://schemas.openxmlformats.org/officeDocument/2006/relationships/image" Target="media/image73.jpeg"/><Relationship Id="rId130" Type="http://schemas.openxmlformats.org/officeDocument/2006/relationships/image" Target="media/image117.jpeg"/><Relationship Id="rId151" Type="http://schemas.openxmlformats.org/officeDocument/2006/relationships/image" Target="media/image138.jpeg"/><Relationship Id="rId172" Type="http://schemas.openxmlformats.org/officeDocument/2006/relationships/image" Target="media/image157.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96.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5.jpeg"/><Relationship Id="rId76" Type="http://schemas.openxmlformats.org/officeDocument/2006/relationships/hyperlink" Target="https://dex.dss.gov.au/" TargetMode="External"/><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png"/><Relationship Id="rId146" Type="http://schemas.openxmlformats.org/officeDocument/2006/relationships/image" Target="media/image133.jpeg"/><Relationship Id="rId167" Type="http://schemas.openxmlformats.org/officeDocument/2006/relationships/hyperlink" Target="https://www.communitygrants.gov.au/form/community-grants-hub-online-cont" TargetMode="Externa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9.jpeg"/><Relationship Id="rId162" Type="http://schemas.openxmlformats.org/officeDocument/2006/relationships/image" Target="media/image149.jpeg"/><Relationship Id="rId183" Type="http://schemas.openxmlformats.org/officeDocument/2006/relationships/image" Target="media/image168.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5.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image" Target="media/image144.jpeg"/><Relationship Id="rId178" Type="http://schemas.openxmlformats.org/officeDocument/2006/relationships/image" Target="media/image163.jpeg"/><Relationship Id="rId61" Type="http://schemas.openxmlformats.org/officeDocument/2006/relationships/image" Target="media/image50.jpeg"/><Relationship Id="rId82" Type="http://schemas.openxmlformats.org/officeDocument/2006/relationships/image" Target="media/image69.jpeg"/><Relationship Id="rId152" Type="http://schemas.openxmlformats.org/officeDocument/2006/relationships/image" Target="media/image139.jpeg"/><Relationship Id="rId173" Type="http://schemas.openxmlformats.org/officeDocument/2006/relationships/image" Target="media/image158.jpe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6.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image" Target="media/image134.jpeg"/><Relationship Id="rId168" Type="http://schemas.openxmlformats.org/officeDocument/2006/relationships/image" Target="media/image153.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0.jpeg"/><Relationship Id="rId93" Type="http://schemas.openxmlformats.org/officeDocument/2006/relationships/image" Target="media/image80.png"/><Relationship Id="rId98" Type="http://schemas.openxmlformats.org/officeDocument/2006/relationships/image" Target="media/image85.jpeg"/><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image" Target="media/image150.jpeg"/><Relationship Id="rId184" Type="http://schemas.openxmlformats.org/officeDocument/2006/relationships/hyperlink" Target="http://www.informationaccessgroup.com/" TargetMode="Externa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6.jpeg"/><Relationship Id="rId116" Type="http://schemas.openxmlformats.org/officeDocument/2006/relationships/image" Target="media/image103.jpeg"/><Relationship Id="rId137" Type="http://schemas.openxmlformats.org/officeDocument/2006/relationships/image" Target="media/image124.jpeg"/><Relationship Id="rId158" Type="http://schemas.openxmlformats.org/officeDocument/2006/relationships/image" Target="media/image145.jpeg"/><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1.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8.jpeg"/><Relationship Id="rId132" Type="http://schemas.openxmlformats.org/officeDocument/2006/relationships/image" Target="media/image119.jpeg"/><Relationship Id="rId153" Type="http://schemas.openxmlformats.org/officeDocument/2006/relationships/image" Target="media/image140.jpeg"/><Relationship Id="rId174" Type="http://schemas.openxmlformats.org/officeDocument/2006/relationships/image" Target="media/image159.jpeg"/><Relationship Id="rId179" Type="http://schemas.openxmlformats.org/officeDocument/2006/relationships/image" Target="media/image164.jpeg"/><Relationship Id="rId15" Type="http://schemas.openxmlformats.org/officeDocument/2006/relationships/image" Target="media/image8.jpeg"/><Relationship Id="rId36" Type="http://schemas.openxmlformats.org/officeDocument/2006/relationships/hyperlink" Target="https://www.myid.gov.au/" TargetMode="External"/><Relationship Id="rId57" Type="http://schemas.openxmlformats.org/officeDocument/2006/relationships/image" Target="media/image47.jpeg"/><Relationship Id="rId106" Type="http://schemas.openxmlformats.org/officeDocument/2006/relationships/image" Target="media/image93.jpeg"/><Relationship Id="rId127" Type="http://schemas.openxmlformats.org/officeDocument/2006/relationships/image" Target="media/image114.jpeg"/><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3.jpeg"/><Relationship Id="rId73" Type="http://schemas.openxmlformats.org/officeDocument/2006/relationships/image" Target="media/image61.jpeg"/><Relationship Id="rId78" Type="http://schemas.openxmlformats.org/officeDocument/2006/relationships/image" Target="media/image65.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jpe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image" Target="media/image151.jpeg"/><Relationship Id="rId169" Type="http://schemas.openxmlformats.org/officeDocument/2006/relationships/image" Target="media/image154.jpeg"/><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5.jpeg"/><Relationship Id="rId26" Type="http://schemas.openxmlformats.org/officeDocument/2006/relationships/image" Target="media/image18.jpeg"/><Relationship Id="rId47" Type="http://schemas.openxmlformats.org/officeDocument/2006/relationships/image" Target="media/image38.jpeg"/><Relationship Id="rId68" Type="http://schemas.openxmlformats.org/officeDocument/2006/relationships/hyperlink" Target="https://dex.dss.gov.au/" TargetMode="External"/><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20.jpeg"/><Relationship Id="rId154" Type="http://schemas.openxmlformats.org/officeDocument/2006/relationships/image" Target="media/image141.jpeg"/><Relationship Id="rId175" Type="http://schemas.openxmlformats.org/officeDocument/2006/relationships/image" Target="media/image160.jpeg"/><Relationship Id="rId16" Type="http://schemas.openxmlformats.org/officeDocument/2006/relationships/hyperlink" Target="https://dex.dss.gov.au/" TargetMode="External"/><Relationship Id="rId37" Type="http://schemas.openxmlformats.org/officeDocument/2006/relationships/image" Target="media/image28.jpeg"/><Relationship Id="rId58" Type="http://schemas.openxmlformats.org/officeDocument/2006/relationships/image" Target="media/image48.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jpeg"/><Relationship Id="rId144" Type="http://schemas.openxmlformats.org/officeDocument/2006/relationships/image" Target="media/image131.jpeg"/><Relationship Id="rId90" Type="http://schemas.openxmlformats.org/officeDocument/2006/relationships/image" Target="media/image77.jpeg"/><Relationship Id="rId165" Type="http://schemas.openxmlformats.org/officeDocument/2006/relationships/image" Target="media/image152.jpeg"/><Relationship Id="rId186" Type="http://schemas.openxmlformats.org/officeDocument/2006/relationships/fontTable" Target="fontTable.xml"/><Relationship Id="rId27" Type="http://schemas.openxmlformats.org/officeDocument/2006/relationships/image" Target="media/image19.jpeg"/><Relationship Id="rId48" Type="http://schemas.openxmlformats.org/officeDocument/2006/relationships/image" Target="media/image39.jpeg"/><Relationship Id="rId69" Type="http://schemas.openxmlformats.org/officeDocument/2006/relationships/image" Target="media/image57.jpeg"/><Relationship Id="rId113" Type="http://schemas.openxmlformats.org/officeDocument/2006/relationships/image" Target="media/image100.jpeg"/><Relationship Id="rId134" Type="http://schemas.openxmlformats.org/officeDocument/2006/relationships/image" Target="media/image121.jpeg"/><Relationship Id="rId80" Type="http://schemas.openxmlformats.org/officeDocument/2006/relationships/image" Target="media/image67.jpeg"/><Relationship Id="rId155" Type="http://schemas.openxmlformats.org/officeDocument/2006/relationships/image" Target="media/image142.jpeg"/><Relationship Id="rId176" Type="http://schemas.openxmlformats.org/officeDocument/2006/relationships/image" Target="media/image161.jpeg"/><Relationship Id="rId17" Type="http://schemas.openxmlformats.org/officeDocument/2006/relationships/image" Target="media/image9.jpeg"/><Relationship Id="rId38" Type="http://schemas.openxmlformats.org/officeDocument/2006/relationships/image" Target="media/image29.jpeg"/><Relationship Id="rId59" Type="http://schemas.openxmlformats.org/officeDocument/2006/relationships/hyperlink" Target="https://dex.dss.gov.au/" TargetMode="External"/><Relationship Id="rId103" Type="http://schemas.openxmlformats.org/officeDocument/2006/relationships/image" Target="media/image90.jpeg"/><Relationship Id="rId124" Type="http://schemas.openxmlformats.org/officeDocument/2006/relationships/image" Target="media/image111.jpeg"/><Relationship Id="rId70" Type="http://schemas.openxmlformats.org/officeDocument/2006/relationships/image" Target="media/image58.jpeg"/><Relationship Id="rId91" Type="http://schemas.openxmlformats.org/officeDocument/2006/relationships/image" Target="media/image78.png"/><Relationship Id="rId145" Type="http://schemas.openxmlformats.org/officeDocument/2006/relationships/image" Target="media/image132.jpeg"/><Relationship Id="rId166" Type="http://schemas.openxmlformats.org/officeDocument/2006/relationships/hyperlink" Target="mailto:dssdataexchange.helpdesk@dss.gov.au"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20.jpeg"/><Relationship Id="rId49" Type="http://schemas.openxmlformats.org/officeDocument/2006/relationships/image" Target="media/image40.jpeg"/><Relationship Id="rId114" Type="http://schemas.openxmlformats.org/officeDocument/2006/relationships/image" Target="media/image101.jpeg"/><Relationship Id="rId60" Type="http://schemas.openxmlformats.org/officeDocument/2006/relationships/image" Target="media/image49.jpeg"/><Relationship Id="rId81" Type="http://schemas.openxmlformats.org/officeDocument/2006/relationships/image" Target="media/image68.jpeg"/><Relationship Id="rId135" Type="http://schemas.openxmlformats.org/officeDocument/2006/relationships/image" Target="media/image122.jpeg"/><Relationship Id="rId156" Type="http://schemas.openxmlformats.org/officeDocument/2006/relationships/image" Target="media/image143.jpeg"/><Relationship Id="rId177" Type="http://schemas.openxmlformats.org/officeDocument/2006/relationships/image" Target="media/image1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E2024-2B06-4785-9BC9-6F6788AE5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46</Pages>
  <Words>3212</Words>
  <Characters>15598</Characters>
  <Application>Microsoft Office Word</Application>
  <DocSecurity>0</DocSecurity>
  <Lines>818</Lines>
  <Paragraphs>375</Paragraphs>
  <ScaleCrop>false</ScaleCrop>
  <HeadingPairs>
    <vt:vector size="2" baseType="variant">
      <vt:variant>
        <vt:lpstr>Title</vt:lpstr>
      </vt:variant>
      <vt:variant>
        <vt:i4>1</vt:i4>
      </vt:variant>
    </vt:vector>
  </HeadingPairs>
  <TitlesOfParts>
    <vt:vector size="1" baseType="lpstr">
      <vt:lpstr>Using the Data Exchange: An Easy Read guide</vt:lpstr>
    </vt:vector>
  </TitlesOfParts>
  <Company>Australian Government</Company>
  <LinksUpToDate>false</LinksUpToDate>
  <CharactersWithSpaces>18577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 Data Exchange: An Easy Read guide</dc:title>
  <dc:subject/>
  <cp:keywords>[SEC=OFFICIAL]</cp:keywords>
  <dc:description/>
  <cp:revision>3</cp:revision>
  <dcterms:created xsi:type="dcterms:W3CDTF">2025-10-29T21:56:00Z</dcterms:created>
  <dcterms:modified xsi:type="dcterms:W3CDTF">2025-11-14T00:57:00Z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0DE9C86B8B2A4A1CB5806DBA65E560FE</vt:lpwstr>
  </property>
  <property fmtid="{D5CDD505-2E9C-101B-9397-08002B2CF9AE}" pid="9" name="PM_ProtectiveMarkingValue_Footer">
    <vt:lpwstr>OFFICIAL</vt:lpwstr>
  </property>
  <property fmtid="{D5CDD505-2E9C-101B-9397-08002B2CF9AE}" pid="10" name="PM_Originator_Hash_SHA1">
    <vt:lpwstr>F3EEFC68690FF55C9AAB5A2A00DF8223F7DCA409</vt:lpwstr>
  </property>
  <property fmtid="{D5CDD505-2E9C-101B-9397-08002B2CF9AE}" pid="11" name="PM_OriginationTimeStamp">
    <vt:lpwstr>2023-06-15T06:00:59Z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2024.1</vt:lpwstr>
  </property>
  <property fmtid="{D5CDD505-2E9C-101B-9397-08002B2CF9AE}" pid="20" name="PM_Hash_Salt_Prev">
    <vt:lpwstr>C1F3A394A206CF3AE88647C06362C281</vt:lpwstr>
  </property>
  <property fmtid="{D5CDD505-2E9C-101B-9397-08002B2CF9AE}" pid="21" name="PM_Hash_Salt">
    <vt:lpwstr>73BD3CE56EEFDD08C7D1BF0356B3C421</vt:lpwstr>
  </property>
  <property fmtid="{D5CDD505-2E9C-101B-9397-08002B2CF9AE}" pid="22" name="PM_Hash_SHA1">
    <vt:lpwstr>ECB7CE528E249054EA6C10FEC31A5E0DEEE0FF0B</vt:lpwstr>
  </property>
  <property fmtid="{D5CDD505-2E9C-101B-9397-08002B2CF9AE}" pid="23" name="PM_OriginatorUserAccountName_SHA256">
    <vt:lpwstr>73AC4EAD9CE44ABE0D3975CCC32C94FA28991B0DAEA075717C6B657D5C5BAB9F</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_Expires">
    <vt:lpwstr/>
  </property>
  <property fmtid="{D5CDD505-2E9C-101B-9397-08002B2CF9AE}" pid="28" name="MSIP_Label_eb34d90b-fc41-464d-af60-f74d721d0790_SetDate">
    <vt:lpwstr>2023-06-15T06:00:59Z</vt:lpwstr>
  </property>
  <property fmtid="{D5CDD505-2E9C-101B-9397-08002B2CF9AE}" pid="29" name="PMHMAC">
    <vt:lpwstr>v=2024.1;a=SHA256;h=1EC49B14386C6A048C1973741C8B60B33D2242E6AC045B2513E11B448C095215</vt:lpwstr>
  </property>
  <property fmtid="{D5CDD505-2E9C-101B-9397-08002B2CF9AE}" pid="30" name="MSIP_Label_eb34d90b-fc41-464d-af60-f74d721d0790_Name">
    <vt:lpwstr>OFFICIAL</vt:lpwstr>
  </property>
  <property fmtid="{D5CDD505-2E9C-101B-9397-08002B2CF9AE}" pid="31" name="PM_DownTo">
    <vt:lpwstr/>
  </property>
  <property fmtid="{D5CDD505-2E9C-101B-9397-08002B2CF9AE}" pid="32" name="MSIP_Label_eb34d90b-fc41-464d-af60-f74d721d0790_SiteId">
    <vt:lpwstr>61e36dd1-ca6e-4d61-aa0a-2b4eb88317a3</vt:lpwstr>
  </property>
  <property fmtid="{D5CDD505-2E9C-101B-9397-08002B2CF9AE}" pid="33" name="MSIP_Label_eb34d90b-fc41-464d-af60-f74d721d0790_ContentBits">
    <vt:lpwstr>3</vt:lpwstr>
  </property>
  <property fmtid="{D5CDD505-2E9C-101B-9397-08002B2CF9AE}" pid="34" name="MSIP_Label_eb34d90b-fc41-464d-af60-f74d721d0790_Enabled">
    <vt:lpwstr>true</vt:lpwstr>
  </property>
  <property fmtid="{D5CDD505-2E9C-101B-9397-08002B2CF9AE}" pid="35" name="MSIP_Label_eb34d90b-fc41-464d-af60-f74d721d0790_Method">
    <vt:lpwstr>Privileged</vt:lpwstr>
  </property>
  <property fmtid="{D5CDD505-2E9C-101B-9397-08002B2CF9AE}" pid="36" name="MSIP_Label_eb34d90b-fc41-464d-af60-f74d721d0790_ActionId">
    <vt:lpwstr>506d0455241643f6a584839f274981cb</vt:lpwstr>
  </property>
  <property fmtid="{D5CDD505-2E9C-101B-9397-08002B2CF9AE}" pid="37" name="PMUuid">
    <vt:lpwstr>v=2022.2;d=gov.au;g=46DD6D7C-8107-577B-BC6E-F348953B2E44</vt:lpwstr>
  </property>
  <property fmtid="{D5CDD505-2E9C-101B-9397-08002B2CF9AE}" pid="38" name="PM_DowngradeTo">
    <vt:lpwstr/>
  </property>
</Properties>
</file>