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6CAF80" w14:textId="77777777" w:rsidR="00A62FAE" w:rsidRPr="00862594" w:rsidRDefault="008B6769" w:rsidP="0017502E">
      <w:pPr>
        <w:pStyle w:val="Heading1"/>
        <w:tabs>
          <w:tab w:val="left" w:pos="7650"/>
        </w:tabs>
        <w:spacing w:before="240"/>
        <w:rPr>
          <w:rStyle w:val="Emphasis"/>
          <w:rFonts w:ascii="Georgia" w:hAnsi="Georgia" w:cs="Arial"/>
          <w:b/>
          <w:i w:val="0"/>
          <w:iCs w:val="0"/>
          <w:color w:val="04617B" w:themeColor="text2"/>
          <w:kern w:val="28"/>
          <w:sz w:val="52"/>
          <w:szCs w:val="52"/>
        </w:rPr>
      </w:pPr>
      <w:r>
        <w:rPr>
          <w:rStyle w:val="TitleChar"/>
          <w:rFonts w:ascii="Georgia" w:hAnsi="Georgia" w:cs="Arial"/>
          <w:b w:val="0"/>
          <w:color w:val="04617B" w:themeColor="text2"/>
        </w:rPr>
        <w:t xml:space="preserve">Add </w:t>
      </w:r>
      <w:r w:rsidR="00FF1628">
        <w:rPr>
          <w:rStyle w:val="TitleChar"/>
          <w:rFonts w:ascii="Georgia" w:hAnsi="Georgia" w:cs="Arial"/>
          <w:b w:val="0"/>
          <w:color w:val="04617B" w:themeColor="text2"/>
        </w:rPr>
        <w:t xml:space="preserve">and edit a </w:t>
      </w:r>
      <w:r>
        <w:rPr>
          <w:rStyle w:val="TitleChar"/>
          <w:rFonts w:ascii="Georgia" w:hAnsi="Georgia" w:cs="Arial"/>
          <w:b w:val="0"/>
          <w:color w:val="04617B" w:themeColor="text2"/>
        </w:rPr>
        <w:t>user</w:t>
      </w:r>
      <w:r w:rsidR="009A44D1">
        <w:rPr>
          <w:rStyle w:val="TitleChar"/>
          <w:rFonts w:ascii="Georgia" w:hAnsi="Georgia" w:cs="Arial"/>
          <w:b w:val="0"/>
          <w:color w:val="04617B" w:themeColor="text2"/>
        </w:rPr>
        <w:tab/>
      </w:r>
    </w:p>
    <w:p w14:paraId="4D95AB00" w14:textId="77777777" w:rsidR="00A62FAE" w:rsidRDefault="00862594" w:rsidP="00862594">
      <w:pPr>
        <w:pStyle w:val="Heading2"/>
        <w:rPr>
          <w:rFonts w:ascii="Arial" w:hAnsi="Arial" w:cs="Arial"/>
          <w:bCs w:val="0"/>
          <w:iCs/>
          <w:sz w:val="28"/>
          <w:szCs w:val="28"/>
        </w:rPr>
      </w:pPr>
      <w:r w:rsidRPr="00AE03DC">
        <w:rPr>
          <w:rFonts w:ascii="Arial" w:hAnsi="Arial" w:cs="Arial"/>
          <w:bCs w:val="0"/>
          <w:iCs/>
          <w:sz w:val="28"/>
          <w:szCs w:val="28"/>
        </w:rPr>
        <w:t xml:space="preserve">Task card </w:t>
      </w:r>
    </w:p>
    <w:p w14:paraId="54603255" w14:textId="73B2FD6E" w:rsidR="00661247" w:rsidRPr="00247B27" w:rsidRDefault="00661247" w:rsidP="00247B27">
      <w:pPr>
        <w:rPr>
          <w:rFonts w:ascii="Arial" w:hAnsi="Arial" w:cs="Arial"/>
          <w:sz w:val="22"/>
        </w:rPr>
      </w:pPr>
      <w:r w:rsidRPr="00661247">
        <w:rPr>
          <w:rFonts w:ascii="Arial" w:hAnsi="Arial" w:cs="Arial"/>
          <w:sz w:val="22"/>
        </w:rPr>
        <w:t>This task card discusses the following:</w:t>
      </w:r>
    </w:p>
    <w:p w14:paraId="0977B6AF" w14:textId="77777777" w:rsidR="00661247" w:rsidRPr="006B4BB7" w:rsidRDefault="000C6EEE" w:rsidP="00FE122F">
      <w:pPr>
        <w:pStyle w:val="ListParagraph"/>
        <w:numPr>
          <w:ilvl w:val="0"/>
          <w:numId w:val="6"/>
        </w:numPr>
        <w:spacing w:line="360" w:lineRule="auto"/>
        <w:rPr>
          <w:rStyle w:val="Hyperlink"/>
          <w:rFonts w:ascii="Arial" w:hAnsi="Arial" w:cs="Arial"/>
          <w:color w:val="04617B" w:themeColor="accent6"/>
          <w:sz w:val="22"/>
        </w:rPr>
      </w:pP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begin"/>
      </w:r>
      <w:r w:rsidR="002262F1" w:rsidRPr="006B4BB7">
        <w:rPr>
          <w:rStyle w:val="Hyperlink"/>
          <w:rFonts w:ascii="Arial" w:hAnsi="Arial" w:cs="Arial"/>
          <w:color w:val="04617B" w:themeColor="accent6"/>
          <w:sz w:val="22"/>
        </w:rPr>
        <w:instrText>HYPERLINK  \l "_Access_levels_2"</w:instrText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separate"/>
      </w:r>
      <w:r w:rsidR="00661247" w:rsidRPr="006B4BB7">
        <w:rPr>
          <w:rStyle w:val="Hyperlink"/>
          <w:rFonts w:ascii="Arial" w:hAnsi="Arial" w:cs="Arial"/>
          <w:color w:val="04617B" w:themeColor="accent6"/>
          <w:sz w:val="22"/>
        </w:rPr>
        <w:t>Access levels</w:t>
      </w:r>
    </w:p>
    <w:p w14:paraId="50A80CD9" w14:textId="77777777" w:rsidR="00661247" w:rsidRPr="006B4BB7" w:rsidRDefault="000C6EEE" w:rsidP="00FE122F">
      <w:pPr>
        <w:pStyle w:val="ListParagraph"/>
        <w:numPr>
          <w:ilvl w:val="0"/>
          <w:numId w:val="6"/>
        </w:numPr>
        <w:spacing w:line="360" w:lineRule="auto"/>
        <w:rPr>
          <w:rStyle w:val="Hyperlink"/>
          <w:rFonts w:ascii="Arial" w:hAnsi="Arial" w:cs="Arial"/>
          <w:color w:val="04617B" w:themeColor="accent6"/>
          <w:sz w:val="22"/>
        </w:rPr>
      </w:pP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end"/>
      </w:r>
      <w:r w:rsidR="00844894"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begin"/>
      </w:r>
      <w:r w:rsidR="002262F1" w:rsidRPr="006B4BB7">
        <w:rPr>
          <w:rStyle w:val="Hyperlink"/>
          <w:rFonts w:ascii="Arial" w:hAnsi="Arial" w:cs="Arial"/>
          <w:color w:val="04617B" w:themeColor="accent6"/>
          <w:sz w:val="22"/>
        </w:rPr>
        <w:instrText>HYPERLINK  \l "_Step_1_–_1"</w:instrText>
      </w:r>
      <w:r w:rsidR="00844894" w:rsidRPr="006B4BB7">
        <w:rPr>
          <w:rStyle w:val="Hyperlink"/>
          <w:rFonts w:ascii="Arial" w:hAnsi="Arial" w:cs="Arial"/>
          <w:color w:val="04617B" w:themeColor="accent6"/>
          <w:sz w:val="22"/>
        </w:rPr>
      </w:r>
      <w:r w:rsidR="00844894"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separate"/>
      </w:r>
      <w:r w:rsidR="00661247" w:rsidRPr="006B4BB7">
        <w:rPr>
          <w:rStyle w:val="Hyperlink"/>
          <w:rFonts w:ascii="Arial" w:hAnsi="Arial" w:cs="Arial"/>
          <w:color w:val="04617B" w:themeColor="accent6"/>
          <w:sz w:val="22"/>
        </w:rPr>
        <w:t xml:space="preserve">Access the </w:t>
      </w:r>
      <w:r w:rsidR="00474297" w:rsidRPr="006B4BB7">
        <w:rPr>
          <w:rStyle w:val="Hyperlink"/>
          <w:rFonts w:ascii="Arial" w:hAnsi="Arial" w:cs="Arial"/>
          <w:color w:val="04617B" w:themeColor="accent6"/>
          <w:sz w:val="22"/>
        </w:rPr>
        <w:t>m</w:t>
      </w:r>
      <w:r w:rsidR="00661247" w:rsidRPr="006B4BB7">
        <w:rPr>
          <w:rStyle w:val="Hyperlink"/>
          <w:rFonts w:ascii="Arial" w:hAnsi="Arial" w:cs="Arial"/>
          <w:color w:val="04617B" w:themeColor="accent6"/>
          <w:sz w:val="22"/>
        </w:rPr>
        <w:t xml:space="preserve">anage </w:t>
      </w:r>
      <w:proofErr w:type="gramStart"/>
      <w:r w:rsidR="00661247" w:rsidRPr="006B4BB7">
        <w:rPr>
          <w:rStyle w:val="Hyperlink"/>
          <w:rFonts w:ascii="Arial" w:hAnsi="Arial" w:cs="Arial"/>
          <w:color w:val="04617B" w:themeColor="accent6"/>
          <w:sz w:val="22"/>
        </w:rPr>
        <w:t>users</w:t>
      </w:r>
      <w:proofErr w:type="gramEnd"/>
      <w:r w:rsidR="00661247" w:rsidRPr="006B4BB7">
        <w:rPr>
          <w:rStyle w:val="Hyperlink"/>
          <w:rFonts w:ascii="Arial" w:hAnsi="Arial" w:cs="Arial"/>
          <w:color w:val="04617B" w:themeColor="accent6"/>
          <w:sz w:val="22"/>
        </w:rPr>
        <w:t xml:space="preserve"> link</w:t>
      </w:r>
    </w:p>
    <w:p w14:paraId="5A01C04A" w14:textId="77777777" w:rsidR="00661247" w:rsidRPr="006B4BB7" w:rsidRDefault="00844894" w:rsidP="00FE122F">
      <w:pPr>
        <w:pStyle w:val="ListParagraph"/>
        <w:numPr>
          <w:ilvl w:val="0"/>
          <w:numId w:val="6"/>
        </w:numPr>
        <w:spacing w:line="360" w:lineRule="auto"/>
        <w:rPr>
          <w:rStyle w:val="Hyperlink"/>
          <w:rFonts w:ascii="Arial" w:hAnsi="Arial" w:cs="Arial"/>
          <w:color w:val="04617B" w:themeColor="accent6"/>
          <w:sz w:val="22"/>
        </w:rPr>
      </w:pP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end"/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begin"/>
      </w:r>
      <w:r w:rsidR="002262F1" w:rsidRPr="006B4BB7">
        <w:rPr>
          <w:rStyle w:val="Hyperlink"/>
          <w:rFonts w:ascii="Arial" w:hAnsi="Arial" w:cs="Arial"/>
          <w:color w:val="04617B" w:themeColor="accent6"/>
          <w:sz w:val="22"/>
        </w:rPr>
        <w:instrText>HYPERLINK  \l "_Add_a_new"</w:instrText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separate"/>
      </w:r>
      <w:r w:rsidR="00661247" w:rsidRPr="006B4BB7">
        <w:rPr>
          <w:rStyle w:val="Hyperlink"/>
          <w:rFonts w:ascii="Arial" w:hAnsi="Arial" w:cs="Arial"/>
          <w:color w:val="04617B" w:themeColor="accent6"/>
          <w:sz w:val="22"/>
        </w:rPr>
        <w:t>Add a new user</w:t>
      </w:r>
    </w:p>
    <w:p w14:paraId="103AC076" w14:textId="77777777" w:rsidR="00661247" w:rsidRPr="006B4BB7" w:rsidRDefault="00844894" w:rsidP="00FE122F">
      <w:pPr>
        <w:pStyle w:val="ListParagraph"/>
        <w:numPr>
          <w:ilvl w:val="0"/>
          <w:numId w:val="6"/>
        </w:numPr>
        <w:spacing w:line="360" w:lineRule="auto"/>
        <w:rPr>
          <w:rStyle w:val="Hyperlink"/>
          <w:rFonts w:ascii="Arial" w:hAnsi="Arial" w:cs="Arial"/>
          <w:color w:val="04617B" w:themeColor="accent6"/>
          <w:sz w:val="22"/>
        </w:rPr>
      </w:pP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end"/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begin"/>
      </w:r>
      <w:r w:rsidR="002262F1" w:rsidRPr="006B4BB7">
        <w:rPr>
          <w:rStyle w:val="Hyperlink"/>
          <w:rFonts w:ascii="Arial" w:hAnsi="Arial" w:cs="Arial"/>
          <w:color w:val="04617B" w:themeColor="accent6"/>
          <w:sz w:val="22"/>
        </w:rPr>
        <w:instrText>HYPERLINK  \l "_Assign_an_outlet"</w:instrText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separate"/>
      </w:r>
      <w:r w:rsidR="00661247" w:rsidRPr="006B4BB7">
        <w:rPr>
          <w:rStyle w:val="Hyperlink"/>
          <w:rFonts w:ascii="Arial" w:hAnsi="Arial" w:cs="Arial"/>
          <w:color w:val="04617B" w:themeColor="accent6"/>
          <w:sz w:val="22"/>
        </w:rPr>
        <w:t>Assign an outlet and program activity to a user</w:t>
      </w:r>
    </w:p>
    <w:p w14:paraId="38F61FB9" w14:textId="77777777" w:rsidR="00E73120" w:rsidRPr="006B4BB7" w:rsidRDefault="00844894" w:rsidP="00FE122F">
      <w:pPr>
        <w:pStyle w:val="ListParagraph"/>
        <w:numPr>
          <w:ilvl w:val="1"/>
          <w:numId w:val="6"/>
        </w:numPr>
        <w:spacing w:line="360" w:lineRule="auto"/>
        <w:rPr>
          <w:rStyle w:val="Hyperlink"/>
          <w:rFonts w:ascii="Arial" w:hAnsi="Arial" w:cs="Arial"/>
          <w:color w:val="04617B" w:themeColor="accent6"/>
          <w:sz w:val="22"/>
        </w:rPr>
      </w:pP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end"/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begin"/>
      </w:r>
      <w:r w:rsidR="002262F1" w:rsidRPr="006B4BB7">
        <w:rPr>
          <w:rStyle w:val="Hyperlink"/>
          <w:rFonts w:ascii="Arial" w:hAnsi="Arial" w:cs="Arial"/>
          <w:color w:val="04617B" w:themeColor="accent6"/>
          <w:sz w:val="22"/>
        </w:rPr>
        <w:instrText>HYPERLINK  \l "_To_assign_an"</w:instrText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separate"/>
      </w:r>
      <w:r w:rsidR="00E73120" w:rsidRPr="006B4BB7">
        <w:rPr>
          <w:rStyle w:val="Hyperlink"/>
          <w:rFonts w:ascii="Arial" w:hAnsi="Arial" w:cs="Arial"/>
          <w:color w:val="04617B" w:themeColor="accent6"/>
          <w:sz w:val="22"/>
        </w:rPr>
        <w:t>To assign an outlet to a user</w:t>
      </w:r>
    </w:p>
    <w:p w14:paraId="552BC02B" w14:textId="77777777" w:rsidR="00E73120" w:rsidRPr="006B4BB7" w:rsidRDefault="00844894" w:rsidP="00FE122F">
      <w:pPr>
        <w:pStyle w:val="ListParagraph"/>
        <w:numPr>
          <w:ilvl w:val="1"/>
          <w:numId w:val="6"/>
        </w:numPr>
        <w:spacing w:line="360" w:lineRule="auto"/>
        <w:rPr>
          <w:rStyle w:val="Hyperlink"/>
          <w:rFonts w:ascii="Arial" w:hAnsi="Arial" w:cs="Arial"/>
          <w:color w:val="04617B" w:themeColor="accent6"/>
          <w:sz w:val="22"/>
        </w:rPr>
      </w:pP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end"/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begin"/>
      </w:r>
      <w:r w:rsidR="002262F1" w:rsidRPr="006B4BB7">
        <w:rPr>
          <w:rStyle w:val="Hyperlink"/>
          <w:rFonts w:ascii="Arial" w:hAnsi="Arial" w:cs="Arial"/>
          <w:color w:val="04617B" w:themeColor="accent6"/>
          <w:sz w:val="22"/>
        </w:rPr>
        <w:instrText>HYPERLINK  \l "_To_assign_a"</w:instrText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separate"/>
      </w:r>
      <w:r w:rsidR="00E73120" w:rsidRPr="006B4BB7">
        <w:rPr>
          <w:rStyle w:val="Hyperlink"/>
          <w:rFonts w:ascii="Arial" w:hAnsi="Arial" w:cs="Arial"/>
          <w:color w:val="04617B" w:themeColor="accent6"/>
          <w:sz w:val="22"/>
        </w:rPr>
        <w:t>To assign a program activity to a user</w:t>
      </w:r>
    </w:p>
    <w:p w14:paraId="0A7801CC" w14:textId="77777777" w:rsidR="00C062BC" w:rsidRPr="006B4BB7" w:rsidRDefault="00844894" w:rsidP="00FE122F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color w:val="04617B" w:themeColor="accent6"/>
          <w:sz w:val="22"/>
        </w:rPr>
      </w:pP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end"/>
      </w:r>
      <w:r w:rsidR="0094618E" w:rsidRPr="006B4BB7">
        <w:rPr>
          <w:rStyle w:val="Hyperlink"/>
          <w:rFonts w:ascii="Arial" w:hAnsi="Arial" w:cs="Arial"/>
          <w:color w:val="04617B" w:themeColor="accent6"/>
          <w:sz w:val="22"/>
        </w:rPr>
        <w:t xml:space="preserve">Viewing </w:t>
      </w:r>
      <w:hyperlink w:anchor="_Viewing_a_user’s" w:history="1">
        <w:r w:rsidR="00C062BC" w:rsidRPr="006B4BB7">
          <w:rPr>
            <w:rStyle w:val="Hyperlink"/>
            <w:rFonts w:ascii="Arial" w:hAnsi="Arial" w:cs="Arial"/>
            <w:color w:val="04617B" w:themeColor="accent6"/>
            <w:sz w:val="22"/>
          </w:rPr>
          <w:t>a user’s role</w:t>
        </w:r>
      </w:hyperlink>
    </w:p>
    <w:p w14:paraId="38E9B039" w14:textId="77777777" w:rsidR="00FF1628" w:rsidRPr="006B4BB7" w:rsidRDefault="00844894" w:rsidP="00FE122F">
      <w:pPr>
        <w:pStyle w:val="ListParagraph"/>
        <w:numPr>
          <w:ilvl w:val="0"/>
          <w:numId w:val="6"/>
        </w:numPr>
        <w:spacing w:line="360" w:lineRule="auto"/>
        <w:rPr>
          <w:rStyle w:val="Hyperlink"/>
          <w:rFonts w:ascii="Arial" w:hAnsi="Arial" w:cs="Arial"/>
          <w:color w:val="04617B" w:themeColor="accent6"/>
          <w:sz w:val="22"/>
        </w:rPr>
      </w:pP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begin"/>
      </w:r>
      <w:r w:rsidR="002262F1" w:rsidRPr="006B4BB7">
        <w:rPr>
          <w:rStyle w:val="Hyperlink"/>
          <w:rFonts w:ascii="Arial" w:hAnsi="Arial" w:cs="Arial"/>
          <w:color w:val="04617B" w:themeColor="accent6"/>
          <w:sz w:val="22"/>
        </w:rPr>
        <w:instrText>HYPERLINK  \l "_Editing_a_user"</w:instrText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</w: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separate"/>
      </w:r>
      <w:r w:rsidR="00FF1628" w:rsidRPr="006B4BB7">
        <w:rPr>
          <w:rStyle w:val="Hyperlink"/>
          <w:rFonts w:ascii="Arial" w:hAnsi="Arial" w:cs="Arial"/>
          <w:color w:val="04617B" w:themeColor="accent6"/>
          <w:sz w:val="22"/>
        </w:rPr>
        <w:t>Edit</w:t>
      </w:r>
      <w:r w:rsidR="00953FBA" w:rsidRPr="006B4BB7">
        <w:rPr>
          <w:rStyle w:val="Hyperlink"/>
          <w:rFonts w:ascii="Arial" w:hAnsi="Arial" w:cs="Arial"/>
          <w:color w:val="04617B" w:themeColor="accent6"/>
          <w:sz w:val="22"/>
        </w:rPr>
        <w:t>ing</w:t>
      </w:r>
      <w:r w:rsidR="00FF1628" w:rsidRPr="006B4BB7">
        <w:rPr>
          <w:rStyle w:val="Hyperlink"/>
          <w:rFonts w:ascii="Arial" w:hAnsi="Arial" w:cs="Arial"/>
          <w:color w:val="04617B" w:themeColor="accent6"/>
          <w:sz w:val="22"/>
        </w:rPr>
        <w:t xml:space="preserve"> a user</w:t>
      </w:r>
    </w:p>
    <w:p w14:paraId="781A4EA0" w14:textId="77777777" w:rsidR="001453BE" w:rsidRPr="006B4BB7" w:rsidRDefault="00844894" w:rsidP="00FE122F">
      <w:pPr>
        <w:pStyle w:val="ListParagraph"/>
        <w:numPr>
          <w:ilvl w:val="1"/>
          <w:numId w:val="6"/>
        </w:numPr>
        <w:spacing w:line="360" w:lineRule="auto"/>
        <w:rPr>
          <w:rStyle w:val="Hyperlink"/>
          <w:rFonts w:ascii="Arial" w:hAnsi="Arial" w:cs="Arial"/>
          <w:color w:val="04617B" w:themeColor="accent6"/>
          <w:sz w:val="22"/>
        </w:rPr>
      </w:pP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end"/>
      </w:r>
      <w:r w:rsidR="00CD068A"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begin"/>
      </w:r>
      <w:r w:rsidR="002262F1" w:rsidRPr="006B4BB7">
        <w:rPr>
          <w:rStyle w:val="Hyperlink"/>
          <w:rFonts w:ascii="Arial" w:hAnsi="Arial" w:cs="Arial"/>
          <w:color w:val="04617B" w:themeColor="accent6"/>
          <w:sz w:val="22"/>
        </w:rPr>
        <w:instrText>HYPERLINK  \l "_Updating_user_roles"</w:instrText>
      </w:r>
      <w:r w:rsidR="00CD068A" w:rsidRPr="006B4BB7">
        <w:rPr>
          <w:rStyle w:val="Hyperlink"/>
          <w:rFonts w:ascii="Arial" w:hAnsi="Arial" w:cs="Arial"/>
          <w:color w:val="04617B" w:themeColor="accent6"/>
          <w:sz w:val="22"/>
        </w:rPr>
      </w:r>
      <w:r w:rsidR="00CD068A"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separate"/>
      </w:r>
      <w:r w:rsidR="001D7685" w:rsidRPr="006B4BB7">
        <w:rPr>
          <w:rStyle w:val="Hyperlink"/>
          <w:rFonts w:ascii="Arial" w:hAnsi="Arial" w:cs="Arial"/>
          <w:color w:val="04617B" w:themeColor="accent6"/>
          <w:sz w:val="22"/>
        </w:rPr>
        <w:t>Up</w:t>
      </w:r>
      <w:r w:rsidR="002262F1" w:rsidRPr="006B4BB7">
        <w:rPr>
          <w:rStyle w:val="Hyperlink"/>
          <w:rFonts w:ascii="Arial" w:hAnsi="Arial" w:cs="Arial"/>
          <w:color w:val="04617B" w:themeColor="accent6"/>
          <w:sz w:val="22"/>
        </w:rPr>
        <w:t>grading</w:t>
      </w:r>
      <w:r w:rsidR="001D7685" w:rsidRPr="006B4BB7">
        <w:rPr>
          <w:rStyle w:val="Hyperlink"/>
          <w:rFonts w:ascii="Arial" w:hAnsi="Arial" w:cs="Arial"/>
          <w:color w:val="04617B" w:themeColor="accent6"/>
          <w:sz w:val="22"/>
        </w:rPr>
        <w:t xml:space="preserve"> </w:t>
      </w:r>
      <w:r w:rsidR="002316C0" w:rsidRPr="006B4BB7">
        <w:rPr>
          <w:rStyle w:val="Hyperlink"/>
          <w:rFonts w:ascii="Arial" w:hAnsi="Arial" w:cs="Arial"/>
          <w:color w:val="04617B" w:themeColor="accent6"/>
          <w:sz w:val="22"/>
        </w:rPr>
        <w:t xml:space="preserve">a user’s </w:t>
      </w:r>
      <w:r w:rsidR="001453BE" w:rsidRPr="006B4BB7">
        <w:rPr>
          <w:rStyle w:val="Hyperlink"/>
          <w:rFonts w:ascii="Arial" w:hAnsi="Arial" w:cs="Arial"/>
          <w:color w:val="04617B" w:themeColor="accent6"/>
          <w:sz w:val="22"/>
        </w:rPr>
        <w:t>role to a Data Exchange Organisation administrator</w:t>
      </w:r>
    </w:p>
    <w:p w14:paraId="24473AC0" w14:textId="77777777" w:rsidR="001453BE" w:rsidRPr="006B4BB7" w:rsidRDefault="00CD068A" w:rsidP="00FE122F">
      <w:pPr>
        <w:pStyle w:val="ListParagraph"/>
        <w:numPr>
          <w:ilvl w:val="1"/>
          <w:numId w:val="6"/>
        </w:numPr>
        <w:spacing w:line="360" w:lineRule="auto"/>
        <w:rPr>
          <w:rStyle w:val="Hyperlink"/>
          <w:rFonts w:ascii="Arial" w:hAnsi="Arial" w:cs="Arial"/>
          <w:color w:val="04617B" w:themeColor="accent6"/>
          <w:sz w:val="22"/>
        </w:rPr>
      </w:pPr>
      <w:r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end"/>
      </w:r>
      <w:r w:rsidR="00844894"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begin"/>
      </w:r>
      <w:r w:rsidR="002262F1" w:rsidRPr="006B4BB7">
        <w:rPr>
          <w:rStyle w:val="Hyperlink"/>
          <w:rFonts w:ascii="Arial" w:hAnsi="Arial" w:cs="Arial"/>
          <w:color w:val="04617B" w:themeColor="accent6"/>
          <w:sz w:val="22"/>
        </w:rPr>
        <w:instrText>HYPERLINK  \l "_Removing_Organisation_administrator"</w:instrText>
      </w:r>
      <w:r w:rsidR="00844894" w:rsidRPr="006B4BB7">
        <w:rPr>
          <w:rStyle w:val="Hyperlink"/>
          <w:rFonts w:ascii="Arial" w:hAnsi="Arial" w:cs="Arial"/>
          <w:color w:val="04617B" w:themeColor="accent6"/>
          <w:sz w:val="22"/>
        </w:rPr>
      </w:r>
      <w:r w:rsidR="00844894" w:rsidRPr="006B4BB7">
        <w:rPr>
          <w:rStyle w:val="Hyperlink"/>
          <w:rFonts w:ascii="Arial" w:hAnsi="Arial" w:cs="Arial"/>
          <w:color w:val="04617B" w:themeColor="accent6"/>
          <w:sz w:val="22"/>
        </w:rPr>
        <w:fldChar w:fldCharType="separate"/>
      </w:r>
      <w:r w:rsidR="001D7685" w:rsidRPr="006B4BB7">
        <w:rPr>
          <w:rStyle w:val="Hyperlink"/>
          <w:rFonts w:ascii="Arial" w:hAnsi="Arial" w:cs="Arial"/>
          <w:color w:val="04617B" w:themeColor="accent6"/>
          <w:sz w:val="22"/>
        </w:rPr>
        <w:t>R</w:t>
      </w:r>
      <w:r w:rsidR="001453BE" w:rsidRPr="006B4BB7">
        <w:rPr>
          <w:rStyle w:val="Hyperlink"/>
          <w:rFonts w:ascii="Arial" w:hAnsi="Arial" w:cs="Arial"/>
          <w:color w:val="04617B" w:themeColor="accent6"/>
          <w:sz w:val="22"/>
        </w:rPr>
        <w:t>emov</w:t>
      </w:r>
      <w:r w:rsidR="001D7685" w:rsidRPr="006B4BB7">
        <w:rPr>
          <w:rStyle w:val="Hyperlink"/>
          <w:rFonts w:ascii="Arial" w:hAnsi="Arial" w:cs="Arial"/>
          <w:color w:val="04617B" w:themeColor="accent6"/>
          <w:sz w:val="22"/>
        </w:rPr>
        <w:t xml:space="preserve">ing </w:t>
      </w:r>
      <w:r w:rsidR="001453BE" w:rsidRPr="006B4BB7">
        <w:rPr>
          <w:rStyle w:val="Hyperlink"/>
          <w:rFonts w:ascii="Arial" w:hAnsi="Arial" w:cs="Arial"/>
          <w:color w:val="04617B" w:themeColor="accent6"/>
          <w:sz w:val="22"/>
        </w:rPr>
        <w:t>Organisation administrator</w:t>
      </w:r>
      <w:r w:rsidR="001D7685" w:rsidRPr="006B4BB7">
        <w:rPr>
          <w:rStyle w:val="Hyperlink"/>
          <w:rFonts w:ascii="Arial" w:hAnsi="Arial" w:cs="Arial"/>
          <w:color w:val="04617B" w:themeColor="accent6"/>
          <w:sz w:val="22"/>
        </w:rPr>
        <w:t xml:space="preserve"> access</w:t>
      </w:r>
    </w:p>
    <w:p w14:paraId="5BA59D82" w14:textId="77777777" w:rsidR="00661247" w:rsidRPr="00084986" w:rsidRDefault="00844894" w:rsidP="00FE122F">
      <w:pPr>
        <w:pStyle w:val="Caption"/>
        <w:keepNext/>
        <w:spacing w:before="0" w:line="360" w:lineRule="auto"/>
        <w:rPr>
          <w:rFonts w:ascii="Arial" w:hAnsi="Arial" w:cs="Arial"/>
          <w:szCs w:val="16"/>
        </w:rPr>
      </w:pPr>
      <w:r w:rsidRPr="006B4BB7">
        <w:rPr>
          <w:rStyle w:val="Hyperlink"/>
          <w:rFonts w:ascii="Arial" w:hAnsi="Arial" w:cs="Arial"/>
          <w:b w:val="0"/>
          <w:bCs w:val="0"/>
          <w:caps w:val="0"/>
          <w:color w:val="04617B" w:themeColor="accent6"/>
          <w:sz w:val="22"/>
          <w:szCs w:val="22"/>
        </w:rPr>
        <w:fldChar w:fldCharType="end"/>
      </w:r>
    </w:p>
    <w:tbl>
      <w:tblPr>
        <w:tblStyle w:val="TableGrid"/>
        <w:tblW w:w="4977" w:type="pct"/>
        <w:tblInd w:w="108" w:type="dxa"/>
        <w:tblBorders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Key points summary"/>
        <w:tblDescription w:val="§ Prior to requesting a Data Exchange account and organisation and individual account holder must have their own AUSkey certificates.&#10;§ Only a Data Exchange Org administrator can add and maintain user and outlet information in the Data Exchange.&#10;§ The email address entered for a new user must match the email address with the AUSkey credentials.&#10;§ A user can only edit or view information for an outlet or program activity they have been attached to.&#10;&#10;"/>
      </w:tblPr>
      <w:tblGrid>
        <w:gridCol w:w="10408"/>
      </w:tblGrid>
      <w:tr w:rsidR="00661247" w:rsidRPr="00C534B2" w14:paraId="1FFB9CBD" w14:textId="77777777" w:rsidTr="00A13E1F">
        <w:trPr>
          <w:trHeight w:val="283"/>
          <w:tblHeader/>
        </w:trPr>
        <w:tc>
          <w:tcPr>
            <w:tcW w:w="5000" w:type="pct"/>
            <w:shd w:val="clear" w:color="auto" w:fill="02303D" w:themeFill="accent2" w:themeFillShade="80"/>
          </w:tcPr>
          <w:p w14:paraId="7B98622F" w14:textId="77777777" w:rsidR="00661247" w:rsidRPr="00996A1A" w:rsidRDefault="00661247" w:rsidP="00A13E1F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996A1A">
              <w:rPr>
                <w:rFonts w:ascii="Arial" w:hAnsi="Arial" w:cs="Arial"/>
                <w:b/>
                <w:sz w:val="22"/>
              </w:rPr>
              <w:t>KEY HIGHLIGHTS</w:t>
            </w:r>
          </w:p>
        </w:tc>
      </w:tr>
      <w:tr w:rsidR="00661247" w:rsidRPr="00C534B2" w14:paraId="2CBB8D7B" w14:textId="77777777" w:rsidTr="00A13E1F">
        <w:trPr>
          <w:trHeight w:val="420"/>
          <w:tblHeader/>
        </w:trPr>
        <w:tc>
          <w:tcPr>
            <w:tcW w:w="5000" w:type="pct"/>
            <w:shd w:val="clear" w:color="auto" w:fill="FFFFFF" w:themeFill="background1"/>
            <w:vAlign w:val="center"/>
          </w:tcPr>
          <w:p w14:paraId="12B8B549" w14:textId="1253DC50" w:rsidR="00661247" w:rsidRPr="006A6CB4" w:rsidRDefault="006A6CB4" w:rsidP="00ED7BD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6A6CB4">
              <w:rPr>
                <w:rFonts w:ascii="Arial" w:hAnsi="Arial" w:cs="Arial"/>
                <w:sz w:val="22"/>
              </w:rPr>
              <w:t xml:space="preserve">Prior to requesting a Data Exchange account </w:t>
            </w:r>
            <w:r w:rsidR="00ED7BD9">
              <w:rPr>
                <w:rFonts w:ascii="Arial" w:hAnsi="Arial" w:cs="Arial"/>
                <w:sz w:val="22"/>
              </w:rPr>
              <w:t>an</w:t>
            </w:r>
            <w:r w:rsidRPr="006A6CB4">
              <w:rPr>
                <w:rFonts w:ascii="Arial" w:hAnsi="Arial" w:cs="Arial"/>
                <w:sz w:val="22"/>
              </w:rPr>
              <w:t xml:space="preserve"> individual account holder must have their own </w:t>
            </w:r>
            <w:r w:rsidR="00BC2F5A">
              <w:rPr>
                <w:rFonts w:ascii="Arial" w:hAnsi="Arial" w:cs="Arial"/>
                <w:sz w:val="22"/>
              </w:rPr>
              <w:t>Digital ID</w:t>
            </w:r>
            <w:r w:rsidR="00C5461A">
              <w:rPr>
                <w:rFonts w:ascii="Arial" w:hAnsi="Arial" w:cs="Arial"/>
                <w:sz w:val="22"/>
              </w:rPr>
              <w:t xml:space="preserve"> (</w:t>
            </w:r>
            <w:proofErr w:type="spellStart"/>
            <w:r w:rsidR="001B1407">
              <w:rPr>
                <w:rFonts w:ascii="Arial" w:hAnsi="Arial" w:cs="Arial"/>
                <w:sz w:val="22"/>
              </w:rPr>
              <w:t>myID</w:t>
            </w:r>
            <w:proofErr w:type="spellEnd"/>
            <w:r w:rsidR="00C5461A">
              <w:rPr>
                <w:rFonts w:ascii="Arial" w:hAnsi="Arial" w:cs="Arial"/>
                <w:sz w:val="22"/>
              </w:rPr>
              <w:t>)</w:t>
            </w:r>
            <w:r w:rsidR="00661247" w:rsidRPr="006A6CB4">
              <w:rPr>
                <w:rFonts w:ascii="Arial" w:hAnsi="Arial" w:cs="Arial"/>
                <w:sz w:val="22"/>
              </w:rPr>
              <w:t>.</w:t>
            </w:r>
          </w:p>
          <w:p w14:paraId="530F74F4" w14:textId="77777777" w:rsidR="00661247" w:rsidRDefault="003A0EAD" w:rsidP="00ED7BD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3A0EAD">
              <w:rPr>
                <w:rFonts w:ascii="Arial" w:hAnsi="Arial" w:cs="Arial"/>
                <w:sz w:val="22"/>
              </w:rPr>
              <w:t>Only a Data Exchange Org</w:t>
            </w:r>
            <w:r w:rsidR="001F3227">
              <w:rPr>
                <w:rFonts w:ascii="Arial" w:hAnsi="Arial" w:cs="Arial"/>
                <w:sz w:val="22"/>
              </w:rPr>
              <w:t>anisation a</w:t>
            </w:r>
            <w:r w:rsidRPr="003A0EAD">
              <w:rPr>
                <w:rFonts w:ascii="Arial" w:hAnsi="Arial" w:cs="Arial"/>
                <w:sz w:val="22"/>
              </w:rPr>
              <w:t>dministrator can add and maintain user and outlet information</w:t>
            </w:r>
            <w:r w:rsidR="000B79ED">
              <w:rPr>
                <w:rFonts w:ascii="Arial" w:hAnsi="Arial" w:cs="Arial"/>
                <w:sz w:val="22"/>
              </w:rPr>
              <w:t xml:space="preserve"> in the Data Exchange</w:t>
            </w:r>
            <w:r w:rsidRPr="003A0EAD">
              <w:rPr>
                <w:rFonts w:ascii="Arial" w:hAnsi="Arial" w:cs="Arial"/>
                <w:sz w:val="22"/>
              </w:rPr>
              <w:t>.</w:t>
            </w:r>
          </w:p>
          <w:p w14:paraId="1306A0C4" w14:textId="77777777" w:rsidR="003A0EAD" w:rsidRDefault="000B79ED" w:rsidP="00ED7BD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The email address entered for a new user</w:t>
            </w:r>
            <w:r w:rsidRPr="000B79ED">
              <w:rPr>
                <w:rFonts w:ascii="Arial" w:hAnsi="Arial" w:cs="Arial"/>
                <w:sz w:val="22"/>
              </w:rPr>
              <w:t xml:space="preserve"> must</w:t>
            </w:r>
            <w:r>
              <w:rPr>
                <w:rFonts w:ascii="Arial" w:hAnsi="Arial" w:cs="Arial"/>
                <w:sz w:val="22"/>
              </w:rPr>
              <w:t xml:space="preserve"> match the email </w:t>
            </w:r>
            <w:r w:rsidR="008C565D">
              <w:rPr>
                <w:rFonts w:ascii="Arial" w:hAnsi="Arial" w:cs="Arial"/>
                <w:sz w:val="22"/>
              </w:rPr>
              <w:t xml:space="preserve">address </w:t>
            </w:r>
            <w:r w:rsidR="00474297">
              <w:rPr>
                <w:rFonts w:ascii="Arial" w:hAnsi="Arial" w:cs="Arial"/>
                <w:sz w:val="22"/>
              </w:rPr>
              <w:t>that has been set up in Relationship Authorisation Manager (RAM) for that user</w:t>
            </w:r>
            <w:r>
              <w:rPr>
                <w:rFonts w:ascii="Arial" w:hAnsi="Arial" w:cs="Arial"/>
                <w:sz w:val="22"/>
              </w:rPr>
              <w:t>.</w:t>
            </w:r>
          </w:p>
          <w:p w14:paraId="005236CE" w14:textId="77777777" w:rsidR="00D12FE4" w:rsidRDefault="00D12FE4" w:rsidP="00ED7BD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 user can only edit or view information for an outlet or program activity </w:t>
            </w:r>
            <w:r w:rsidR="008E0E8A">
              <w:rPr>
                <w:rFonts w:ascii="Arial" w:hAnsi="Arial" w:cs="Arial"/>
                <w:sz w:val="22"/>
              </w:rPr>
              <w:t xml:space="preserve">that </w:t>
            </w:r>
            <w:r>
              <w:rPr>
                <w:rFonts w:ascii="Arial" w:hAnsi="Arial" w:cs="Arial"/>
                <w:sz w:val="22"/>
              </w:rPr>
              <w:t>they have been attached to</w:t>
            </w:r>
            <w:r w:rsidR="001F3227">
              <w:rPr>
                <w:rFonts w:ascii="Arial" w:hAnsi="Arial" w:cs="Arial"/>
                <w:sz w:val="22"/>
              </w:rPr>
              <w:t xml:space="preserve"> by the Data Exchange Organisation a</w:t>
            </w:r>
            <w:r w:rsidR="007054CB">
              <w:rPr>
                <w:rFonts w:ascii="Arial" w:hAnsi="Arial" w:cs="Arial"/>
                <w:sz w:val="22"/>
              </w:rPr>
              <w:t>dministrator</w:t>
            </w:r>
            <w:r>
              <w:rPr>
                <w:rFonts w:ascii="Arial" w:hAnsi="Arial" w:cs="Arial"/>
                <w:sz w:val="22"/>
              </w:rPr>
              <w:t>.</w:t>
            </w:r>
          </w:p>
          <w:p w14:paraId="6D0D27C4" w14:textId="77777777" w:rsidR="006A098B" w:rsidRPr="00ED2BBA" w:rsidRDefault="006A098B" w:rsidP="00ED7BD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 user’s access can be updated </w:t>
            </w:r>
            <w:r w:rsidR="00EF2112">
              <w:rPr>
                <w:rFonts w:ascii="Arial" w:hAnsi="Arial" w:cs="Arial"/>
                <w:sz w:val="22"/>
              </w:rPr>
              <w:t xml:space="preserve">to a Data Exchange Organisation administrator </w:t>
            </w:r>
            <w:r>
              <w:rPr>
                <w:rFonts w:ascii="Arial" w:hAnsi="Arial" w:cs="Arial"/>
                <w:sz w:val="22"/>
              </w:rPr>
              <w:t xml:space="preserve">by the organisation’s </w:t>
            </w:r>
            <w:r w:rsidR="00EF2112">
              <w:rPr>
                <w:rFonts w:ascii="Arial" w:hAnsi="Arial" w:cs="Arial"/>
                <w:sz w:val="22"/>
              </w:rPr>
              <w:t xml:space="preserve">current </w:t>
            </w:r>
            <w:r>
              <w:rPr>
                <w:rFonts w:ascii="Arial" w:hAnsi="Arial" w:cs="Arial"/>
                <w:sz w:val="22"/>
              </w:rPr>
              <w:t>Data Exchange Organisation administrator at any time.</w:t>
            </w:r>
          </w:p>
        </w:tc>
      </w:tr>
    </w:tbl>
    <w:p w14:paraId="358F0EC7" w14:textId="77777777" w:rsidR="00661247" w:rsidRPr="00914514" w:rsidRDefault="000C6EEE" w:rsidP="00914514">
      <w:pPr>
        <w:pStyle w:val="Heading3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  <w:bookmarkStart w:id="0" w:name="_Access_levels_2"/>
      <w:bookmarkEnd w:id="0"/>
      <w:r w:rsidR="00661247" w:rsidRPr="000C6EEE">
        <w:rPr>
          <w:rFonts w:ascii="Arial" w:hAnsi="Arial" w:cs="Arial"/>
          <w:sz w:val="26"/>
          <w:szCs w:val="26"/>
        </w:rPr>
        <w:lastRenderedPageBreak/>
        <w:t>Access levels</w:t>
      </w:r>
    </w:p>
    <w:p w14:paraId="4C36C222" w14:textId="77777777" w:rsidR="008B6769" w:rsidRDefault="008B6769" w:rsidP="008B6769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following access levels within the Data Exchange are available:</w:t>
      </w:r>
    </w:p>
    <w:p w14:paraId="6BC26405" w14:textId="77777777" w:rsidR="00581BF4" w:rsidRDefault="007054CB" w:rsidP="001D38DB">
      <w:pPr>
        <w:pStyle w:val="NormalIndented"/>
        <w:numPr>
          <w:ilvl w:val="0"/>
          <w:numId w:val="2"/>
        </w:num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 xml:space="preserve">Data Exchange </w:t>
      </w:r>
      <w:r w:rsidR="006A6CB4">
        <w:rPr>
          <w:rFonts w:ascii="Arial" w:hAnsi="Arial" w:cs="Arial"/>
          <w:b/>
          <w:sz w:val="22"/>
        </w:rPr>
        <w:t xml:space="preserve">Organisation </w:t>
      </w:r>
      <w:r w:rsidR="001F3227">
        <w:rPr>
          <w:rFonts w:ascii="Arial" w:hAnsi="Arial" w:cs="Arial"/>
          <w:b/>
          <w:sz w:val="22"/>
        </w:rPr>
        <w:t>a</w:t>
      </w:r>
      <w:r w:rsidR="008B6769" w:rsidRPr="00581BF4">
        <w:rPr>
          <w:rFonts w:ascii="Arial" w:hAnsi="Arial" w:cs="Arial"/>
          <w:b/>
          <w:sz w:val="22"/>
        </w:rPr>
        <w:t xml:space="preserve">dministrator </w:t>
      </w:r>
      <w:r w:rsidR="003A0EAD">
        <w:rPr>
          <w:rFonts w:ascii="Arial" w:hAnsi="Arial" w:cs="Arial"/>
          <w:b/>
          <w:sz w:val="22"/>
        </w:rPr>
        <w:t xml:space="preserve">(Org administrator) </w:t>
      </w:r>
      <w:r w:rsidR="008B6769" w:rsidRPr="00581BF4">
        <w:rPr>
          <w:rFonts w:ascii="Arial" w:hAnsi="Arial" w:cs="Arial"/>
          <w:b/>
          <w:sz w:val="22"/>
        </w:rPr>
        <w:t>access:</w:t>
      </w:r>
      <w:r w:rsidR="008B6769" w:rsidRPr="00581BF4">
        <w:rPr>
          <w:rFonts w:ascii="Arial" w:hAnsi="Arial" w:cs="Arial"/>
          <w:sz w:val="22"/>
        </w:rPr>
        <w:t xml:space="preserve">  Each organisation will need </w:t>
      </w:r>
      <w:r w:rsidR="00581BF4" w:rsidRPr="00581BF4">
        <w:rPr>
          <w:rFonts w:ascii="Arial" w:hAnsi="Arial" w:cs="Arial"/>
          <w:sz w:val="22"/>
        </w:rPr>
        <w:t>at least one</w:t>
      </w:r>
      <w:r w:rsidR="005C57A0" w:rsidRPr="00581BF4">
        <w:rPr>
          <w:rFonts w:ascii="Arial" w:hAnsi="Arial" w:cs="Arial"/>
          <w:sz w:val="22"/>
        </w:rPr>
        <w:t xml:space="preserve"> Data Exchange </w:t>
      </w:r>
      <w:r w:rsidR="006A6CB4" w:rsidRPr="006A6CB4">
        <w:rPr>
          <w:rFonts w:ascii="Arial" w:hAnsi="Arial" w:cs="Arial"/>
          <w:b/>
          <w:sz w:val="22"/>
        </w:rPr>
        <w:t>Org</w:t>
      </w:r>
      <w:r w:rsidR="001F3227">
        <w:rPr>
          <w:rFonts w:ascii="Arial" w:hAnsi="Arial" w:cs="Arial"/>
          <w:b/>
          <w:sz w:val="22"/>
        </w:rPr>
        <w:t>anisation a</w:t>
      </w:r>
      <w:r w:rsidR="008B6769" w:rsidRPr="00581BF4">
        <w:rPr>
          <w:rFonts w:ascii="Arial" w:hAnsi="Arial" w:cs="Arial"/>
          <w:b/>
          <w:sz w:val="22"/>
        </w:rPr>
        <w:t xml:space="preserve">dministrator </w:t>
      </w:r>
      <w:r w:rsidR="008B6769" w:rsidRPr="00581BF4">
        <w:rPr>
          <w:rFonts w:ascii="Arial" w:hAnsi="Arial" w:cs="Arial"/>
          <w:sz w:val="22"/>
        </w:rPr>
        <w:t xml:space="preserve">who will </w:t>
      </w:r>
      <w:r w:rsidR="008B6769" w:rsidRPr="00581BF4">
        <w:rPr>
          <w:rFonts w:ascii="Arial" w:hAnsi="Arial" w:cs="Arial"/>
          <w:b/>
          <w:sz w:val="22"/>
        </w:rPr>
        <w:t>set up</w:t>
      </w:r>
      <w:r w:rsidR="008B6769" w:rsidRPr="00581BF4">
        <w:rPr>
          <w:rFonts w:ascii="Arial" w:hAnsi="Arial" w:cs="Arial"/>
          <w:sz w:val="22"/>
        </w:rPr>
        <w:t xml:space="preserve"> the organisation details, create </w:t>
      </w:r>
      <w:r w:rsidR="009E141C">
        <w:rPr>
          <w:rFonts w:ascii="Arial" w:hAnsi="Arial" w:cs="Arial"/>
          <w:sz w:val="22"/>
        </w:rPr>
        <w:t xml:space="preserve">and manage </w:t>
      </w:r>
      <w:r w:rsidR="008B6769" w:rsidRPr="00581BF4">
        <w:rPr>
          <w:rFonts w:ascii="Arial" w:hAnsi="Arial" w:cs="Arial"/>
          <w:sz w:val="22"/>
        </w:rPr>
        <w:t xml:space="preserve">users, </w:t>
      </w:r>
      <w:r w:rsidR="009E141C">
        <w:rPr>
          <w:rFonts w:ascii="Arial" w:hAnsi="Arial" w:cs="Arial"/>
          <w:sz w:val="22"/>
        </w:rPr>
        <w:t xml:space="preserve">outlets, </w:t>
      </w:r>
      <w:r w:rsidR="005C57A0" w:rsidRPr="00581BF4">
        <w:rPr>
          <w:rFonts w:ascii="Arial" w:hAnsi="Arial" w:cs="Arial"/>
          <w:sz w:val="22"/>
        </w:rPr>
        <w:t xml:space="preserve">program </w:t>
      </w:r>
      <w:r w:rsidR="008B6769" w:rsidRPr="00581BF4">
        <w:rPr>
          <w:rFonts w:ascii="Arial" w:hAnsi="Arial" w:cs="Arial"/>
          <w:sz w:val="22"/>
        </w:rPr>
        <w:t xml:space="preserve">activities and </w:t>
      </w:r>
      <w:r w:rsidR="00357D78">
        <w:rPr>
          <w:rFonts w:ascii="Arial" w:hAnsi="Arial" w:cs="Arial"/>
          <w:sz w:val="22"/>
        </w:rPr>
        <w:t xml:space="preserve">delivery </w:t>
      </w:r>
      <w:r w:rsidR="008B6769" w:rsidRPr="00581BF4">
        <w:rPr>
          <w:rFonts w:ascii="Arial" w:hAnsi="Arial" w:cs="Arial"/>
          <w:sz w:val="22"/>
        </w:rPr>
        <w:t xml:space="preserve">partners.  The </w:t>
      </w:r>
      <w:r>
        <w:rPr>
          <w:rFonts w:ascii="Arial" w:hAnsi="Arial" w:cs="Arial"/>
          <w:sz w:val="22"/>
        </w:rPr>
        <w:t xml:space="preserve">Data Exchange </w:t>
      </w:r>
      <w:r w:rsidR="003A0EAD">
        <w:rPr>
          <w:rFonts w:ascii="Arial" w:hAnsi="Arial" w:cs="Arial"/>
          <w:sz w:val="22"/>
        </w:rPr>
        <w:t>Org</w:t>
      </w:r>
      <w:r w:rsidR="001F3227">
        <w:rPr>
          <w:rFonts w:ascii="Arial" w:hAnsi="Arial" w:cs="Arial"/>
          <w:sz w:val="22"/>
        </w:rPr>
        <w:t>anisation</w:t>
      </w:r>
      <w:r w:rsidR="003A0EAD">
        <w:rPr>
          <w:rFonts w:ascii="Arial" w:hAnsi="Arial" w:cs="Arial"/>
          <w:sz w:val="22"/>
        </w:rPr>
        <w:t xml:space="preserve"> </w:t>
      </w:r>
      <w:r w:rsidR="008B6769" w:rsidRPr="00581BF4">
        <w:rPr>
          <w:rFonts w:ascii="Arial" w:hAnsi="Arial" w:cs="Arial"/>
          <w:sz w:val="22"/>
        </w:rPr>
        <w:t xml:space="preserve">administrator </w:t>
      </w:r>
      <w:r w:rsidR="009E141C">
        <w:rPr>
          <w:rFonts w:ascii="Arial" w:hAnsi="Arial" w:cs="Arial"/>
          <w:sz w:val="22"/>
        </w:rPr>
        <w:t>is</w:t>
      </w:r>
      <w:r w:rsidR="008B6769" w:rsidRPr="00581BF4">
        <w:rPr>
          <w:rFonts w:ascii="Arial" w:hAnsi="Arial" w:cs="Arial"/>
          <w:sz w:val="22"/>
        </w:rPr>
        <w:t xml:space="preserve"> the first person to access the web-based </w:t>
      </w:r>
      <w:r w:rsidR="00581BF4">
        <w:rPr>
          <w:rFonts w:ascii="Arial" w:hAnsi="Arial" w:cs="Arial"/>
          <w:sz w:val="22"/>
        </w:rPr>
        <w:t>portal and will maintain user and outlet information.</w:t>
      </w:r>
    </w:p>
    <w:p w14:paraId="1B841392" w14:textId="77777777" w:rsidR="008B6769" w:rsidRPr="00581BF4" w:rsidRDefault="007054CB" w:rsidP="00581BF4">
      <w:pPr>
        <w:pStyle w:val="NormalIndented"/>
        <w:spacing w:line="276" w:lineRule="auto"/>
        <w:ind w:left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Data Exchange </w:t>
      </w:r>
      <w:r w:rsidR="001F3227">
        <w:rPr>
          <w:rFonts w:ascii="Arial" w:hAnsi="Arial" w:cs="Arial"/>
          <w:sz w:val="22"/>
        </w:rPr>
        <w:t>Organisation a</w:t>
      </w:r>
      <w:r w:rsidR="008B6769" w:rsidRPr="00581BF4">
        <w:rPr>
          <w:rFonts w:ascii="Arial" w:hAnsi="Arial" w:cs="Arial"/>
          <w:sz w:val="22"/>
        </w:rPr>
        <w:t>dministration access should be granted to staff members who will be responsible for setting up the Data Exchange, managing users and if applicable, uploading XML files.</w:t>
      </w:r>
    </w:p>
    <w:p w14:paraId="34EF9657" w14:textId="77777777" w:rsidR="000B1DCD" w:rsidRPr="008F42EB" w:rsidRDefault="008B6769" w:rsidP="000B1DCD">
      <w:pPr>
        <w:pStyle w:val="NormalIndented"/>
        <w:spacing w:line="276" w:lineRule="auto"/>
        <w:ind w:left="360"/>
        <w:rPr>
          <w:rFonts w:ascii="Arial" w:hAnsi="Arial" w:cs="Arial"/>
          <w:sz w:val="22"/>
        </w:rPr>
      </w:pPr>
      <w:r w:rsidRPr="008B6769">
        <w:rPr>
          <w:rFonts w:ascii="Arial" w:hAnsi="Arial" w:cs="Arial"/>
          <w:b/>
          <w:sz w:val="22"/>
        </w:rPr>
        <w:t xml:space="preserve">NOTE: </w:t>
      </w:r>
      <w:r w:rsidR="007054CB" w:rsidRPr="000B1DCD">
        <w:rPr>
          <w:rFonts w:ascii="Arial" w:hAnsi="Arial" w:cs="Arial"/>
          <w:sz w:val="22"/>
        </w:rPr>
        <w:t xml:space="preserve">An </w:t>
      </w:r>
      <w:r w:rsidR="007054CB">
        <w:rPr>
          <w:rFonts w:ascii="Arial" w:hAnsi="Arial" w:cs="Arial"/>
          <w:sz w:val="22"/>
        </w:rPr>
        <w:t xml:space="preserve">organisation must have their first </w:t>
      </w:r>
      <w:r w:rsidR="006D0878" w:rsidRPr="006D0878">
        <w:rPr>
          <w:rFonts w:ascii="Arial" w:hAnsi="Arial" w:cs="Arial"/>
          <w:sz w:val="22"/>
        </w:rPr>
        <w:t>Data Exchange</w:t>
      </w:r>
      <w:r w:rsidR="006D0878">
        <w:rPr>
          <w:rFonts w:ascii="Arial" w:hAnsi="Arial" w:cs="Arial"/>
          <w:b/>
          <w:sz w:val="22"/>
        </w:rPr>
        <w:t xml:space="preserve"> </w:t>
      </w:r>
      <w:r w:rsidR="00581BF4" w:rsidRPr="00581BF4">
        <w:rPr>
          <w:rFonts w:ascii="Arial" w:hAnsi="Arial" w:cs="Arial"/>
          <w:sz w:val="22"/>
        </w:rPr>
        <w:t>Org</w:t>
      </w:r>
      <w:r w:rsidR="001F3227">
        <w:rPr>
          <w:rFonts w:ascii="Arial" w:hAnsi="Arial" w:cs="Arial"/>
          <w:sz w:val="22"/>
        </w:rPr>
        <w:t>anisation a</w:t>
      </w:r>
      <w:r w:rsidRPr="006D0878">
        <w:rPr>
          <w:rFonts w:ascii="Arial" w:hAnsi="Arial" w:cs="Arial"/>
          <w:sz w:val="22"/>
        </w:rPr>
        <w:t xml:space="preserve">dministrator </w:t>
      </w:r>
      <w:r w:rsidR="007054CB">
        <w:rPr>
          <w:rFonts w:ascii="Arial" w:hAnsi="Arial" w:cs="Arial"/>
          <w:sz w:val="22"/>
        </w:rPr>
        <w:t xml:space="preserve">complete a </w:t>
      </w:r>
      <w:hyperlink r:id="rId8" w:history="1">
        <w:r w:rsidR="007054CB" w:rsidRPr="007054CB">
          <w:rPr>
            <w:rStyle w:val="Hyperlink"/>
            <w:rFonts w:ascii="Arial" w:hAnsi="Arial" w:cs="Arial"/>
            <w:sz w:val="22"/>
          </w:rPr>
          <w:t>User access request form</w:t>
        </w:r>
      </w:hyperlink>
      <w:r w:rsidR="007054CB">
        <w:rPr>
          <w:rFonts w:ascii="Arial" w:hAnsi="Arial" w:cs="Arial"/>
          <w:sz w:val="22"/>
        </w:rPr>
        <w:t>. Once this has been approved by the Data Exchange Helpdesk, they can then set up other Data Exchange Org</w:t>
      </w:r>
      <w:r w:rsidR="001F3227">
        <w:rPr>
          <w:rFonts w:ascii="Arial" w:hAnsi="Arial" w:cs="Arial"/>
          <w:sz w:val="22"/>
        </w:rPr>
        <w:t>anisation</w:t>
      </w:r>
      <w:r w:rsidR="007054CB">
        <w:rPr>
          <w:rFonts w:ascii="Arial" w:hAnsi="Arial" w:cs="Arial"/>
          <w:sz w:val="22"/>
        </w:rPr>
        <w:t xml:space="preserve"> administrators for their organisation via the Data Exchange web-based portal. Refer to </w:t>
      </w:r>
      <w:r w:rsidR="00FA0A7D">
        <w:rPr>
          <w:rFonts w:ascii="Arial" w:hAnsi="Arial" w:cs="Arial"/>
          <w:sz w:val="22"/>
        </w:rPr>
        <w:t xml:space="preserve">the </w:t>
      </w:r>
      <w:hyperlink w:anchor="_Updating_user_roles" w:history="1">
        <w:r w:rsidR="008F42EB" w:rsidRPr="001D5FD4">
          <w:rPr>
            <w:rStyle w:val="Hyperlink"/>
            <w:rFonts w:ascii="Arial" w:hAnsi="Arial" w:cs="Arial"/>
            <w:sz w:val="22"/>
          </w:rPr>
          <w:t>Updating a user’s role</w:t>
        </w:r>
        <w:r w:rsidR="000C6EEE" w:rsidRPr="001D5FD4">
          <w:rPr>
            <w:rStyle w:val="Hyperlink"/>
            <w:rFonts w:ascii="Arial" w:hAnsi="Arial" w:cs="Arial"/>
            <w:sz w:val="22"/>
          </w:rPr>
          <w:t xml:space="preserve"> to a Data Exchange Organisation administrator</w:t>
        </w:r>
      </w:hyperlink>
      <w:r w:rsidR="00FA0A7D" w:rsidRPr="00FA0A7D">
        <w:rPr>
          <w:rStyle w:val="Hyperlink"/>
          <w:rFonts w:ascii="Arial" w:hAnsi="Arial" w:cs="Arial"/>
          <w:sz w:val="22"/>
        </w:rPr>
        <w:t xml:space="preserve"> </w:t>
      </w:r>
      <w:r w:rsidR="00FA0A7D" w:rsidRPr="00FA0A7D">
        <w:rPr>
          <w:rStyle w:val="Hyperlink"/>
          <w:rFonts w:ascii="Arial" w:hAnsi="Arial" w:cs="Arial"/>
          <w:color w:val="auto"/>
          <w:sz w:val="22"/>
          <w:u w:val="none"/>
        </w:rPr>
        <w:t>section in this task card.</w:t>
      </w:r>
    </w:p>
    <w:p w14:paraId="66675A53" w14:textId="77777777" w:rsidR="008B6769" w:rsidRPr="008B6769" w:rsidRDefault="008B6769" w:rsidP="000B1DCD">
      <w:pPr>
        <w:pStyle w:val="NormalIndented"/>
        <w:numPr>
          <w:ilvl w:val="0"/>
          <w:numId w:val="9"/>
        </w:numPr>
        <w:spacing w:line="276" w:lineRule="auto"/>
        <w:rPr>
          <w:rFonts w:ascii="Arial" w:hAnsi="Arial" w:cs="Arial"/>
          <w:sz w:val="22"/>
        </w:rPr>
      </w:pPr>
      <w:r w:rsidRPr="008B6769">
        <w:rPr>
          <w:rFonts w:ascii="Arial" w:hAnsi="Arial" w:cs="Arial"/>
          <w:b/>
          <w:sz w:val="22"/>
        </w:rPr>
        <w:t>Editor access:</w:t>
      </w:r>
      <w:r w:rsidR="005C57A0">
        <w:rPr>
          <w:rFonts w:ascii="Arial" w:hAnsi="Arial" w:cs="Arial"/>
          <w:sz w:val="22"/>
        </w:rPr>
        <w:t xml:space="preserve">  A Data Exchange </w:t>
      </w:r>
      <w:r w:rsidR="003A0EAD">
        <w:rPr>
          <w:rFonts w:ascii="Arial" w:hAnsi="Arial" w:cs="Arial"/>
          <w:sz w:val="22"/>
        </w:rPr>
        <w:t>O</w:t>
      </w:r>
      <w:r w:rsidR="00661247">
        <w:rPr>
          <w:rFonts w:ascii="Arial" w:hAnsi="Arial" w:cs="Arial"/>
          <w:sz w:val="22"/>
        </w:rPr>
        <w:t xml:space="preserve">rganisation </w:t>
      </w:r>
      <w:r w:rsidR="005C57A0" w:rsidRPr="00661247">
        <w:rPr>
          <w:rFonts w:ascii="Arial" w:hAnsi="Arial" w:cs="Arial"/>
          <w:b/>
          <w:sz w:val="22"/>
        </w:rPr>
        <w:t>E</w:t>
      </w:r>
      <w:r w:rsidRPr="005C57A0">
        <w:rPr>
          <w:rFonts w:ascii="Arial" w:hAnsi="Arial" w:cs="Arial"/>
          <w:b/>
          <w:sz w:val="22"/>
        </w:rPr>
        <w:t xml:space="preserve">ditor </w:t>
      </w:r>
      <w:r w:rsidRPr="008B6769">
        <w:rPr>
          <w:rFonts w:ascii="Arial" w:hAnsi="Arial" w:cs="Arial"/>
          <w:sz w:val="22"/>
        </w:rPr>
        <w:t xml:space="preserve">has access to </w:t>
      </w:r>
      <w:r w:rsidRPr="005C57A0">
        <w:rPr>
          <w:rFonts w:ascii="Arial" w:hAnsi="Arial" w:cs="Arial"/>
          <w:b/>
          <w:sz w:val="22"/>
        </w:rPr>
        <w:t>a</w:t>
      </w:r>
      <w:r w:rsidRPr="00581BF4">
        <w:rPr>
          <w:rFonts w:ascii="Arial" w:hAnsi="Arial" w:cs="Arial"/>
          <w:b/>
          <w:sz w:val="22"/>
        </w:rPr>
        <w:t>dd</w:t>
      </w:r>
      <w:r w:rsidRPr="008B6769">
        <w:rPr>
          <w:rFonts w:ascii="Arial" w:hAnsi="Arial" w:cs="Arial"/>
          <w:sz w:val="22"/>
        </w:rPr>
        <w:t xml:space="preserve"> and </w:t>
      </w:r>
      <w:r w:rsidRPr="005C57A0">
        <w:rPr>
          <w:rFonts w:ascii="Arial" w:hAnsi="Arial" w:cs="Arial"/>
          <w:b/>
          <w:sz w:val="22"/>
        </w:rPr>
        <w:t xml:space="preserve">edit </w:t>
      </w:r>
      <w:r w:rsidRPr="008B6769">
        <w:rPr>
          <w:rFonts w:ascii="Arial" w:hAnsi="Arial" w:cs="Arial"/>
          <w:sz w:val="22"/>
        </w:rPr>
        <w:t xml:space="preserve">records within the </w:t>
      </w:r>
      <w:r w:rsidR="005C57A0">
        <w:rPr>
          <w:rFonts w:ascii="Arial" w:hAnsi="Arial" w:cs="Arial"/>
          <w:sz w:val="22"/>
        </w:rPr>
        <w:t xml:space="preserve">web-based </w:t>
      </w:r>
      <w:r w:rsidRPr="008B6769">
        <w:rPr>
          <w:rFonts w:ascii="Arial" w:hAnsi="Arial" w:cs="Arial"/>
          <w:sz w:val="22"/>
        </w:rPr>
        <w:t xml:space="preserve">portal.  Access is restricted to </w:t>
      </w:r>
      <w:r w:rsidR="005C57A0">
        <w:rPr>
          <w:rFonts w:ascii="Arial" w:hAnsi="Arial" w:cs="Arial"/>
          <w:sz w:val="22"/>
        </w:rPr>
        <w:t>o</w:t>
      </w:r>
      <w:r w:rsidRPr="008B6769">
        <w:rPr>
          <w:rFonts w:ascii="Arial" w:hAnsi="Arial" w:cs="Arial"/>
          <w:sz w:val="22"/>
        </w:rPr>
        <w:t xml:space="preserve">utlets and </w:t>
      </w:r>
      <w:r w:rsidR="008E0E8A">
        <w:rPr>
          <w:rFonts w:ascii="Arial" w:hAnsi="Arial" w:cs="Arial"/>
          <w:sz w:val="22"/>
        </w:rPr>
        <w:t xml:space="preserve">program </w:t>
      </w:r>
      <w:r w:rsidRPr="008B6769">
        <w:rPr>
          <w:rFonts w:ascii="Arial" w:hAnsi="Arial" w:cs="Arial"/>
          <w:sz w:val="22"/>
        </w:rPr>
        <w:t xml:space="preserve">activities to which the </w:t>
      </w:r>
      <w:r w:rsidR="005C57A0">
        <w:rPr>
          <w:rFonts w:ascii="Arial" w:hAnsi="Arial" w:cs="Arial"/>
          <w:sz w:val="22"/>
        </w:rPr>
        <w:t>organisation's</w:t>
      </w:r>
      <w:r w:rsidR="007054CB">
        <w:rPr>
          <w:rFonts w:ascii="Arial" w:hAnsi="Arial" w:cs="Arial"/>
          <w:sz w:val="22"/>
        </w:rPr>
        <w:t xml:space="preserve"> Data Exchange</w:t>
      </w:r>
      <w:r w:rsidR="005C57A0">
        <w:rPr>
          <w:rFonts w:ascii="Arial" w:hAnsi="Arial" w:cs="Arial"/>
          <w:sz w:val="22"/>
        </w:rPr>
        <w:t xml:space="preserve"> </w:t>
      </w:r>
      <w:r w:rsidR="00581BF4">
        <w:rPr>
          <w:rFonts w:ascii="Arial" w:hAnsi="Arial" w:cs="Arial"/>
          <w:sz w:val="22"/>
        </w:rPr>
        <w:t>Org A</w:t>
      </w:r>
      <w:r w:rsidRPr="008B6769">
        <w:rPr>
          <w:rFonts w:ascii="Arial" w:hAnsi="Arial" w:cs="Arial"/>
          <w:sz w:val="22"/>
        </w:rPr>
        <w:t>dministrator has granted access</w:t>
      </w:r>
      <w:r w:rsidR="008E0E8A">
        <w:rPr>
          <w:rFonts w:ascii="Arial" w:hAnsi="Arial" w:cs="Arial"/>
          <w:sz w:val="22"/>
        </w:rPr>
        <w:t xml:space="preserve"> to the editor. This access is also mirrored in their access to data that can be viewed in reports. </w:t>
      </w:r>
      <w:r w:rsidRPr="002316C0">
        <w:rPr>
          <w:rFonts w:ascii="Arial" w:hAnsi="Arial" w:cs="Arial"/>
          <w:b/>
          <w:sz w:val="22"/>
        </w:rPr>
        <w:t xml:space="preserve">Editor </w:t>
      </w:r>
      <w:r w:rsidRPr="008B6769">
        <w:rPr>
          <w:rFonts w:ascii="Arial" w:hAnsi="Arial" w:cs="Arial"/>
          <w:sz w:val="22"/>
        </w:rPr>
        <w:t>access shou</w:t>
      </w:r>
      <w:r w:rsidR="005C57A0">
        <w:rPr>
          <w:rFonts w:ascii="Arial" w:hAnsi="Arial" w:cs="Arial"/>
          <w:sz w:val="22"/>
        </w:rPr>
        <w:t>ld be granted to program</w:t>
      </w:r>
      <w:r w:rsidRPr="008B6769">
        <w:rPr>
          <w:rFonts w:ascii="Arial" w:hAnsi="Arial" w:cs="Arial"/>
          <w:sz w:val="22"/>
        </w:rPr>
        <w:t xml:space="preserve"> and activity </w:t>
      </w:r>
      <w:r w:rsidR="005C57A0" w:rsidRPr="008B6769">
        <w:rPr>
          <w:rFonts w:ascii="Arial" w:hAnsi="Arial" w:cs="Arial"/>
          <w:sz w:val="22"/>
        </w:rPr>
        <w:t xml:space="preserve">delivery </w:t>
      </w:r>
      <w:r w:rsidR="005C57A0">
        <w:rPr>
          <w:rFonts w:ascii="Arial" w:hAnsi="Arial" w:cs="Arial"/>
          <w:sz w:val="22"/>
        </w:rPr>
        <w:t>staff members</w:t>
      </w:r>
      <w:r w:rsidR="005C57A0" w:rsidRPr="008B6769">
        <w:rPr>
          <w:rFonts w:ascii="Arial" w:hAnsi="Arial" w:cs="Arial"/>
          <w:sz w:val="22"/>
        </w:rPr>
        <w:t xml:space="preserve"> that are</w:t>
      </w:r>
      <w:r w:rsidRPr="008B6769">
        <w:rPr>
          <w:rFonts w:ascii="Arial" w:hAnsi="Arial" w:cs="Arial"/>
          <w:sz w:val="22"/>
        </w:rPr>
        <w:t xml:space="preserve"> required to enter data into the Data Exchange.</w:t>
      </w:r>
    </w:p>
    <w:p w14:paraId="26011060" w14:textId="77777777" w:rsidR="005C57A0" w:rsidRDefault="005C57A0" w:rsidP="001D38DB">
      <w:pPr>
        <w:pStyle w:val="NormalIndented"/>
        <w:numPr>
          <w:ilvl w:val="0"/>
          <w:numId w:val="3"/>
        </w:numPr>
        <w:spacing w:line="276" w:lineRule="auto"/>
        <w:rPr>
          <w:rFonts w:ascii="Arial" w:hAnsi="Arial" w:cs="Arial"/>
          <w:sz w:val="22"/>
        </w:rPr>
      </w:pPr>
      <w:r w:rsidRPr="005C57A0">
        <w:rPr>
          <w:rFonts w:ascii="Arial" w:hAnsi="Arial" w:cs="Arial"/>
          <w:b/>
          <w:sz w:val="22"/>
        </w:rPr>
        <w:t xml:space="preserve">View only access: </w:t>
      </w:r>
      <w:r w:rsidRPr="005C57A0">
        <w:rPr>
          <w:rFonts w:ascii="Arial" w:hAnsi="Arial" w:cs="Arial"/>
          <w:sz w:val="22"/>
        </w:rPr>
        <w:t>A</w:t>
      </w:r>
      <w:r>
        <w:rPr>
          <w:rFonts w:ascii="Arial" w:hAnsi="Arial" w:cs="Arial"/>
          <w:sz w:val="22"/>
        </w:rPr>
        <w:t xml:space="preserve"> Data Exchange</w:t>
      </w:r>
      <w:r w:rsidRPr="005C57A0">
        <w:rPr>
          <w:rFonts w:ascii="Arial" w:hAnsi="Arial" w:cs="Arial"/>
          <w:sz w:val="22"/>
        </w:rPr>
        <w:t xml:space="preserve"> </w:t>
      </w:r>
      <w:r w:rsidR="003A0EAD">
        <w:rPr>
          <w:rFonts w:ascii="Arial" w:hAnsi="Arial" w:cs="Arial"/>
          <w:sz w:val="22"/>
        </w:rPr>
        <w:t>O</w:t>
      </w:r>
      <w:r w:rsidRPr="005C57A0">
        <w:rPr>
          <w:rFonts w:ascii="Arial" w:hAnsi="Arial" w:cs="Arial"/>
          <w:sz w:val="22"/>
        </w:rPr>
        <w:t xml:space="preserve">rganisation </w:t>
      </w:r>
      <w:r w:rsidRPr="005C57A0">
        <w:rPr>
          <w:rFonts w:ascii="Arial" w:hAnsi="Arial" w:cs="Arial"/>
          <w:b/>
          <w:sz w:val="22"/>
        </w:rPr>
        <w:t xml:space="preserve">View </w:t>
      </w:r>
      <w:r w:rsidR="00581BF4">
        <w:rPr>
          <w:rFonts w:ascii="Arial" w:hAnsi="Arial" w:cs="Arial"/>
          <w:b/>
          <w:sz w:val="22"/>
        </w:rPr>
        <w:t>O</w:t>
      </w:r>
      <w:r w:rsidRPr="005C57A0">
        <w:rPr>
          <w:rFonts w:ascii="Arial" w:hAnsi="Arial" w:cs="Arial"/>
          <w:b/>
          <w:sz w:val="22"/>
        </w:rPr>
        <w:t>nly</w:t>
      </w:r>
      <w:r w:rsidRPr="005C57A0">
        <w:rPr>
          <w:rFonts w:ascii="Arial" w:hAnsi="Arial" w:cs="Arial"/>
          <w:sz w:val="22"/>
        </w:rPr>
        <w:t xml:space="preserve"> user has access to </w:t>
      </w:r>
      <w:r w:rsidRPr="005C57A0">
        <w:rPr>
          <w:rFonts w:ascii="Arial" w:hAnsi="Arial" w:cs="Arial"/>
          <w:b/>
          <w:sz w:val="22"/>
        </w:rPr>
        <w:t>view</w:t>
      </w:r>
      <w:r w:rsidRPr="005C57A0">
        <w:rPr>
          <w:rFonts w:ascii="Arial" w:hAnsi="Arial" w:cs="Arial"/>
          <w:sz w:val="22"/>
        </w:rPr>
        <w:t xml:space="preserve"> cases, clients and sessions but </w:t>
      </w:r>
      <w:r w:rsidRPr="005C57A0">
        <w:rPr>
          <w:rFonts w:ascii="Arial" w:hAnsi="Arial" w:cs="Arial"/>
          <w:b/>
          <w:sz w:val="22"/>
        </w:rPr>
        <w:t>cannot enter or edit records</w:t>
      </w:r>
      <w:r w:rsidRPr="005C57A0">
        <w:rPr>
          <w:rFonts w:ascii="Arial" w:hAnsi="Arial" w:cs="Arial"/>
          <w:sz w:val="22"/>
        </w:rPr>
        <w:t xml:space="preserve">.  </w:t>
      </w:r>
      <w:r w:rsidR="008E0E8A" w:rsidRPr="008B6769">
        <w:rPr>
          <w:rFonts w:ascii="Arial" w:hAnsi="Arial" w:cs="Arial"/>
          <w:sz w:val="22"/>
        </w:rPr>
        <w:t xml:space="preserve">Access is restricted to </w:t>
      </w:r>
      <w:r w:rsidR="008E0E8A">
        <w:rPr>
          <w:rFonts w:ascii="Arial" w:hAnsi="Arial" w:cs="Arial"/>
          <w:sz w:val="22"/>
        </w:rPr>
        <w:t>o</w:t>
      </w:r>
      <w:r w:rsidR="008E0E8A" w:rsidRPr="008B6769">
        <w:rPr>
          <w:rFonts w:ascii="Arial" w:hAnsi="Arial" w:cs="Arial"/>
          <w:sz w:val="22"/>
        </w:rPr>
        <w:t xml:space="preserve">utlets and </w:t>
      </w:r>
      <w:r w:rsidR="008E0E8A">
        <w:rPr>
          <w:rFonts w:ascii="Arial" w:hAnsi="Arial" w:cs="Arial"/>
          <w:sz w:val="22"/>
        </w:rPr>
        <w:t xml:space="preserve">program </w:t>
      </w:r>
      <w:r w:rsidR="008E0E8A" w:rsidRPr="008B6769">
        <w:rPr>
          <w:rFonts w:ascii="Arial" w:hAnsi="Arial" w:cs="Arial"/>
          <w:sz w:val="22"/>
        </w:rPr>
        <w:t xml:space="preserve">activities to which the </w:t>
      </w:r>
      <w:r w:rsidR="008E0E8A">
        <w:rPr>
          <w:rFonts w:ascii="Arial" w:hAnsi="Arial" w:cs="Arial"/>
          <w:sz w:val="22"/>
        </w:rPr>
        <w:t>organisation's Data Exchange Org A</w:t>
      </w:r>
      <w:r w:rsidR="008E0E8A" w:rsidRPr="008B6769">
        <w:rPr>
          <w:rFonts w:ascii="Arial" w:hAnsi="Arial" w:cs="Arial"/>
          <w:sz w:val="22"/>
        </w:rPr>
        <w:t>dministrator has granted access</w:t>
      </w:r>
      <w:r w:rsidR="008E0E8A">
        <w:rPr>
          <w:rFonts w:ascii="Arial" w:hAnsi="Arial" w:cs="Arial"/>
          <w:sz w:val="22"/>
        </w:rPr>
        <w:t xml:space="preserve"> to the view only user</w:t>
      </w:r>
      <w:r w:rsidR="008E0E8A" w:rsidRPr="008B6769">
        <w:rPr>
          <w:rFonts w:ascii="Arial" w:hAnsi="Arial" w:cs="Arial"/>
          <w:sz w:val="22"/>
        </w:rPr>
        <w:t xml:space="preserve">. </w:t>
      </w:r>
      <w:r w:rsidR="008E0E8A">
        <w:rPr>
          <w:rFonts w:ascii="Arial" w:hAnsi="Arial" w:cs="Arial"/>
          <w:sz w:val="22"/>
        </w:rPr>
        <w:t>This access is also mirrored in their access to data that can be viewed in reports.</w:t>
      </w:r>
      <w:r w:rsidR="008E0E8A" w:rsidRPr="008B6769">
        <w:rPr>
          <w:rFonts w:ascii="Arial" w:hAnsi="Arial" w:cs="Arial"/>
          <w:sz w:val="22"/>
        </w:rPr>
        <w:t xml:space="preserve"> </w:t>
      </w:r>
      <w:r w:rsidRPr="002316C0">
        <w:rPr>
          <w:rFonts w:ascii="Arial" w:hAnsi="Arial" w:cs="Arial"/>
          <w:b/>
          <w:sz w:val="22"/>
        </w:rPr>
        <w:t xml:space="preserve">View </w:t>
      </w:r>
      <w:r w:rsidR="00581BF4" w:rsidRPr="002316C0">
        <w:rPr>
          <w:rFonts w:ascii="Arial" w:hAnsi="Arial" w:cs="Arial"/>
          <w:b/>
          <w:sz w:val="22"/>
        </w:rPr>
        <w:t>O</w:t>
      </w:r>
      <w:r w:rsidRPr="002316C0">
        <w:rPr>
          <w:rFonts w:ascii="Arial" w:hAnsi="Arial" w:cs="Arial"/>
          <w:b/>
          <w:sz w:val="22"/>
        </w:rPr>
        <w:t>nly</w:t>
      </w:r>
      <w:r w:rsidRPr="005C57A0">
        <w:rPr>
          <w:rFonts w:ascii="Arial" w:hAnsi="Arial" w:cs="Arial"/>
          <w:sz w:val="22"/>
        </w:rPr>
        <w:t xml:space="preserve"> access should be granted to organisation staff members who need information regarding clients</w:t>
      </w:r>
      <w:r w:rsidR="001D5FD4">
        <w:rPr>
          <w:rFonts w:ascii="Arial" w:hAnsi="Arial" w:cs="Arial"/>
          <w:sz w:val="22"/>
        </w:rPr>
        <w:t xml:space="preserve"> and </w:t>
      </w:r>
      <w:proofErr w:type="gramStart"/>
      <w:r w:rsidR="001D5FD4">
        <w:rPr>
          <w:rFonts w:ascii="Arial" w:hAnsi="Arial" w:cs="Arial"/>
          <w:sz w:val="22"/>
        </w:rPr>
        <w:t>services</w:t>
      </w:r>
      <w:r w:rsidRPr="005C57A0">
        <w:rPr>
          <w:rFonts w:ascii="Arial" w:hAnsi="Arial" w:cs="Arial"/>
          <w:sz w:val="22"/>
        </w:rPr>
        <w:t>, but</w:t>
      </w:r>
      <w:proofErr w:type="gramEnd"/>
      <w:r w:rsidRPr="005C57A0">
        <w:rPr>
          <w:rFonts w:ascii="Arial" w:hAnsi="Arial" w:cs="Arial"/>
          <w:sz w:val="22"/>
        </w:rPr>
        <w:t xml:space="preserve"> are not expected to enter information.</w:t>
      </w:r>
    </w:p>
    <w:p w14:paraId="11DDEDC6" w14:textId="77777777" w:rsidR="00661247" w:rsidRPr="00661247" w:rsidRDefault="00661247" w:rsidP="00661247">
      <w:pPr>
        <w:pStyle w:val="NormalIndented"/>
        <w:shd w:val="clear" w:color="auto" w:fill="B8DDE1"/>
        <w:spacing w:line="276" w:lineRule="auto"/>
        <w:ind w:left="0"/>
        <w:rPr>
          <w:rFonts w:ascii="Arial" w:hAnsi="Arial" w:cs="Arial"/>
          <w:sz w:val="12"/>
        </w:rPr>
      </w:pPr>
    </w:p>
    <w:p w14:paraId="09F76F91" w14:textId="77777777" w:rsidR="00ED7BD9" w:rsidRDefault="00661247" w:rsidP="00661247">
      <w:pPr>
        <w:pStyle w:val="NormalIndented"/>
        <w:shd w:val="clear" w:color="auto" w:fill="B8DDE1"/>
        <w:spacing w:line="276" w:lineRule="auto"/>
        <w:ind w:left="0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All clients </w:t>
      </w:r>
      <w:proofErr w:type="gramStart"/>
      <w:r>
        <w:rPr>
          <w:rFonts w:ascii="Arial" w:hAnsi="Arial" w:cs="Arial"/>
          <w:sz w:val="22"/>
        </w:rPr>
        <w:t>entered into</w:t>
      </w:r>
      <w:proofErr w:type="gramEnd"/>
      <w:r>
        <w:rPr>
          <w:rFonts w:ascii="Arial" w:hAnsi="Arial" w:cs="Arial"/>
          <w:sz w:val="22"/>
        </w:rPr>
        <w:t xml:space="preserve"> the Data Exchange web-based portal by the service are visible to </w:t>
      </w:r>
      <w:r w:rsidRPr="00661247">
        <w:rPr>
          <w:rFonts w:ascii="Arial" w:hAnsi="Arial" w:cs="Arial"/>
          <w:b/>
          <w:sz w:val="22"/>
        </w:rPr>
        <w:t>all users</w:t>
      </w:r>
      <w:r>
        <w:rPr>
          <w:rFonts w:ascii="Arial" w:hAnsi="Arial" w:cs="Arial"/>
          <w:sz w:val="22"/>
        </w:rPr>
        <w:t xml:space="preserve"> within the organisation. </w:t>
      </w:r>
    </w:p>
    <w:p w14:paraId="747FCEB6" w14:textId="77777777" w:rsidR="00661247" w:rsidRDefault="00661247" w:rsidP="00661247">
      <w:pPr>
        <w:pStyle w:val="NormalIndented"/>
        <w:shd w:val="clear" w:color="auto" w:fill="B8DDE1"/>
        <w:spacing w:line="276" w:lineRule="auto"/>
        <w:ind w:left="0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Clients are associated to your organisation and not just the program </w:t>
      </w:r>
      <w:r w:rsidR="008E0E8A">
        <w:rPr>
          <w:rFonts w:ascii="Arial" w:hAnsi="Arial" w:cs="Arial"/>
          <w:sz w:val="22"/>
        </w:rPr>
        <w:t xml:space="preserve">that </w:t>
      </w:r>
      <w:r>
        <w:rPr>
          <w:rFonts w:ascii="Arial" w:hAnsi="Arial" w:cs="Arial"/>
          <w:sz w:val="22"/>
        </w:rPr>
        <w:t xml:space="preserve">they may </w:t>
      </w:r>
      <w:r w:rsidR="00357D78">
        <w:rPr>
          <w:rFonts w:ascii="Arial" w:hAnsi="Arial" w:cs="Arial"/>
          <w:sz w:val="22"/>
        </w:rPr>
        <w:t>initially access.</w:t>
      </w:r>
    </w:p>
    <w:p w14:paraId="662A0F6E" w14:textId="77777777" w:rsidR="00F82B5F" w:rsidRPr="00661247" w:rsidRDefault="00F82B5F" w:rsidP="00661247">
      <w:pPr>
        <w:pStyle w:val="NormalIndented"/>
        <w:shd w:val="clear" w:color="auto" w:fill="B8DDE1"/>
        <w:spacing w:line="276" w:lineRule="auto"/>
        <w:ind w:left="0"/>
        <w:rPr>
          <w:rFonts w:ascii="Arial" w:hAnsi="Arial" w:cs="Arial"/>
          <w:sz w:val="12"/>
        </w:rPr>
      </w:pPr>
    </w:p>
    <w:p w14:paraId="769EDDC7" w14:textId="77777777" w:rsidR="00A22DF2" w:rsidRDefault="003951C5" w:rsidP="00F126CC">
      <w:pPr>
        <w:pStyle w:val="NormalIndented"/>
      </w:pPr>
      <w:bookmarkStart w:id="1" w:name="_Step_1_–"/>
      <w:bookmarkEnd w:id="1"/>
      <w:r>
        <w:t xml:space="preserve"> </w:t>
      </w:r>
      <w:r w:rsidR="00A22DF2">
        <w:br w:type="page"/>
      </w:r>
    </w:p>
    <w:p w14:paraId="47AF0DEF" w14:textId="77777777" w:rsidR="008B0D68" w:rsidRPr="00DC0382" w:rsidRDefault="008B0D68" w:rsidP="00DC0382">
      <w:pPr>
        <w:pStyle w:val="Heading3"/>
        <w:rPr>
          <w:rFonts w:ascii="Arial" w:hAnsi="Arial" w:cs="Arial"/>
          <w:sz w:val="26"/>
          <w:szCs w:val="26"/>
        </w:rPr>
      </w:pPr>
      <w:bookmarkStart w:id="2" w:name="_Step_1_–_1"/>
      <w:bookmarkStart w:id="3" w:name="_Access_the_Manage"/>
      <w:bookmarkEnd w:id="2"/>
      <w:bookmarkEnd w:id="3"/>
      <w:r w:rsidRPr="00DC0382">
        <w:rPr>
          <w:rFonts w:ascii="Arial" w:hAnsi="Arial" w:cs="Arial"/>
          <w:sz w:val="26"/>
          <w:szCs w:val="26"/>
        </w:rPr>
        <w:lastRenderedPageBreak/>
        <w:t xml:space="preserve">Access the </w:t>
      </w:r>
      <w:r w:rsidR="00B41D29" w:rsidRPr="00DC0382">
        <w:rPr>
          <w:rFonts w:ascii="Arial" w:hAnsi="Arial" w:cs="Arial"/>
          <w:sz w:val="26"/>
          <w:szCs w:val="26"/>
        </w:rPr>
        <w:t xml:space="preserve">Manage </w:t>
      </w:r>
      <w:proofErr w:type="gramStart"/>
      <w:r w:rsidR="00B41D29" w:rsidRPr="00DC0382">
        <w:rPr>
          <w:rFonts w:ascii="Arial" w:hAnsi="Arial" w:cs="Arial"/>
          <w:sz w:val="26"/>
          <w:szCs w:val="26"/>
        </w:rPr>
        <w:t>users</w:t>
      </w:r>
      <w:proofErr w:type="gramEnd"/>
      <w:r w:rsidR="00B41D29" w:rsidRPr="00DC0382">
        <w:rPr>
          <w:rFonts w:ascii="Arial" w:hAnsi="Arial" w:cs="Arial"/>
          <w:sz w:val="26"/>
          <w:szCs w:val="26"/>
        </w:rPr>
        <w:t xml:space="preserve"> link </w:t>
      </w:r>
    </w:p>
    <w:p w14:paraId="21B6605E" w14:textId="77777777" w:rsidR="008B6769" w:rsidRDefault="008B0D68" w:rsidP="00661247">
      <w:pPr>
        <w:spacing w:line="276" w:lineRule="auto"/>
        <w:rPr>
          <w:rFonts w:ascii="Arial" w:hAnsi="Arial" w:cs="Arial"/>
          <w:sz w:val="22"/>
        </w:rPr>
      </w:pPr>
      <w:r w:rsidRPr="00DC0382">
        <w:rPr>
          <w:rFonts w:ascii="Arial" w:hAnsi="Arial" w:cs="Arial"/>
          <w:sz w:val="22"/>
        </w:rPr>
        <w:t xml:space="preserve">As </w:t>
      </w:r>
      <w:r w:rsidRPr="00526B75">
        <w:rPr>
          <w:rFonts w:ascii="Arial" w:hAnsi="Arial" w:cs="Arial"/>
          <w:sz w:val="22"/>
        </w:rPr>
        <w:t>a</w:t>
      </w:r>
      <w:r w:rsidR="007054CB">
        <w:rPr>
          <w:rFonts w:ascii="Arial" w:hAnsi="Arial" w:cs="Arial"/>
          <w:sz w:val="22"/>
        </w:rPr>
        <w:t xml:space="preserve"> Data Exchange</w:t>
      </w:r>
      <w:r w:rsidR="008313C6" w:rsidRPr="00DC0382">
        <w:rPr>
          <w:rFonts w:ascii="Arial" w:hAnsi="Arial" w:cs="Arial"/>
          <w:b/>
          <w:sz w:val="22"/>
        </w:rPr>
        <w:t xml:space="preserve"> Org </w:t>
      </w:r>
      <w:r w:rsidRPr="00DC0382">
        <w:rPr>
          <w:rFonts w:ascii="Arial" w:hAnsi="Arial" w:cs="Arial"/>
          <w:sz w:val="22"/>
        </w:rPr>
        <w:t>Administrator, log into the Data Exchange web-based portal</w:t>
      </w:r>
      <w:r w:rsidR="00B41D29" w:rsidRPr="00DC0382">
        <w:rPr>
          <w:rFonts w:ascii="Arial" w:hAnsi="Arial" w:cs="Arial"/>
          <w:sz w:val="22"/>
        </w:rPr>
        <w:t xml:space="preserve"> and select the </w:t>
      </w:r>
      <w:r w:rsidR="00B41D29" w:rsidRPr="00DC0382">
        <w:rPr>
          <w:rFonts w:ascii="Arial" w:hAnsi="Arial" w:cs="Arial"/>
          <w:sz w:val="22"/>
        </w:rPr>
        <w:br/>
      </w:r>
      <w:r w:rsidR="00B41D29" w:rsidRPr="00DC0382">
        <w:rPr>
          <w:rFonts w:ascii="Arial" w:hAnsi="Arial" w:cs="Arial"/>
          <w:b/>
          <w:sz w:val="22"/>
        </w:rPr>
        <w:t>Manage users</w:t>
      </w:r>
      <w:r w:rsidR="00B41D29" w:rsidRPr="00DC0382">
        <w:rPr>
          <w:rFonts w:ascii="Arial" w:hAnsi="Arial" w:cs="Arial"/>
          <w:sz w:val="22"/>
        </w:rPr>
        <w:t xml:space="preserve"> link under the My Organisation heading.</w:t>
      </w:r>
      <w:r w:rsidR="008949AE">
        <w:rPr>
          <w:rFonts w:ascii="Arial" w:hAnsi="Arial" w:cs="Arial"/>
          <w:sz w:val="22"/>
        </w:rPr>
        <w:t xml:space="preserve"> Refer </w:t>
      </w:r>
      <w:r w:rsidR="007054CB">
        <w:rPr>
          <w:rFonts w:ascii="Arial" w:hAnsi="Arial" w:cs="Arial"/>
          <w:sz w:val="22"/>
        </w:rPr>
        <w:t>F</w:t>
      </w:r>
      <w:r w:rsidR="008949AE">
        <w:rPr>
          <w:rFonts w:ascii="Arial" w:hAnsi="Arial" w:cs="Arial"/>
          <w:sz w:val="22"/>
        </w:rPr>
        <w:t>igure 1.</w:t>
      </w:r>
    </w:p>
    <w:p w14:paraId="6C9BC81E" w14:textId="2DF9F6E8" w:rsidR="008B0D68" w:rsidRDefault="008B0D68" w:rsidP="00B95CE7">
      <w:pPr>
        <w:pStyle w:val="Caption"/>
        <w:keepNext/>
        <w:spacing w:after="0" w:line="276" w:lineRule="auto"/>
        <w:rPr>
          <w:rFonts w:ascii="Arial" w:hAnsi="Arial" w:cs="Arial"/>
          <w:caps w:val="0"/>
          <w:szCs w:val="16"/>
        </w:rPr>
      </w:pPr>
      <w:r w:rsidRPr="008B0D68">
        <w:rPr>
          <w:rFonts w:ascii="Arial" w:hAnsi="Arial" w:cs="Arial"/>
          <w:caps w:val="0"/>
          <w:szCs w:val="16"/>
        </w:rPr>
        <w:t xml:space="preserve">Figure </w:t>
      </w:r>
      <w:r w:rsidR="001267E4">
        <w:rPr>
          <w:rFonts w:ascii="Arial" w:hAnsi="Arial" w:cs="Arial"/>
          <w:caps w:val="0"/>
          <w:szCs w:val="16"/>
        </w:rPr>
        <w:fldChar w:fldCharType="begin"/>
      </w:r>
      <w:r w:rsidR="001267E4">
        <w:rPr>
          <w:rFonts w:ascii="Arial" w:hAnsi="Arial" w:cs="Arial"/>
          <w:caps w:val="0"/>
          <w:szCs w:val="16"/>
        </w:rPr>
        <w:instrText xml:space="preserve"> SEQ Figure \* ARABIC </w:instrText>
      </w:r>
      <w:r w:rsidR="001267E4">
        <w:rPr>
          <w:rFonts w:ascii="Arial" w:hAnsi="Arial" w:cs="Arial"/>
          <w:caps w:val="0"/>
          <w:szCs w:val="16"/>
        </w:rPr>
        <w:fldChar w:fldCharType="separate"/>
      </w:r>
      <w:r w:rsidR="00AB21C2">
        <w:rPr>
          <w:rFonts w:ascii="Arial" w:hAnsi="Arial" w:cs="Arial"/>
          <w:caps w:val="0"/>
          <w:noProof/>
          <w:szCs w:val="16"/>
        </w:rPr>
        <w:t>1</w:t>
      </w:r>
      <w:r w:rsidR="001267E4">
        <w:rPr>
          <w:rFonts w:ascii="Arial" w:hAnsi="Arial" w:cs="Arial"/>
          <w:caps w:val="0"/>
          <w:szCs w:val="16"/>
        </w:rPr>
        <w:fldChar w:fldCharType="end"/>
      </w:r>
      <w:r w:rsidRPr="008B0D68">
        <w:rPr>
          <w:rFonts w:ascii="Arial" w:hAnsi="Arial" w:cs="Arial"/>
          <w:caps w:val="0"/>
          <w:szCs w:val="16"/>
        </w:rPr>
        <w:t xml:space="preserve"> – The </w:t>
      </w:r>
      <w:r w:rsidR="00B41D29">
        <w:rPr>
          <w:rFonts w:ascii="Arial" w:hAnsi="Arial" w:cs="Arial"/>
          <w:caps w:val="0"/>
          <w:szCs w:val="16"/>
        </w:rPr>
        <w:t>Manage users link on the Data Exchange web-based home page</w:t>
      </w:r>
    </w:p>
    <w:p w14:paraId="2F591C2A" w14:textId="77777777" w:rsidR="00E56A97" w:rsidRPr="00E56A97" w:rsidRDefault="00722C97" w:rsidP="00014DE9">
      <w:pPr>
        <w:spacing w:before="0"/>
      </w:pPr>
      <w:r>
        <w:rPr>
          <w:noProof/>
          <w:lang w:eastAsia="en-AU"/>
        </w:rPr>
        <w:drawing>
          <wp:inline distT="0" distB="0" distL="0" distR="0" wp14:anchorId="076E4E29" wp14:editId="2DB9224F">
            <wp:extent cx="5477346" cy="4149409"/>
            <wp:effectExtent l="19050" t="19050" r="28575" b="22860"/>
            <wp:docPr id="5" name="Picture 5" descr="This is a screen shot of the Manage users link located under the My Organisation heading on the Data Exchange web-based home page" title="The Manage users link on the Data Exchange web-based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195" t="4694" r="16251" b="6098"/>
                    <a:stretch/>
                  </pic:blipFill>
                  <pic:spPr bwMode="auto">
                    <a:xfrm>
                      <a:off x="0" y="0"/>
                      <a:ext cx="5482760" cy="41535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A3514" w14:textId="77777777" w:rsidR="00F126CC" w:rsidRDefault="00F126CC" w:rsidP="00B41D29">
      <w:pPr>
        <w:spacing w:after="0" w:line="276" w:lineRule="auto"/>
        <w:rPr>
          <w:rFonts w:ascii="Arial" w:hAnsi="Arial" w:cs="Arial"/>
          <w:sz w:val="22"/>
        </w:rPr>
      </w:pPr>
    </w:p>
    <w:p w14:paraId="1EF2EE20" w14:textId="77777777" w:rsidR="00B41D29" w:rsidRDefault="00B41D29" w:rsidP="00B41D29">
      <w:pPr>
        <w:spacing w:after="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B41D29">
        <w:rPr>
          <w:rFonts w:ascii="Arial" w:hAnsi="Arial" w:cs="Arial"/>
          <w:b/>
          <w:sz w:val="22"/>
        </w:rPr>
        <w:t>Manage users</w:t>
      </w:r>
      <w:r>
        <w:rPr>
          <w:rFonts w:ascii="Arial" w:hAnsi="Arial" w:cs="Arial"/>
          <w:sz w:val="22"/>
        </w:rPr>
        <w:t xml:space="preserve"> screen will display.</w:t>
      </w:r>
      <w:r w:rsidR="008313C6">
        <w:rPr>
          <w:rFonts w:ascii="Arial" w:hAnsi="Arial" w:cs="Arial"/>
          <w:sz w:val="22"/>
        </w:rPr>
        <w:t xml:space="preserve"> </w:t>
      </w:r>
      <w:r w:rsidR="008949AE">
        <w:rPr>
          <w:rFonts w:ascii="Arial" w:hAnsi="Arial" w:cs="Arial"/>
          <w:sz w:val="22"/>
        </w:rPr>
        <w:t xml:space="preserve">Refer </w:t>
      </w:r>
      <w:r w:rsidR="007054CB">
        <w:rPr>
          <w:rFonts w:ascii="Arial" w:hAnsi="Arial" w:cs="Arial"/>
          <w:sz w:val="22"/>
        </w:rPr>
        <w:t>F</w:t>
      </w:r>
      <w:r w:rsidR="008949AE">
        <w:rPr>
          <w:rFonts w:ascii="Arial" w:hAnsi="Arial" w:cs="Arial"/>
          <w:sz w:val="22"/>
        </w:rPr>
        <w:t>igure 2.</w:t>
      </w:r>
    </w:p>
    <w:p w14:paraId="68A5FB64" w14:textId="6266CBBA" w:rsidR="00E73120" w:rsidRPr="00014DE9" w:rsidRDefault="00E73120" w:rsidP="00E73120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014DE9">
        <w:rPr>
          <w:rFonts w:ascii="Arial" w:hAnsi="Arial" w:cs="Arial"/>
          <w:b/>
          <w:sz w:val="16"/>
          <w:szCs w:val="16"/>
        </w:rPr>
        <w:t xml:space="preserve">Figure 2 </w:t>
      </w:r>
      <w:r w:rsidRPr="00014DE9">
        <w:rPr>
          <w:rFonts w:ascii="Arial" w:hAnsi="Arial" w:cs="Arial"/>
          <w:sz w:val="16"/>
          <w:szCs w:val="16"/>
        </w:rPr>
        <w:t xml:space="preserve">– </w:t>
      </w:r>
      <w:r w:rsidRPr="00014DE9">
        <w:rPr>
          <w:rFonts w:ascii="Arial" w:hAnsi="Arial" w:cs="Arial"/>
          <w:b/>
          <w:sz w:val="16"/>
          <w:szCs w:val="16"/>
        </w:rPr>
        <w:t>Manage Users screen</w:t>
      </w:r>
    </w:p>
    <w:p w14:paraId="42AA2D41" w14:textId="759B4A62" w:rsidR="00E73120" w:rsidRDefault="001F25A7" w:rsidP="00E73120">
      <w:pPr>
        <w:spacing w:before="0" w:line="276" w:lineRule="auto"/>
      </w:pPr>
      <w:r>
        <w:rPr>
          <w:noProof/>
          <w:lang w:eastAsia="en-AU"/>
        </w:rPr>
        <w:drawing>
          <wp:inline distT="0" distB="0" distL="0" distR="0" wp14:anchorId="161CB9AE" wp14:editId="1EC0A707">
            <wp:extent cx="5083605" cy="3530010"/>
            <wp:effectExtent l="19050" t="19050" r="22225" b="13335"/>
            <wp:docPr id="3" name="Picture 3" descr="Screen showing the 'Manage Users' page. The 'ADD USER' button is highlighted to undicate what to press as first step to adding a user." title="Manage User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S0021\AppData\Local\Temp\SNAGHTML125a15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43" cy="35751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5FA624" w14:textId="77777777" w:rsidR="00F82B5F" w:rsidRPr="00DC0382" w:rsidRDefault="00F82B5F" w:rsidP="00C637BB">
      <w:pPr>
        <w:pStyle w:val="Heading3"/>
        <w:keepNext/>
        <w:rPr>
          <w:rFonts w:ascii="Arial" w:hAnsi="Arial" w:cs="Arial"/>
          <w:sz w:val="26"/>
          <w:szCs w:val="26"/>
        </w:rPr>
      </w:pPr>
      <w:bookmarkStart w:id="4" w:name="_Step_2_–"/>
      <w:bookmarkStart w:id="5" w:name="_Step_2_–_1"/>
      <w:bookmarkStart w:id="6" w:name="_Add_a_new"/>
      <w:bookmarkEnd w:id="4"/>
      <w:bookmarkEnd w:id="5"/>
      <w:bookmarkEnd w:id="6"/>
      <w:r>
        <w:rPr>
          <w:rFonts w:ascii="Arial" w:hAnsi="Arial" w:cs="Arial"/>
          <w:sz w:val="26"/>
          <w:szCs w:val="26"/>
        </w:rPr>
        <w:lastRenderedPageBreak/>
        <w:t>Add a new user</w:t>
      </w:r>
    </w:p>
    <w:p w14:paraId="227589EC" w14:textId="77777777" w:rsidR="00F82B5F" w:rsidRPr="009727B7" w:rsidRDefault="00F82B5F" w:rsidP="00C637BB">
      <w:pPr>
        <w:keepNext/>
        <w:spacing w:before="0" w:after="0" w:line="240" w:lineRule="auto"/>
        <w:rPr>
          <w:rFonts w:ascii="Arial" w:hAnsi="Arial" w:cs="Arial"/>
          <w:sz w:val="16"/>
        </w:rPr>
      </w:pPr>
    </w:p>
    <w:p w14:paraId="1238EA38" w14:textId="77777777" w:rsidR="00B41D29" w:rsidRDefault="008313C6" w:rsidP="00C637BB">
      <w:pPr>
        <w:keepNext/>
        <w:spacing w:before="0" w:after="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If already created, a</w:t>
      </w:r>
      <w:r w:rsidR="00B41D29" w:rsidRPr="00B41D29">
        <w:rPr>
          <w:rFonts w:ascii="Arial" w:hAnsi="Arial" w:cs="Arial"/>
          <w:sz w:val="22"/>
        </w:rPr>
        <w:t xml:space="preserve"> list of existing users will be displayed at the bottom of the screen. </w:t>
      </w:r>
    </w:p>
    <w:p w14:paraId="2C7E24C3" w14:textId="77777777" w:rsidR="00E73120" w:rsidRPr="00E73120" w:rsidRDefault="00E73120" w:rsidP="00E73120">
      <w:pPr>
        <w:spacing w:before="0" w:after="0" w:line="276" w:lineRule="auto"/>
        <w:rPr>
          <w:rFonts w:ascii="Arial" w:hAnsi="Arial" w:cs="Arial"/>
          <w:sz w:val="6"/>
        </w:rPr>
      </w:pPr>
    </w:p>
    <w:p w14:paraId="7E550C13" w14:textId="77777777" w:rsidR="00B41D29" w:rsidRPr="00B41D29" w:rsidRDefault="00B41D29" w:rsidP="00E73120">
      <w:pPr>
        <w:spacing w:before="0" w:after="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</w:t>
      </w:r>
      <w:r w:rsidRPr="00B41D29">
        <w:rPr>
          <w:rFonts w:ascii="Arial" w:hAnsi="Arial" w:cs="Arial"/>
          <w:sz w:val="22"/>
        </w:rPr>
        <w:t xml:space="preserve">f you wish to add a new user to the system, select </w:t>
      </w:r>
      <w:r w:rsidRPr="00E44180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ADD USER</w:t>
      </w:r>
      <w:r w:rsidRPr="00B41D29">
        <w:rPr>
          <w:rFonts w:ascii="Arial" w:hAnsi="Arial" w:cs="Arial"/>
          <w:sz w:val="22"/>
        </w:rPr>
        <w:t>.</w:t>
      </w:r>
    </w:p>
    <w:p w14:paraId="1FBD40CC" w14:textId="16174F93" w:rsidR="00B646CB" w:rsidRDefault="00B646CB" w:rsidP="00B646CB">
      <w:pPr>
        <w:spacing w:line="276" w:lineRule="auto"/>
        <w:rPr>
          <w:rFonts w:ascii="Arial" w:hAnsi="Arial" w:cs="Arial"/>
          <w:sz w:val="22"/>
        </w:rPr>
      </w:pPr>
      <w:r w:rsidRPr="00B41D29">
        <w:rPr>
          <w:rFonts w:ascii="Arial" w:hAnsi="Arial" w:cs="Arial"/>
          <w:sz w:val="22"/>
        </w:rPr>
        <w:t xml:space="preserve">The </w:t>
      </w:r>
      <w:r w:rsidRPr="00B646CB">
        <w:rPr>
          <w:rFonts w:ascii="Arial" w:hAnsi="Arial" w:cs="Arial"/>
          <w:b/>
          <w:sz w:val="22"/>
        </w:rPr>
        <w:t>Add user</w:t>
      </w:r>
      <w:r w:rsidRPr="00B41D29">
        <w:rPr>
          <w:rFonts w:ascii="Arial" w:hAnsi="Arial" w:cs="Arial"/>
          <w:sz w:val="22"/>
        </w:rPr>
        <w:t xml:space="preserve"> screen will display</w:t>
      </w:r>
      <w:r w:rsidR="00B95CE7">
        <w:rPr>
          <w:rFonts w:ascii="Arial" w:hAnsi="Arial" w:cs="Arial"/>
          <w:sz w:val="22"/>
        </w:rPr>
        <w:t>.</w:t>
      </w:r>
      <w:r w:rsidR="008949AE">
        <w:rPr>
          <w:rFonts w:ascii="Arial" w:hAnsi="Arial" w:cs="Arial"/>
          <w:sz w:val="22"/>
        </w:rPr>
        <w:t xml:space="preserve"> Refer </w:t>
      </w:r>
      <w:r w:rsidR="00F126CC">
        <w:rPr>
          <w:rFonts w:ascii="Arial" w:hAnsi="Arial" w:cs="Arial"/>
          <w:sz w:val="22"/>
        </w:rPr>
        <w:t xml:space="preserve">to </w:t>
      </w:r>
      <w:r w:rsidR="000B1DCD">
        <w:rPr>
          <w:rFonts w:ascii="Arial" w:hAnsi="Arial" w:cs="Arial"/>
          <w:sz w:val="22"/>
        </w:rPr>
        <w:t>Fi</w:t>
      </w:r>
      <w:r w:rsidR="008949AE">
        <w:rPr>
          <w:rFonts w:ascii="Arial" w:hAnsi="Arial" w:cs="Arial"/>
          <w:sz w:val="22"/>
        </w:rPr>
        <w:t>gure 3.</w:t>
      </w:r>
    </w:p>
    <w:p w14:paraId="175470CE" w14:textId="5C48AD68" w:rsidR="004A01BB" w:rsidRDefault="004A01BB" w:rsidP="00B00559">
      <w:pPr>
        <w:spacing w:after="120"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Fields marked with an </w:t>
      </w:r>
      <w:r w:rsidRPr="00CB4E55">
        <w:rPr>
          <w:rFonts w:ascii="Arial" w:hAnsi="Arial" w:cs="Arial"/>
          <w:b/>
          <w:color w:val="FF0000"/>
          <w:sz w:val="28"/>
          <w:szCs w:val="28"/>
        </w:rPr>
        <w:t>*</w:t>
      </w:r>
      <w:r w:rsidRPr="00CB4E55">
        <w:rPr>
          <w:rFonts w:ascii="Arial" w:hAnsi="Arial" w:cs="Arial"/>
          <w:sz w:val="22"/>
        </w:rPr>
        <w:t xml:space="preserve"> are mandatory and must be completed before you can move to the next screen.</w:t>
      </w:r>
    </w:p>
    <w:p w14:paraId="3A6B8A62" w14:textId="74387E5D" w:rsidR="00461EC8" w:rsidRDefault="00B41D29">
      <w:pPr>
        <w:pStyle w:val="Caption"/>
        <w:keepNext/>
        <w:spacing w:after="0" w:line="276" w:lineRule="auto"/>
        <w:rPr>
          <w:rFonts w:ascii="Arial" w:hAnsi="Arial" w:cs="Arial"/>
          <w:caps w:val="0"/>
          <w:szCs w:val="16"/>
        </w:rPr>
      </w:pPr>
      <w:r>
        <w:rPr>
          <w:rFonts w:ascii="Arial" w:hAnsi="Arial" w:cs="Arial"/>
          <w:caps w:val="0"/>
          <w:szCs w:val="16"/>
        </w:rPr>
        <w:t>Figure 3 – Add u</w:t>
      </w:r>
      <w:r w:rsidRPr="00B41D29">
        <w:rPr>
          <w:rFonts w:ascii="Arial" w:hAnsi="Arial" w:cs="Arial"/>
          <w:caps w:val="0"/>
          <w:szCs w:val="16"/>
        </w:rPr>
        <w:t xml:space="preserve">ser </w:t>
      </w:r>
      <w:r>
        <w:rPr>
          <w:rFonts w:ascii="Arial" w:hAnsi="Arial" w:cs="Arial"/>
          <w:caps w:val="0"/>
          <w:szCs w:val="16"/>
        </w:rPr>
        <w:t>screen</w:t>
      </w:r>
    </w:p>
    <w:p w14:paraId="36549A0A" w14:textId="48FB5816" w:rsidR="001F25A7" w:rsidRPr="001F25A7" w:rsidRDefault="001F25A7" w:rsidP="001F25A7">
      <w:r>
        <w:rPr>
          <w:noProof/>
          <w:lang w:eastAsia="en-AU"/>
        </w:rPr>
        <w:drawing>
          <wp:inline distT="0" distB="0" distL="0" distR="0" wp14:anchorId="6D6F2E63" wp14:editId="66F2221D">
            <wp:extent cx="4810873" cy="5693434"/>
            <wp:effectExtent l="19050" t="19050" r="27940" b="21590"/>
            <wp:docPr id="4" name="Picture 4" descr="The screen shows all the mandatory fields that need to be completed prior to completing the form. Thosea are found in Table 1." title="Add user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0531" cy="5704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64A6A6" w14:textId="77777777" w:rsidR="00005F15" w:rsidRPr="00005F15" w:rsidRDefault="00005F15" w:rsidP="00005F15">
      <w:pPr>
        <w:spacing w:before="0"/>
      </w:pPr>
    </w:p>
    <w:p w14:paraId="705A1481" w14:textId="77777777" w:rsidR="006A3034" w:rsidRPr="006A3034" w:rsidRDefault="006A3034" w:rsidP="00B00559">
      <w:pPr>
        <w:pStyle w:val="Caption"/>
        <w:keepNext/>
        <w:pageBreakBefore/>
        <w:spacing w:before="0" w:after="0"/>
        <w:rPr>
          <w:rFonts w:ascii="Arial" w:hAnsi="Arial" w:cs="Arial"/>
        </w:rPr>
      </w:pPr>
      <w:r w:rsidRPr="006A3034">
        <w:rPr>
          <w:rFonts w:ascii="Arial" w:hAnsi="Arial" w:cs="Arial"/>
          <w:caps w:val="0"/>
        </w:rPr>
        <w:lastRenderedPageBreak/>
        <w:t>Table</w:t>
      </w:r>
      <w:r w:rsidR="007D23AA">
        <w:rPr>
          <w:rFonts w:ascii="Arial" w:hAnsi="Arial" w:cs="Arial"/>
          <w:caps w:val="0"/>
        </w:rPr>
        <w:t xml:space="preserve"> 1</w:t>
      </w:r>
      <w:r w:rsidRPr="006A3034">
        <w:rPr>
          <w:rFonts w:ascii="Arial" w:hAnsi="Arial" w:cs="Arial"/>
          <w:caps w:val="0"/>
        </w:rPr>
        <w:t xml:space="preserve"> – Add </w:t>
      </w:r>
      <w:r>
        <w:rPr>
          <w:rFonts w:ascii="Arial" w:hAnsi="Arial" w:cs="Arial"/>
          <w:caps w:val="0"/>
        </w:rPr>
        <w:t>u</w:t>
      </w:r>
      <w:r w:rsidRPr="006A3034">
        <w:rPr>
          <w:rFonts w:ascii="Arial" w:hAnsi="Arial" w:cs="Arial"/>
          <w:caps w:val="0"/>
        </w:rPr>
        <w:t xml:space="preserve">ser </w:t>
      </w:r>
      <w:r>
        <w:rPr>
          <w:rFonts w:ascii="Arial" w:hAnsi="Arial" w:cs="Arial"/>
          <w:caps w:val="0"/>
        </w:rPr>
        <w:t>screen f</w:t>
      </w:r>
      <w:r w:rsidRPr="006A3034">
        <w:rPr>
          <w:rFonts w:ascii="Arial" w:hAnsi="Arial" w:cs="Arial"/>
          <w:caps w:val="0"/>
        </w:rPr>
        <w:t xml:space="preserve">ield </w:t>
      </w:r>
      <w:r>
        <w:rPr>
          <w:rFonts w:ascii="Arial" w:hAnsi="Arial" w:cs="Arial"/>
          <w:caps w:val="0"/>
        </w:rPr>
        <w:t>d</w:t>
      </w:r>
      <w:r w:rsidRPr="006A3034">
        <w:rPr>
          <w:rFonts w:ascii="Arial" w:hAnsi="Arial" w:cs="Arial"/>
          <w:caps w:val="0"/>
        </w:rPr>
        <w:t>escription</w:t>
      </w:r>
      <w:r>
        <w:rPr>
          <w:rFonts w:ascii="Arial" w:hAnsi="Arial" w:cs="Arial"/>
          <w:caps w:val="0"/>
        </w:rPr>
        <w:t>s</w:t>
      </w:r>
      <w:r w:rsidR="00D20D51">
        <w:rPr>
          <w:rFonts w:ascii="Arial" w:hAnsi="Arial" w:cs="Arial"/>
          <w:caps w:val="0"/>
        </w:rPr>
        <w:t xml:space="preserve"> (Refer Figure 3)</w:t>
      </w:r>
    </w:p>
    <w:tbl>
      <w:tblPr>
        <w:tblStyle w:val="TableGrid"/>
        <w:tblW w:w="4977" w:type="pct"/>
        <w:tblInd w:w="108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Assessment details Field Descriptions"/>
        <w:tblDescription w:val="This table describes each field when adding a SCORE for an individual client"/>
      </w:tblPr>
      <w:tblGrid>
        <w:gridCol w:w="3003"/>
        <w:gridCol w:w="7395"/>
      </w:tblGrid>
      <w:tr w:rsidR="00B41D29" w:rsidRPr="007B2BB9" w14:paraId="70FDDDA6" w14:textId="77777777" w:rsidTr="00A13E1F">
        <w:trPr>
          <w:cantSplit/>
          <w:trHeight w:val="283"/>
          <w:tblHeader/>
        </w:trPr>
        <w:tc>
          <w:tcPr>
            <w:tcW w:w="1444" w:type="pct"/>
            <w:shd w:val="clear" w:color="auto" w:fill="02303D" w:themeFill="accent2" w:themeFillShade="80"/>
          </w:tcPr>
          <w:p w14:paraId="4AD18FC6" w14:textId="77777777" w:rsidR="00B41D29" w:rsidRPr="007B2BB9" w:rsidRDefault="00B41D29" w:rsidP="00A13E1F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7B2BB9">
              <w:rPr>
                <w:rFonts w:ascii="Arial" w:hAnsi="Arial" w:cs="Arial"/>
                <w:b/>
                <w:color w:val="FFFFFF" w:themeColor="background1"/>
                <w:sz w:val="22"/>
              </w:rPr>
              <w:t>FIELD</w:t>
            </w:r>
          </w:p>
        </w:tc>
        <w:tc>
          <w:tcPr>
            <w:tcW w:w="3556" w:type="pct"/>
            <w:shd w:val="clear" w:color="auto" w:fill="02303D" w:themeFill="accent2" w:themeFillShade="80"/>
          </w:tcPr>
          <w:p w14:paraId="648582F5" w14:textId="77777777" w:rsidR="00B41D29" w:rsidRPr="007B2BB9" w:rsidRDefault="00B41D29" w:rsidP="00A13E1F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7B2BB9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B41D29" w:rsidRPr="007B2BB9" w14:paraId="5D787495" w14:textId="77777777" w:rsidTr="00A13E1F">
        <w:trPr>
          <w:cantSplit/>
        </w:trPr>
        <w:tc>
          <w:tcPr>
            <w:tcW w:w="1444" w:type="pct"/>
            <w:shd w:val="clear" w:color="auto" w:fill="D9D9D9" w:themeFill="background1" w:themeFillShade="D9"/>
            <w:vAlign w:val="center"/>
          </w:tcPr>
          <w:p w14:paraId="562D11AE" w14:textId="60A533CD" w:rsidR="00B41D29" w:rsidRPr="006B0B72" w:rsidRDefault="00B41D29" w:rsidP="00A13E1F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Given name</w:t>
            </w:r>
            <w:r w:rsidR="002A2C14" w:rsidRPr="00B00559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56" w:type="pct"/>
            <w:shd w:val="clear" w:color="auto" w:fill="auto"/>
          </w:tcPr>
          <w:p w14:paraId="1A0C1B1A" w14:textId="77777777" w:rsidR="00B41D29" w:rsidRPr="006B0B72" w:rsidRDefault="00B41D29" w:rsidP="00E73120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Enter the new user's given name.</w:t>
            </w:r>
          </w:p>
        </w:tc>
      </w:tr>
      <w:tr w:rsidR="00B41D29" w:rsidRPr="007B2BB9" w14:paraId="1F9C95A1" w14:textId="77777777" w:rsidTr="00A13E1F">
        <w:trPr>
          <w:cantSplit/>
        </w:trPr>
        <w:tc>
          <w:tcPr>
            <w:tcW w:w="1444" w:type="pct"/>
            <w:shd w:val="clear" w:color="auto" w:fill="D9D9D9" w:themeFill="background1" w:themeFillShade="D9"/>
            <w:vAlign w:val="center"/>
          </w:tcPr>
          <w:p w14:paraId="711D648C" w14:textId="59606F26" w:rsidR="00B41D29" w:rsidRPr="006B0B72" w:rsidRDefault="00B41D29" w:rsidP="00A13E1F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Family name</w:t>
            </w:r>
            <w:r w:rsidR="002A2C14" w:rsidRPr="00B00559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56" w:type="pct"/>
            <w:shd w:val="clear" w:color="auto" w:fill="F2F2F2" w:themeFill="background1" w:themeFillShade="F2"/>
          </w:tcPr>
          <w:p w14:paraId="0F09E232" w14:textId="77777777" w:rsidR="00A31BC6" w:rsidRDefault="00B41D29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Enter the new user's family name.</w:t>
            </w:r>
          </w:p>
          <w:p w14:paraId="0FA748B2" w14:textId="5A553071" w:rsidR="00A31BC6" w:rsidRPr="006B0B72" w:rsidRDefault="00A31BC6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Note:</w:t>
            </w:r>
            <w:r>
              <w:rPr>
                <w:rFonts w:ascii="Arial" w:hAnsi="Arial" w:cs="Arial"/>
                <w:sz w:val="22"/>
              </w:rPr>
              <w:t xml:space="preserve"> Where the new user has only one name, you will need to enter the name into both the </w:t>
            </w:r>
            <w:r w:rsidRPr="00AF3686">
              <w:rPr>
                <w:rFonts w:ascii="Arial" w:hAnsi="Arial" w:cs="Arial"/>
                <w:b/>
                <w:sz w:val="22"/>
              </w:rPr>
              <w:t>Given name</w:t>
            </w:r>
            <w:r>
              <w:rPr>
                <w:rFonts w:ascii="Arial" w:hAnsi="Arial" w:cs="Arial"/>
                <w:sz w:val="22"/>
              </w:rPr>
              <w:t xml:space="preserve"> and </w:t>
            </w:r>
            <w:r w:rsidRPr="00AF3686">
              <w:rPr>
                <w:rFonts w:ascii="Arial" w:hAnsi="Arial" w:cs="Arial"/>
                <w:b/>
                <w:sz w:val="22"/>
              </w:rPr>
              <w:t>Family name</w:t>
            </w:r>
            <w:r>
              <w:rPr>
                <w:rFonts w:ascii="Arial" w:hAnsi="Arial" w:cs="Arial"/>
                <w:sz w:val="22"/>
              </w:rPr>
              <w:t xml:space="preserve"> fields.</w:t>
            </w:r>
          </w:p>
        </w:tc>
      </w:tr>
      <w:tr w:rsidR="00B41D29" w:rsidRPr="007B2BB9" w14:paraId="75EC68CC" w14:textId="77777777" w:rsidTr="00A13E1F">
        <w:trPr>
          <w:cantSplit/>
        </w:trPr>
        <w:tc>
          <w:tcPr>
            <w:tcW w:w="1444" w:type="pct"/>
            <w:shd w:val="clear" w:color="auto" w:fill="D9D9D9" w:themeFill="background1" w:themeFillShade="D9"/>
            <w:vAlign w:val="center"/>
          </w:tcPr>
          <w:p w14:paraId="55250778" w14:textId="17A66C1C" w:rsidR="00B41D29" w:rsidRPr="006B0B72" w:rsidRDefault="00B41D29" w:rsidP="00A13E1F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Phone</w:t>
            </w:r>
            <w:r w:rsidR="004A01BB" w:rsidRPr="00B00559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56" w:type="pct"/>
            <w:shd w:val="clear" w:color="auto" w:fill="auto"/>
            <w:vAlign w:val="center"/>
          </w:tcPr>
          <w:p w14:paraId="089C7976" w14:textId="77777777" w:rsidR="00B646CB" w:rsidRPr="006B0B72" w:rsidRDefault="00B41D29" w:rsidP="00E73120">
            <w:pPr>
              <w:spacing w:before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Enter the new user's </w:t>
            </w:r>
            <w:r w:rsidR="00B646CB">
              <w:rPr>
                <w:rFonts w:ascii="Arial" w:hAnsi="Arial" w:cs="Arial"/>
                <w:sz w:val="22"/>
              </w:rPr>
              <w:t xml:space="preserve">work </w:t>
            </w:r>
            <w:r>
              <w:rPr>
                <w:rFonts w:ascii="Arial" w:hAnsi="Arial" w:cs="Arial"/>
                <w:sz w:val="22"/>
              </w:rPr>
              <w:t>contact phone number</w:t>
            </w:r>
            <w:r w:rsidR="00B646CB">
              <w:rPr>
                <w:rFonts w:ascii="Arial" w:hAnsi="Arial" w:cs="Arial"/>
                <w:sz w:val="22"/>
              </w:rPr>
              <w:t>.</w:t>
            </w:r>
          </w:p>
        </w:tc>
      </w:tr>
      <w:tr w:rsidR="001A5A9E" w:rsidRPr="007B2BB9" w14:paraId="66078F6F" w14:textId="77777777" w:rsidTr="00F7768F">
        <w:trPr>
          <w:cantSplit/>
        </w:trPr>
        <w:tc>
          <w:tcPr>
            <w:tcW w:w="1444" w:type="pct"/>
            <w:shd w:val="clear" w:color="auto" w:fill="D9D9D9" w:themeFill="background1" w:themeFillShade="D9"/>
            <w:vAlign w:val="center"/>
          </w:tcPr>
          <w:p w14:paraId="097D5E83" w14:textId="77777777" w:rsidR="001A5A9E" w:rsidRDefault="001A5A9E" w:rsidP="00A13E1F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Mobile</w:t>
            </w:r>
          </w:p>
        </w:tc>
        <w:tc>
          <w:tcPr>
            <w:tcW w:w="3556" w:type="pct"/>
            <w:shd w:val="clear" w:color="auto" w:fill="F2F2F2" w:themeFill="background1" w:themeFillShade="F2"/>
            <w:vAlign w:val="center"/>
          </w:tcPr>
          <w:p w14:paraId="299F7992" w14:textId="77777777" w:rsidR="001A5A9E" w:rsidRDefault="001A5A9E" w:rsidP="00E73120">
            <w:pPr>
              <w:spacing w:before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Enter the new user’s mobile phone number.</w:t>
            </w:r>
          </w:p>
        </w:tc>
      </w:tr>
      <w:tr w:rsidR="00B41D29" w:rsidRPr="007B2BB9" w14:paraId="441ACB32" w14:textId="77777777" w:rsidTr="00F7768F">
        <w:trPr>
          <w:cantSplit/>
        </w:trPr>
        <w:tc>
          <w:tcPr>
            <w:tcW w:w="1444" w:type="pct"/>
            <w:shd w:val="clear" w:color="auto" w:fill="D9D9D9" w:themeFill="background1" w:themeFillShade="D9"/>
            <w:vAlign w:val="center"/>
          </w:tcPr>
          <w:p w14:paraId="4B167468" w14:textId="6B2D0A3E" w:rsidR="00B41D29" w:rsidRDefault="00B41D29" w:rsidP="00A13E1F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Email</w:t>
            </w:r>
            <w:r w:rsidR="004A01BB" w:rsidRPr="00B00559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56" w:type="pct"/>
            <w:shd w:val="clear" w:color="auto" w:fill="FFFFFF" w:themeFill="background1"/>
            <w:vAlign w:val="center"/>
          </w:tcPr>
          <w:p w14:paraId="377CA6E1" w14:textId="77777777" w:rsidR="008313C6" w:rsidRDefault="00B646CB" w:rsidP="001A5A9E">
            <w:pPr>
              <w:spacing w:before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Enter the new user's work email address.</w:t>
            </w:r>
          </w:p>
        </w:tc>
      </w:tr>
      <w:tr w:rsidR="00B41D29" w:rsidRPr="007B2BB9" w14:paraId="787B7576" w14:textId="77777777" w:rsidTr="00F7768F">
        <w:trPr>
          <w:cantSplit/>
        </w:trPr>
        <w:tc>
          <w:tcPr>
            <w:tcW w:w="1444" w:type="pct"/>
            <w:shd w:val="clear" w:color="auto" w:fill="D9D9D9" w:themeFill="background1" w:themeFillShade="D9"/>
            <w:vAlign w:val="center"/>
          </w:tcPr>
          <w:p w14:paraId="52F2259D" w14:textId="029A5166" w:rsidR="00B41D29" w:rsidRDefault="00B41D29" w:rsidP="00A13E1F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System role</w:t>
            </w:r>
            <w:r w:rsidR="004A01BB" w:rsidRPr="00B00559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56" w:type="pct"/>
            <w:shd w:val="clear" w:color="auto" w:fill="F2F2F2" w:themeFill="background1" w:themeFillShade="F2"/>
            <w:vAlign w:val="center"/>
          </w:tcPr>
          <w:p w14:paraId="2E99D9D1" w14:textId="77777777" w:rsidR="00B41D29" w:rsidRDefault="00B646CB" w:rsidP="00E73120">
            <w:pPr>
              <w:spacing w:before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Select the required system role:</w:t>
            </w:r>
          </w:p>
          <w:p w14:paraId="5F460256" w14:textId="77777777" w:rsidR="00B646CB" w:rsidRPr="00B646CB" w:rsidRDefault="00B646CB" w:rsidP="001D38DB">
            <w:pPr>
              <w:pStyle w:val="NoSpacing"/>
              <w:numPr>
                <w:ilvl w:val="0"/>
                <w:numId w:val="4"/>
              </w:numPr>
              <w:spacing w:before="0" w:line="276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sz w:val="22"/>
              </w:rPr>
              <w:t>Organisation View O</w:t>
            </w:r>
            <w:r w:rsidRPr="00B646CB">
              <w:rPr>
                <w:rFonts w:ascii="Arial" w:hAnsi="Arial" w:cs="Arial"/>
                <w:sz w:val="22"/>
              </w:rPr>
              <w:t>nly – can only view records.</w:t>
            </w:r>
          </w:p>
          <w:p w14:paraId="1BD48E29" w14:textId="77777777" w:rsidR="00B646CB" w:rsidRDefault="00B646CB" w:rsidP="001D38DB">
            <w:pPr>
              <w:pStyle w:val="NoSpacing"/>
              <w:numPr>
                <w:ilvl w:val="0"/>
                <w:numId w:val="4"/>
              </w:numPr>
              <w:spacing w:before="0" w:line="276" w:lineRule="auto"/>
              <w:rPr>
                <w:rFonts w:ascii="Arial" w:hAnsi="Arial" w:cs="Arial"/>
                <w:sz w:val="22"/>
              </w:rPr>
            </w:pPr>
            <w:r w:rsidRPr="00B646CB">
              <w:rPr>
                <w:rFonts w:ascii="Arial" w:hAnsi="Arial" w:cs="Arial"/>
                <w:sz w:val="22"/>
              </w:rPr>
              <w:t xml:space="preserve">Organisation </w:t>
            </w:r>
            <w:r>
              <w:rPr>
                <w:rFonts w:ascii="Arial" w:hAnsi="Arial" w:cs="Arial"/>
                <w:sz w:val="22"/>
              </w:rPr>
              <w:t>E</w:t>
            </w:r>
            <w:r w:rsidRPr="00B646CB">
              <w:rPr>
                <w:rFonts w:ascii="Arial" w:hAnsi="Arial" w:cs="Arial"/>
                <w:sz w:val="22"/>
              </w:rPr>
              <w:t xml:space="preserve">ditor – can </w:t>
            </w:r>
            <w:r>
              <w:rPr>
                <w:rFonts w:ascii="Arial" w:hAnsi="Arial" w:cs="Arial"/>
                <w:sz w:val="22"/>
              </w:rPr>
              <w:t xml:space="preserve">create, edit and </w:t>
            </w:r>
            <w:r w:rsidRPr="00B646CB">
              <w:rPr>
                <w:rFonts w:ascii="Arial" w:hAnsi="Arial" w:cs="Arial"/>
                <w:sz w:val="22"/>
              </w:rPr>
              <w:t>view records.</w:t>
            </w:r>
          </w:p>
          <w:p w14:paraId="445E8A78" w14:textId="77777777" w:rsidR="006A098B" w:rsidRPr="006A098B" w:rsidRDefault="006A098B" w:rsidP="006A098B">
            <w:pPr>
              <w:pStyle w:val="NoSpacing"/>
              <w:spacing w:before="0" w:line="276" w:lineRule="auto"/>
              <w:rPr>
                <w:rFonts w:ascii="Arial" w:hAnsi="Arial" w:cs="Arial"/>
                <w:sz w:val="10"/>
              </w:rPr>
            </w:pPr>
          </w:p>
          <w:p w14:paraId="79F2F3AF" w14:textId="77777777" w:rsidR="006A098B" w:rsidRDefault="006A098B" w:rsidP="00F7768F">
            <w:pPr>
              <w:pStyle w:val="NoSpacing"/>
              <w:spacing w:before="0" w:line="276" w:lineRule="auto"/>
              <w:rPr>
                <w:rFonts w:ascii="Arial" w:hAnsi="Arial" w:cs="Arial"/>
                <w:sz w:val="22"/>
              </w:rPr>
            </w:pPr>
            <w:r w:rsidRPr="006A098B">
              <w:rPr>
                <w:rFonts w:ascii="Arial" w:hAnsi="Arial" w:cs="Arial"/>
                <w:b/>
                <w:sz w:val="22"/>
              </w:rPr>
              <w:t>Note:</w:t>
            </w:r>
            <w:r>
              <w:rPr>
                <w:rFonts w:ascii="Arial" w:hAnsi="Arial" w:cs="Arial"/>
                <w:sz w:val="22"/>
              </w:rPr>
              <w:t xml:space="preserve"> These roles can be up</w:t>
            </w:r>
            <w:r w:rsidR="00F7768F">
              <w:rPr>
                <w:rFonts w:ascii="Arial" w:hAnsi="Arial" w:cs="Arial"/>
                <w:sz w:val="22"/>
              </w:rPr>
              <w:t>graded</w:t>
            </w:r>
            <w:r>
              <w:rPr>
                <w:rFonts w:ascii="Arial" w:hAnsi="Arial" w:cs="Arial"/>
                <w:sz w:val="22"/>
              </w:rPr>
              <w:t xml:space="preserve"> to a Data Exchange Organisation administrator by an organisation’s current Data Exchange Organisation administrator at any time.</w:t>
            </w:r>
          </w:p>
        </w:tc>
      </w:tr>
      <w:tr w:rsidR="000B1DCD" w:rsidRPr="007B2BB9" w14:paraId="77812A90" w14:textId="77777777" w:rsidTr="00F7768F">
        <w:trPr>
          <w:cantSplit/>
        </w:trPr>
        <w:tc>
          <w:tcPr>
            <w:tcW w:w="1444" w:type="pct"/>
            <w:shd w:val="clear" w:color="auto" w:fill="D9D9D9" w:themeFill="background1" w:themeFillShade="D9"/>
            <w:vAlign w:val="center"/>
          </w:tcPr>
          <w:p w14:paraId="3356177E" w14:textId="18F515F5" w:rsidR="000B1DCD" w:rsidRDefault="000B1DCD" w:rsidP="00A13E1F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Conditions of Data Exchange User Access</w:t>
            </w:r>
            <w:r w:rsidR="00EA7906" w:rsidRPr="004F2CC2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56" w:type="pct"/>
            <w:shd w:val="clear" w:color="auto" w:fill="FFFFFF" w:themeFill="background1"/>
            <w:vAlign w:val="center"/>
          </w:tcPr>
          <w:p w14:paraId="08D01EB5" w14:textId="77777777" w:rsidR="00401DCE" w:rsidRPr="00401DCE" w:rsidRDefault="00401DCE" w:rsidP="00E73120">
            <w:pPr>
              <w:spacing w:before="0" w:line="276" w:lineRule="auto"/>
              <w:rPr>
                <w:rFonts w:ascii="Arial" w:hAnsi="Arial" w:cs="Arial"/>
                <w:sz w:val="4"/>
              </w:rPr>
            </w:pPr>
          </w:p>
          <w:p w14:paraId="3336C8BE" w14:textId="77777777" w:rsidR="000B1DCD" w:rsidRDefault="000B1DCD" w:rsidP="00E73120">
            <w:pPr>
              <w:spacing w:before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The Data Exchange Organisation administrator must check off the two mandatory items in this section to create and save this new user.</w:t>
            </w:r>
          </w:p>
          <w:p w14:paraId="57BFE355" w14:textId="77777777" w:rsidR="000B1DCD" w:rsidRDefault="000B1DCD" w:rsidP="00D1110E">
            <w:pPr>
              <w:spacing w:before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They must advise the new user of the </w:t>
            </w:r>
            <w:r w:rsidR="00D1110E">
              <w:rPr>
                <w:rFonts w:ascii="Arial" w:hAnsi="Arial" w:cs="Arial"/>
                <w:sz w:val="22"/>
              </w:rPr>
              <w:t xml:space="preserve">terms and </w:t>
            </w:r>
            <w:r>
              <w:rPr>
                <w:rFonts w:ascii="Arial" w:hAnsi="Arial" w:cs="Arial"/>
                <w:sz w:val="22"/>
              </w:rPr>
              <w:t>conditions of Data Exchange user access.</w:t>
            </w:r>
          </w:p>
        </w:tc>
      </w:tr>
    </w:tbl>
    <w:p w14:paraId="314ACBBA" w14:textId="77777777" w:rsidR="00F126CC" w:rsidRDefault="00F126CC" w:rsidP="00B42BF3">
      <w:pPr>
        <w:spacing w:before="0" w:line="276" w:lineRule="auto"/>
        <w:rPr>
          <w:rFonts w:ascii="Arial" w:hAnsi="Arial" w:cs="Arial"/>
          <w:sz w:val="22"/>
        </w:rPr>
      </w:pPr>
    </w:p>
    <w:p w14:paraId="1D766A53" w14:textId="6E362853" w:rsidR="00CB4B6F" w:rsidRDefault="00CB4B6F" w:rsidP="00B42BF3">
      <w:pPr>
        <w:spacing w:before="0" w:line="276" w:lineRule="auto"/>
        <w:rPr>
          <w:rFonts w:ascii="Arial" w:hAnsi="Arial" w:cs="Arial"/>
          <w:sz w:val="22"/>
        </w:rPr>
      </w:pPr>
      <w:r w:rsidRPr="00B42BF3">
        <w:rPr>
          <w:rFonts w:ascii="Arial" w:hAnsi="Arial" w:cs="Arial"/>
          <w:sz w:val="22"/>
        </w:rPr>
        <w:t xml:space="preserve">Complete the required fields and select </w:t>
      </w:r>
      <w:r w:rsidRPr="00511DB3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SAVE</w:t>
      </w:r>
      <w:r>
        <w:rPr>
          <w:rFonts w:ascii="Arial" w:hAnsi="Arial" w:cs="Arial"/>
          <w:sz w:val="22"/>
        </w:rPr>
        <w:t>.</w:t>
      </w:r>
    </w:p>
    <w:p w14:paraId="62D9BE21" w14:textId="77777777" w:rsidR="000869CA" w:rsidRDefault="00401DCE" w:rsidP="006D0878">
      <w:pPr>
        <w:pStyle w:val="Caption"/>
        <w:keepNext/>
        <w:spacing w:after="0" w:line="276" w:lineRule="auto"/>
        <w:rPr>
          <w:rFonts w:ascii="Arial" w:hAnsi="Arial" w:cs="Arial"/>
          <w:b w:val="0"/>
          <w:caps w:val="0"/>
          <w:sz w:val="22"/>
          <w:szCs w:val="22"/>
        </w:rPr>
      </w:pPr>
      <w:r>
        <w:rPr>
          <w:rFonts w:ascii="Arial" w:hAnsi="Arial" w:cs="Arial"/>
          <w:b w:val="0"/>
          <w:caps w:val="0"/>
          <w:sz w:val="22"/>
          <w:szCs w:val="22"/>
        </w:rPr>
        <w:lastRenderedPageBreak/>
        <w:t>T</w:t>
      </w:r>
      <w:r w:rsidR="000869CA" w:rsidRPr="00B42BF3">
        <w:rPr>
          <w:rFonts w:ascii="Arial" w:hAnsi="Arial" w:cs="Arial"/>
          <w:b w:val="0"/>
          <w:caps w:val="0"/>
          <w:sz w:val="22"/>
          <w:szCs w:val="22"/>
        </w:rPr>
        <w:t xml:space="preserve">he </w:t>
      </w:r>
      <w:r w:rsidR="000869CA" w:rsidRPr="00B42BF3">
        <w:rPr>
          <w:rFonts w:ascii="Arial" w:hAnsi="Arial" w:cs="Arial"/>
          <w:caps w:val="0"/>
          <w:sz w:val="22"/>
          <w:szCs w:val="22"/>
        </w:rPr>
        <w:t>User profile</w:t>
      </w:r>
      <w:r w:rsidR="000869CA" w:rsidRPr="00B42BF3">
        <w:rPr>
          <w:rFonts w:ascii="Arial" w:hAnsi="Arial" w:cs="Arial"/>
          <w:b w:val="0"/>
          <w:caps w:val="0"/>
          <w:sz w:val="22"/>
          <w:szCs w:val="22"/>
        </w:rPr>
        <w:t xml:space="preserve"> screen will display.</w:t>
      </w:r>
      <w:r w:rsidR="008949AE">
        <w:rPr>
          <w:rFonts w:ascii="Arial" w:hAnsi="Arial" w:cs="Arial"/>
          <w:b w:val="0"/>
          <w:caps w:val="0"/>
          <w:sz w:val="22"/>
          <w:szCs w:val="22"/>
        </w:rPr>
        <w:t xml:space="preserve"> Refer </w:t>
      </w:r>
      <w:r w:rsidR="00D1110E">
        <w:rPr>
          <w:rFonts w:ascii="Arial" w:hAnsi="Arial" w:cs="Arial"/>
          <w:b w:val="0"/>
          <w:caps w:val="0"/>
          <w:sz w:val="22"/>
          <w:szCs w:val="22"/>
        </w:rPr>
        <w:t>F</w:t>
      </w:r>
      <w:r w:rsidR="008949AE">
        <w:rPr>
          <w:rFonts w:ascii="Arial" w:hAnsi="Arial" w:cs="Arial"/>
          <w:b w:val="0"/>
          <w:caps w:val="0"/>
          <w:sz w:val="22"/>
          <w:szCs w:val="22"/>
        </w:rPr>
        <w:t>igure 4</w:t>
      </w:r>
      <w:r w:rsidR="008949AE" w:rsidRPr="008949AE">
        <w:rPr>
          <w:rFonts w:ascii="Arial" w:hAnsi="Arial" w:cs="Arial"/>
          <w:b w:val="0"/>
          <w:caps w:val="0"/>
          <w:sz w:val="22"/>
          <w:szCs w:val="22"/>
        </w:rPr>
        <w:t>.</w:t>
      </w:r>
    </w:p>
    <w:p w14:paraId="565FD8DF" w14:textId="77777777" w:rsidR="0010158D" w:rsidRDefault="0010158D" w:rsidP="006D0878">
      <w:pPr>
        <w:pStyle w:val="Caption"/>
        <w:keepNext/>
        <w:spacing w:after="0" w:line="276" w:lineRule="auto"/>
        <w:rPr>
          <w:rFonts w:ascii="Arial" w:hAnsi="Arial" w:cs="Arial"/>
          <w:caps w:val="0"/>
          <w:szCs w:val="16"/>
        </w:rPr>
      </w:pPr>
      <w:r>
        <w:rPr>
          <w:rFonts w:ascii="Arial" w:hAnsi="Arial" w:cs="Arial"/>
          <w:caps w:val="0"/>
          <w:szCs w:val="16"/>
        </w:rPr>
        <w:t xml:space="preserve">Figure 4 </w:t>
      </w:r>
      <w:r w:rsidR="006D0878" w:rsidRPr="00E44180">
        <w:rPr>
          <w:rFonts w:ascii="Arial" w:hAnsi="Arial" w:cs="Arial"/>
          <w:caps w:val="0"/>
        </w:rPr>
        <w:t xml:space="preserve">– </w:t>
      </w:r>
      <w:r>
        <w:rPr>
          <w:rFonts w:ascii="Arial" w:hAnsi="Arial" w:cs="Arial"/>
          <w:caps w:val="0"/>
          <w:szCs w:val="16"/>
        </w:rPr>
        <w:t>User p</w:t>
      </w:r>
      <w:r w:rsidRPr="00B646CB">
        <w:rPr>
          <w:rFonts w:ascii="Arial" w:hAnsi="Arial" w:cs="Arial"/>
          <w:caps w:val="0"/>
          <w:szCs w:val="16"/>
        </w:rPr>
        <w:t xml:space="preserve">rofile </w:t>
      </w:r>
      <w:r>
        <w:rPr>
          <w:rFonts w:ascii="Arial" w:hAnsi="Arial" w:cs="Arial"/>
          <w:caps w:val="0"/>
          <w:szCs w:val="16"/>
        </w:rPr>
        <w:t>s</w:t>
      </w:r>
      <w:r w:rsidRPr="00B646CB">
        <w:rPr>
          <w:rFonts w:ascii="Arial" w:hAnsi="Arial" w:cs="Arial"/>
          <w:caps w:val="0"/>
          <w:szCs w:val="16"/>
        </w:rPr>
        <w:t>creen</w:t>
      </w:r>
    </w:p>
    <w:p w14:paraId="360FB788" w14:textId="77777777" w:rsidR="002346BB" w:rsidRPr="00D1110E" w:rsidRDefault="003066B0" w:rsidP="00676CC6">
      <w:pPr>
        <w:spacing w:before="0"/>
      </w:pPr>
      <w:r>
        <w:rPr>
          <w:noProof/>
          <w:lang w:eastAsia="en-AU"/>
        </w:rPr>
        <w:drawing>
          <wp:inline distT="0" distB="0" distL="0" distR="0" wp14:anchorId="4B1B9305" wp14:editId="7BE3F50A">
            <wp:extent cx="5447613" cy="5576934"/>
            <wp:effectExtent l="19050" t="19050" r="20320" b="24130"/>
            <wp:docPr id="17" name="Picture 17" descr="This is an example user profile screen" title="User profil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9120" cy="56091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00B20D" w14:textId="77777777" w:rsidR="00A22DF2" w:rsidRDefault="00A22DF2" w:rsidP="00B646CB">
      <w:pPr>
        <w:pStyle w:val="Heading3"/>
        <w:spacing w:after="240"/>
        <w:rPr>
          <w:rFonts w:ascii="Arial" w:hAnsi="Arial" w:cs="Arial"/>
          <w:sz w:val="26"/>
          <w:szCs w:val="26"/>
        </w:rPr>
      </w:pPr>
      <w:bookmarkStart w:id="7" w:name="_Step_3_–"/>
      <w:bookmarkEnd w:id="7"/>
      <w:r>
        <w:rPr>
          <w:rFonts w:ascii="Arial" w:hAnsi="Arial" w:cs="Arial"/>
          <w:sz w:val="26"/>
          <w:szCs w:val="26"/>
        </w:rPr>
        <w:br w:type="page"/>
      </w:r>
    </w:p>
    <w:p w14:paraId="79BB67CC" w14:textId="77777777" w:rsidR="00B646CB" w:rsidRDefault="00B646CB" w:rsidP="00B646CB">
      <w:pPr>
        <w:pStyle w:val="Heading3"/>
        <w:spacing w:after="240"/>
        <w:rPr>
          <w:rFonts w:ascii="Arial" w:hAnsi="Arial" w:cs="Arial"/>
          <w:sz w:val="26"/>
          <w:szCs w:val="26"/>
        </w:rPr>
      </w:pPr>
      <w:bookmarkStart w:id="8" w:name="_Step_3_–_1"/>
      <w:bookmarkStart w:id="9" w:name="_Assign_an_outlet"/>
      <w:bookmarkEnd w:id="8"/>
      <w:bookmarkEnd w:id="9"/>
      <w:r w:rsidRPr="00B646CB">
        <w:rPr>
          <w:rFonts w:ascii="Arial" w:hAnsi="Arial" w:cs="Arial"/>
          <w:sz w:val="26"/>
          <w:szCs w:val="26"/>
        </w:rPr>
        <w:lastRenderedPageBreak/>
        <w:t xml:space="preserve">Assign an outlet </w:t>
      </w:r>
      <w:r w:rsidR="0010158D">
        <w:rPr>
          <w:rFonts w:ascii="Arial" w:hAnsi="Arial" w:cs="Arial"/>
          <w:sz w:val="26"/>
          <w:szCs w:val="26"/>
        </w:rPr>
        <w:t xml:space="preserve">and program activity </w:t>
      </w:r>
      <w:r w:rsidRPr="00B646CB">
        <w:rPr>
          <w:rFonts w:ascii="Arial" w:hAnsi="Arial" w:cs="Arial"/>
          <w:sz w:val="26"/>
          <w:szCs w:val="26"/>
        </w:rPr>
        <w:t>to a user</w:t>
      </w:r>
    </w:p>
    <w:p w14:paraId="2589FD77" w14:textId="77777777" w:rsidR="00E73120" w:rsidRDefault="00E73120" w:rsidP="00E73120">
      <w:pPr>
        <w:shd w:val="clear" w:color="auto" w:fill="B8DDE1"/>
        <w:spacing w:before="0" w:after="0" w:line="276" w:lineRule="auto"/>
        <w:jc w:val="center"/>
        <w:rPr>
          <w:rFonts w:ascii="Arial" w:hAnsi="Arial" w:cs="Arial"/>
          <w:sz w:val="22"/>
        </w:rPr>
      </w:pPr>
    </w:p>
    <w:p w14:paraId="39CD778D" w14:textId="77777777" w:rsidR="00E73120" w:rsidRPr="00E73120" w:rsidRDefault="00E73120" w:rsidP="00E73120">
      <w:pPr>
        <w:shd w:val="clear" w:color="auto" w:fill="B8DDE1"/>
        <w:spacing w:before="0" w:after="0" w:line="276" w:lineRule="auto"/>
        <w:jc w:val="center"/>
        <w:rPr>
          <w:rFonts w:ascii="Arial" w:hAnsi="Arial" w:cs="Arial"/>
          <w:sz w:val="22"/>
        </w:rPr>
      </w:pPr>
      <w:r w:rsidRPr="00E73120">
        <w:rPr>
          <w:rFonts w:ascii="Arial" w:hAnsi="Arial" w:cs="Arial"/>
          <w:sz w:val="22"/>
        </w:rPr>
        <w:t xml:space="preserve">Once a new user has been created, they need to be </w:t>
      </w:r>
      <w:r w:rsidRPr="00E73120">
        <w:rPr>
          <w:rFonts w:ascii="Arial" w:hAnsi="Arial" w:cs="Arial"/>
          <w:b/>
          <w:sz w:val="22"/>
        </w:rPr>
        <w:t>assigned</w:t>
      </w:r>
      <w:r w:rsidRPr="00E73120">
        <w:rPr>
          <w:rFonts w:ascii="Arial" w:hAnsi="Arial" w:cs="Arial"/>
          <w:sz w:val="22"/>
        </w:rPr>
        <w:t xml:space="preserve"> to at least one outlet and one program activity to be able to enter and/or view data. </w:t>
      </w:r>
    </w:p>
    <w:p w14:paraId="1A703457" w14:textId="77777777" w:rsidR="00E73120" w:rsidRDefault="00E73120" w:rsidP="00E73120">
      <w:pPr>
        <w:shd w:val="clear" w:color="auto" w:fill="B8DDE1"/>
        <w:spacing w:before="0" w:after="0" w:line="276" w:lineRule="auto"/>
        <w:jc w:val="center"/>
        <w:rPr>
          <w:rFonts w:ascii="Arial" w:hAnsi="Arial" w:cs="Arial"/>
          <w:sz w:val="22"/>
        </w:rPr>
      </w:pPr>
    </w:p>
    <w:p w14:paraId="5D94B875" w14:textId="77777777" w:rsidR="00E73120" w:rsidRPr="00E73120" w:rsidRDefault="00E73120" w:rsidP="00E73120">
      <w:pPr>
        <w:shd w:val="clear" w:color="auto" w:fill="B8DDE1"/>
        <w:spacing w:before="0" w:after="0" w:line="276" w:lineRule="auto"/>
        <w:jc w:val="center"/>
        <w:rPr>
          <w:rFonts w:ascii="Arial" w:hAnsi="Arial" w:cs="Arial"/>
          <w:sz w:val="22"/>
        </w:rPr>
      </w:pPr>
      <w:r w:rsidRPr="00E73120">
        <w:rPr>
          <w:rFonts w:ascii="Arial" w:hAnsi="Arial" w:cs="Arial"/>
          <w:sz w:val="22"/>
        </w:rPr>
        <w:t xml:space="preserve">Users will </w:t>
      </w:r>
      <w:r w:rsidRPr="00E73120">
        <w:rPr>
          <w:rFonts w:ascii="Arial" w:hAnsi="Arial" w:cs="Arial"/>
          <w:b/>
          <w:sz w:val="22"/>
        </w:rPr>
        <w:t>only</w:t>
      </w:r>
      <w:r w:rsidRPr="00E73120">
        <w:rPr>
          <w:rFonts w:ascii="Arial" w:hAnsi="Arial" w:cs="Arial"/>
          <w:sz w:val="22"/>
        </w:rPr>
        <w:t xml:space="preserve"> be able to view the detailed case and session details for outlets and program activities they have been assigned to via this function</w:t>
      </w:r>
      <w:r w:rsidR="00D1110E">
        <w:rPr>
          <w:rFonts w:ascii="Arial" w:hAnsi="Arial" w:cs="Arial"/>
          <w:sz w:val="22"/>
        </w:rPr>
        <w:t xml:space="preserve"> by their Data Exchange Organisation administrator</w:t>
      </w:r>
      <w:r w:rsidRPr="00E73120">
        <w:rPr>
          <w:rFonts w:ascii="Arial" w:hAnsi="Arial" w:cs="Arial"/>
          <w:sz w:val="22"/>
        </w:rPr>
        <w:t>.</w:t>
      </w:r>
      <w:r w:rsidR="00357D78">
        <w:rPr>
          <w:rFonts w:ascii="Arial" w:hAnsi="Arial" w:cs="Arial"/>
          <w:sz w:val="22"/>
        </w:rPr>
        <w:t xml:space="preserve"> </w:t>
      </w:r>
      <w:r w:rsidR="00ED7BD9">
        <w:rPr>
          <w:rFonts w:ascii="Arial" w:hAnsi="Arial" w:cs="Arial"/>
          <w:sz w:val="22"/>
        </w:rPr>
        <w:t>However, users</w:t>
      </w:r>
      <w:r w:rsidR="00357D78">
        <w:rPr>
          <w:rFonts w:ascii="Arial" w:hAnsi="Arial" w:cs="Arial"/>
          <w:sz w:val="22"/>
        </w:rPr>
        <w:t xml:space="preserve"> will still be able to see any clients that the organisation has engaged with and recorded in the Data</w:t>
      </w:r>
      <w:r w:rsidR="00844894">
        <w:rPr>
          <w:rFonts w:ascii="Arial" w:hAnsi="Arial" w:cs="Arial"/>
          <w:sz w:val="22"/>
        </w:rPr>
        <w:t> </w:t>
      </w:r>
      <w:r w:rsidR="00357D78">
        <w:rPr>
          <w:rFonts w:ascii="Arial" w:hAnsi="Arial" w:cs="Arial"/>
          <w:sz w:val="22"/>
        </w:rPr>
        <w:t>Exchange.</w:t>
      </w:r>
    </w:p>
    <w:p w14:paraId="2D754BF4" w14:textId="77777777" w:rsidR="00E73120" w:rsidRPr="00357D78" w:rsidRDefault="00E73120" w:rsidP="00E73120">
      <w:pPr>
        <w:shd w:val="clear" w:color="auto" w:fill="B8DDE1"/>
        <w:rPr>
          <w:sz w:val="4"/>
        </w:rPr>
      </w:pPr>
    </w:p>
    <w:p w14:paraId="07EF9541" w14:textId="77777777" w:rsidR="00E73120" w:rsidRPr="00014519" w:rsidRDefault="00E73120" w:rsidP="00B42BF3">
      <w:pPr>
        <w:spacing w:before="0" w:after="0" w:line="276" w:lineRule="auto"/>
        <w:rPr>
          <w:rFonts w:ascii="Arial" w:hAnsi="Arial" w:cs="Arial"/>
          <w:b/>
          <w:sz w:val="2"/>
          <w:szCs w:val="24"/>
        </w:rPr>
      </w:pPr>
    </w:p>
    <w:p w14:paraId="0D3D8847" w14:textId="77777777" w:rsidR="00B646CB" w:rsidRPr="004D7443" w:rsidRDefault="0010158D" w:rsidP="004D7443">
      <w:pPr>
        <w:pStyle w:val="Heading4"/>
        <w:rPr>
          <w:rFonts w:ascii="Arial" w:hAnsi="Arial" w:cs="Arial"/>
          <w:i w:val="0"/>
          <w:sz w:val="24"/>
          <w:szCs w:val="24"/>
        </w:rPr>
      </w:pPr>
      <w:bookmarkStart w:id="10" w:name="_To_assign_an"/>
      <w:bookmarkEnd w:id="10"/>
      <w:r w:rsidRPr="004D7443">
        <w:rPr>
          <w:rFonts w:ascii="Arial" w:hAnsi="Arial" w:cs="Arial"/>
          <w:i w:val="0"/>
          <w:sz w:val="24"/>
          <w:szCs w:val="24"/>
        </w:rPr>
        <w:t>To assign an outlet to a user</w:t>
      </w:r>
    </w:p>
    <w:p w14:paraId="0CA1BEF9" w14:textId="77777777" w:rsidR="00B646CB" w:rsidRPr="00E44180" w:rsidRDefault="00B646CB" w:rsidP="00E44180">
      <w:pPr>
        <w:spacing w:line="240" w:lineRule="auto"/>
        <w:rPr>
          <w:rFonts w:ascii="Arial" w:hAnsi="Arial" w:cs="Arial"/>
          <w:b/>
          <w:sz w:val="22"/>
        </w:rPr>
      </w:pPr>
      <w:r w:rsidRPr="00E44180">
        <w:rPr>
          <w:rFonts w:ascii="Arial" w:hAnsi="Arial" w:cs="Arial"/>
          <w:sz w:val="22"/>
        </w:rPr>
        <w:t xml:space="preserve">Select </w:t>
      </w:r>
      <w:r w:rsidRPr="00E44180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MANAGE OUTLETS</w:t>
      </w:r>
      <w:r w:rsidR="0010158D">
        <w:rPr>
          <w:rFonts w:ascii="Arial" w:hAnsi="Arial" w:cs="Arial"/>
          <w:sz w:val="22"/>
        </w:rPr>
        <w:t xml:space="preserve"> from t</w:t>
      </w:r>
      <w:r w:rsidR="0010158D" w:rsidRPr="00B646CB">
        <w:rPr>
          <w:rFonts w:ascii="Arial" w:hAnsi="Arial" w:cs="Arial"/>
          <w:sz w:val="22"/>
        </w:rPr>
        <w:t xml:space="preserve">he </w:t>
      </w:r>
      <w:r w:rsidR="0010158D" w:rsidRPr="00B646CB">
        <w:rPr>
          <w:rFonts w:ascii="Arial" w:hAnsi="Arial" w:cs="Arial"/>
          <w:b/>
          <w:sz w:val="22"/>
        </w:rPr>
        <w:t>User profile</w:t>
      </w:r>
      <w:r w:rsidR="0010158D" w:rsidRPr="00B646CB">
        <w:rPr>
          <w:rFonts w:ascii="Arial" w:hAnsi="Arial" w:cs="Arial"/>
          <w:sz w:val="22"/>
        </w:rPr>
        <w:t xml:space="preserve"> screen</w:t>
      </w:r>
      <w:r w:rsidR="0010158D">
        <w:rPr>
          <w:rFonts w:ascii="Arial" w:hAnsi="Arial" w:cs="Arial"/>
          <w:sz w:val="22"/>
        </w:rPr>
        <w:t>.</w:t>
      </w:r>
      <w:r w:rsidR="00676CC6">
        <w:rPr>
          <w:rFonts w:ascii="Arial" w:hAnsi="Arial" w:cs="Arial"/>
          <w:sz w:val="22"/>
        </w:rPr>
        <w:t xml:space="preserve"> Refer </w:t>
      </w:r>
      <w:r w:rsidR="004D7443">
        <w:rPr>
          <w:rFonts w:ascii="Arial" w:hAnsi="Arial" w:cs="Arial"/>
          <w:sz w:val="22"/>
        </w:rPr>
        <w:t xml:space="preserve">to </w:t>
      </w:r>
      <w:r w:rsidR="00676CC6">
        <w:rPr>
          <w:rFonts w:ascii="Arial" w:hAnsi="Arial" w:cs="Arial"/>
          <w:sz w:val="22"/>
        </w:rPr>
        <w:t>Figure 4.</w:t>
      </w:r>
    </w:p>
    <w:p w14:paraId="34280C42" w14:textId="77777777" w:rsidR="00E44180" w:rsidRDefault="00E44180" w:rsidP="00E44180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E44180">
        <w:rPr>
          <w:rFonts w:ascii="Arial" w:hAnsi="Arial" w:cs="Arial"/>
          <w:b/>
          <w:sz w:val="22"/>
        </w:rPr>
        <w:t>Manage outlets</w:t>
      </w:r>
      <w:r>
        <w:rPr>
          <w:rFonts w:ascii="Arial" w:hAnsi="Arial" w:cs="Arial"/>
          <w:sz w:val="22"/>
        </w:rPr>
        <w:t xml:space="preserve"> screen will display.</w:t>
      </w:r>
      <w:r w:rsidR="008949AE">
        <w:rPr>
          <w:rFonts w:ascii="Arial" w:hAnsi="Arial" w:cs="Arial"/>
          <w:sz w:val="22"/>
        </w:rPr>
        <w:t xml:space="preserve"> Refer </w:t>
      </w:r>
      <w:r w:rsidR="00676CC6">
        <w:rPr>
          <w:rFonts w:ascii="Arial" w:hAnsi="Arial" w:cs="Arial"/>
          <w:sz w:val="22"/>
        </w:rPr>
        <w:t>F</w:t>
      </w:r>
      <w:r w:rsidR="008949AE">
        <w:rPr>
          <w:rFonts w:ascii="Arial" w:hAnsi="Arial" w:cs="Arial"/>
          <w:sz w:val="22"/>
        </w:rPr>
        <w:t>igure 5.</w:t>
      </w:r>
    </w:p>
    <w:p w14:paraId="7F6B037C" w14:textId="77777777" w:rsidR="00E44180" w:rsidRDefault="00E44180" w:rsidP="00E44180">
      <w:pPr>
        <w:pStyle w:val="Caption"/>
        <w:keepNext/>
        <w:spacing w:after="0"/>
        <w:rPr>
          <w:rFonts w:ascii="Arial" w:hAnsi="Arial" w:cs="Arial"/>
          <w:caps w:val="0"/>
        </w:rPr>
      </w:pPr>
      <w:r w:rsidRPr="00E44180">
        <w:rPr>
          <w:rFonts w:ascii="Arial" w:hAnsi="Arial" w:cs="Arial"/>
          <w:caps w:val="0"/>
        </w:rPr>
        <w:t xml:space="preserve">Figure </w:t>
      </w:r>
      <w:r>
        <w:rPr>
          <w:rFonts w:ascii="Arial" w:hAnsi="Arial" w:cs="Arial"/>
        </w:rPr>
        <w:t>5</w:t>
      </w:r>
      <w:r w:rsidRPr="00E44180">
        <w:rPr>
          <w:rFonts w:ascii="Arial" w:hAnsi="Arial" w:cs="Arial"/>
          <w:caps w:val="0"/>
        </w:rPr>
        <w:t xml:space="preserve"> – Manage </w:t>
      </w:r>
      <w:r>
        <w:rPr>
          <w:rFonts w:ascii="Arial" w:hAnsi="Arial" w:cs="Arial"/>
          <w:caps w:val="0"/>
        </w:rPr>
        <w:t>o</w:t>
      </w:r>
      <w:r w:rsidRPr="00E44180">
        <w:rPr>
          <w:rFonts w:ascii="Arial" w:hAnsi="Arial" w:cs="Arial"/>
          <w:caps w:val="0"/>
        </w:rPr>
        <w:t xml:space="preserve">utlets </w:t>
      </w:r>
      <w:r>
        <w:rPr>
          <w:rFonts w:ascii="Arial" w:hAnsi="Arial" w:cs="Arial"/>
          <w:caps w:val="0"/>
        </w:rPr>
        <w:t>s</w:t>
      </w:r>
      <w:r w:rsidRPr="00E44180">
        <w:rPr>
          <w:rFonts w:ascii="Arial" w:hAnsi="Arial" w:cs="Arial"/>
          <w:caps w:val="0"/>
        </w:rPr>
        <w:t>creen</w:t>
      </w:r>
    </w:p>
    <w:p w14:paraId="47719F23" w14:textId="6AFDD076" w:rsidR="00676CC6" w:rsidRPr="00676CC6" w:rsidRDefault="00177A65" w:rsidP="00676CC6">
      <w:pPr>
        <w:spacing w:before="0"/>
      </w:pPr>
      <w:r>
        <w:rPr>
          <w:noProof/>
          <w:lang w:eastAsia="en-AU"/>
        </w:rPr>
        <w:drawing>
          <wp:inline distT="0" distB="0" distL="0" distR="0" wp14:anchorId="630CC3BC" wp14:editId="2CA56066">
            <wp:extent cx="5952226" cy="4581930"/>
            <wp:effectExtent l="19050" t="19050" r="10795" b="28575"/>
            <wp:docPr id="18" name="Picture 18" descr="This is an example of the manage outlets screen" title="Manage Out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1825" cy="4604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F2DB8D" w14:textId="77777777" w:rsidR="000F2B14" w:rsidRPr="000F2B14" w:rsidRDefault="000F2B14" w:rsidP="006A6CB4">
      <w:pPr>
        <w:spacing w:before="0"/>
      </w:pPr>
    </w:p>
    <w:p w14:paraId="3BDDA842" w14:textId="77777777" w:rsidR="00B646CB" w:rsidRPr="004D7443" w:rsidRDefault="00B646CB" w:rsidP="004D7443">
      <w:pPr>
        <w:spacing w:line="240" w:lineRule="auto"/>
        <w:rPr>
          <w:rFonts w:ascii="Arial" w:hAnsi="Arial" w:cs="Arial"/>
          <w:sz w:val="22"/>
        </w:rPr>
      </w:pPr>
      <w:r w:rsidRPr="004D7443">
        <w:rPr>
          <w:rFonts w:ascii="Arial" w:hAnsi="Arial" w:cs="Arial"/>
          <w:sz w:val="22"/>
        </w:rPr>
        <w:t xml:space="preserve">Assign the </w:t>
      </w:r>
      <w:r w:rsidR="00E44180" w:rsidRPr="004D7443">
        <w:rPr>
          <w:rFonts w:ascii="Arial" w:hAnsi="Arial" w:cs="Arial"/>
          <w:sz w:val="22"/>
        </w:rPr>
        <w:t>o</w:t>
      </w:r>
      <w:r w:rsidRPr="004D7443">
        <w:rPr>
          <w:rFonts w:ascii="Arial" w:hAnsi="Arial" w:cs="Arial"/>
          <w:sz w:val="22"/>
        </w:rPr>
        <w:t xml:space="preserve">utlet(s) to the user by </w:t>
      </w:r>
      <w:r w:rsidR="00E44180" w:rsidRPr="004D7443">
        <w:rPr>
          <w:rFonts w:ascii="Arial" w:hAnsi="Arial" w:cs="Arial"/>
          <w:sz w:val="22"/>
        </w:rPr>
        <w:t>checking the tick box(s) next to the relevant outlet(s) name.</w:t>
      </w:r>
    </w:p>
    <w:p w14:paraId="418CC584" w14:textId="77777777" w:rsidR="00B646CB" w:rsidRPr="004D7443" w:rsidRDefault="00B646CB" w:rsidP="004D7443">
      <w:pPr>
        <w:spacing w:line="240" w:lineRule="auto"/>
        <w:rPr>
          <w:rFonts w:ascii="Arial" w:hAnsi="Arial" w:cs="Arial"/>
          <w:sz w:val="22"/>
        </w:rPr>
      </w:pPr>
      <w:r w:rsidRPr="004D7443">
        <w:rPr>
          <w:rFonts w:ascii="Arial" w:hAnsi="Arial" w:cs="Arial"/>
          <w:sz w:val="22"/>
        </w:rPr>
        <w:t xml:space="preserve">Select </w:t>
      </w:r>
      <w:r w:rsidRPr="004D7443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ATTACH SELECTED OUTLETS</w:t>
      </w:r>
      <w:r w:rsidRPr="004D7443">
        <w:rPr>
          <w:rFonts w:ascii="Arial" w:hAnsi="Arial" w:cs="Arial"/>
          <w:sz w:val="22"/>
        </w:rPr>
        <w:t>.</w:t>
      </w:r>
      <w:r w:rsidR="008949AE" w:rsidRPr="004D7443">
        <w:rPr>
          <w:rFonts w:ascii="Arial" w:hAnsi="Arial" w:cs="Arial"/>
          <w:sz w:val="22"/>
        </w:rPr>
        <w:t xml:space="preserve"> Refer </w:t>
      </w:r>
      <w:r w:rsidR="00676CC6" w:rsidRPr="004D7443">
        <w:rPr>
          <w:rFonts w:ascii="Arial" w:hAnsi="Arial" w:cs="Arial"/>
          <w:sz w:val="22"/>
        </w:rPr>
        <w:t>F</w:t>
      </w:r>
      <w:r w:rsidR="008949AE" w:rsidRPr="004D7443">
        <w:rPr>
          <w:rFonts w:ascii="Arial" w:hAnsi="Arial" w:cs="Arial"/>
          <w:sz w:val="22"/>
        </w:rPr>
        <w:t>igure 6.</w:t>
      </w:r>
    </w:p>
    <w:p w14:paraId="5082351D" w14:textId="77777777" w:rsidR="001F6BFD" w:rsidRDefault="001F6BFD" w:rsidP="001F6BFD">
      <w:pPr>
        <w:pStyle w:val="Caption"/>
        <w:keepNext/>
        <w:spacing w:after="0"/>
        <w:rPr>
          <w:rFonts w:ascii="Arial" w:hAnsi="Arial" w:cs="Arial"/>
          <w:caps w:val="0"/>
        </w:rPr>
      </w:pPr>
      <w:r w:rsidRPr="00E44180">
        <w:rPr>
          <w:rFonts w:ascii="Arial" w:hAnsi="Arial" w:cs="Arial"/>
          <w:caps w:val="0"/>
        </w:rPr>
        <w:lastRenderedPageBreak/>
        <w:t xml:space="preserve">Figure </w:t>
      </w:r>
      <w:r>
        <w:rPr>
          <w:rFonts w:ascii="Arial" w:hAnsi="Arial" w:cs="Arial"/>
          <w:caps w:val="0"/>
        </w:rPr>
        <w:t>6</w:t>
      </w:r>
      <w:r w:rsidRPr="00E44180">
        <w:rPr>
          <w:rFonts w:ascii="Arial" w:hAnsi="Arial" w:cs="Arial"/>
          <w:caps w:val="0"/>
        </w:rPr>
        <w:t xml:space="preserve"> – </w:t>
      </w:r>
      <w:r>
        <w:rPr>
          <w:rFonts w:ascii="Arial" w:hAnsi="Arial" w:cs="Arial"/>
          <w:caps w:val="0"/>
        </w:rPr>
        <w:t xml:space="preserve">Outlets selected </w:t>
      </w:r>
    </w:p>
    <w:p w14:paraId="2E3C8369" w14:textId="25F17D16" w:rsidR="00676CC6" w:rsidRPr="00676CC6" w:rsidRDefault="00177A65" w:rsidP="00676CC6">
      <w:pPr>
        <w:spacing w:before="0"/>
      </w:pPr>
      <w:r>
        <w:rPr>
          <w:noProof/>
          <w:lang w:eastAsia="en-AU"/>
        </w:rPr>
        <w:drawing>
          <wp:inline distT="0" distB="0" distL="0" distR="0" wp14:anchorId="57CC6EFF" wp14:editId="7CC472B5">
            <wp:extent cx="5158224" cy="3614468"/>
            <wp:effectExtent l="19050" t="19050" r="23495" b="24130"/>
            <wp:docPr id="21" name="Picture 21" descr="This is an example of the available  outlets screen" title="Available Out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1216" cy="36305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8A1FDF" w14:textId="77777777" w:rsidR="00E44180" w:rsidRDefault="00E44180" w:rsidP="00E44180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outlets will display under the </w:t>
      </w:r>
      <w:r w:rsidRPr="00E44180">
        <w:rPr>
          <w:rFonts w:ascii="Arial" w:hAnsi="Arial" w:cs="Arial"/>
          <w:b/>
          <w:sz w:val="22"/>
        </w:rPr>
        <w:t>Selected outlets</w:t>
      </w:r>
      <w:r>
        <w:rPr>
          <w:rFonts w:ascii="Arial" w:hAnsi="Arial" w:cs="Arial"/>
          <w:sz w:val="22"/>
        </w:rPr>
        <w:t xml:space="preserve"> heading.</w:t>
      </w:r>
      <w:r w:rsidR="00676CC6">
        <w:rPr>
          <w:rFonts w:ascii="Arial" w:hAnsi="Arial" w:cs="Arial"/>
          <w:sz w:val="22"/>
        </w:rPr>
        <w:t xml:space="preserve"> Refer Figure 7.</w:t>
      </w:r>
    </w:p>
    <w:p w14:paraId="67F587D9" w14:textId="77777777" w:rsidR="00ED7BD9" w:rsidRDefault="00ED7BD9" w:rsidP="00ED7BD9">
      <w:pPr>
        <w:spacing w:line="240" w:lineRule="auto"/>
        <w:rPr>
          <w:rFonts w:ascii="Arial" w:hAnsi="Arial" w:cs="Arial"/>
          <w:sz w:val="22"/>
        </w:rPr>
      </w:pPr>
      <w:r w:rsidRPr="00E44180">
        <w:rPr>
          <w:rFonts w:ascii="Arial" w:hAnsi="Arial" w:cs="Arial"/>
          <w:sz w:val="22"/>
        </w:rPr>
        <w:t xml:space="preserve">Once you have assigned the </w:t>
      </w:r>
      <w:r>
        <w:rPr>
          <w:rFonts w:ascii="Arial" w:hAnsi="Arial" w:cs="Arial"/>
          <w:sz w:val="22"/>
        </w:rPr>
        <w:t>outlet</w:t>
      </w:r>
      <w:r w:rsidRPr="00E44180">
        <w:rPr>
          <w:rFonts w:ascii="Arial" w:hAnsi="Arial" w:cs="Arial"/>
          <w:sz w:val="22"/>
        </w:rPr>
        <w:t xml:space="preserve"> for the user, </w:t>
      </w:r>
      <w:r>
        <w:rPr>
          <w:rFonts w:ascii="Arial" w:hAnsi="Arial" w:cs="Arial"/>
          <w:sz w:val="22"/>
        </w:rPr>
        <w:t>select</w:t>
      </w:r>
      <w:r w:rsidRPr="00E44180">
        <w:rPr>
          <w:rFonts w:ascii="Arial" w:hAnsi="Arial" w:cs="Arial"/>
          <w:sz w:val="22"/>
        </w:rPr>
        <w:t xml:space="preserve"> </w:t>
      </w:r>
      <w:r w:rsidRPr="00E44180">
        <w:rPr>
          <w:rFonts w:ascii="Arial" w:hAnsi="Arial" w:cs="Arial"/>
          <w:b/>
          <w:sz w:val="22"/>
          <w:bdr w:val="single" w:sz="4" w:space="0" w:color="auto"/>
          <w:shd w:val="clear" w:color="auto" w:fill="F2F2F2" w:themeFill="background1" w:themeFillShade="F2"/>
        </w:rPr>
        <w:t>&lt;BACK</w:t>
      </w:r>
      <w:r>
        <w:rPr>
          <w:rFonts w:ascii="Arial" w:hAnsi="Arial" w:cs="Arial"/>
          <w:sz w:val="22"/>
        </w:rPr>
        <w:t>.</w:t>
      </w:r>
      <w:r w:rsidR="008949AE">
        <w:rPr>
          <w:rFonts w:ascii="Arial" w:hAnsi="Arial" w:cs="Arial"/>
          <w:sz w:val="22"/>
        </w:rPr>
        <w:t xml:space="preserve"> </w:t>
      </w:r>
    </w:p>
    <w:p w14:paraId="516987DE" w14:textId="52FAB3E4" w:rsidR="00E44180" w:rsidRDefault="00E44180" w:rsidP="00E44180">
      <w:pPr>
        <w:pStyle w:val="Caption"/>
        <w:keepNext/>
        <w:spacing w:before="0" w:after="0"/>
        <w:rPr>
          <w:rFonts w:ascii="Arial" w:hAnsi="Arial" w:cs="Arial"/>
          <w:caps w:val="0"/>
        </w:rPr>
      </w:pPr>
      <w:r w:rsidRPr="00E44180">
        <w:rPr>
          <w:rFonts w:ascii="Arial" w:hAnsi="Arial" w:cs="Arial"/>
          <w:caps w:val="0"/>
        </w:rPr>
        <w:t xml:space="preserve">Figure </w:t>
      </w:r>
      <w:r w:rsidR="001F6BFD">
        <w:rPr>
          <w:rFonts w:ascii="Arial" w:hAnsi="Arial" w:cs="Arial"/>
          <w:caps w:val="0"/>
        </w:rPr>
        <w:t>7</w:t>
      </w:r>
      <w:r w:rsidRPr="00E44180">
        <w:rPr>
          <w:rFonts w:ascii="Arial" w:hAnsi="Arial" w:cs="Arial"/>
          <w:caps w:val="0"/>
        </w:rPr>
        <w:t xml:space="preserve"> – Selected </w:t>
      </w:r>
      <w:r>
        <w:rPr>
          <w:rFonts w:ascii="Arial" w:hAnsi="Arial" w:cs="Arial"/>
          <w:caps w:val="0"/>
        </w:rPr>
        <w:t>o</w:t>
      </w:r>
      <w:r w:rsidRPr="00E44180">
        <w:rPr>
          <w:rFonts w:ascii="Arial" w:hAnsi="Arial" w:cs="Arial"/>
          <w:caps w:val="0"/>
        </w:rPr>
        <w:t xml:space="preserve">utlets </w:t>
      </w:r>
      <w:r>
        <w:rPr>
          <w:rFonts w:ascii="Arial" w:hAnsi="Arial" w:cs="Arial"/>
          <w:caps w:val="0"/>
        </w:rPr>
        <w:t>h</w:t>
      </w:r>
      <w:r w:rsidRPr="00E44180">
        <w:rPr>
          <w:rFonts w:ascii="Arial" w:hAnsi="Arial" w:cs="Arial"/>
          <w:caps w:val="0"/>
        </w:rPr>
        <w:t>eading</w:t>
      </w:r>
    </w:p>
    <w:p w14:paraId="76D41122" w14:textId="0F331722" w:rsidR="004A3D27" w:rsidRPr="00177A65" w:rsidRDefault="00177A65" w:rsidP="00177A65">
      <w:r>
        <w:rPr>
          <w:noProof/>
          <w:lang w:eastAsia="en-AU"/>
        </w:rPr>
        <w:drawing>
          <wp:inline distT="0" distB="0" distL="0" distR="0" wp14:anchorId="360B1B97" wp14:editId="7C138582">
            <wp:extent cx="4580626" cy="4817896"/>
            <wp:effectExtent l="19050" t="19050" r="10795" b="20955"/>
            <wp:docPr id="1" name="Picture 1" descr="This is an example of the selected outlets screen" title="Selected Out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0626" cy="48178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8E2909" w14:textId="22FB1325" w:rsidR="00676CC6" w:rsidRPr="00676CC6" w:rsidRDefault="00676CC6" w:rsidP="00676CC6">
      <w:pPr>
        <w:spacing w:before="0"/>
      </w:pPr>
    </w:p>
    <w:p w14:paraId="60C932DB" w14:textId="77777777" w:rsidR="00A22DF2" w:rsidRDefault="00A22DF2" w:rsidP="00A22DF2">
      <w:pPr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</w:t>
      </w:r>
      <w:r w:rsidRPr="00E44180">
        <w:rPr>
          <w:rFonts w:ascii="Arial" w:hAnsi="Arial" w:cs="Arial"/>
          <w:sz w:val="22"/>
        </w:rPr>
        <w:t xml:space="preserve">he </w:t>
      </w:r>
      <w:r w:rsidRPr="00E44180">
        <w:rPr>
          <w:rFonts w:ascii="Arial" w:hAnsi="Arial" w:cs="Arial"/>
          <w:b/>
          <w:sz w:val="22"/>
        </w:rPr>
        <w:t>User profile</w:t>
      </w:r>
      <w:r w:rsidRPr="00E44180">
        <w:rPr>
          <w:rFonts w:ascii="Arial" w:hAnsi="Arial" w:cs="Arial"/>
          <w:sz w:val="22"/>
        </w:rPr>
        <w:t xml:space="preserve"> screen</w:t>
      </w:r>
      <w:r>
        <w:rPr>
          <w:rFonts w:ascii="Arial" w:hAnsi="Arial" w:cs="Arial"/>
          <w:sz w:val="22"/>
        </w:rPr>
        <w:t xml:space="preserve"> will display. Refer Figure 8.</w:t>
      </w:r>
    </w:p>
    <w:p w14:paraId="7D891A31" w14:textId="77777777" w:rsidR="004D7443" w:rsidRDefault="004D7443" w:rsidP="004D7443">
      <w:pPr>
        <w:pStyle w:val="ListParagraph"/>
        <w:spacing w:after="0" w:line="240" w:lineRule="auto"/>
        <w:ind w:left="360"/>
        <w:rPr>
          <w:rFonts w:ascii="Arial" w:hAnsi="Arial" w:cs="Arial"/>
          <w:sz w:val="22"/>
        </w:rPr>
      </w:pPr>
    </w:p>
    <w:p w14:paraId="0FBED120" w14:textId="77777777" w:rsidR="001F6BFD" w:rsidRDefault="001F6BFD" w:rsidP="001F6BFD">
      <w:pPr>
        <w:pStyle w:val="Caption"/>
        <w:keepNext/>
        <w:spacing w:before="0" w:after="0"/>
        <w:rPr>
          <w:rFonts w:ascii="Arial" w:hAnsi="Arial" w:cs="Arial"/>
          <w:caps w:val="0"/>
        </w:rPr>
      </w:pPr>
      <w:r w:rsidRPr="00E44180">
        <w:rPr>
          <w:rFonts w:ascii="Arial" w:hAnsi="Arial" w:cs="Arial"/>
          <w:caps w:val="0"/>
        </w:rPr>
        <w:t xml:space="preserve">Figure </w:t>
      </w:r>
      <w:r>
        <w:rPr>
          <w:rFonts w:ascii="Arial" w:hAnsi="Arial" w:cs="Arial"/>
          <w:caps w:val="0"/>
        </w:rPr>
        <w:t>8</w:t>
      </w:r>
      <w:r w:rsidRPr="00E44180">
        <w:rPr>
          <w:rFonts w:ascii="Arial" w:hAnsi="Arial" w:cs="Arial"/>
          <w:caps w:val="0"/>
        </w:rPr>
        <w:t xml:space="preserve"> – </w:t>
      </w:r>
      <w:r>
        <w:rPr>
          <w:rFonts w:ascii="Arial" w:hAnsi="Arial" w:cs="Arial"/>
          <w:caps w:val="0"/>
        </w:rPr>
        <w:t>User profile screen highlighting outlets attached to a user</w:t>
      </w:r>
    </w:p>
    <w:p w14:paraId="26696DE7" w14:textId="2BD99544" w:rsidR="00A22DF2" w:rsidRPr="00A22DF2" w:rsidRDefault="00A22E2B" w:rsidP="00A22DF2">
      <w:pPr>
        <w:spacing w:before="0"/>
      </w:pPr>
      <w:r>
        <w:rPr>
          <w:noProof/>
          <w:lang w:eastAsia="en-AU"/>
        </w:rPr>
        <w:drawing>
          <wp:inline distT="0" distB="0" distL="0" distR="0" wp14:anchorId="0583D243" wp14:editId="788800F5">
            <wp:extent cx="6695361" cy="6426679"/>
            <wp:effectExtent l="19050" t="19050" r="10795" b="12700"/>
            <wp:docPr id="23" name="Picture 23" descr="This is an example user profile screen" title="User Profil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15065" cy="64455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091225" w14:textId="77777777" w:rsidR="00C2114F" w:rsidRDefault="00C2114F">
      <w:pPr>
        <w:suppressAutoHyphens w:val="0"/>
        <w:spacing w:before="0" w:after="200" w:line="276" w:lineRule="auto"/>
        <w:rPr>
          <w:rFonts w:ascii="Arial" w:eastAsiaTheme="majorEastAsia" w:hAnsi="Arial" w:cs="Arial"/>
          <w:b/>
          <w:bCs/>
          <w:iCs/>
          <w:sz w:val="24"/>
          <w:szCs w:val="24"/>
        </w:rPr>
      </w:pPr>
      <w:bookmarkStart w:id="11" w:name="_To_assign_a"/>
      <w:bookmarkEnd w:id="11"/>
      <w:r>
        <w:rPr>
          <w:rFonts w:ascii="Arial" w:hAnsi="Arial" w:cs="Arial"/>
          <w:i/>
          <w:sz w:val="24"/>
          <w:szCs w:val="24"/>
        </w:rPr>
        <w:br w:type="page"/>
      </w:r>
    </w:p>
    <w:p w14:paraId="35A9F004" w14:textId="3B5A94BE" w:rsidR="0010158D" w:rsidRPr="00014519" w:rsidRDefault="0010158D" w:rsidP="004D7443">
      <w:pPr>
        <w:pStyle w:val="Heading4"/>
        <w:rPr>
          <w:rFonts w:ascii="Arial" w:hAnsi="Arial" w:cs="Arial"/>
          <w:sz w:val="24"/>
          <w:szCs w:val="24"/>
        </w:rPr>
      </w:pPr>
      <w:r w:rsidRPr="004D7443">
        <w:rPr>
          <w:rFonts w:ascii="Arial" w:hAnsi="Arial" w:cs="Arial"/>
          <w:i w:val="0"/>
          <w:sz w:val="24"/>
          <w:szCs w:val="24"/>
        </w:rPr>
        <w:lastRenderedPageBreak/>
        <w:t>To assign a program activity to a user</w:t>
      </w:r>
    </w:p>
    <w:p w14:paraId="53698CAA" w14:textId="77777777" w:rsidR="0010158D" w:rsidRDefault="0010158D" w:rsidP="0010158D">
      <w:pPr>
        <w:spacing w:line="240" w:lineRule="auto"/>
        <w:rPr>
          <w:rFonts w:ascii="Arial" w:hAnsi="Arial" w:cs="Arial"/>
          <w:sz w:val="22"/>
        </w:rPr>
      </w:pPr>
      <w:r w:rsidRPr="00E44180">
        <w:rPr>
          <w:rFonts w:ascii="Arial" w:hAnsi="Arial" w:cs="Arial"/>
          <w:sz w:val="22"/>
        </w:rPr>
        <w:t xml:space="preserve">Select </w:t>
      </w:r>
      <w:r w:rsidR="000F2B14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MANAGE PROGRAM ACTIVITES</w:t>
      </w:r>
      <w:r>
        <w:rPr>
          <w:rFonts w:ascii="Arial" w:hAnsi="Arial" w:cs="Arial"/>
          <w:sz w:val="22"/>
        </w:rPr>
        <w:t xml:space="preserve"> from t</w:t>
      </w:r>
      <w:r w:rsidRPr="00B646CB">
        <w:rPr>
          <w:rFonts w:ascii="Arial" w:hAnsi="Arial" w:cs="Arial"/>
          <w:sz w:val="22"/>
        </w:rPr>
        <w:t xml:space="preserve">he </w:t>
      </w:r>
      <w:r w:rsidRPr="00B646CB">
        <w:rPr>
          <w:rFonts w:ascii="Arial" w:hAnsi="Arial" w:cs="Arial"/>
          <w:b/>
          <w:sz w:val="22"/>
        </w:rPr>
        <w:t>User profile</w:t>
      </w:r>
      <w:r w:rsidRPr="00B646CB">
        <w:rPr>
          <w:rFonts w:ascii="Arial" w:hAnsi="Arial" w:cs="Arial"/>
          <w:sz w:val="22"/>
        </w:rPr>
        <w:t xml:space="preserve"> screen</w:t>
      </w:r>
      <w:r>
        <w:rPr>
          <w:rFonts w:ascii="Arial" w:hAnsi="Arial" w:cs="Arial"/>
          <w:sz w:val="22"/>
        </w:rPr>
        <w:t>.</w:t>
      </w:r>
      <w:r w:rsidR="008949AE">
        <w:rPr>
          <w:rFonts w:ascii="Arial" w:hAnsi="Arial" w:cs="Arial"/>
          <w:sz w:val="22"/>
        </w:rPr>
        <w:t xml:space="preserve"> Refer to figure 9.</w:t>
      </w:r>
    </w:p>
    <w:p w14:paraId="13462CFA" w14:textId="77777777" w:rsidR="005D697A" w:rsidRDefault="00337F5F" w:rsidP="005D697A">
      <w:pPr>
        <w:pStyle w:val="Caption"/>
        <w:keepNext/>
        <w:spacing w:after="0"/>
        <w:rPr>
          <w:rFonts w:ascii="Arial" w:hAnsi="Arial" w:cs="Arial"/>
          <w:caps w:val="0"/>
        </w:rPr>
      </w:pPr>
      <w:r w:rsidRPr="00337F5F">
        <w:rPr>
          <w:rFonts w:ascii="Arial" w:hAnsi="Arial" w:cs="Arial"/>
          <w:caps w:val="0"/>
        </w:rPr>
        <w:t xml:space="preserve">Figure </w:t>
      </w:r>
      <w:r w:rsidR="000B79ED">
        <w:rPr>
          <w:rFonts w:ascii="Arial" w:hAnsi="Arial" w:cs="Arial"/>
          <w:caps w:val="0"/>
        </w:rPr>
        <w:t>9</w:t>
      </w:r>
      <w:r w:rsidRPr="00337F5F">
        <w:rPr>
          <w:rFonts w:ascii="Arial" w:hAnsi="Arial" w:cs="Arial"/>
          <w:caps w:val="0"/>
        </w:rPr>
        <w:t xml:space="preserve"> </w:t>
      </w:r>
      <w:r w:rsidR="006D0878" w:rsidRPr="00E44180">
        <w:rPr>
          <w:rFonts w:ascii="Arial" w:hAnsi="Arial" w:cs="Arial"/>
          <w:caps w:val="0"/>
        </w:rPr>
        <w:t xml:space="preserve">– </w:t>
      </w:r>
      <w:r w:rsidR="000B79ED">
        <w:rPr>
          <w:rFonts w:ascii="Arial" w:hAnsi="Arial" w:cs="Arial"/>
          <w:caps w:val="0"/>
        </w:rPr>
        <w:t xml:space="preserve">User profile </w:t>
      </w:r>
      <w:r>
        <w:rPr>
          <w:rFonts w:ascii="Arial" w:hAnsi="Arial" w:cs="Arial"/>
          <w:caps w:val="0"/>
        </w:rPr>
        <w:t>s</w:t>
      </w:r>
      <w:r w:rsidRPr="00337F5F">
        <w:rPr>
          <w:rFonts w:ascii="Arial" w:hAnsi="Arial" w:cs="Arial"/>
          <w:caps w:val="0"/>
        </w:rPr>
        <w:t>creen</w:t>
      </w:r>
    </w:p>
    <w:p w14:paraId="063836C9" w14:textId="7ED21E04" w:rsidR="00683434" w:rsidRPr="008E6FAB" w:rsidRDefault="00C2114F" w:rsidP="008E6FAB">
      <w:pPr>
        <w:spacing w:before="0"/>
      </w:pPr>
      <w:r>
        <w:rPr>
          <w:noProof/>
          <w:lang w:eastAsia="en-AU"/>
        </w:rPr>
        <w:drawing>
          <wp:inline distT="0" distB="0" distL="0" distR="0" wp14:anchorId="20EFFB3D" wp14:editId="48F2F3D1">
            <wp:extent cx="6470688" cy="6211018"/>
            <wp:effectExtent l="19050" t="19050" r="25400" b="18415"/>
            <wp:docPr id="31" name="Picture 31" descr="This is an example user profile screen" title="User Profil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1432" cy="62405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9A66D5" w14:textId="77777777" w:rsidR="005D697A" w:rsidRPr="000B1DCD" w:rsidRDefault="005D697A" w:rsidP="000B1DCD">
      <w:pPr>
        <w:rPr>
          <w:caps/>
        </w:rPr>
      </w:pPr>
    </w:p>
    <w:p w14:paraId="7F67BA7D" w14:textId="77777777" w:rsidR="008C6A6C" w:rsidRDefault="008C6A6C" w:rsidP="008C6A6C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E44180">
        <w:rPr>
          <w:rFonts w:ascii="Arial" w:hAnsi="Arial" w:cs="Arial"/>
          <w:b/>
          <w:sz w:val="22"/>
        </w:rPr>
        <w:t xml:space="preserve">Manage </w:t>
      </w:r>
      <w:r>
        <w:rPr>
          <w:rFonts w:ascii="Arial" w:hAnsi="Arial" w:cs="Arial"/>
          <w:b/>
          <w:sz w:val="22"/>
        </w:rPr>
        <w:t>program activities</w:t>
      </w:r>
      <w:r>
        <w:rPr>
          <w:rFonts w:ascii="Arial" w:hAnsi="Arial" w:cs="Arial"/>
          <w:sz w:val="22"/>
        </w:rPr>
        <w:t xml:space="preserve"> screen will display.</w:t>
      </w:r>
    </w:p>
    <w:p w14:paraId="496A47B1" w14:textId="77777777" w:rsidR="00533109" w:rsidRDefault="00533109" w:rsidP="008C6A6C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Only the program activity(s) that are attached to the selected outlet will display under the </w:t>
      </w:r>
      <w:r w:rsidRPr="00533109">
        <w:rPr>
          <w:rFonts w:ascii="Arial" w:hAnsi="Arial" w:cs="Arial"/>
          <w:b/>
          <w:sz w:val="22"/>
        </w:rPr>
        <w:t>Available program activities</w:t>
      </w:r>
      <w:r>
        <w:rPr>
          <w:rFonts w:ascii="Arial" w:hAnsi="Arial" w:cs="Arial"/>
          <w:sz w:val="22"/>
        </w:rPr>
        <w:t xml:space="preserve"> heading.</w:t>
      </w:r>
    </w:p>
    <w:p w14:paraId="0D4D3BED" w14:textId="77777777" w:rsidR="008C6A6C" w:rsidRPr="006A6CB4" w:rsidRDefault="008C6A6C" w:rsidP="003A0EAD">
      <w:pPr>
        <w:pStyle w:val="ListParagraph"/>
        <w:numPr>
          <w:ilvl w:val="0"/>
          <w:numId w:val="7"/>
        </w:numPr>
        <w:spacing w:line="276" w:lineRule="auto"/>
        <w:ind w:left="360"/>
        <w:rPr>
          <w:rFonts w:ascii="Arial" w:hAnsi="Arial" w:cs="Arial"/>
          <w:sz w:val="22"/>
        </w:rPr>
      </w:pPr>
      <w:r w:rsidRPr="006A6CB4">
        <w:rPr>
          <w:rFonts w:ascii="Arial" w:hAnsi="Arial" w:cs="Arial"/>
          <w:sz w:val="22"/>
        </w:rPr>
        <w:t>Assign the program activity(s) to the user by checking the tick box(s) next to the relevant program activity(s) name.</w:t>
      </w:r>
    </w:p>
    <w:p w14:paraId="6700B8C7" w14:textId="77777777" w:rsidR="008C6A6C" w:rsidRPr="006A6CB4" w:rsidRDefault="008C6A6C" w:rsidP="006A6CB4">
      <w:pPr>
        <w:pStyle w:val="ListParagraph"/>
        <w:numPr>
          <w:ilvl w:val="0"/>
          <w:numId w:val="7"/>
        </w:numPr>
        <w:spacing w:line="240" w:lineRule="auto"/>
        <w:ind w:left="360"/>
        <w:rPr>
          <w:rFonts w:ascii="Arial" w:hAnsi="Arial" w:cs="Arial"/>
          <w:sz w:val="22"/>
        </w:rPr>
      </w:pPr>
      <w:r w:rsidRPr="006A6CB4">
        <w:rPr>
          <w:rFonts w:ascii="Arial" w:hAnsi="Arial" w:cs="Arial"/>
          <w:sz w:val="22"/>
        </w:rPr>
        <w:t xml:space="preserve">Select </w:t>
      </w:r>
      <w:r w:rsidRPr="006A6CB4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 xml:space="preserve">ATTACH  </w:t>
      </w:r>
      <w:r w:rsidR="006A6CB4" w:rsidRPr="006A6CB4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 xml:space="preserve">SELECTED </w:t>
      </w:r>
      <w:r w:rsidRPr="006A6CB4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PROGRAM ACTIVITIES</w:t>
      </w:r>
      <w:r w:rsidRPr="006A6CB4">
        <w:rPr>
          <w:rFonts w:ascii="Arial" w:hAnsi="Arial" w:cs="Arial"/>
          <w:sz w:val="22"/>
        </w:rPr>
        <w:t>.</w:t>
      </w:r>
      <w:r w:rsidR="008949AE">
        <w:rPr>
          <w:rFonts w:ascii="Arial" w:hAnsi="Arial" w:cs="Arial"/>
          <w:sz w:val="22"/>
        </w:rPr>
        <w:t xml:space="preserve"> Refer </w:t>
      </w:r>
      <w:r w:rsidR="008E6FAB">
        <w:rPr>
          <w:rFonts w:ascii="Arial" w:hAnsi="Arial" w:cs="Arial"/>
          <w:sz w:val="22"/>
        </w:rPr>
        <w:t>F</w:t>
      </w:r>
      <w:r w:rsidR="008949AE">
        <w:rPr>
          <w:rFonts w:ascii="Arial" w:hAnsi="Arial" w:cs="Arial"/>
          <w:sz w:val="22"/>
        </w:rPr>
        <w:t>igure 10.</w:t>
      </w:r>
    </w:p>
    <w:p w14:paraId="21BDA7A6" w14:textId="77777777" w:rsidR="000B79ED" w:rsidRDefault="000B79ED" w:rsidP="000B79ED">
      <w:pPr>
        <w:pStyle w:val="Caption"/>
        <w:keepNext/>
        <w:spacing w:after="0"/>
        <w:rPr>
          <w:rFonts w:ascii="Arial" w:hAnsi="Arial" w:cs="Arial"/>
          <w:caps w:val="0"/>
        </w:rPr>
      </w:pPr>
      <w:r w:rsidRPr="00337F5F">
        <w:rPr>
          <w:rFonts w:ascii="Arial" w:hAnsi="Arial" w:cs="Arial"/>
          <w:caps w:val="0"/>
        </w:rPr>
        <w:lastRenderedPageBreak/>
        <w:t>Figure</w:t>
      </w:r>
      <w:r>
        <w:rPr>
          <w:rFonts w:ascii="Arial" w:hAnsi="Arial" w:cs="Arial"/>
          <w:caps w:val="0"/>
        </w:rPr>
        <w:t xml:space="preserve"> 10</w:t>
      </w:r>
      <w:r w:rsidRPr="00337F5F">
        <w:rPr>
          <w:rFonts w:ascii="Arial" w:hAnsi="Arial" w:cs="Arial"/>
          <w:caps w:val="0"/>
        </w:rPr>
        <w:t xml:space="preserve"> </w:t>
      </w:r>
      <w:r w:rsidRPr="00E44180">
        <w:rPr>
          <w:rFonts w:ascii="Arial" w:hAnsi="Arial" w:cs="Arial"/>
          <w:caps w:val="0"/>
        </w:rPr>
        <w:t xml:space="preserve">– </w:t>
      </w:r>
      <w:r>
        <w:rPr>
          <w:rFonts w:ascii="Arial" w:hAnsi="Arial" w:cs="Arial"/>
          <w:caps w:val="0"/>
        </w:rPr>
        <w:t>Manage program activities screen</w:t>
      </w:r>
    </w:p>
    <w:p w14:paraId="03D560BA" w14:textId="2E76A1B4" w:rsidR="008E6FAB" w:rsidRPr="008E6FAB" w:rsidRDefault="00C2114F" w:rsidP="008E6FAB">
      <w:pPr>
        <w:spacing w:before="0"/>
      </w:pPr>
      <w:r>
        <w:rPr>
          <w:noProof/>
          <w:lang w:eastAsia="en-AU"/>
        </w:rPr>
        <w:drawing>
          <wp:inline distT="0" distB="0" distL="0" distR="0" wp14:anchorId="18264EA9" wp14:editId="7666C8CF">
            <wp:extent cx="4934309" cy="4123868"/>
            <wp:effectExtent l="19050" t="19050" r="19050" b="10160"/>
            <wp:docPr id="5124" name="Picture 5124" descr="This is an example of available program activities" title="Manage Program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9335" cy="41364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EC75BF" w14:textId="77777777" w:rsidR="008C6A6C" w:rsidRDefault="008C6A6C" w:rsidP="008C6A6C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program activities will display under the </w:t>
      </w:r>
      <w:r w:rsidRPr="00E44180">
        <w:rPr>
          <w:rFonts w:ascii="Arial" w:hAnsi="Arial" w:cs="Arial"/>
          <w:b/>
          <w:sz w:val="22"/>
        </w:rPr>
        <w:t xml:space="preserve">Selected </w:t>
      </w:r>
      <w:r>
        <w:rPr>
          <w:rFonts w:ascii="Arial" w:hAnsi="Arial" w:cs="Arial"/>
          <w:b/>
          <w:sz w:val="22"/>
        </w:rPr>
        <w:t>program activities</w:t>
      </w:r>
      <w:r>
        <w:rPr>
          <w:rFonts w:ascii="Arial" w:hAnsi="Arial" w:cs="Arial"/>
          <w:sz w:val="22"/>
        </w:rPr>
        <w:t xml:space="preserve"> heading.</w:t>
      </w:r>
      <w:r w:rsidR="008E6FAB">
        <w:rPr>
          <w:rFonts w:ascii="Arial" w:hAnsi="Arial" w:cs="Arial"/>
          <w:sz w:val="22"/>
        </w:rPr>
        <w:t xml:space="preserve"> Refer Figure 11.</w:t>
      </w:r>
    </w:p>
    <w:p w14:paraId="296DE061" w14:textId="77777777" w:rsidR="00ED7BD9" w:rsidRDefault="00ED7BD9" w:rsidP="00ED7BD9">
      <w:pPr>
        <w:spacing w:line="240" w:lineRule="auto"/>
        <w:rPr>
          <w:rFonts w:ascii="Arial" w:hAnsi="Arial" w:cs="Arial"/>
          <w:sz w:val="22"/>
        </w:rPr>
      </w:pPr>
      <w:r w:rsidRPr="00E44180">
        <w:rPr>
          <w:rFonts w:ascii="Arial" w:hAnsi="Arial" w:cs="Arial"/>
          <w:sz w:val="22"/>
        </w:rPr>
        <w:t xml:space="preserve">Once you have assigned the </w:t>
      </w:r>
      <w:r>
        <w:rPr>
          <w:rFonts w:ascii="Arial" w:hAnsi="Arial" w:cs="Arial"/>
          <w:sz w:val="22"/>
        </w:rPr>
        <w:t>program activities</w:t>
      </w:r>
      <w:r w:rsidRPr="00E44180">
        <w:rPr>
          <w:rFonts w:ascii="Arial" w:hAnsi="Arial" w:cs="Arial"/>
          <w:sz w:val="22"/>
        </w:rPr>
        <w:t xml:space="preserve"> for the user, </w:t>
      </w:r>
      <w:r>
        <w:rPr>
          <w:rFonts w:ascii="Arial" w:hAnsi="Arial" w:cs="Arial"/>
          <w:sz w:val="22"/>
        </w:rPr>
        <w:t>select</w:t>
      </w:r>
      <w:r w:rsidRPr="00E44180">
        <w:rPr>
          <w:rFonts w:ascii="Arial" w:hAnsi="Arial" w:cs="Arial"/>
          <w:sz w:val="22"/>
        </w:rPr>
        <w:t xml:space="preserve"> </w:t>
      </w:r>
      <w:r w:rsidRPr="00E44180">
        <w:rPr>
          <w:rFonts w:ascii="Arial" w:hAnsi="Arial" w:cs="Arial"/>
          <w:b/>
          <w:sz w:val="22"/>
          <w:bdr w:val="single" w:sz="4" w:space="0" w:color="auto"/>
          <w:shd w:val="clear" w:color="auto" w:fill="F2F2F2" w:themeFill="background1" w:themeFillShade="F2"/>
        </w:rPr>
        <w:t>&lt;BACK</w:t>
      </w:r>
      <w:r>
        <w:rPr>
          <w:rFonts w:ascii="Arial" w:hAnsi="Arial" w:cs="Arial"/>
          <w:sz w:val="22"/>
        </w:rPr>
        <w:t>.</w:t>
      </w:r>
      <w:r w:rsidR="008949AE">
        <w:rPr>
          <w:rFonts w:ascii="Arial" w:hAnsi="Arial" w:cs="Arial"/>
          <w:sz w:val="22"/>
        </w:rPr>
        <w:t xml:space="preserve"> </w:t>
      </w:r>
    </w:p>
    <w:p w14:paraId="7745A15B" w14:textId="77777777" w:rsidR="003F3D45" w:rsidRDefault="003A0EAD" w:rsidP="003F3D45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Fig</w:t>
      </w:r>
      <w:r w:rsidR="003F3D45" w:rsidRPr="00337F5F">
        <w:rPr>
          <w:rFonts w:ascii="Arial" w:hAnsi="Arial" w:cs="Arial"/>
          <w:caps w:val="0"/>
        </w:rPr>
        <w:t xml:space="preserve">ure </w:t>
      </w:r>
      <w:r w:rsidR="000B79ED">
        <w:rPr>
          <w:rFonts w:ascii="Arial" w:hAnsi="Arial" w:cs="Arial"/>
          <w:caps w:val="0"/>
        </w:rPr>
        <w:t>11</w:t>
      </w:r>
      <w:r w:rsidR="003F3D45">
        <w:rPr>
          <w:rFonts w:ascii="Arial" w:hAnsi="Arial" w:cs="Arial"/>
          <w:caps w:val="0"/>
        </w:rPr>
        <w:t xml:space="preserve"> - Selected </w:t>
      </w:r>
      <w:r w:rsidR="008C6A6C">
        <w:rPr>
          <w:rFonts w:ascii="Arial" w:hAnsi="Arial" w:cs="Arial"/>
          <w:caps w:val="0"/>
        </w:rPr>
        <w:t>p</w:t>
      </w:r>
      <w:r w:rsidR="003F3D45">
        <w:rPr>
          <w:rFonts w:ascii="Arial" w:hAnsi="Arial" w:cs="Arial"/>
          <w:caps w:val="0"/>
        </w:rPr>
        <w:t>rogram a</w:t>
      </w:r>
      <w:r w:rsidR="003F3D45" w:rsidRPr="00337F5F">
        <w:rPr>
          <w:rFonts w:ascii="Arial" w:hAnsi="Arial" w:cs="Arial"/>
          <w:caps w:val="0"/>
        </w:rPr>
        <w:t xml:space="preserve">ctivities </w:t>
      </w:r>
      <w:r w:rsidR="008C6A6C">
        <w:rPr>
          <w:rFonts w:ascii="Arial" w:hAnsi="Arial" w:cs="Arial"/>
          <w:caps w:val="0"/>
        </w:rPr>
        <w:t>section</w:t>
      </w:r>
    </w:p>
    <w:p w14:paraId="454C2222" w14:textId="5C675219" w:rsidR="008E6FAB" w:rsidRPr="008E6FAB" w:rsidRDefault="00C2114F" w:rsidP="008E6FAB">
      <w:pPr>
        <w:spacing w:before="0"/>
      </w:pPr>
      <w:r>
        <w:rPr>
          <w:noProof/>
          <w:lang w:eastAsia="en-AU"/>
        </w:rPr>
        <w:drawing>
          <wp:inline distT="0" distB="0" distL="0" distR="0" wp14:anchorId="02C5761B" wp14:editId="33301581">
            <wp:extent cx="4934924" cy="4347713"/>
            <wp:effectExtent l="19050" t="19050" r="18415" b="15240"/>
            <wp:docPr id="5127" name="Picture 5127" descr="This is an example of selected program activities" title="Selected program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5911" cy="43926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C658C8" w14:textId="77777777" w:rsidR="006D0878" w:rsidRDefault="00337F5F" w:rsidP="00337F5F">
      <w:pPr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>T</w:t>
      </w:r>
      <w:r w:rsidRPr="00E44180">
        <w:rPr>
          <w:rFonts w:ascii="Arial" w:hAnsi="Arial" w:cs="Arial"/>
          <w:sz w:val="22"/>
        </w:rPr>
        <w:t xml:space="preserve">he </w:t>
      </w:r>
      <w:r w:rsidRPr="00E44180">
        <w:rPr>
          <w:rFonts w:ascii="Arial" w:hAnsi="Arial" w:cs="Arial"/>
          <w:b/>
          <w:sz w:val="22"/>
        </w:rPr>
        <w:t>User profile</w:t>
      </w:r>
      <w:r w:rsidRPr="00E44180">
        <w:rPr>
          <w:rFonts w:ascii="Arial" w:hAnsi="Arial" w:cs="Arial"/>
          <w:sz w:val="22"/>
        </w:rPr>
        <w:t xml:space="preserve"> screen</w:t>
      </w:r>
      <w:r>
        <w:rPr>
          <w:rFonts w:ascii="Arial" w:hAnsi="Arial" w:cs="Arial"/>
          <w:sz w:val="22"/>
        </w:rPr>
        <w:t xml:space="preserve"> will display</w:t>
      </w:r>
      <w:r w:rsidR="006A098B">
        <w:rPr>
          <w:rFonts w:ascii="Arial" w:hAnsi="Arial" w:cs="Arial"/>
          <w:sz w:val="22"/>
        </w:rPr>
        <w:t>. Refer Figure 12.</w:t>
      </w:r>
    </w:p>
    <w:p w14:paraId="382E42ED" w14:textId="77777777" w:rsidR="00337F5F" w:rsidRDefault="000B79ED" w:rsidP="006D0878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="00337F5F" w:rsidRPr="00337F5F">
        <w:rPr>
          <w:rFonts w:ascii="Arial" w:hAnsi="Arial" w:cs="Arial"/>
          <w:caps w:val="0"/>
        </w:rPr>
        <w:t xml:space="preserve">igure </w:t>
      </w:r>
      <w:r>
        <w:rPr>
          <w:rFonts w:ascii="Arial" w:hAnsi="Arial" w:cs="Arial"/>
          <w:caps w:val="0"/>
        </w:rPr>
        <w:t>12</w:t>
      </w:r>
      <w:r w:rsidR="00337F5F">
        <w:rPr>
          <w:rFonts w:ascii="Arial" w:hAnsi="Arial" w:cs="Arial"/>
          <w:caps w:val="0"/>
        </w:rPr>
        <w:t xml:space="preserve"> – User profile s</w:t>
      </w:r>
      <w:r w:rsidR="00337F5F" w:rsidRPr="00337F5F">
        <w:rPr>
          <w:rFonts w:ascii="Arial" w:hAnsi="Arial" w:cs="Arial"/>
          <w:caps w:val="0"/>
        </w:rPr>
        <w:t>creen</w:t>
      </w:r>
    </w:p>
    <w:p w14:paraId="61CA5157" w14:textId="04487D61" w:rsidR="00683434" w:rsidRPr="008E6FAB" w:rsidRDefault="00C2114F" w:rsidP="008E6FAB">
      <w:pPr>
        <w:spacing w:before="0"/>
      </w:pPr>
      <w:r>
        <w:rPr>
          <w:noProof/>
          <w:lang w:eastAsia="en-AU"/>
        </w:rPr>
        <w:drawing>
          <wp:inline distT="0" distB="0" distL="0" distR="0" wp14:anchorId="6BFE9FDE" wp14:editId="28297E3D">
            <wp:extent cx="6645910" cy="6181725"/>
            <wp:effectExtent l="19050" t="19050" r="21590" b="28575"/>
            <wp:docPr id="5128" name="Picture 5128" descr="This is an example user profile screen" title="User Profil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81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9F6F3E" w14:textId="77777777" w:rsidR="001453BE" w:rsidRDefault="001453BE" w:rsidP="004C2B5B">
      <w:pPr>
        <w:spacing w:before="0" w:line="240" w:lineRule="auto"/>
        <w:rPr>
          <w:rFonts w:ascii="Arial" w:hAnsi="Arial" w:cs="Arial"/>
          <w:b/>
          <w:sz w:val="22"/>
        </w:rPr>
      </w:pPr>
    </w:p>
    <w:p w14:paraId="647B61EE" w14:textId="77777777" w:rsidR="00ED7BD9" w:rsidRDefault="00D20D51" w:rsidP="004C2B5B">
      <w:pPr>
        <w:spacing w:before="0" w:line="240" w:lineRule="auto"/>
        <w:rPr>
          <w:rFonts w:ascii="Arial" w:hAnsi="Arial" w:cs="Arial"/>
          <w:sz w:val="22"/>
        </w:rPr>
      </w:pPr>
      <w:r w:rsidRPr="004C2B5B">
        <w:rPr>
          <w:rFonts w:ascii="Arial" w:hAnsi="Arial" w:cs="Arial"/>
          <w:b/>
          <w:sz w:val="22"/>
        </w:rPr>
        <w:t>Note:</w:t>
      </w:r>
      <w:r w:rsidRPr="00D20D51">
        <w:rPr>
          <w:rFonts w:ascii="Arial" w:hAnsi="Arial" w:cs="Arial"/>
          <w:sz w:val="22"/>
        </w:rPr>
        <w:t xml:space="preserve"> Linked credentials </w:t>
      </w:r>
      <w:r>
        <w:rPr>
          <w:rFonts w:ascii="Arial" w:hAnsi="Arial" w:cs="Arial"/>
          <w:sz w:val="22"/>
        </w:rPr>
        <w:t xml:space="preserve">information </w:t>
      </w:r>
      <w:r w:rsidRPr="00D20D51">
        <w:rPr>
          <w:rFonts w:ascii="Arial" w:hAnsi="Arial" w:cs="Arial"/>
          <w:sz w:val="22"/>
        </w:rPr>
        <w:t>will u</w:t>
      </w:r>
      <w:r>
        <w:rPr>
          <w:rFonts w:ascii="Arial" w:hAnsi="Arial" w:cs="Arial"/>
          <w:sz w:val="22"/>
        </w:rPr>
        <w:t>pdate o</w:t>
      </w:r>
      <w:r w:rsidRPr="00D20D51">
        <w:rPr>
          <w:rFonts w:ascii="Arial" w:hAnsi="Arial" w:cs="Arial"/>
          <w:sz w:val="22"/>
        </w:rPr>
        <w:t xml:space="preserve">nce the user has accessed the Data Exchange </w:t>
      </w:r>
    </w:p>
    <w:p w14:paraId="6C68E171" w14:textId="77777777" w:rsidR="00D20D51" w:rsidRDefault="00D20D51" w:rsidP="004C2B5B">
      <w:pPr>
        <w:spacing w:before="0" w:line="240" w:lineRule="auto"/>
        <w:rPr>
          <w:rFonts w:ascii="Arial" w:hAnsi="Arial" w:cs="Arial"/>
          <w:sz w:val="22"/>
        </w:rPr>
      </w:pPr>
      <w:r w:rsidRPr="00D20D51">
        <w:rPr>
          <w:rFonts w:ascii="Arial" w:hAnsi="Arial" w:cs="Arial"/>
          <w:sz w:val="22"/>
        </w:rPr>
        <w:t>web-based portal for the first time.</w:t>
      </w:r>
    </w:p>
    <w:p w14:paraId="0E9DA12B" w14:textId="77777777" w:rsidR="008B6D8C" w:rsidRDefault="008B6D8C" w:rsidP="004C2B5B">
      <w:pPr>
        <w:spacing w:before="0" w:line="240" w:lineRule="auto"/>
        <w:rPr>
          <w:rFonts w:ascii="Arial" w:hAnsi="Arial" w:cs="Arial"/>
          <w:sz w:val="22"/>
        </w:rPr>
      </w:pPr>
    </w:p>
    <w:p w14:paraId="371A66A0" w14:textId="7FE0FA2B" w:rsidR="003D2D20" w:rsidRPr="001662A4" w:rsidRDefault="003D2D20">
      <w:pPr>
        <w:suppressAutoHyphens w:val="0"/>
        <w:spacing w:before="0" w:after="200" w:line="276" w:lineRule="auto"/>
        <w:rPr>
          <w:rFonts w:ascii="Arial" w:hAnsi="Arial" w:cs="Arial"/>
          <w:sz w:val="22"/>
        </w:rPr>
      </w:pPr>
      <w:bookmarkStart w:id="12" w:name="_Edit_a_user"/>
      <w:bookmarkStart w:id="13" w:name="_To_view_a"/>
      <w:bookmarkEnd w:id="12"/>
      <w:bookmarkEnd w:id="13"/>
      <w:r>
        <w:rPr>
          <w:rFonts w:ascii="Arial" w:hAnsi="Arial" w:cs="Arial"/>
          <w:sz w:val="22"/>
        </w:rPr>
        <w:br w:type="page"/>
      </w:r>
    </w:p>
    <w:p w14:paraId="669DEC12" w14:textId="77777777" w:rsidR="00842814" w:rsidRDefault="0094618E" w:rsidP="00842814">
      <w:pPr>
        <w:pStyle w:val="Heading3"/>
        <w:rPr>
          <w:rFonts w:ascii="Arial" w:hAnsi="Arial" w:cs="Arial"/>
          <w:sz w:val="26"/>
          <w:szCs w:val="26"/>
        </w:rPr>
      </w:pPr>
      <w:bookmarkStart w:id="14" w:name="_Viewing_a_user’s"/>
      <w:bookmarkEnd w:id="14"/>
      <w:r>
        <w:rPr>
          <w:rFonts w:ascii="Arial" w:hAnsi="Arial" w:cs="Arial"/>
          <w:sz w:val="26"/>
          <w:szCs w:val="26"/>
        </w:rPr>
        <w:lastRenderedPageBreak/>
        <w:t xml:space="preserve">Viewing a </w:t>
      </w:r>
      <w:r w:rsidR="00842814">
        <w:rPr>
          <w:rFonts w:ascii="Arial" w:hAnsi="Arial" w:cs="Arial"/>
          <w:sz w:val="26"/>
          <w:szCs w:val="26"/>
        </w:rPr>
        <w:t>user’s role</w:t>
      </w:r>
    </w:p>
    <w:p w14:paraId="53764FCC" w14:textId="1E037286" w:rsidR="00842814" w:rsidRPr="00842814" w:rsidRDefault="00842814" w:rsidP="00533109">
      <w:pPr>
        <w:spacing w:before="0"/>
        <w:rPr>
          <w:rFonts w:ascii="Arial" w:hAnsi="Arial" w:cs="Arial"/>
          <w:sz w:val="22"/>
        </w:rPr>
      </w:pPr>
      <w:r w:rsidRPr="00842814">
        <w:rPr>
          <w:rFonts w:ascii="Arial" w:hAnsi="Arial" w:cs="Arial"/>
          <w:sz w:val="22"/>
        </w:rPr>
        <w:t xml:space="preserve">Go to the </w:t>
      </w:r>
      <w:r w:rsidRPr="00B00559">
        <w:rPr>
          <w:rFonts w:ascii="Arial" w:hAnsi="Arial" w:cs="Arial"/>
          <w:b/>
          <w:sz w:val="22"/>
        </w:rPr>
        <w:t>Manage Users</w:t>
      </w:r>
      <w:r w:rsidRPr="00842814">
        <w:rPr>
          <w:rFonts w:ascii="Arial" w:hAnsi="Arial" w:cs="Arial"/>
          <w:sz w:val="22"/>
        </w:rPr>
        <w:t xml:space="preserve"> screen and search for the relevant user. Select the </w:t>
      </w:r>
      <w:r w:rsidRPr="00842814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00426937" wp14:editId="6A38412B">
            <wp:extent cx="171664" cy="189781"/>
            <wp:effectExtent l="19050" t="19050" r="19050" b="20320"/>
            <wp:docPr id="6" name="Picture 6" descr="This is a screen shot of the expand button" title="Expan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139" t="7256" r="13056" b="16679"/>
                    <a:stretch/>
                  </pic:blipFill>
                  <pic:spPr bwMode="auto">
                    <a:xfrm>
                      <a:off x="0" y="0"/>
                      <a:ext cx="172918" cy="1911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0CF3">
        <w:rPr>
          <w:rFonts w:ascii="Arial" w:hAnsi="Arial" w:cs="Arial"/>
          <w:sz w:val="22"/>
        </w:rPr>
        <w:t xml:space="preserve"> </w:t>
      </w:r>
      <w:r w:rsidRPr="00842814">
        <w:rPr>
          <w:rFonts w:ascii="Arial" w:hAnsi="Arial" w:cs="Arial"/>
          <w:sz w:val="22"/>
        </w:rPr>
        <w:t>next to the user</w:t>
      </w:r>
      <w:r w:rsidR="00C062BC">
        <w:rPr>
          <w:rFonts w:ascii="Arial" w:hAnsi="Arial" w:cs="Arial"/>
          <w:sz w:val="22"/>
        </w:rPr>
        <w:t>’</w:t>
      </w:r>
      <w:r w:rsidRPr="00842814">
        <w:rPr>
          <w:rFonts w:ascii="Arial" w:hAnsi="Arial" w:cs="Arial"/>
          <w:sz w:val="22"/>
        </w:rPr>
        <w:t>s name. Refer Figure 1</w:t>
      </w:r>
      <w:r w:rsidR="008B6D8C">
        <w:rPr>
          <w:rFonts w:ascii="Arial" w:hAnsi="Arial" w:cs="Arial"/>
          <w:sz w:val="22"/>
        </w:rPr>
        <w:t>5</w:t>
      </w:r>
      <w:r w:rsidRPr="00842814">
        <w:rPr>
          <w:rFonts w:ascii="Arial" w:hAnsi="Arial" w:cs="Arial"/>
          <w:sz w:val="22"/>
        </w:rPr>
        <w:t>.</w:t>
      </w:r>
    </w:p>
    <w:p w14:paraId="7CE0161A" w14:textId="77777777" w:rsidR="00842814" w:rsidRDefault="00842814" w:rsidP="00842814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337F5F">
        <w:rPr>
          <w:rFonts w:ascii="Arial" w:hAnsi="Arial" w:cs="Arial"/>
          <w:caps w:val="0"/>
        </w:rPr>
        <w:t xml:space="preserve">igure </w:t>
      </w:r>
      <w:r>
        <w:rPr>
          <w:rFonts w:ascii="Arial" w:hAnsi="Arial" w:cs="Arial"/>
          <w:caps w:val="0"/>
        </w:rPr>
        <w:t>1</w:t>
      </w:r>
      <w:r w:rsidR="008B6D8C">
        <w:rPr>
          <w:rFonts w:ascii="Arial" w:hAnsi="Arial" w:cs="Arial"/>
          <w:caps w:val="0"/>
        </w:rPr>
        <w:t>5</w:t>
      </w:r>
      <w:r>
        <w:rPr>
          <w:rFonts w:ascii="Arial" w:hAnsi="Arial" w:cs="Arial"/>
          <w:caps w:val="0"/>
        </w:rPr>
        <w:t xml:space="preserve"> – Manage Users screen</w:t>
      </w:r>
    </w:p>
    <w:p w14:paraId="3BBCF136" w14:textId="77777777" w:rsidR="00842814" w:rsidRDefault="00842814" w:rsidP="00842814">
      <w:pPr>
        <w:spacing w:before="0"/>
      </w:pPr>
      <w:r>
        <w:rPr>
          <w:noProof/>
          <w:lang w:eastAsia="en-AU"/>
        </w:rPr>
        <w:drawing>
          <wp:inline distT="0" distB="0" distL="0" distR="0" wp14:anchorId="1D327A52" wp14:editId="62BFC100">
            <wp:extent cx="5097937" cy="3136605"/>
            <wp:effectExtent l="19050" t="19050" r="26670" b="26035"/>
            <wp:docPr id="11" name="Picture 11" descr="This is a screen shot of the Manager users screen highlighting the expand button" title="Manager user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34455" cy="31590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7E7191" w14:textId="77777777" w:rsidR="00842814" w:rsidRPr="00842814" w:rsidRDefault="00842814" w:rsidP="00842814">
      <w:pPr>
        <w:spacing w:before="0"/>
        <w:rPr>
          <w:rFonts w:ascii="Arial" w:hAnsi="Arial" w:cs="Arial"/>
          <w:sz w:val="22"/>
        </w:rPr>
      </w:pPr>
      <w:r w:rsidRPr="00842814">
        <w:rPr>
          <w:rFonts w:ascii="Arial" w:hAnsi="Arial" w:cs="Arial"/>
          <w:sz w:val="22"/>
        </w:rPr>
        <w:t>The user’s role will display. Refer Figure 1</w:t>
      </w:r>
      <w:r w:rsidR="008B6D8C">
        <w:rPr>
          <w:rFonts w:ascii="Arial" w:hAnsi="Arial" w:cs="Arial"/>
          <w:sz w:val="22"/>
        </w:rPr>
        <w:t>6</w:t>
      </w:r>
      <w:r w:rsidRPr="00842814">
        <w:rPr>
          <w:rFonts w:ascii="Arial" w:hAnsi="Arial" w:cs="Arial"/>
          <w:sz w:val="22"/>
        </w:rPr>
        <w:t>.</w:t>
      </w:r>
    </w:p>
    <w:p w14:paraId="3FD7B66C" w14:textId="77777777" w:rsidR="008B6D8C" w:rsidRDefault="008B6D8C" w:rsidP="008B6D8C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337F5F">
        <w:rPr>
          <w:rFonts w:ascii="Arial" w:hAnsi="Arial" w:cs="Arial"/>
          <w:caps w:val="0"/>
        </w:rPr>
        <w:t xml:space="preserve">igure </w:t>
      </w:r>
      <w:r>
        <w:rPr>
          <w:rFonts w:ascii="Arial" w:hAnsi="Arial" w:cs="Arial"/>
          <w:caps w:val="0"/>
        </w:rPr>
        <w:t>16 – Manage Users screen</w:t>
      </w:r>
      <w:r w:rsidR="000A212B">
        <w:rPr>
          <w:rFonts w:ascii="Arial" w:hAnsi="Arial" w:cs="Arial"/>
          <w:caps w:val="0"/>
        </w:rPr>
        <w:t xml:space="preserve"> – user role</w:t>
      </w:r>
    </w:p>
    <w:p w14:paraId="517E128B" w14:textId="77777777" w:rsidR="00842814" w:rsidRDefault="00842814" w:rsidP="000A212B">
      <w:pPr>
        <w:spacing w:before="0"/>
      </w:pPr>
      <w:r>
        <w:rPr>
          <w:noProof/>
          <w:lang w:eastAsia="en-AU"/>
        </w:rPr>
        <w:drawing>
          <wp:inline distT="0" distB="0" distL="0" distR="0" wp14:anchorId="63938D93" wp14:editId="55A0D62C">
            <wp:extent cx="5081293" cy="3285460"/>
            <wp:effectExtent l="19050" t="19050" r="24130" b="10795"/>
            <wp:docPr id="12" name="Picture 12" descr="This is a screen shot of the Manage Users screen highlighting the user's role" title="Manage User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5175" cy="33138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9A3902" w14:textId="76913F08" w:rsidR="00842814" w:rsidRPr="00842814" w:rsidRDefault="00842814" w:rsidP="00842814">
      <w:pPr>
        <w:rPr>
          <w:rFonts w:ascii="Arial" w:hAnsi="Arial" w:cs="Arial"/>
          <w:sz w:val="22"/>
        </w:rPr>
      </w:pPr>
      <w:r w:rsidRPr="00842814">
        <w:rPr>
          <w:rFonts w:ascii="Arial" w:hAnsi="Arial" w:cs="Arial"/>
          <w:sz w:val="22"/>
        </w:rPr>
        <w:t>Select the</w:t>
      </w:r>
      <w:r w:rsidR="00F15C37">
        <w:rPr>
          <w:rFonts w:ascii="Arial" w:hAnsi="Arial" w:cs="Arial"/>
          <w:sz w:val="22"/>
        </w:rPr>
        <w:t xml:space="preserve"> </w:t>
      </w:r>
      <w:r w:rsidRPr="00842814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76E9595F" wp14:editId="18C1E60E">
            <wp:extent cx="224287" cy="172529"/>
            <wp:effectExtent l="19050" t="19050" r="23495" b="18415"/>
            <wp:docPr id="13" name="Picture 13" descr="This is a screen shot of the collapse button" title="Collaps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3973" t="10868" r="6638" b="16541"/>
                    <a:stretch/>
                  </pic:blipFill>
                  <pic:spPr bwMode="auto">
                    <a:xfrm>
                      <a:off x="0" y="0"/>
                      <a:ext cx="224713" cy="17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5C37">
        <w:rPr>
          <w:rFonts w:ascii="Arial" w:hAnsi="Arial" w:cs="Arial"/>
          <w:sz w:val="22"/>
        </w:rPr>
        <w:t xml:space="preserve"> </w:t>
      </w:r>
      <w:r w:rsidRPr="00842814">
        <w:rPr>
          <w:rFonts w:ascii="Arial" w:hAnsi="Arial" w:cs="Arial"/>
          <w:sz w:val="22"/>
        </w:rPr>
        <w:t>to collapse the view.</w:t>
      </w:r>
    </w:p>
    <w:p w14:paraId="237C6659" w14:textId="77777777" w:rsidR="00003F04" w:rsidRDefault="00003F04">
      <w:pPr>
        <w:suppressAutoHyphens w:val="0"/>
        <w:spacing w:before="0" w:after="200" w:line="276" w:lineRule="auto"/>
        <w:rPr>
          <w:rFonts w:ascii="Arial" w:eastAsiaTheme="majorEastAsia" w:hAnsi="Arial" w:cs="Arial"/>
          <w:b/>
          <w:bCs/>
          <w:sz w:val="26"/>
          <w:szCs w:val="26"/>
        </w:rPr>
      </w:pPr>
      <w:bookmarkStart w:id="15" w:name="_Edit_a_user_1"/>
      <w:bookmarkStart w:id="16" w:name="_Editing_a_user"/>
      <w:bookmarkEnd w:id="15"/>
      <w:bookmarkEnd w:id="16"/>
      <w:r>
        <w:rPr>
          <w:rFonts w:ascii="Arial" w:hAnsi="Arial" w:cs="Arial"/>
          <w:sz w:val="26"/>
          <w:szCs w:val="26"/>
        </w:rPr>
        <w:br w:type="page"/>
      </w:r>
    </w:p>
    <w:p w14:paraId="7389EBBF" w14:textId="08EA66F4" w:rsidR="00FF1628" w:rsidRDefault="00FF1628" w:rsidP="009C34BB">
      <w:pPr>
        <w:pStyle w:val="Heading3"/>
        <w:spacing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Edit</w:t>
      </w:r>
      <w:r w:rsidR="00953FBA">
        <w:rPr>
          <w:rFonts w:ascii="Arial" w:hAnsi="Arial" w:cs="Arial"/>
          <w:sz w:val="26"/>
          <w:szCs w:val="26"/>
        </w:rPr>
        <w:t>ing</w:t>
      </w:r>
      <w:r>
        <w:rPr>
          <w:rFonts w:ascii="Arial" w:hAnsi="Arial" w:cs="Arial"/>
          <w:sz w:val="26"/>
          <w:szCs w:val="26"/>
        </w:rPr>
        <w:t xml:space="preserve"> a user</w:t>
      </w:r>
    </w:p>
    <w:p w14:paraId="0D25FF7E" w14:textId="77777777" w:rsidR="00FF1628" w:rsidRDefault="00FF1628" w:rsidP="00FF162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 user’s profile can be updated </w:t>
      </w:r>
      <w:r w:rsidR="00824FCA">
        <w:rPr>
          <w:rFonts w:ascii="Arial" w:hAnsi="Arial" w:cs="Arial"/>
          <w:sz w:val="22"/>
        </w:rPr>
        <w:t>by a</w:t>
      </w:r>
      <w:r w:rsidR="001453BE">
        <w:rPr>
          <w:rFonts w:ascii="Arial" w:hAnsi="Arial" w:cs="Arial"/>
          <w:sz w:val="22"/>
        </w:rPr>
        <w:t>n organisation’s</w:t>
      </w:r>
      <w:r w:rsidR="00824FCA">
        <w:rPr>
          <w:rFonts w:ascii="Arial" w:hAnsi="Arial" w:cs="Arial"/>
          <w:sz w:val="22"/>
        </w:rPr>
        <w:t xml:space="preserve"> Data Exchange Organisation administrator </w:t>
      </w:r>
      <w:r>
        <w:rPr>
          <w:rFonts w:ascii="Arial" w:hAnsi="Arial" w:cs="Arial"/>
          <w:sz w:val="22"/>
        </w:rPr>
        <w:t>at any time.</w:t>
      </w:r>
    </w:p>
    <w:p w14:paraId="05C7370E" w14:textId="77777777" w:rsidR="00824FCA" w:rsidRPr="00DC0382" w:rsidRDefault="00824FCA" w:rsidP="00824FCA">
      <w:pPr>
        <w:spacing w:line="276" w:lineRule="auto"/>
        <w:rPr>
          <w:rFonts w:ascii="Arial" w:hAnsi="Arial" w:cs="Arial"/>
          <w:b/>
          <w:sz w:val="22"/>
        </w:rPr>
      </w:pPr>
      <w:r w:rsidRPr="00DC0382">
        <w:rPr>
          <w:rFonts w:ascii="Arial" w:hAnsi="Arial" w:cs="Arial"/>
          <w:sz w:val="22"/>
        </w:rPr>
        <w:t xml:space="preserve">As </w:t>
      </w:r>
      <w:r w:rsidRPr="00526B75">
        <w:rPr>
          <w:rFonts w:ascii="Arial" w:hAnsi="Arial" w:cs="Arial"/>
          <w:sz w:val="22"/>
        </w:rPr>
        <w:t>a</w:t>
      </w:r>
      <w:r>
        <w:rPr>
          <w:rFonts w:ascii="Arial" w:hAnsi="Arial" w:cs="Arial"/>
          <w:sz w:val="22"/>
        </w:rPr>
        <w:t xml:space="preserve"> Data Exchange</w:t>
      </w:r>
      <w:r w:rsidRPr="00DC0382">
        <w:rPr>
          <w:rFonts w:ascii="Arial" w:hAnsi="Arial" w:cs="Arial"/>
          <w:b/>
          <w:sz w:val="22"/>
        </w:rPr>
        <w:t xml:space="preserve"> </w:t>
      </w:r>
      <w:r w:rsidRPr="001453BE">
        <w:rPr>
          <w:rFonts w:ascii="Arial" w:hAnsi="Arial" w:cs="Arial"/>
          <w:sz w:val="22"/>
        </w:rPr>
        <w:t>Org</w:t>
      </w:r>
      <w:r w:rsidR="002F34C0">
        <w:rPr>
          <w:rFonts w:ascii="Arial" w:hAnsi="Arial" w:cs="Arial"/>
          <w:sz w:val="22"/>
        </w:rPr>
        <w:t>anisation</w:t>
      </w:r>
      <w:r w:rsidRPr="00DC0382">
        <w:rPr>
          <w:rFonts w:ascii="Arial" w:hAnsi="Arial" w:cs="Arial"/>
          <w:b/>
          <w:sz w:val="22"/>
        </w:rPr>
        <w:t xml:space="preserve"> </w:t>
      </w:r>
      <w:r w:rsidRPr="00DC0382">
        <w:rPr>
          <w:rFonts w:ascii="Arial" w:hAnsi="Arial" w:cs="Arial"/>
          <w:sz w:val="22"/>
        </w:rPr>
        <w:t xml:space="preserve">Administrator, log into the Data Exchange web-based portal and select the </w:t>
      </w:r>
      <w:r w:rsidRPr="00DC0382">
        <w:rPr>
          <w:rFonts w:ascii="Arial" w:hAnsi="Arial" w:cs="Arial"/>
          <w:b/>
          <w:sz w:val="22"/>
        </w:rPr>
        <w:t>Manage users</w:t>
      </w:r>
      <w:r w:rsidRPr="00DC0382">
        <w:rPr>
          <w:rFonts w:ascii="Arial" w:hAnsi="Arial" w:cs="Arial"/>
          <w:sz w:val="22"/>
        </w:rPr>
        <w:t xml:space="preserve"> link under the </w:t>
      </w:r>
      <w:r w:rsidRPr="000435B2">
        <w:rPr>
          <w:rFonts w:ascii="Arial" w:hAnsi="Arial" w:cs="Arial"/>
          <w:b/>
          <w:sz w:val="22"/>
        </w:rPr>
        <w:t>My Organisation</w:t>
      </w:r>
      <w:r w:rsidRPr="00DC0382">
        <w:rPr>
          <w:rFonts w:ascii="Arial" w:hAnsi="Arial" w:cs="Arial"/>
          <w:sz w:val="22"/>
        </w:rPr>
        <w:t xml:space="preserve"> heading.</w:t>
      </w:r>
      <w:r>
        <w:rPr>
          <w:rFonts w:ascii="Arial" w:hAnsi="Arial" w:cs="Arial"/>
          <w:sz w:val="22"/>
        </w:rPr>
        <w:t xml:space="preserve"> Refer Figure 1</w:t>
      </w:r>
      <w:r w:rsidR="000A212B">
        <w:rPr>
          <w:rFonts w:ascii="Arial" w:hAnsi="Arial" w:cs="Arial"/>
          <w:sz w:val="22"/>
        </w:rPr>
        <w:t>7</w:t>
      </w:r>
      <w:r>
        <w:rPr>
          <w:rFonts w:ascii="Arial" w:hAnsi="Arial" w:cs="Arial"/>
          <w:sz w:val="22"/>
        </w:rPr>
        <w:t>.</w:t>
      </w:r>
    </w:p>
    <w:p w14:paraId="4697C2FE" w14:textId="77777777" w:rsidR="00824FCA" w:rsidRDefault="00824FCA" w:rsidP="00824FCA">
      <w:pPr>
        <w:pStyle w:val="Caption"/>
        <w:keepNext/>
        <w:spacing w:after="0" w:line="276" w:lineRule="auto"/>
        <w:rPr>
          <w:rFonts w:ascii="Arial" w:hAnsi="Arial" w:cs="Arial"/>
          <w:caps w:val="0"/>
          <w:szCs w:val="16"/>
        </w:rPr>
      </w:pPr>
      <w:r w:rsidRPr="008B0D68">
        <w:rPr>
          <w:rFonts w:ascii="Arial" w:hAnsi="Arial" w:cs="Arial"/>
          <w:caps w:val="0"/>
          <w:szCs w:val="16"/>
        </w:rPr>
        <w:t xml:space="preserve">Figure </w:t>
      </w:r>
      <w:r w:rsidR="001453BE">
        <w:rPr>
          <w:rFonts w:ascii="Arial" w:hAnsi="Arial" w:cs="Arial"/>
          <w:caps w:val="0"/>
          <w:szCs w:val="16"/>
        </w:rPr>
        <w:t>1</w:t>
      </w:r>
      <w:r w:rsidR="000A212B">
        <w:rPr>
          <w:rFonts w:ascii="Arial" w:hAnsi="Arial" w:cs="Arial"/>
          <w:caps w:val="0"/>
          <w:szCs w:val="16"/>
        </w:rPr>
        <w:t>7</w:t>
      </w:r>
      <w:r>
        <w:rPr>
          <w:rFonts w:ascii="Arial" w:hAnsi="Arial" w:cs="Arial"/>
          <w:caps w:val="0"/>
          <w:szCs w:val="16"/>
        </w:rPr>
        <w:t xml:space="preserve"> </w:t>
      </w:r>
      <w:r w:rsidRPr="008B0D68">
        <w:rPr>
          <w:rFonts w:ascii="Arial" w:hAnsi="Arial" w:cs="Arial"/>
          <w:caps w:val="0"/>
          <w:szCs w:val="16"/>
        </w:rPr>
        <w:t xml:space="preserve">– The </w:t>
      </w:r>
      <w:r>
        <w:rPr>
          <w:rFonts w:ascii="Arial" w:hAnsi="Arial" w:cs="Arial"/>
          <w:caps w:val="0"/>
          <w:szCs w:val="16"/>
        </w:rPr>
        <w:t>Manage users link on the Data Exchange web-based home page</w:t>
      </w:r>
    </w:p>
    <w:p w14:paraId="472058E0" w14:textId="77777777" w:rsidR="00824FCA" w:rsidRPr="00E56A97" w:rsidRDefault="00824FCA" w:rsidP="00824FCA">
      <w:pPr>
        <w:spacing w:before="0"/>
      </w:pPr>
      <w:r>
        <w:rPr>
          <w:noProof/>
          <w:lang w:eastAsia="en-AU"/>
        </w:rPr>
        <w:drawing>
          <wp:inline distT="0" distB="0" distL="0" distR="0" wp14:anchorId="081D9F9C" wp14:editId="7380DF89">
            <wp:extent cx="4580890" cy="3470291"/>
            <wp:effectExtent l="19050" t="19050" r="10160" b="15875"/>
            <wp:docPr id="7" name="Picture 7" descr="This is a screen shot of the Manage users link located under the My Organisation heading on the Data Exchange web-based home page" title="The Manage users link on the Data Exchange web-based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195" t="4694" r="16251" b="6098"/>
                    <a:stretch/>
                  </pic:blipFill>
                  <pic:spPr bwMode="auto">
                    <a:xfrm>
                      <a:off x="0" y="0"/>
                      <a:ext cx="4603979" cy="34877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E519B" w14:textId="77777777" w:rsidR="00824FCA" w:rsidRDefault="00824FCA" w:rsidP="00824FCA">
      <w:pPr>
        <w:spacing w:after="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B41D29">
        <w:rPr>
          <w:rFonts w:ascii="Arial" w:hAnsi="Arial" w:cs="Arial"/>
          <w:b/>
          <w:sz w:val="22"/>
        </w:rPr>
        <w:t xml:space="preserve">Manage </w:t>
      </w:r>
      <w:r w:rsidR="000435B2">
        <w:rPr>
          <w:rFonts w:ascii="Arial" w:hAnsi="Arial" w:cs="Arial"/>
          <w:b/>
          <w:sz w:val="22"/>
        </w:rPr>
        <w:t>U</w:t>
      </w:r>
      <w:r w:rsidRPr="00B41D29">
        <w:rPr>
          <w:rFonts w:ascii="Arial" w:hAnsi="Arial" w:cs="Arial"/>
          <w:b/>
          <w:sz w:val="22"/>
        </w:rPr>
        <w:t>sers</w:t>
      </w:r>
      <w:r>
        <w:rPr>
          <w:rFonts w:ascii="Arial" w:hAnsi="Arial" w:cs="Arial"/>
          <w:sz w:val="22"/>
        </w:rPr>
        <w:t xml:space="preserve"> screen will display. Refer Figure 1</w:t>
      </w:r>
      <w:r w:rsidR="000A212B">
        <w:rPr>
          <w:rFonts w:ascii="Arial" w:hAnsi="Arial" w:cs="Arial"/>
          <w:sz w:val="22"/>
        </w:rPr>
        <w:t>8</w:t>
      </w:r>
      <w:r>
        <w:rPr>
          <w:rFonts w:ascii="Arial" w:hAnsi="Arial" w:cs="Arial"/>
          <w:sz w:val="22"/>
        </w:rPr>
        <w:t>.</w:t>
      </w:r>
    </w:p>
    <w:p w14:paraId="3D8D850B" w14:textId="77777777" w:rsidR="00824FCA" w:rsidRDefault="00824FCA" w:rsidP="00FF162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Find the relevant </w:t>
      </w:r>
      <w:r w:rsidR="002F34C0">
        <w:rPr>
          <w:rFonts w:ascii="Arial" w:hAnsi="Arial" w:cs="Arial"/>
          <w:sz w:val="22"/>
        </w:rPr>
        <w:t>user</w:t>
      </w:r>
      <w:r>
        <w:rPr>
          <w:rFonts w:ascii="Arial" w:hAnsi="Arial" w:cs="Arial"/>
          <w:sz w:val="22"/>
        </w:rPr>
        <w:t xml:space="preserve"> by either using the </w:t>
      </w:r>
      <w:r w:rsidRPr="00824FCA">
        <w:rPr>
          <w:rFonts w:ascii="Arial" w:hAnsi="Arial" w:cs="Arial"/>
          <w:b/>
          <w:sz w:val="22"/>
        </w:rPr>
        <w:t>Search</w:t>
      </w:r>
      <w:r>
        <w:rPr>
          <w:rFonts w:ascii="Arial" w:hAnsi="Arial" w:cs="Arial"/>
          <w:sz w:val="22"/>
        </w:rPr>
        <w:t xml:space="preserve"> fields or the </w:t>
      </w:r>
      <w:r w:rsidRPr="00824FCA">
        <w:rPr>
          <w:rFonts w:ascii="Arial" w:hAnsi="Arial" w:cs="Arial"/>
          <w:b/>
          <w:sz w:val="22"/>
        </w:rPr>
        <w:t>Results</w:t>
      </w:r>
      <w:r>
        <w:rPr>
          <w:rFonts w:ascii="Arial" w:hAnsi="Arial" w:cs="Arial"/>
          <w:sz w:val="22"/>
        </w:rPr>
        <w:t xml:space="preserve"> section.</w:t>
      </w:r>
    </w:p>
    <w:p w14:paraId="7935D9C0" w14:textId="77777777" w:rsidR="00533109" w:rsidRDefault="00824FCA" w:rsidP="00533109">
      <w:pPr>
        <w:pStyle w:val="Caption"/>
        <w:keepNext/>
        <w:tabs>
          <w:tab w:val="center" w:pos="5233"/>
        </w:tabs>
        <w:spacing w:after="0" w:line="276" w:lineRule="auto"/>
        <w:rPr>
          <w:rFonts w:ascii="Arial" w:hAnsi="Arial" w:cs="Arial"/>
          <w:caps w:val="0"/>
          <w:szCs w:val="16"/>
        </w:rPr>
      </w:pPr>
      <w:r w:rsidRPr="008B0D68">
        <w:rPr>
          <w:rFonts w:ascii="Arial" w:hAnsi="Arial" w:cs="Arial"/>
          <w:caps w:val="0"/>
          <w:szCs w:val="16"/>
        </w:rPr>
        <w:t xml:space="preserve">Figure </w:t>
      </w:r>
      <w:r w:rsidR="002F34C0">
        <w:rPr>
          <w:rFonts w:ascii="Arial" w:hAnsi="Arial" w:cs="Arial"/>
          <w:caps w:val="0"/>
          <w:szCs w:val="16"/>
        </w:rPr>
        <w:t>1</w:t>
      </w:r>
      <w:r w:rsidR="000A212B">
        <w:rPr>
          <w:rFonts w:ascii="Arial" w:hAnsi="Arial" w:cs="Arial"/>
          <w:caps w:val="0"/>
          <w:szCs w:val="16"/>
        </w:rPr>
        <w:t>8</w:t>
      </w:r>
      <w:r>
        <w:rPr>
          <w:rFonts w:ascii="Arial" w:hAnsi="Arial" w:cs="Arial"/>
          <w:caps w:val="0"/>
          <w:szCs w:val="16"/>
        </w:rPr>
        <w:t xml:space="preserve"> </w:t>
      </w:r>
      <w:r w:rsidRPr="008B0D68">
        <w:rPr>
          <w:rFonts w:ascii="Arial" w:hAnsi="Arial" w:cs="Arial"/>
          <w:caps w:val="0"/>
          <w:szCs w:val="16"/>
        </w:rPr>
        <w:t xml:space="preserve">– </w:t>
      </w:r>
      <w:r>
        <w:rPr>
          <w:rFonts w:ascii="Arial" w:hAnsi="Arial" w:cs="Arial"/>
          <w:caps w:val="0"/>
          <w:szCs w:val="16"/>
        </w:rPr>
        <w:t>Manage Users screen highlighting relevant user</w:t>
      </w:r>
    </w:p>
    <w:p w14:paraId="21EF8407" w14:textId="77777777" w:rsidR="00BA304B" w:rsidRPr="00BA304B" w:rsidRDefault="00FA5F5B" w:rsidP="00BA304B">
      <w:pPr>
        <w:pStyle w:val="Caption"/>
        <w:keepNext/>
        <w:tabs>
          <w:tab w:val="center" w:pos="5233"/>
        </w:tabs>
        <w:spacing w:before="0" w:after="0" w:line="276" w:lineRule="auto"/>
        <w:rPr>
          <w:rFonts w:ascii="Arial" w:hAnsi="Arial" w:cs="Arial"/>
          <w:caps w:val="0"/>
          <w:szCs w:val="16"/>
        </w:rPr>
      </w:pPr>
      <w:r>
        <w:rPr>
          <w:noProof/>
          <w:lang w:eastAsia="en-AU"/>
        </w:rPr>
        <w:drawing>
          <wp:inline distT="0" distB="0" distL="0" distR="0" wp14:anchorId="320C8FFE" wp14:editId="26FCDB9E">
            <wp:extent cx="4644427" cy="3870501"/>
            <wp:effectExtent l="19050" t="19050" r="22860" b="15875"/>
            <wp:docPr id="25" name="Picture 25" descr="This shows the manage users screen with a search criteria and search results" title="Manage user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72327" cy="38937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A8BBF5" w14:textId="77777777" w:rsidR="00BA304B" w:rsidRDefault="00BA304B">
      <w:pPr>
        <w:suppressAutoHyphens w:val="0"/>
        <w:spacing w:before="0" w:after="20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703FA7C7" w14:textId="77777777" w:rsidR="00555F96" w:rsidRDefault="00824FCA" w:rsidP="00FF162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Select the </w:t>
      </w:r>
      <w:r w:rsidR="000435B2">
        <w:rPr>
          <w:rFonts w:ascii="Arial" w:hAnsi="Arial" w:cs="Arial"/>
          <w:sz w:val="22"/>
        </w:rPr>
        <w:t xml:space="preserve">hyperlink of the </w:t>
      </w:r>
      <w:r>
        <w:rPr>
          <w:rFonts w:ascii="Arial" w:hAnsi="Arial" w:cs="Arial"/>
          <w:sz w:val="22"/>
        </w:rPr>
        <w:t xml:space="preserve">relevant user. The </w:t>
      </w:r>
      <w:r w:rsidRPr="00824FCA">
        <w:rPr>
          <w:rFonts w:ascii="Arial" w:hAnsi="Arial" w:cs="Arial"/>
          <w:b/>
          <w:sz w:val="22"/>
        </w:rPr>
        <w:t>User profile</w:t>
      </w:r>
      <w:r>
        <w:rPr>
          <w:rFonts w:ascii="Arial" w:hAnsi="Arial" w:cs="Arial"/>
          <w:sz w:val="22"/>
        </w:rPr>
        <w:t xml:space="preserve"> screen will display.</w:t>
      </w:r>
      <w:r w:rsidR="001453BE">
        <w:rPr>
          <w:rFonts w:ascii="Arial" w:hAnsi="Arial" w:cs="Arial"/>
          <w:sz w:val="22"/>
        </w:rPr>
        <w:t xml:space="preserve"> Refer Figure 1</w:t>
      </w:r>
      <w:r w:rsidR="000B2034">
        <w:rPr>
          <w:rFonts w:ascii="Arial" w:hAnsi="Arial" w:cs="Arial"/>
          <w:sz w:val="22"/>
        </w:rPr>
        <w:t>9</w:t>
      </w:r>
      <w:r w:rsidR="001453BE">
        <w:rPr>
          <w:rFonts w:ascii="Arial" w:hAnsi="Arial" w:cs="Arial"/>
          <w:sz w:val="22"/>
        </w:rPr>
        <w:t>.</w:t>
      </w:r>
    </w:p>
    <w:p w14:paraId="55146E35" w14:textId="77777777" w:rsidR="002F34C0" w:rsidRDefault="002F34C0" w:rsidP="002F34C0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EDIT USER DETAILS</w:t>
      </w:r>
      <w:r>
        <w:rPr>
          <w:rFonts w:ascii="Arial" w:hAnsi="Arial" w:cs="Arial"/>
          <w:sz w:val="22"/>
        </w:rPr>
        <w:t>.</w:t>
      </w:r>
    </w:p>
    <w:p w14:paraId="0BD4DD45" w14:textId="77777777" w:rsidR="0016385D" w:rsidRDefault="0016385D" w:rsidP="0016385D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337F5F">
        <w:rPr>
          <w:rFonts w:ascii="Arial" w:hAnsi="Arial" w:cs="Arial"/>
          <w:caps w:val="0"/>
        </w:rPr>
        <w:t xml:space="preserve">igure </w:t>
      </w:r>
      <w:r>
        <w:rPr>
          <w:rFonts w:ascii="Arial" w:hAnsi="Arial" w:cs="Arial"/>
          <w:caps w:val="0"/>
        </w:rPr>
        <w:t>1</w:t>
      </w:r>
      <w:r w:rsidR="000A212B">
        <w:rPr>
          <w:rFonts w:ascii="Arial" w:hAnsi="Arial" w:cs="Arial"/>
          <w:caps w:val="0"/>
        </w:rPr>
        <w:t>9</w:t>
      </w:r>
      <w:r>
        <w:rPr>
          <w:rFonts w:ascii="Arial" w:hAnsi="Arial" w:cs="Arial"/>
          <w:caps w:val="0"/>
        </w:rPr>
        <w:t xml:space="preserve"> – User profile - Edit user details button</w:t>
      </w:r>
    </w:p>
    <w:p w14:paraId="003956C5" w14:textId="3F2A529C" w:rsidR="00FA5F5B" w:rsidRDefault="009604DC" w:rsidP="0016385D">
      <w:pPr>
        <w:spacing w:before="0"/>
      </w:pPr>
      <w:r>
        <w:rPr>
          <w:noProof/>
          <w:lang w:eastAsia="en-AU"/>
        </w:rPr>
        <w:drawing>
          <wp:inline distT="0" distB="0" distL="0" distR="0" wp14:anchorId="353A5716" wp14:editId="1367CF68">
            <wp:extent cx="4028536" cy="4884372"/>
            <wp:effectExtent l="19050" t="19050" r="10160" b="12065"/>
            <wp:docPr id="9" name="Picture 9" descr="This shows the User profile screen with the edit user details button highlighted" title="User profile - edit user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63687" cy="49269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0D8D4F" w14:textId="77777777" w:rsidR="00804680" w:rsidRPr="00804680" w:rsidRDefault="00804680" w:rsidP="0016385D">
      <w:pPr>
        <w:spacing w:before="0"/>
        <w:rPr>
          <w:rFonts w:ascii="Arial" w:hAnsi="Arial" w:cs="Arial"/>
          <w:sz w:val="22"/>
        </w:rPr>
      </w:pPr>
      <w:r w:rsidRPr="00804680">
        <w:rPr>
          <w:rFonts w:ascii="Arial" w:hAnsi="Arial" w:cs="Arial"/>
          <w:sz w:val="22"/>
        </w:rPr>
        <w:t xml:space="preserve">The </w:t>
      </w:r>
      <w:r w:rsidRPr="00804680">
        <w:rPr>
          <w:rFonts w:ascii="Arial" w:hAnsi="Arial" w:cs="Arial"/>
          <w:b/>
          <w:sz w:val="22"/>
        </w:rPr>
        <w:t>Edit user details</w:t>
      </w:r>
      <w:r w:rsidRPr="00804680">
        <w:rPr>
          <w:rFonts w:ascii="Arial" w:hAnsi="Arial" w:cs="Arial"/>
          <w:sz w:val="22"/>
        </w:rPr>
        <w:t xml:space="preserve"> screen will display. Refer Figure </w:t>
      </w:r>
      <w:r w:rsidR="000A212B">
        <w:rPr>
          <w:rFonts w:ascii="Arial" w:hAnsi="Arial" w:cs="Arial"/>
          <w:sz w:val="22"/>
        </w:rPr>
        <w:t>20</w:t>
      </w:r>
      <w:r w:rsidRPr="00804680">
        <w:rPr>
          <w:rFonts w:ascii="Arial" w:hAnsi="Arial" w:cs="Arial"/>
          <w:sz w:val="22"/>
        </w:rPr>
        <w:t>.</w:t>
      </w:r>
    </w:p>
    <w:p w14:paraId="0DF2FC6C" w14:textId="77777777" w:rsidR="0049243A" w:rsidRDefault="0049243A" w:rsidP="0049243A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337F5F">
        <w:rPr>
          <w:rFonts w:ascii="Arial" w:hAnsi="Arial" w:cs="Arial"/>
          <w:caps w:val="0"/>
        </w:rPr>
        <w:t xml:space="preserve">igure </w:t>
      </w:r>
      <w:r w:rsidR="000A212B">
        <w:rPr>
          <w:rFonts w:ascii="Arial" w:hAnsi="Arial" w:cs="Arial"/>
          <w:caps w:val="0"/>
        </w:rPr>
        <w:t>20</w:t>
      </w:r>
      <w:r>
        <w:rPr>
          <w:rFonts w:ascii="Arial" w:hAnsi="Arial" w:cs="Arial"/>
          <w:caps w:val="0"/>
        </w:rPr>
        <w:t xml:space="preserve"> – Edit user details screen</w:t>
      </w:r>
    </w:p>
    <w:p w14:paraId="3DCA8437" w14:textId="77777777" w:rsidR="00804680" w:rsidRDefault="003504C2" w:rsidP="0016385D">
      <w:pPr>
        <w:spacing w:before="0"/>
      </w:pPr>
      <w:r>
        <w:rPr>
          <w:noProof/>
          <w:lang w:eastAsia="en-AU"/>
        </w:rPr>
        <w:drawing>
          <wp:inline distT="0" distB="0" distL="0" distR="0" wp14:anchorId="7ECCF11C" wp14:editId="174AAAFF">
            <wp:extent cx="4500245" cy="3189214"/>
            <wp:effectExtent l="19050" t="19050" r="14605" b="11430"/>
            <wp:docPr id="30" name="Picture 30" descr="This shows the edit user details form with the editable fields" title="Edit user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27506" cy="32085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3F08AD" w14:textId="77777777" w:rsidR="00804680" w:rsidRPr="00804680" w:rsidRDefault="00804680" w:rsidP="00804680">
      <w:pPr>
        <w:spacing w:before="0"/>
        <w:rPr>
          <w:rFonts w:ascii="Arial" w:hAnsi="Arial" w:cs="Arial"/>
          <w:sz w:val="22"/>
        </w:rPr>
      </w:pPr>
      <w:r w:rsidRPr="00804680">
        <w:rPr>
          <w:rFonts w:ascii="Arial" w:hAnsi="Arial" w:cs="Arial"/>
          <w:sz w:val="22"/>
        </w:rPr>
        <w:t xml:space="preserve">Update the details as required and select </w:t>
      </w:r>
      <w:r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SAVE</w:t>
      </w:r>
      <w:r>
        <w:rPr>
          <w:rFonts w:ascii="Arial" w:hAnsi="Arial" w:cs="Arial"/>
          <w:sz w:val="22"/>
        </w:rPr>
        <w:t>.</w:t>
      </w:r>
    </w:p>
    <w:p w14:paraId="163C8E65" w14:textId="77777777" w:rsidR="009C34BB" w:rsidRPr="00E36EEA" w:rsidRDefault="001D7685" w:rsidP="00FE122F">
      <w:pPr>
        <w:pStyle w:val="Heading4"/>
        <w:rPr>
          <w:rFonts w:ascii="Arial" w:hAnsi="Arial" w:cs="Arial"/>
          <w:sz w:val="26"/>
          <w:szCs w:val="26"/>
        </w:rPr>
      </w:pPr>
      <w:bookmarkStart w:id="17" w:name="_Updating_user_roles"/>
      <w:bookmarkStart w:id="18" w:name="_To_update_role"/>
      <w:bookmarkStart w:id="19" w:name="_To_update_a"/>
      <w:bookmarkStart w:id="20" w:name="_Updating_a_user’s"/>
      <w:bookmarkStart w:id="21" w:name="_Upgrading_a_user’s"/>
      <w:bookmarkEnd w:id="17"/>
      <w:bookmarkEnd w:id="18"/>
      <w:bookmarkEnd w:id="19"/>
      <w:bookmarkEnd w:id="20"/>
      <w:bookmarkEnd w:id="21"/>
      <w:r w:rsidRPr="00FE122F">
        <w:rPr>
          <w:rFonts w:ascii="Arial" w:hAnsi="Arial" w:cs="Arial"/>
          <w:i w:val="0"/>
          <w:sz w:val="24"/>
          <w:szCs w:val="24"/>
        </w:rPr>
        <w:lastRenderedPageBreak/>
        <w:t>Up</w:t>
      </w:r>
      <w:r w:rsidR="00CD068A" w:rsidRPr="00FE122F">
        <w:rPr>
          <w:rFonts w:ascii="Arial" w:hAnsi="Arial" w:cs="Arial"/>
          <w:i w:val="0"/>
          <w:sz w:val="24"/>
          <w:szCs w:val="24"/>
        </w:rPr>
        <w:t>grading</w:t>
      </w:r>
      <w:r w:rsidR="009C34BB" w:rsidRPr="00FE122F">
        <w:rPr>
          <w:rFonts w:ascii="Arial" w:hAnsi="Arial" w:cs="Arial"/>
          <w:i w:val="0"/>
          <w:sz w:val="24"/>
          <w:szCs w:val="24"/>
        </w:rPr>
        <w:t xml:space="preserve"> </w:t>
      </w:r>
      <w:r w:rsidR="002316C0" w:rsidRPr="00FE122F">
        <w:rPr>
          <w:rFonts w:ascii="Arial" w:hAnsi="Arial" w:cs="Arial"/>
          <w:i w:val="0"/>
          <w:sz w:val="24"/>
          <w:szCs w:val="24"/>
        </w:rPr>
        <w:t xml:space="preserve">a user’s </w:t>
      </w:r>
      <w:r w:rsidR="009C34BB" w:rsidRPr="00FE122F">
        <w:rPr>
          <w:rFonts w:ascii="Arial" w:hAnsi="Arial" w:cs="Arial"/>
          <w:i w:val="0"/>
          <w:sz w:val="24"/>
          <w:szCs w:val="24"/>
        </w:rPr>
        <w:t>role to a Data Exchange Organisation administrator</w:t>
      </w:r>
    </w:p>
    <w:p w14:paraId="2C2F7F5A" w14:textId="77777777" w:rsidR="009C34BB" w:rsidRDefault="00AD7AB8" w:rsidP="009C34BB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 user’s role can be up</w:t>
      </w:r>
      <w:r w:rsidR="00CD068A">
        <w:rPr>
          <w:rFonts w:ascii="Arial" w:hAnsi="Arial" w:cs="Arial"/>
          <w:sz w:val="22"/>
        </w:rPr>
        <w:t>graded</w:t>
      </w:r>
      <w:r>
        <w:rPr>
          <w:rFonts w:ascii="Arial" w:hAnsi="Arial" w:cs="Arial"/>
          <w:sz w:val="22"/>
        </w:rPr>
        <w:t xml:space="preserve"> from an</w:t>
      </w:r>
      <w:r w:rsidR="009C34BB">
        <w:rPr>
          <w:rFonts w:ascii="Arial" w:hAnsi="Arial" w:cs="Arial"/>
          <w:sz w:val="22"/>
        </w:rPr>
        <w:t xml:space="preserve"> Organisation </w:t>
      </w:r>
      <w:r w:rsidR="009C34BB" w:rsidRPr="00112234">
        <w:rPr>
          <w:rFonts w:ascii="Arial" w:hAnsi="Arial" w:cs="Arial"/>
          <w:b/>
          <w:sz w:val="22"/>
        </w:rPr>
        <w:t>Editor</w:t>
      </w:r>
      <w:r w:rsidR="009C34BB">
        <w:rPr>
          <w:rFonts w:ascii="Arial" w:hAnsi="Arial" w:cs="Arial"/>
          <w:sz w:val="22"/>
        </w:rPr>
        <w:t xml:space="preserve"> or Organisation </w:t>
      </w:r>
      <w:r w:rsidR="009C34BB" w:rsidRPr="00112234">
        <w:rPr>
          <w:rFonts w:ascii="Arial" w:hAnsi="Arial" w:cs="Arial"/>
          <w:b/>
          <w:sz w:val="22"/>
        </w:rPr>
        <w:t>View only</w:t>
      </w:r>
      <w:r>
        <w:rPr>
          <w:rFonts w:ascii="Arial" w:hAnsi="Arial" w:cs="Arial"/>
          <w:b/>
          <w:sz w:val="22"/>
        </w:rPr>
        <w:t xml:space="preserve"> </w:t>
      </w:r>
      <w:r w:rsidR="009C34BB">
        <w:rPr>
          <w:rFonts w:ascii="Arial" w:hAnsi="Arial" w:cs="Arial"/>
          <w:sz w:val="22"/>
        </w:rPr>
        <w:t xml:space="preserve">to a </w:t>
      </w:r>
      <w:r w:rsidR="009C34BB" w:rsidRPr="000435B2">
        <w:rPr>
          <w:rFonts w:ascii="Arial" w:hAnsi="Arial" w:cs="Arial"/>
          <w:b/>
          <w:sz w:val="22"/>
        </w:rPr>
        <w:t>Data Exchange Organisation admini</w:t>
      </w:r>
      <w:r w:rsidRPr="000435B2">
        <w:rPr>
          <w:rFonts w:ascii="Arial" w:hAnsi="Arial" w:cs="Arial"/>
          <w:b/>
          <w:sz w:val="22"/>
        </w:rPr>
        <w:t>strator</w:t>
      </w:r>
      <w:r>
        <w:rPr>
          <w:rFonts w:ascii="Arial" w:hAnsi="Arial" w:cs="Arial"/>
          <w:sz w:val="22"/>
        </w:rPr>
        <w:t>. This can be completed by</w:t>
      </w:r>
      <w:r w:rsidR="009C34BB">
        <w:rPr>
          <w:rFonts w:ascii="Arial" w:hAnsi="Arial" w:cs="Arial"/>
          <w:sz w:val="22"/>
        </w:rPr>
        <w:t xml:space="preserve"> the</w:t>
      </w:r>
      <w:r w:rsidR="000435B2">
        <w:rPr>
          <w:rFonts w:ascii="Arial" w:hAnsi="Arial" w:cs="Arial"/>
          <w:sz w:val="22"/>
        </w:rPr>
        <w:t xml:space="preserve"> o</w:t>
      </w:r>
      <w:r w:rsidR="009C34BB">
        <w:rPr>
          <w:rFonts w:ascii="Arial" w:hAnsi="Arial" w:cs="Arial"/>
          <w:sz w:val="22"/>
        </w:rPr>
        <w:t xml:space="preserve">rganisation’s </w:t>
      </w:r>
      <w:r w:rsidR="004C2B5B">
        <w:rPr>
          <w:rFonts w:ascii="Arial" w:hAnsi="Arial" w:cs="Arial"/>
          <w:sz w:val="22"/>
        </w:rPr>
        <w:t>current</w:t>
      </w:r>
      <w:r w:rsidR="009C34BB">
        <w:rPr>
          <w:rFonts w:ascii="Arial" w:hAnsi="Arial" w:cs="Arial"/>
          <w:sz w:val="22"/>
        </w:rPr>
        <w:t xml:space="preserve"> Data Exch</w:t>
      </w:r>
      <w:r>
        <w:rPr>
          <w:rFonts w:ascii="Arial" w:hAnsi="Arial" w:cs="Arial"/>
          <w:sz w:val="22"/>
        </w:rPr>
        <w:t xml:space="preserve">ange Organisation administrator without the need of completing a </w:t>
      </w:r>
      <w:proofErr w:type="gramStart"/>
      <w:r>
        <w:rPr>
          <w:rFonts w:ascii="Arial" w:hAnsi="Arial" w:cs="Arial"/>
          <w:sz w:val="22"/>
        </w:rPr>
        <w:t>User</w:t>
      </w:r>
      <w:proofErr w:type="gramEnd"/>
      <w:r>
        <w:rPr>
          <w:rFonts w:ascii="Arial" w:hAnsi="Arial" w:cs="Arial"/>
          <w:sz w:val="22"/>
        </w:rPr>
        <w:t xml:space="preserve"> access request form.</w:t>
      </w:r>
    </w:p>
    <w:p w14:paraId="35355E30" w14:textId="77777777" w:rsidR="003736D8" w:rsidRDefault="003736D8" w:rsidP="003736D8">
      <w:pPr>
        <w:spacing w:before="0"/>
        <w:rPr>
          <w:rFonts w:ascii="Arial" w:hAnsi="Arial" w:cs="Arial"/>
          <w:sz w:val="22"/>
        </w:rPr>
      </w:pPr>
    </w:p>
    <w:p w14:paraId="5B6B1DA5" w14:textId="77777777" w:rsidR="003736D8" w:rsidRPr="003736D8" w:rsidRDefault="003736D8" w:rsidP="003736D8">
      <w:pPr>
        <w:spacing w:before="0"/>
        <w:rPr>
          <w:rFonts w:ascii="Arial" w:hAnsi="Arial" w:cs="Arial"/>
          <w:sz w:val="22"/>
        </w:rPr>
      </w:pPr>
      <w:r w:rsidRPr="003736D8">
        <w:rPr>
          <w:rFonts w:ascii="Arial" w:hAnsi="Arial" w:cs="Arial"/>
          <w:b/>
          <w:sz w:val="22"/>
        </w:rPr>
        <w:t>Note:</w:t>
      </w:r>
      <w:r w:rsidRPr="003736D8">
        <w:rPr>
          <w:rFonts w:ascii="Arial" w:hAnsi="Arial" w:cs="Arial"/>
          <w:sz w:val="22"/>
        </w:rPr>
        <w:t xml:space="preserve"> The change </w:t>
      </w:r>
      <w:r w:rsidR="000A212B">
        <w:rPr>
          <w:rFonts w:ascii="Arial" w:hAnsi="Arial" w:cs="Arial"/>
          <w:sz w:val="22"/>
        </w:rPr>
        <w:t xml:space="preserve">to the Data Exchange Organisation administrator </w:t>
      </w:r>
      <w:r w:rsidRPr="003736D8">
        <w:rPr>
          <w:rFonts w:ascii="Arial" w:hAnsi="Arial" w:cs="Arial"/>
          <w:sz w:val="22"/>
        </w:rPr>
        <w:t xml:space="preserve">user role will </w:t>
      </w:r>
      <w:r w:rsidR="000A212B">
        <w:rPr>
          <w:rFonts w:ascii="Arial" w:hAnsi="Arial" w:cs="Arial"/>
          <w:sz w:val="22"/>
        </w:rPr>
        <w:t>provide the user with access to data for all outlets and program activities for that organisation</w:t>
      </w:r>
      <w:r w:rsidRPr="003736D8">
        <w:rPr>
          <w:rFonts w:ascii="Arial" w:hAnsi="Arial" w:cs="Arial"/>
          <w:sz w:val="22"/>
        </w:rPr>
        <w:t>.</w:t>
      </w:r>
    </w:p>
    <w:p w14:paraId="375D2459" w14:textId="77777777" w:rsidR="000A212B" w:rsidRDefault="009C34BB" w:rsidP="00502B11">
      <w:pPr>
        <w:rPr>
          <w:rFonts w:ascii="Arial" w:hAnsi="Arial" w:cs="Arial"/>
          <w:sz w:val="22"/>
        </w:rPr>
      </w:pPr>
      <w:r w:rsidRPr="00502B11">
        <w:rPr>
          <w:rFonts w:ascii="Arial" w:hAnsi="Arial" w:cs="Arial"/>
          <w:sz w:val="22"/>
        </w:rPr>
        <w:t xml:space="preserve">Select </w:t>
      </w:r>
      <w:r w:rsidRPr="00502B11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GRANT ADMIN ACCESS</w:t>
      </w:r>
      <w:r w:rsidRPr="00502B11">
        <w:rPr>
          <w:rFonts w:ascii="Arial" w:hAnsi="Arial" w:cs="Arial"/>
          <w:sz w:val="22"/>
        </w:rPr>
        <w:t xml:space="preserve"> from the User profile screen. Refer Figure</w:t>
      </w:r>
      <w:r w:rsidR="0049243A" w:rsidRPr="00502B11">
        <w:rPr>
          <w:rFonts w:ascii="Arial" w:hAnsi="Arial" w:cs="Arial"/>
          <w:sz w:val="22"/>
        </w:rPr>
        <w:t xml:space="preserve"> </w:t>
      </w:r>
      <w:r w:rsidR="000A212B">
        <w:rPr>
          <w:rFonts w:ascii="Arial" w:hAnsi="Arial" w:cs="Arial"/>
          <w:sz w:val="22"/>
        </w:rPr>
        <w:t>21</w:t>
      </w:r>
      <w:r w:rsidR="00AD7AB8" w:rsidRPr="00502B11">
        <w:rPr>
          <w:rFonts w:ascii="Arial" w:hAnsi="Arial" w:cs="Arial"/>
          <w:sz w:val="22"/>
        </w:rPr>
        <w:t>.</w:t>
      </w:r>
      <w:r w:rsidR="004C2B5B" w:rsidRPr="00502B11">
        <w:rPr>
          <w:rFonts w:ascii="Arial" w:hAnsi="Arial" w:cs="Arial"/>
          <w:sz w:val="22"/>
        </w:rPr>
        <w:t xml:space="preserve"> </w:t>
      </w:r>
    </w:p>
    <w:p w14:paraId="0B484945" w14:textId="77777777" w:rsidR="009C34BB" w:rsidRPr="00502B11" w:rsidRDefault="003736D8" w:rsidP="00502B11">
      <w:pPr>
        <w:rPr>
          <w:rFonts w:ascii="Arial" w:hAnsi="Arial" w:cs="Arial"/>
          <w:b/>
          <w:bCs/>
          <w:sz w:val="22"/>
        </w:rPr>
      </w:pPr>
      <w:r w:rsidRPr="00502B11">
        <w:rPr>
          <w:rFonts w:ascii="Arial" w:hAnsi="Arial" w:cs="Arial"/>
          <w:sz w:val="22"/>
        </w:rPr>
        <w:t>T</w:t>
      </w:r>
      <w:r w:rsidR="004C2B5B" w:rsidRPr="00502B11">
        <w:rPr>
          <w:rFonts w:ascii="Arial" w:hAnsi="Arial" w:cs="Arial"/>
          <w:sz w:val="22"/>
        </w:rPr>
        <w:t xml:space="preserve">he system role in this example is </w:t>
      </w:r>
      <w:proofErr w:type="spellStart"/>
      <w:r w:rsidR="001453BE" w:rsidRPr="00502B11">
        <w:rPr>
          <w:rFonts w:ascii="Arial" w:hAnsi="Arial" w:cs="Arial"/>
          <w:b/>
          <w:bCs/>
          <w:sz w:val="22"/>
        </w:rPr>
        <w:t>Org</w:t>
      </w:r>
      <w:r w:rsidR="003504C2">
        <w:rPr>
          <w:rFonts w:ascii="Arial" w:hAnsi="Arial" w:cs="Arial"/>
          <w:b/>
          <w:bCs/>
          <w:sz w:val="22"/>
        </w:rPr>
        <w:t>Editor</w:t>
      </w:r>
      <w:proofErr w:type="spellEnd"/>
      <w:r w:rsidR="004C2B5B" w:rsidRPr="00502B11">
        <w:rPr>
          <w:rFonts w:ascii="Arial" w:hAnsi="Arial" w:cs="Arial"/>
          <w:sz w:val="22"/>
        </w:rPr>
        <w:t>.</w:t>
      </w:r>
    </w:p>
    <w:p w14:paraId="6F2F94DC" w14:textId="77777777" w:rsidR="00AD7AB8" w:rsidRDefault="00AD7AB8" w:rsidP="00AD7AB8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337F5F">
        <w:rPr>
          <w:rFonts w:ascii="Arial" w:hAnsi="Arial" w:cs="Arial"/>
          <w:caps w:val="0"/>
        </w:rPr>
        <w:t xml:space="preserve">igure </w:t>
      </w:r>
      <w:r w:rsidR="000A212B">
        <w:rPr>
          <w:rFonts w:ascii="Arial" w:hAnsi="Arial" w:cs="Arial"/>
          <w:caps w:val="0"/>
        </w:rPr>
        <w:t>21</w:t>
      </w:r>
      <w:r>
        <w:rPr>
          <w:rFonts w:ascii="Arial" w:hAnsi="Arial" w:cs="Arial"/>
          <w:caps w:val="0"/>
        </w:rPr>
        <w:t xml:space="preserve"> – User profile s</w:t>
      </w:r>
      <w:r w:rsidRPr="00337F5F">
        <w:rPr>
          <w:rFonts w:ascii="Arial" w:hAnsi="Arial" w:cs="Arial"/>
          <w:caps w:val="0"/>
        </w:rPr>
        <w:t>creen</w:t>
      </w:r>
      <w:r>
        <w:rPr>
          <w:rFonts w:ascii="Arial" w:hAnsi="Arial" w:cs="Arial"/>
          <w:caps w:val="0"/>
        </w:rPr>
        <w:t xml:space="preserve"> updating role</w:t>
      </w:r>
    </w:p>
    <w:p w14:paraId="0F6EAFFD" w14:textId="77777777" w:rsidR="00683434" w:rsidRPr="00683434" w:rsidRDefault="003504C2" w:rsidP="00683434">
      <w:pPr>
        <w:spacing w:before="0"/>
      </w:pPr>
      <w:r>
        <w:rPr>
          <w:noProof/>
          <w:lang w:eastAsia="en-AU"/>
        </w:rPr>
        <w:drawing>
          <wp:inline distT="0" distB="0" distL="0" distR="0" wp14:anchorId="268EBACD" wp14:editId="4CA10CDC">
            <wp:extent cx="6248476" cy="3148716"/>
            <wp:effectExtent l="19050" t="19050" r="19050" b="13970"/>
            <wp:docPr id="5122" name="Picture 5122" descr="This shows the grant admin access button on the User profile screen" title="User profile screen updating r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57665" cy="31533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623E53" w14:textId="77777777" w:rsidR="009C34BB" w:rsidRPr="00A23B4D" w:rsidRDefault="009C34BB" w:rsidP="00A23B4D">
      <w:pPr>
        <w:pStyle w:val="NormalIndented"/>
        <w:ind w:left="0"/>
        <w:rPr>
          <w:rFonts w:ascii="Arial" w:hAnsi="Arial" w:cs="Arial"/>
          <w:b/>
          <w:sz w:val="22"/>
        </w:rPr>
      </w:pPr>
      <w:r w:rsidRPr="00A23B4D">
        <w:rPr>
          <w:rFonts w:ascii="Arial" w:hAnsi="Arial" w:cs="Arial"/>
          <w:sz w:val="22"/>
        </w:rPr>
        <w:t xml:space="preserve">The Grant admin access? pop up box will display. Refer Figure </w:t>
      </w:r>
      <w:r w:rsidR="000A212B" w:rsidRPr="00A23B4D">
        <w:rPr>
          <w:rFonts w:ascii="Arial" w:hAnsi="Arial" w:cs="Arial"/>
          <w:sz w:val="22"/>
        </w:rPr>
        <w:t>22</w:t>
      </w:r>
      <w:r w:rsidR="00AD7AB8" w:rsidRPr="00A23B4D">
        <w:rPr>
          <w:rFonts w:ascii="Arial" w:hAnsi="Arial" w:cs="Arial"/>
          <w:sz w:val="22"/>
        </w:rPr>
        <w:t>.</w:t>
      </w:r>
    </w:p>
    <w:p w14:paraId="67FDBF94" w14:textId="77777777" w:rsidR="00AD7AB8" w:rsidRDefault="00AD7AB8" w:rsidP="00AD7AB8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337F5F">
        <w:rPr>
          <w:rFonts w:ascii="Arial" w:hAnsi="Arial" w:cs="Arial"/>
          <w:caps w:val="0"/>
        </w:rPr>
        <w:t xml:space="preserve">igure </w:t>
      </w:r>
      <w:r w:rsidR="000A212B">
        <w:rPr>
          <w:rFonts w:ascii="Arial" w:hAnsi="Arial" w:cs="Arial"/>
          <w:caps w:val="0"/>
        </w:rPr>
        <w:t>22</w:t>
      </w:r>
      <w:r>
        <w:rPr>
          <w:rFonts w:ascii="Arial" w:hAnsi="Arial" w:cs="Arial"/>
          <w:caps w:val="0"/>
        </w:rPr>
        <w:t xml:space="preserve"> – Grant admin access</w:t>
      </w:r>
      <w:r w:rsidR="001453BE">
        <w:rPr>
          <w:rFonts w:ascii="Arial" w:hAnsi="Arial" w:cs="Arial"/>
          <w:caps w:val="0"/>
        </w:rPr>
        <w:t>?</w:t>
      </w:r>
      <w:r>
        <w:rPr>
          <w:rFonts w:ascii="Arial" w:hAnsi="Arial" w:cs="Arial"/>
          <w:caps w:val="0"/>
        </w:rPr>
        <w:t xml:space="preserve"> pop up box</w:t>
      </w:r>
    </w:p>
    <w:p w14:paraId="0CAB9145" w14:textId="77777777" w:rsidR="009C34BB" w:rsidRDefault="009C34BB" w:rsidP="00A23B4D">
      <w:pPr>
        <w:pStyle w:val="NormalIndented"/>
        <w:ind w:left="0"/>
        <w:rPr>
          <w:rFonts w:ascii="Arial" w:hAnsi="Arial" w:cs="Arial"/>
          <w:sz w:val="26"/>
          <w:szCs w:val="26"/>
        </w:rPr>
      </w:pPr>
      <w:r>
        <w:rPr>
          <w:noProof/>
          <w:lang w:eastAsia="en-AU"/>
        </w:rPr>
        <w:drawing>
          <wp:inline distT="0" distB="0" distL="0" distR="0" wp14:anchorId="59772B36" wp14:editId="4BC1A7E9">
            <wp:extent cx="6248400" cy="1045380"/>
            <wp:effectExtent l="19050" t="19050" r="19050" b="21590"/>
            <wp:docPr id="24" name="Picture 24" descr="This is a screen shot of the Grant admin access pop up box." title="Grant admin access pop up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39094" cy="10605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F0CB40" w14:textId="77777777" w:rsidR="009C34BB" w:rsidRDefault="009C34BB" w:rsidP="009C34BB">
      <w:pPr>
        <w:rPr>
          <w:rFonts w:ascii="Arial" w:hAnsi="Arial" w:cs="Arial"/>
          <w:b/>
          <w:noProof/>
          <w:color w:val="FFFFFF" w:themeColor="background1"/>
          <w:sz w:val="22"/>
          <w:bdr w:val="single" w:sz="4" w:space="0" w:color="auto"/>
          <w:lang w:eastAsia="en-AU"/>
        </w:rPr>
      </w:pPr>
      <w:r w:rsidRPr="009C34BB">
        <w:rPr>
          <w:rFonts w:ascii="Arial" w:eastAsiaTheme="majorEastAsia" w:hAnsi="Arial" w:cs="Arial"/>
          <w:bCs/>
          <w:sz w:val="22"/>
        </w:rPr>
        <w:t xml:space="preserve">Select </w:t>
      </w:r>
      <w:r w:rsidRPr="009C34BB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YES</w:t>
      </w:r>
      <w:r w:rsidR="002F34C0">
        <w:rPr>
          <w:rFonts w:ascii="Arial" w:hAnsi="Arial" w:cs="Arial"/>
          <w:sz w:val="22"/>
        </w:rPr>
        <w:t>.</w:t>
      </w:r>
    </w:p>
    <w:p w14:paraId="2CB21F28" w14:textId="77777777" w:rsidR="004C2B5B" w:rsidRDefault="004C2B5B" w:rsidP="009C34BB">
      <w:pPr>
        <w:rPr>
          <w:rFonts w:ascii="Arial" w:hAnsi="Arial" w:cs="Arial"/>
          <w:b/>
          <w:noProof/>
          <w:color w:val="FFFFFF" w:themeColor="background1"/>
          <w:sz w:val="22"/>
          <w:bdr w:val="single" w:sz="4" w:space="0" w:color="auto"/>
          <w:lang w:eastAsia="en-AU"/>
        </w:rPr>
      </w:pPr>
      <w:r>
        <w:rPr>
          <w:rFonts w:ascii="Arial" w:eastAsiaTheme="majorEastAsia" w:hAnsi="Arial" w:cs="Arial"/>
          <w:bCs/>
          <w:sz w:val="22"/>
        </w:rPr>
        <w:t xml:space="preserve">The </w:t>
      </w:r>
      <w:r w:rsidRPr="004C2B5B">
        <w:rPr>
          <w:rFonts w:ascii="Arial" w:eastAsiaTheme="majorEastAsia" w:hAnsi="Arial" w:cs="Arial"/>
          <w:b/>
          <w:bCs/>
          <w:sz w:val="22"/>
        </w:rPr>
        <w:t>User profile</w:t>
      </w:r>
      <w:r>
        <w:rPr>
          <w:rFonts w:ascii="Arial" w:eastAsiaTheme="majorEastAsia" w:hAnsi="Arial" w:cs="Arial"/>
          <w:bCs/>
          <w:sz w:val="22"/>
        </w:rPr>
        <w:t xml:space="preserve"> screen will display with the </w:t>
      </w:r>
      <w:proofErr w:type="gramStart"/>
      <w:r>
        <w:rPr>
          <w:rFonts w:ascii="Arial" w:eastAsiaTheme="majorEastAsia" w:hAnsi="Arial" w:cs="Arial"/>
          <w:bCs/>
          <w:sz w:val="22"/>
        </w:rPr>
        <w:t>users</w:t>
      </w:r>
      <w:proofErr w:type="gramEnd"/>
      <w:r>
        <w:rPr>
          <w:rFonts w:ascii="Arial" w:eastAsiaTheme="majorEastAsia" w:hAnsi="Arial" w:cs="Arial"/>
          <w:bCs/>
          <w:sz w:val="22"/>
        </w:rPr>
        <w:t xml:space="preserve"> system role up</w:t>
      </w:r>
      <w:r w:rsidR="00CD068A">
        <w:rPr>
          <w:rFonts w:ascii="Arial" w:eastAsiaTheme="majorEastAsia" w:hAnsi="Arial" w:cs="Arial"/>
          <w:bCs/>
          <w:sz w:val="22"/>
        </w:rPr>
        <w:t>graded</w:t>
      </w:r>
      <w:r>
        <w:rPr>
          <w:rFonts w:ascii="Arial" w:eastAsiaTheme="majorEastAsia" w:hAnsi="Arial" w:cs="Arial"/>
          <w:bCs/>
          <w:sz w:val="22"/>
        </w:rPr>
        <w:t xml:space="preserve"> to </w:t>
      </w:r>
      <w:proofErr w:type="spellStart"/>
      <w:r w:rsidR="001453BE">
        <w:rPr>
          <w:rFonts w:ascii="Arial" w:eastAsiaTheme="majorEastAsia" w:hAnsi="Arial" w:cs="Arial"/>
          <w:bCs/>
          <w:sz w:val="22"/>
        </w:rPr>
        <w:t>OrgAdministrator</w:t>
      </w:r>
      <w:proofErr w:type="spellEnd"/>
      <w:r w:rsidR="001453BE">
        <w:rPr>
          <w:rFonts w:ascii="Arial" w:eastAsiaTheme="majorEastAsia" w:hAnsi="Arial" w:cs="Arial"/>
          <w:bCs/>
          <w:sz w:val="22"/>
        </w:rPr>
        <w:t xml:space="preserve"> </w:t>
      </w:r>
      <w:r w:rsidR="001453BE" w:rsidRPr="001453BE">
        <w:rPr>
          <w:rFonts w:ascii="Arial" w:eastAsiaTheme="majorEastAsia" w:hAnsi="Arial" w:cs="Arial"/>
          <w:b/>
          <w:bCs/>
          <w:sz w:val="22"/>
        </w:rPr>
        <w:t>(</w:t>
      </w:r>
      <w:r w:rsidRPr="003736D8">
        <w:rPr>
          <w:rFonts w:ascii="Arial" w:eastAsiaTheme="majorEastAsia" w:hAnsi="Arial" w:cs="Arial"/>
          <w:b/>
          <w:bCs/>
          <w:sz w:val="22"/>
        </w:rPr>
        <w:t>Organisation Administrator</w:t>
      </w:r>
      <w:r w:rsidR="001453BE">
        <w:rPr>
          <w:rFonts w:ascii="Arial" w:eastAsiaTheme="majorEastAsia" w:hAnsi="Arial" w:cs="Arial"/>
          <w:b/>
          <w:bCs/>
          <w:sz w:val="22"/>
        </w:rPr>
        <w:t>)</w:t>
      </w:r>
      <w:r>
        <w:rPr>
          <w:rFonts w:ascii="Arial" w:eastAsiaTheme="majorEastAsia" w:hAnsi="Arial" w:cs="Arial"/>
          <w:bCs/>
          <w:sz w:val="22"/>
        </w:rPr>
        <w:t>.</w:t>
      </w:r>
      <w:r w:rsidR="0049243A">
        <w:rPr>
          <w:rFonts w:ascii="Arial" w:eastAsiaTheme="majorEastAsia" w:hAnsi="Arial" w:cs="Arial"/>
          <w:bCs/>
          <w:sz w:val="22"/>
        </w:rPr>
        <w:t xml:space="preserve"> Refer Figure </w:t>
      </w:r>
      <w:r w:rsidR="00C062BC">
        <w:rPr>
          <w:rFonts w:ascii="Arial" w:eastAsiaTheme="majorEastAsia" w:hAnsi="Arial" w:cs="Arial"/>
          <w:bCs/>
          <w:sz w:val="22"/>
        </w:rPr>
        <w:t>2</w:t>
      </w:r>
      <w:r w:rsidR="000A212B">
        <w:rPr>
          <w:rFonts w:ascii="Arial" w:eastAsiaTheme="majorEastAsia" w:hAnsi="Arial" w:cs="Arial"/>
          <w:bCs/>
          <w:sz w:val="22"/>
        </w:rPr>
        <w:t>3</w:t>
      </w:r>
      <w:r w:rsidR="0049243A">
        <w:rPr>
          <w:rFonts w:ascii="Arial" w:eastAsiaTheme="majorEastAsia" w:hAnsi="Arial" w:cs="Arial"/>
          <w:bCs/>
          <w:sz w:val="22"/>
        </w:rPr>
        <w:t>.</w:t>
      </w:r>
    </w:p>
    <w:p w14:paraId="48621141" w14:textId="77777777" w:rsidR="004C2B5B" w:rsidRDefault="004C2B5B" w:rsidP="004C2B5B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lastRenderedPageBreak/>
        <w:t>F</w:t>
      </w:r>
      <w:r w:rsidRPr="00337F5F">
        <w:rPr>
          <w:rFonts w:ascii="Arial" w:hAnsi="Arial" w:cs="Arial"/>
          <w:caps w:val="0"/>
        </w:rPr>
        <w:t xml:space="preserve">igure </w:t>
      </w:r>
      <w:r w:rsidR="00C062BC">
        <w:rPr>
          <w:rFonts w:ascii="Arial" w:hAnsi="Arial" w:cs="Arial"/>
          <w:caps w:val="0"/>
        </w:rPr>
        <w:t>2</w:t>
      </w:r>
      <w:r w:rsidR="000A212B">
        <w:rPr>
          <w:rFonts w:ascii="Arial" w:hAnsi="Arial" w:cs="Arial"/>
          <w:caps w:val="0"/>
        </w:rPr>
        <w:t>3</w:t>
      </w:r>
      <w:r>
        <w:rPr>
          <w:rFonts w:ascii="Arial" w:hAnsi="Arial" w:cs="Arial"/>
          <w:caps w:val="0"/>
        </w:rPr>
        <w:t xml:space="preserve"> – </w:t>
      </w:r>
      <w:r w:rsidR="003736D8">
        <w:rPr>
          <w:rFonts w:ascii="Arial" w:hAnsi="Arial" w:cs="Arial"/>
          <w:caps w:val="0"/>
        </w:rPr>
        <w:t xml:space="preserve">User profile screen - Updated user details </w:t>
      </w:r>
    </w:p>
    <w:p w14:paraId="753CCEA4" w14:textId="77777777" w:rsidR="002346BB" w:rsidRDefault="003504C2" w:rsidP="004C2B5B">
      <w:pPr>
        <w:spacing w:before="0"/>
      </w:pPr>
      <w:r>
        <w:rPr>
          <w:noProof/>
          <w:lang w:eastAsia="en-AU"/>
        </w:rPr>
        <w:drawing>
          <wp:inline distT="0" distB="0" distL="0" distR="0" wp14:anchorId="5F5361B2" wp14:editId="1CD7D184">
            <wp:extent cx="5013919" cy="3820562"/>
            <wp:effectExtent l="19050" t="19050" r="15875" b="27940"/>
            <wp:docPr id="5123" name="Picture 5123" descr="This shows the User profile screen with updated details and the successfully saved message" title="User profile screen with updated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6906" cy="38304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D0563A" w14:textId="77777777" w:rsidR="003736D8" w:rsidRDefault="003736D8" w:rsidP="004C2B5B">
      <w:pPr>
        <w:spacing w:before="0"/>
      </w:pPr>
    </w:p>
    <w:p w14:paraId="2B88B13C" w14:textId="77777777" w:rsidR="009C34BB" w:rsidRPr="00E36EEA" w:rsidRDefault="001D7685" w:rsidP="00FE122F">
      <w:pPr>
        <w:pStyle w:val="Heading4"/>
        <w:rPr>
          <w:rFonts w:ascii="Arial" w:hAnsi="Arial" w:cs="Arial"/>
          <w:sz w:val="26"/>
          <w:szCs w:val="26"/>
        </w:rPr>
      </w:pPr>
      <w:bookmarkStart w:id="22" w:name="_To_remove_role"/>
      <w:bookmarkStart w:id="23" w:name="_To_remove_a"/>
      <w:bookmarkStart w:id="24" w:name="_Removing_Organisation_administrator"/>
      <w:bookmarkEnd w:id="22"/>
      <w:bookmarkEnd w:id="23"/>
      <w:bookmarkEnd w:id="24"/>
      <w:r w:rsidRPr="00FE122F">
        <w:rPr>
          <w:rFonts w:ascii="Arial" w:hAnsi="Arial" w:cs="Arial"/>
          <w:i w:val="0"/>
          <w:sz w:val="24"/>
          <w:szCs w:val="24"/>
        </w:rPr>
        <w:t>R</w:t>
      </w:r>
      <w:r w:rsidR="009C34BB" w:rsidRPr="00FE122F">
        <w:rPr>
          <w:rFonts w:ascii="Arial" w:hAnsi="Arial" w:cs="Arial"/>
          <w:i w:val="0"/>
          <w:sz w:val="24"/>
          <w:szCs w:val="24"/>
        </w:rPr>
        <w:t>emov</w:t>
      </w:r>
      <w:r w:rsidRPr="00FE122F">
        <w:rPr>
          <w:rFonts w:ascii="Arial" w:hAnsi="Arial" w:cs="Arial"/>
          <w:i w:val="0"/>
          <w:sz w:val="24"/>
          <w:szCs w:val="24"/>
        </w:rPr>
        <w:t>ing</w:t>
      </w:r>
      <w:r w:rsidR="009C34BB" w:rsidRPr="00FE122F">
        <w:rPr>
          <w:rFonts w:ascii="Arial" w:hAnsi="Arial" w:cs="Arial"/>
          <w:i w:val="0"/>
          <w:sz w:val="24"/>
          <w:szCs w:val="24"/>
        </w:rPr>
        <w:t xml:space="preserve"> Organisation administrator</w:t>
      </w:r>
      <w:r w:rsidRPr="00FE122F">
        <w:rPr>
          <w:rFonts w:ascii="Arial" w:hAnsi="Arial" w:cs="Arial"/>
          <w:i w:val="0"/>
          <w:sz w:val="24"/>
          <w:szCs w:val="24"/>
        </w:rPr>
        <w:t xml:space="preserve"> access</w:t>
      </w:r>
    </w:p>
    <w:p w14:paraId="36040D2F" w14:textId="77777777" w:rsidR="009C34BB" w:rsidRPr="003736D8" w:rsidRDefault="009C34BB" w:rsidP="009C34BB">
      <w:pPr>
        <w:rPr>
          <w:rFonts w:ascii="Arial" w:hAnsi="Arial" w:cs="Arial"/>
          <w:sz w:val="22"/>
        </w:rPr>
      </w:pPr>
      <w:r w:rsidRPr="003736D8">
        <w:rPr>
          <w:rFonts w:ascii="Arial" w:hAnsi="Arial" w:cs="Arial"/>
          <w:sz w:val="22"/>
        </w:rPr>
        <w:t>A user can have their Data Exchange Organisation administrator access re</w:t>
      </w:r>
      <w:r w:rsidR="003736D8" w:rsidRPr="003736D8">
        <w:rPr>
          <w:rFonts w:ascii="Arial" w:hAnsi="Arial" w:cs="Arial"/>
          <w:sz w:val="22"/>
        </w:rPr>
        <w:t xml:space="preserve">moved and </w:t>
      </w:r>
      <w:proofErr w:type="gramStart"/>
      <w:r w:rsidR="003736D8" w:rsidRPr="003736D8">
        <w:rPr>
          <w:rFonts w:ascii="Arial" w:hAnsi="Arial" w:cs="Arial"/>
          <w:sz w:val="22"/>
        </w:rPr>
        <w:t>reverted back</w:t>
      </w:r>
      <w:proofErr w:type="gramEnd"/>
      <w:r w:rsidR="003736D8" w:rsidRPr="003736D8">
        <w:rPr>
          <w:rFonts w:ascii="Arial" w:hAnsi="Arial" w:cs="Arial"/>
          <w:sz w:val="22"/>
        </w:rPr>
        <w:t xml:space="preserve"> to their original</w:t>
      </w:r>
      <w:r w:rsidR="001453BE">
        <w:rPr>
          <w:rFonts w:ascii="Arial" w:hAnsi="Arial" w:cs="Arial"/>
          <w:sz w:val="22"/>
        </w:rPr>
        <w:t xml:space="preserve"> system</w:t>
      </w:r>
      <w:r w:rsidR="003736D8" w:rsidRPr="003736D8">
        <w:rPr>
          <w:rFonts w:ascii="Arial" w:hAnsi="Arial" w:cs="Arial"/>
          <w:sz w:val="22"/>
        </w:rPr>
        <w:t xml:space="preserve"> role</w:t>
      </w:r>
      <w:r w:rsidR="00533109">
        <w:rPr>
          <w:rFonts w:ascii="Arial" w:hAnsi="Arial" w:cs="Arial"/>
          <w:sz w:val="22"/>
        </w:rPr>
        <w:t xml:space="preserve"> by another Data Exchange Organisation administrator</w:t>
      </w:r>
      <w:r w:rsidR="003736D8" w:rsidRPr="003736D8">
        <w:rPr>
          <w:rFonts w:ascii="Arial" w:hAnsi="Arial" w:cs="Arial"/>
          <w:sz w:val="22"/>
        </w:rPr>
        <w:t>.</w:t>
      </w:r>
    </w:p>
    <w:p w14:paraId="547A9B5D" w14:textId="77777777" w:rsidR="009C34BB" w:rsidRPr="00F75FF6" w:rsidRDefault="009C34BB" w:rsidP="00F75FF6">
      <w:pPr>
        <w:pStyle w:val="NormalIndented"/>
        <w:ind w:left="0"/>
        <w:rPr>
          <w:rFonts w:ascii="Arial" w:hAnsi="Arial" w:cs="Arial"/>
          <w:b/>
          <w:bCs/>
          <w:sz w:val="22"/>
        </w:rPr>
      </w:pPr>
      <w:r w:rsidRPr="00F75FF6">
        <w:rPr>
          <w:rFonts w:ascii="Arial" w:hAnsi="Arial" w:cs="Arial"/>
          <w:sz w:val="22"/>
        </w:rPr>
        <w:t>Select</w:t>
      </w:r>
      <w:r w:rsidRPr="00F75FF6">
        <w:rPr>
          <w:rFonts w:ascii="Arial" w:hAnsi="Arial" w:cs="Arial"/>
          <w:sz w:val="28"/>
          <w:szCs w:val="26"/>
        </w:rPr>
        <w:t xml:space="preserve"> </w:t>
      </w:r>
      <w:r w:rsidRPr="00F75FF6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REMOVE ADMIN ACCESS</w:t>
      </w:r>
      <w:r w:rsidRPr="00F75FF6">
        <w:rPr>
          <w:rFonts w:ascii="Arial" w:hAnsi="Arial" w:cs="Arial"/>
          <w:sz w:val="28"/>
          <w:szCs w:val="26"/>
        </w:rPr>
        <w:t xml:space="preserve"> </w:t>
      </w:r>
      <w:r w:rsidRPr="00F75FF6">
        <w:rPr>
          <w:rFonts w:ascii="Arial" w:hAnsi="Arial" w:cs="Arial"/>
          <w:sz w:val="22"/>
        </w:rPr>
        <w:t>from the User profile screen. Refer Figure</w:t>
      </w:r>
      <w:r w:rsidR="003736D8" w:rsidRPr="00F75FF6">
        <w:rPr>
          <w:rFonts w:ascii="Arial" w:hAnsi="Arial" w:cs="Arial"/>
          <w:sz w:val="22"/>
        </w:rPr>
        <w:t xml:space="preserve"> </w:t>
      </w:r>
      <w:r w:rsidR="001453BE" w:rsidRPr="00F75FF6">
        <w:rPr>
          <w:rFonts w:ascii="Arial" w:hAnsi="Arial" w:cs="Arial"/>
          <w:sz w:val="22"/>
        </w:rPr>
        <w:t>2</w:t>
      </w:r>
      <w:r w:rsidR="000A212B" w:rsidRPr="00F75FF6">
        <w:rPr>
          <w:rFonts w:ascii="Arial" w:hAnsi="Arial" w:cs="Arial"/>
          <w:sz w:val="22"/>
        </w:rPr>
        <w:t>4</w:t>
      </w:r>
      <w:r w:rsidR="003736D8" w:rsidRPr="00F75FF6">
        <w:rPr>
          <w:rFonts w:ascii="Arial" w:hAnsi="Arial" w:cs="Arial"/>
          <w:sz w:val="22"/>
        </w:rPr>
        <w:t>.</w:t>
      </w:r>
    </w:p>
    <w:p w14:paraId="7EA73013" w14:textId="77777777" w:rsidR="003736D8" w:rsidRDefault="003736D8" w:rsidP="003736D8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337F5F">
        <w:rPr>
          <w:rFonts w:ascii="Arial" w:hAnsi="Arial" w:cs="Arial"/>
          <w:caps w:val="0"/>
        </w:rPr>
        <w:t xml:space="preserve">igure </w:t>
      </w:r>
      <w:r w:rsidR="001453BE">
        <w:rPr>
          <w:rFonts w:ascii="Arial" w:hAnsi="Arial" w:cs="Arial"/>
          <w:caps w:val="0"/>
        </w:rPr>
        <w:t>2</w:t>
      </w:r>
      <w:r w:rsidR="000A212B">
        <w:rPr>
          <w:rFonts w:ascii="Arial" w:hAnsi="Arial" w:cs="Arial"/>
          <w:caps w:val="0"/>
        </w:rPr>
        <w:t>4</w:t>
      </w:r>
      <w:r>
        <w:rPr>
          <w:rFonts w:ascii="Arial" w:hAnsi="Arial" w:cs="Arial"/>
          <w:caps w:val="0"/>
        </w:rPr>
        <w:t xml:space="preserve"> – User profile screen – Removing admin access</w:t>
      </w:r>
    </w:p>
    <w:p w14:paraId="6EEC3B51" w14:textId="7C7205EA" w:rsidR="00683434" w:rsidRDefault="009604DC" w:rsidP="003736D8">
      <w:pPr>
        <w:spacing w:before="0"/>
      </w:pPr>
      <w:r>
        <w:rPr>
          <w:noProof/>
          <w:lang w:eastAsia="en-AU"/>
        </w:rPr>
        <w:drawing>
          <wp:inline distT="0" distB="0" distL="0" distR="0" wp14:anchorId="69202E52" wp14:editId="2796DBDA">
            <wp:extent cx="4136510" cy="2078355"/>
            <wp:effectExtent l="19050" t="19050" r="16510" b="17145"/>
            <wp:docPr id="8" name="Picture 8" descr="This is a screen shot of the user profile screen highlighting the remove admin access button." title="User profile screen - removing admin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S0021\AppData\Local\Temp\SNAGHTML17e77ed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425" cy="20969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AC7A59" w14:textId="77777777" w:rsidR="009C34BB" w:rsidRPr="00F75FF6" w:rsidRDefault="009C34BB" w:rsidP="00F75FF6">
      <w:pPr>
        <w:pStyle w:val="NormalIndented"/>
        <w:ind w:left="0"/>
        <w:rPr>
          <w:rFonts w:ascii="Arial" w:hAnsi="Arial" w:cs="Arial"/>
          <w:b/>
          <w:sz w:val="22"/>
        </w:rPr>
      </w:pPr>
      <w:r w:rsidRPr="00F75FF6">
        <w:rPr>
          <w:rFonts w:ascii="Arial" w:hAnsi="Arial" w:cs="Arial"/>
          <w:sz w:val="22"/>
        </w:rPr>
        <w:t>The Remove admin access</w:t>
      </w:r>
      <w:r w:rsidR="000F6DFF" w:rsidRPr="00F75FF6">
        <w:rPr>
          <w:rFonts w:ascii="Arial" w:hAnsi="Arial" w:cs="Arial"/>
          <w:sz w:val="22"/>
        </w:rPr>
        <w:t xml:space="preserve"> </w:t>
      </w:r>
      <w:r w:rsidRPr="00F75FF6">
        <w:rPr>
          <w:rFonts w:ascii="Arial" w:hAnsi="Arial" w:cs="Arial"/>
          <w:sz w:val="22"/>
        </w:rPr>
        <w:t xml:space="preserve">pop up box will display. Refer Figure </w:t>
      </w:r>
      <w:r w:rsidR="001453BE" w:rsidRPr="00F75FF6">
        <w:rPr>
          <w:rFonts w:ascii="Arial" w:hAnsi="Arial" w:cs="Arial"/>
          <w:sz w:val="22"/>
        </w:rPr>
        <w:t>2</w:t>
      </w:r>
      <w:r w:rsidR="000A212B" w:rsidRPr="00F75FF6">
        <w:rPr>
          <w:rFonts w:ascii="Arial" w:hAnsi="Arial" w:cs="Arial"/>
          <w:sz w:val="22"/>
        </w:rPr>
        <w:t>5</w:t>
      </w:r>
      <w:r w:rsidR="003736D8" w:rsidRPr="00F75FF6">
        <w:rPr>
          <w:rFonts w:ascii="Arial" w:hAnsi="Arial" w:cs="Arial"/>
          <w:sz w:val="22"/>
        </w:rPr>
        <w:t>.</w:t>
      </w:r>
    </w:p>
    <w:p w14:paraId="2EDEA623" w14:textId="77777777" w:rsidR="003736D8" w:rsidRDefault="003736D8" w:rsidP="003736D8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337F5F">
        <w:rPr>
          <w:rFonts w:ascii="Arial" w:hAnsi="Arial" w:cs="Arial"/>
          <w:caps w:val="0"/>
        </w:rPr>
        <w:t xml:space="preserve">igure </w:t>
      </w:r>
      <w:r w:rsidR="001453BE">
        <w:rPr>
          <w:rFonts w:ascii="Arial" w:hAnsi="Arial" w:cs="Arial"/>
          <w:caps w:val="0"/>
        </w:rPr>
        <w:t>2</w:t>
      </w:r>
      <w:r w:rsidR="000A212B">
        <w:rPr>
          <w:rFonts w:ascii="Arial" w:hAnsi="Arial" w:cs="Arial"/>
          <w:caps w:val="0"/>
        </w:rPr>
        <w:t>5</w:t>
      </w:r>
      <w:r>
        <w:rPr>
          <w:rFonts w:ascii="Arial" w:hAnsi="Arial" w:cs="Arial"/>
          <w:caps w:val="0"/>
        </w:rPr>
        <w:t xml:space="preserve"> – Remove admin access? pop up box</w:t>
      </w:r>
    </w:p>
    <w:p w14:paraId="2E9865A8" w14:textId="77777777" w:rsidR="009C34BB" w:rsidRPr="00112234" w:rsidRDefault="009C34BB" w:rsidP="003736D8">
      <w:pPr>
        <w:spacing w:before="0"/>
      </w:pPr>
      <w:r>
        <w:rPr>
          <w:noProof/>
          <w:lang w:eastAsia="en-AU"/>
        </w:rPr>
        <w:drawing>
          <wp:inline distT="0" distB="0" distL="0" distR="0" wp14:anchorId="0F326B0A" wp14:editId="1C412405">
            <wp:extent cx="5886450" cy="1235640"/>
            <wp:effectExtent l="19050" t="19050" r="19050" b="22225"/>
            <wp:docPr id="26" name="Picture 26" descr="This is a screen shot of the Remove admin access? pop up box" title="Remove admin access? pop up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861" t="-1" r="821" b="7137"/>
                    <a:stretch/>
                  </pic:blipFill>
                  <pic:spPr bwMode="auto">
                    <a:xfrm>
                      <a:off x="0" y="0"/>
                      <a:ext cx="5911338" cy="1240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0A8D0" w14:textId="77777777" w:rsidR="003736D8" w:rsidRDefault="003736D8" w:rsidP="003736D8">
      <w:pPr>
        <w:rPr>
          <w:rFonts w:ascii="Arial" w:hAnsi="Arial" w:cs="Arial"/>
          <w:b/>
          <w:noProof/>
          <w:color w:val="FFFFFF" w:themeColor="background1"/>
          <w:sz w:val="22"/>
          <w:bdr w:val="single" w:sz="4" w:space="0" w:color="auto"/>
          <w:lang w:eastAsia="en-AU"/>
        </w:rPr>
      </w:pPr>
      <w:r w:rsidRPr="009C34BB">
        <w:rPr>
          <w:rFonts w:ascii="Arial" w:eastAsiaTheme="majorEastAsia" w:hAnsi="Arial" w:cs="Arial"/>
          <w:bCs/>
          <w:sz w:val="22"/>
        </w:rPr>
        <w:t xml:space="preserve">Select </w:t>
      </w:r>
      <w:r w:rsidRPr="009C34BB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YES</w:t>
      </w:r>
      <w:r w:rsidR="002F34C0">
        <w:rPr>
          <w:rFonts w:ascii="Arial" w:hAnsi="Arial" w:cs="Arial"/>
          <w:sz w:val="22"/>
        </w:rPr>
        <w:t>.</w:t>
      </w:r>
    </w:p>
    <w:p w14:paraId="0DD8F1AE" w14:textId="77777777" w:rsidR="003736D8" w:rsidRDefault="003736D8" w:rsidP="003736D8">
      <w:pPr>
        <w:rPr>
          <w:rFonts w:ascii="Arial" w:hAnsi="Arial" w:cs="Arial"/>
          <w:b/>
          <w:noProof/>
          <w:color w:val="FFFFFF" w:themeColor="background1"/>
          <w:sz w:val="22"/>
          <w:bdr w:val="single" w:sz="4" w:space="0" w:color="auto"/>
          <w:lang w:eastAsia="en-AU"/>
        </w:rPr>
      </w:pPr>
      <w:r>
        <w:rPr>
          <w:rFonts w:ascii="Arial" w:eastAsiaTheme="majorEastAsia" w:hAnsi="Arial" w:cs="Arial"/>
          <w:bCs/>
          <w:sz w:val="22"/>
        </w:rPr>
        <w:lastRenderedPageBreak/>
        <w:t xml:space="preserve">The </w:t>
      </w:r>
      <w:r w:rsidRPr="004C2B5B">
        <w:rPr>
          <w:rFonts w:ascii="Arial" w:eastAsiaTheme="majorEastAsia" w:hAnsi="Arial" w:cs="Arial"/>
          <w:b/>
          <w:bCs/>
          <w:sz w:val="22"/>
        </w:rPr>
        <w:t>User profile</w:t>
      </w:r>
      <w:r>
        <w:rPr>
          <w:rFonts w:ascii="Arial" w:eastAsiaTheme="majorEastAsia" w:hAnsi="Arial" w:cs="Arial"/>
          <w:bCs/>
          <w:sz w:val="22"/>
        </w:rPr>
        <w:t xml:space="preserve"> screen will display with the </w:t>
      </w:r>
      <w:proofErr w:type="gramStart"/>
      <w:r>
        <w:rPr>
          <w:rFonts w:ascii="Arial" w:eastAsiaTheme="majorEastAsia" w:hAnsi="Arial" w:cs="Arial"/>
          <w:bCs/>
          <w:sz w:val="22"/>
        </w:rPr>
        <w:t>users</w:t>
      </w:r>
      <w:proofErr w:type="gramEnd"/>
      <w:r>
        <w:rPr>
          <w:rFonts w:ascii="Arial" w:eastAsiaTheme="majorEastAsia" w:hAnsi="Arial" w:cs="Arial"/>
          <w:bCs/>
          <w:sz w:val="22"/>
        </w:rPr>
        <w:t xml:space="preserve"> system role updated to </w:t>
      </w:r>
      <w:r w:rsidRPr="003736D8">
        <w:rPr>
          <w:rFonts w:ascii="Arial" w:eastAsiaTheme="majorEastAsia" w:hAnsi="Arial" w:cs="Arial"/>
          <w:b/>
          <w:bCs/>
          <w:sz w:val="22"/>
        </w:rPr>
        <w:t xml:space="preserve">Organisation </w:t>
      </w:r>
      <w:r w:rsidR="002346BB">
        <w:rPr>
          <w:rFonts w:ascii="Arial" w:eastAsiaTheme="majorEastAsia" w:hAnsi="Arial" w:cs="Arial"/>
          <w:b/>
          <w:bCs/>
          <w:sz w:val="22"/>
        </w:rPr>
        <w:t>Editor</w:t>
      </w:r>
      <w:r>
        <w:rPr>
          <w:rFonts w:ascii="Arial" w:eastAsiaTheme="majorEastAsia" w:hAnsi="Arial" w:cs="Arial"/>
          <w:bCs/>
          <w:sz w:val="22"/>
        </w:rPr>
        <w:t>.</w:t>
      </w:r>
      <w:r w:rsidR="0049243A">
        <w:rPr>
          <w:rFonts w:ascii="Arial" w:eastAsiaTheme="majorEastAsia" w:hAnsi="Arial" w:cs="Arial"/>
          <w:bCs/>
          <w:sz w:val="22"/>
        </w:rPr>
        <w:t xml:space="preserve"> Refer Figure 2</w:t>
      </w:r>
      <w:r w:rsidR="000A212B">
        <w:rPr>
          <w:rFonts w:ascii="Arial" w:eastAsiaTheme="majorEastAsia" w:hAnsi="Arial" w:cs="Arial"/>
          <w:bCs/>
          <w:sz w:val="22"/>
        </w:rPr>
        <w:t>6</w:t>
      </w:r>
      <w:r w:rsidR="0049243A">
        <w:rPr>
          <w:rFonts w:ascii="Arial" w:eastAsiaTheme="majorEastAsia" w:hAnsi="Arial" w:cs="Arial"/>
          <w:bCs/>
          <w:sz w:val="22"/>
        </w:rPr>
        <w:t>.</w:t>
      </w:r>
    </w:p>
    <w:p w14:paraId="56BC69F0" w14:textId="77777777" w:rsidR="002346BB" w:rsidRDefault="002346BB" w:rsidP="002346BB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337F5F">
        <w:rPr>
          <w:rFonts w:ascii="Arial" w:hAnsi="Arial" w:cs="Arial"/>
          <w:caps w:val="0"/>
        </w:rPr>
        <w:t xml:space="preserve">igure </w:t>
      </w:r>
      <w:r w:rsidR="0049243A">
        <w:rPr>
          <w:rFonts w:ascii="Arial" w:hAnsi="Arial" w:cs="Arial"/>
          <w:caps w:val="0"/>
        </w:rPr>
        <w:t>2</w:t>
      </w:r>
      <w:r w:rsidR="000A212B">
        <w:rPr>
          <w:rFonts w:ascii="Arial" w:hAnsi="Arial" w:cs="Arial"/>
          <w:caps w:val="0"/>
        </w:rPr>
        <w:t>6</w:t>
      </w:r>
      <w:r>
        <w:rPr>
          <w:rFonts w:ascii="Arial" w:hAnsi="Arial" w:cs="Arial"/>
          <w:caps w:val="0"/>
        </w:rPr>
        <w:t xml:space="preserve"> – Updated User profile screen</w:t>
      </w:r>
    </w:p>
    <w:p w14:paraId="15391234" w14:textId="08958853" w:rsidR="009C34BB" w:rsidRDefault="002346BB" w:rsidP="002346BB">
      <w:pPr>
        <w:pStyle w:val="ListParagraph"/>
        <w:spacing w:before="0" w:line="276" w:lineRule="auto"/>
        <w:ind w:left="0"/>
        <w:rPr>
          <w:rFonts w:ascii="Arial" w:hAnsi="Arial" w:cs="Arial"/>
          <w:b/>
          <w:sz w:val="22"/>
        </w:rPr>
      </w:pPr>
      <w:r>
        <w:rPr>
          <w:noProof/>
          <w:lang w:eastAsia="en-AU"/>
        </w:rPr>
        <w:drawing>
          <wp:inline distT="0" distB="0" distL="0" distR="0" wp14:anchorId="0A0F8EF0" wp14:editId="11EB4CBB">
            <wp:extent cx="4590772" cy="2263366"/>
            <wp:effectExtent l="19050" t="19050" r="19685" b="22860"/>
            <wp:docPr id="5125" name="Picture 5125" descr="This is a screen shot of an updated user profile screen" title="Updated user profil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10077" cy="22728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9B99DD" w14:textId="4414264A" w:rsidR="0096641B" w:rsidRDefault="0096641B" w:rsidP="002346BB">
      <w:pPr>
        <w:pStyle w:val="ListParagraph"/>
        <w:spacing w:before="0" w:line="276" w:lineRule="auto"/>
        <w:ind w:left="0"/>
        <w:rPr>
          <w:rFonts w:ascii="Arial" w:hAnsi="Arial" w:cs="Arial"/>
          <w:b/>
          <w:sz w:val="22"/>
        </w:rPr>
      </w:pPr>
    </w:p>
    <w:p w14:paraId="45088D6C" w14:textId="2575AF15" w:rsidR="0096641B" w:rsidRPr="00E36EEA" w:rsidRDefault="001267E4" w:rsidP="0096641B">
      <w:pPr>
        <w:pStyle w:val="Heading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i w:val="0"/>
          <w:sz w:val="24"/>
          <w:szCs w:val="24"/>
        </w:rPr>
        <w:t>Deleting</w:t>
      </w:r>
      <w:r w:rsidR="0096641B">
        <w:rPr>
          <w:rFonts w:ascii="Arial" w:hAnsi="Arial" w:cs="Arial"/>
          <w:i w:val="0"/>
          <w:sz w:val="24"/>
          <w:szCs w:val="24"/>
        </w:rPr>
        <w:t xml:space="preserve"> an organisation user</w:t>
      </w:r>
    </w:p>
    <w:p w14:paraId="74264897" w14:textId="22262C2A" w:rsidR="0096641B" w:rsidRDefault="0096641B" w:rsidP="0096641B">
      <w:pPr>
        <w:rPr>
          <w:rFonts w:ascii="Arial" w:hAnsi="Arial" w:cs="Arial"/>
          <w:sz w:val="22"/>
        </w:rPr>
      </w:pPr>
      <w:r w:rsidRPr="003736D8">
        <w:rPr>
          <w:rFonts w:ascii="Arial" w:hAnsi="Arial" w:cs="Arial"/>
          <w:sz w:val="22"/>
        </w:rPr>
        <w:t xml:space="preserve">A </w:t>
      </w:r>
      <w:r w:rsidR="001267E4">
        <w:rPr>
          <w:rFonts w:ascii="Arial" w:hAnsi="Arial" w:cs="Arial"/>
          <w:sz w:val="22"/>
        </w:rPr>
        <w:t xml:space="preserve">Data Exchange organisation administrator can delete organisation </w:t>
      </w:r>
      <w:r w:rsidRPr="003736D8">
        <w:rPr>
          <w:rFonts w:ascii="Arial" w:hAnsi="Arial" w:cs="Arial"/>
          <w:sz w:val="22"/>
        </w:rPr>
        <w:t>user</w:t>
      </w:r>
      <w:r w:rsidR="001267E4">
        <w:rPr>
          <w:rFonts w:ascii="Arial" w:hAnsi="Arial" w:cs="Arial"/>
          <w:sz w:val="22"/>
        </w:rPr>
        <w:t>s</w:t>
      </w:r>
      <w:r w:rsidRPr="003736D8">
        <w:rPr>
          <w:rFonts w:ascii="Arial" w:hAnsi="Arial" w:cs="Arial"/>
          <w:sz w:val="22"/>
        </w:rPr>
        <w:t xml:space="preserve"> </w:t>
      </w:r>
      <w:r w:rsidR="001267E4">
        <w:rPr>
          <w:rFonts w:ascii="Arial" w:hAnsi="Arial" w:cs="Arial"/>
          <w:sz w:val="22"/>
        </w:rPr>
        <w:t>from the</w:t>
      </w:r>
      <w:r w:rsidRPr="003736D8">
        <w:rPr>
          <w:rFonts w:ascii="Arial" w:hAnsi="Arial" w:cs="Arial"/>
          <w:sz w:val="22"/>
        </w:rPr>
        <w:t xml:space="preserve"> Data Exchange</w:t>
      </w:r>
      <w:r w:rsidR="001267E4">
        <w:rPr>
          <w:rFonts w:ascii="Arial" w:hAnsi="Arial" w:cs="Arial"/>
          <w:sz w:val="22"/>
        </w:rPr>
        <w:t>. The organisation administrator must revoke that user’s admin access (if any) before proceeding with deleting them.</w:t>
      </w:r>
    </w:p>
    <w:p w14:paraId="2D78F99D" w14:textId="1B6BEB06" w:rsidR="001267E4" w:rsidRPr="00B00559" w:rsidRDefault="001267E4" w:rsidP="00B00559">
      <w:pPr>
        <w:pStyle w:val="NormalIndented"/>
        <w:ind w:left="0"/>
        <w:rPr>
          <w:rFonts w:ascii="Arial" w:hAnsi="Arial" w:cs="Arial"/>
          <w:b/>
          <w:bCs/>
          <w:sz w:val="22"/>
        </w:rPr>
      </w:pPr>
      <w:r w:rsidRPr="00F75FF6">
        <w:rPr>
          <w:rFonts w:ascii="Arial" w:hAnsi="Arial" w:cs="Arial"/>
          <w:sz w:val="22"/>
        </w:rPr>
        <w:t>Select</w:t>
      </w:r>
      <w:r w:rsidRPr="00F75FF6">
        <w:rPr>
          <w:rFonts w:ascii="Arial" w:hAnsi="Arial" w:cs="Arial"/>
          <w:sz w:val="28"/>
          <w:szCs w:val="26"/>
        </w:rPr>
        <w:t xml:space="preserve"> </w:t>
      </w:r>
      <w:r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DELETE USER</w:t>
      </w:r>
      <w:r w:rsidRPr="00F75FF6">
        <w:rPr>
          <w:rFonts w:ascii="Arial" w:hAnsi="Arial" w:cs="Arial"/>
          <w:sz w:val="28"/>
          <w:szCs w:val="26"/>
        </w:rPr>
        <w:t xml:space="preserve"> </w:t>
      </w:r>
      <w:r w:rsidRPr="00F75FF6">
        <w:rPr>
          <w:rFonts w:ascii="Arial" w:hAnsi="Arial" w:cs="Arial"/>
          <w:sz w:val="22"/>
        </w:rPr>
        <w:t>from the User profile screen. Refer Figure 2</w:t>
      </w:r>
      <w:r>
        <w:rPr>
          <w:rFonts w:ascii="Arial" w:hAnsi="Arial" w:cs="Arial"/>
          <w:sz w:val="22"/>
        </w:rPr>
        <w:t>7.</w:t>
      </w:r>
    </w:p>
    <w:p w14:paraId="3BCA939C" w14:textId="1D90FFF7" w:rsidR="001267E4" w:rsidRDefault="001267E4" w:rsidP="001267E4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337F5F">
        <w:rPr>
          <w:rFonts w:ascii="Arial" w:hAnsi="Arial" w:cs="Arial"/>
          <w:caps w:val="0"/>
        </w:rPr>
        <w:t xml:space="preserve">igure </w:t>
      </w:r>
      <w:r>
        <w:rPr>
          <w:rFonts w:ascii="Arial" w:hAnsi="Arial" w:cs="Arial"/>
          <w:caps w:val="0"/>
        </w:rPr>
        <w:t>27 – Delete user profile screen</w:t>
      </w:r>
    </w:p>
    <w:p w14:paraId="540DB4AE" w14:textId="1AC5B4D8" w:rsidR="0096641B" w:rsidRDefault="001267E4" w:rsidP="00B00559">
      <w:pPr>
        <w:rPr>
          <w:rFonts w:ascii="Arial" w:hAnsi="Arial" w:cs="Arial"/>
          <w:b/>
          <w:sz w:val="22"/>
        </w:rPr>
      </w:pPr>
      <w:r>
        <w:rPr>
          <w:noProof/>
          <w:lang w:eastAsia="en-AU"/>
        </w:rPr>
        <w:drawing>
          <wp:inline distT="0" distB="0" distL="0" distR="0" wp14:anchorId="65BC8022" wp14:editId="6F639D21">
            <wp:extent cx="4019550" cy="756594"/>
            <wp:effectExtent l="19050" t="19050" r="19050" b="24765"/>
            <wp:docPr id="20" name="Picture 20" descr="The screen for the 'User profile' shows three buttons - 'Delete User', 'Edit User Details', and 'Grant Admin Access'. 'Delete User' button highlighted." title="Delete user profil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43334" cy="7610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42FF4F" w14:textId="0469F5C2" w:rsidR="00960FFA" w:rsidRPr="00B00559" w:rsidRDefault="00960FFA" w:rsidP="00B00559">
      <w:pPr>
        <w:keepNext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When the confirmation pop up box displays, select </w:t>
      </w:r>
      <w:r w:rsidRPr="009C34BB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YES</w:t>
      </w:r>
      <w:r>
        <w:rPr>
          <w:rFonts w:ascii="Arial" w:hAnsi="Arial" w:cs="Arial"/>
          <w:sz w:val="22"/>
        </w:rPr>
        <w:t>, as shown in Figure 28.</w:t>
      </w:r>
    </w:p>
    <w:p w14:paraId="7A25FDA4" w14:textId="5E653740" w:rsidR="00960FFA" w:rsidRDefault="00960FFA" w:rsidP="00960FFA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337F5F">
        <w:rPr>
          <w:rFonts w:ascii="Arial" w:hAnsi="Arial" w:cs="Arial"/>
          <w:caps w:val="0"/>
        </w:rPr>
        <w:t xml:space="preserve">igure </w:t>
      </w:r>
      <w:r>
        <w:rPr>
          <w:rFonts w:ascii="Arial" w:hAnsi="Arial" w:cs="Arial"/>
          <w:caps w:val="0"/>
        </w:rPr>
        <w:t>28 – Confirm delete user pop up box</w:t>
      </w:r>
    </w:p>
    <w:p w14:paraId="13B1EF65" w14:textId="34D614B4" w:rsidR="00960FFA" w:rsidRDefault="00960FFA" w:rsidP="00B00559">
      <w:pPr>
        <w:rPr>
          <w:rFonts w:ascii="Arial" w:hAnsi="Arial" w:cs="Arial"/>
          <w:b/>
          <w:sz w:val="22"/>
        </w:rPr>
      </w:pPr>
      <w:r>
        <w:rPr>
          <w:noProof/>
          <w:lang w:eastAsia="en-AU"/>
        </w:rPr>
        <w:drawing>
          <wp:inline distT="0" distB="0" distL="0" distR="0" wp14:anchorId="3075D943" wp14:editId="0A85254F">
            <wp:extent cx="3247619" cy="1571429"/>
            <wp:effectExtent l="19050" t="19050" r="10160" b="10160"/>
            <wp:docPr id="28" name="Picture 28" descr="A pop up message asking 'Are you sure you want to delete this user account?'. 'Yes' and 'No' options." title="Confirm delete 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47619" cy="15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7CE470" w14:textId="50576106" w:rsidR="00960FFA" w:rsidRDefault="00960FFA" w:rsidP="00B00559">
      <w:pPr>
        <w:rPr>
          <w:rFonts w:ascii="Arial" w:hAnsi="Arial" w:cs="Arial"/>
          <w:b/>
          <w:sz w:val="22"/>
        </w:rPr>
      </w:pPr>
    </w:p>
    <w:p w14:paraId="497C0B97" w14:textId="77777777" w:rsidR="000B79ED" w:rsidRPr="000B79ED" w:rsidRDefault="000B79ED" w:rsidP="000B79ED">
      <w:pPr>
        <w:shd w:val="clear" w:color="auto" w:fill="B8DDE1"/>
        <w:spacing w:after="120" w:line="288" w:lineRule="auto"/>
        <w:jc w:val="center"/>
        <w:rPr>
          <w:rFonts w:ascii="Arial" w:hAnsi="Arial" w:cs="Arial"/>
          <w:sz w:val="8"/>
        </w:rPr>
      </w:pPr>
    </w:p>
    <w:p w14:paraId="36D56A43" w14:textId="3D81E723" w:rsidR="000B79ED" w:rsidRDefault="00EC5174" w:rsidP="008C565D">
      <w:pPr>
        <w:shd w:val="clear" w:color="auto" w:fill="B8DDE1"/>
        <w:spacing w:after="120" w:line="288" w:lineRule="auto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>You can find m</w:t>
      </w:r>
      <w:r w:rsidR="000B79ED" w:rsidRPr="00D87703">
        <w:rPr>
          <w:rFonts w:ascii="Arial" w:hAnsi="Arial" w:cs="Arial"/>
          <w:sz w:val="22"/>
        </w:rPr>
        <w:t xml:space="preserve">ore information on </w:t>
      </w:r>
      <w:r w:rsidR="000B79ED">
        <w:rPr>
          <w:rFonts w:ascii="Arial" w:hAnsi="Arial" w:cs="Arial"/>
          <w:sz w:val="22"/>
        </w:rPr>
        <w:t>outlets, clients, cases</w:t>
      </w:r>
      <w:r>
        <w:rPr>
          <w:rFonts w:ascii="Arial" w:hAnsi="Arial" w:cs="Arial"/>
          <w:sz w:val="22"/>
        </w:rPr>
        <w:t>,</w:t>
      </w:r>
      <w:r w:rsidR="000B79ED">
        <w:rPr>
          <w:rFonts w:ascii="Arial" w:hAnsi="Arial" w:cs="Arial"/>
          <w:sz w:val="22"/>
        </w:rPr>
        <w:t xml:space="preserve"> and </w:t>
      </w:r>
      <w:r w:rsidR="000B79ED" w:rsidRPr="00D87703">
        <w:rPr>
          <w:rFonts w:ascii="Arial" w:hAnsi="Arial" w:cs="Arial"/>
          <w:sz w:val="22"/>
        </w:rPr>
        <w:t xml:space="preserve">sessions </w:t>
      </w:r>
      <w:r>
        <w:rPr>
          <w:rFonts w:ascii="Arial" w:hAnsi="Arial" w:cs="Arial"/>
          <w:sz w:val="22"/>
        </w:rPr>
        <w:t>on the</w:t>
      </w:r>
      <w:r w:rsidR="000B79ED" w:rsidRPr="00D87703">
        <w:rPr>
          <w:rFonts w:ascii="Arial" w:hAnsi="Arial" w:cs="Arial"/>
          <w:sz w:val="22"/>
        </w:rPr>
        <w:t xml:space="preserve"> </w:t>
      </w:r>
      <w:hyperlink r:id="rId36" w:history="1">
        <w:r w:rsidR="000B79ED" w:rsidRPr="009A44D1">
          <w:rPr>
            <w:rStyle w:val="Hyperlink"/>
            <w:rFonts w:ascii="Arial" w:hAnsi="Arial" w:cs="Arial"/>
            <w:color w:val="04617B" w:themeColor="accent5"/>
            <w:sz w:val="22"/>
          </w:rPr>
          <w:t>Data Exchange Protocols</w:t>
        </w:r>
      </w:hyperlink>
      <w:r>
        <w:rPr>
          <w:rStyle w:val="Hyperlink"/>
          <w:rFonts w:ascii="Arial" w:hAnsi="Arial" w:cs="Arial"/>
          <w:color w:val="04617B" w:themeColor="accent5"/>
          <w:sz w:val="22"/>
        </w:rPr>
        <w:t>,</w:t>
      </w:r>
      <w:r w:rsidR="000B79ED" w:rsidRPr="005D164B">
        <w:rPr>
          <w:rFonts w:ascii="Arial" w:hAnsi="Arial" w:cs="Arial"/>
          <w:sz w:val="22"/>
        </w:rPr>
        <w:t xml:space="preserve"> </w:t>
      </w:r>
      <w:r w:rsidR="000B79ED" w:rsidRPr="00D87703">
        <w:rPr>
          <w:rFonts w:ascii="Arial" w:hAnsi="Arial" w:cs="Arial"/>
          <w:sz w:val="22"/>
        </w:rPr>
        <w:t xml:space="preserve">and </w:t>
      </w:r>
      <w:hyperlink r:id="rId37" w:history="1">
        <w:r w:rsidR="00977DCA">
          <w:rPr>
            <w:rStyle w:val="Hyperlink"/>
            <w:rFonts w:ascii="Arial" w:hAnsi="Arial" w:cs="Arial"/>
            <w:color w:val="04617B" w:themeColor="accent5"/>
            <w:sz w:val="22"/>
          </w:rPr>
          <w:t>Training</w:t>
        </w:r>
      </w:hyperlink>
      <w:r w:rsidR="000B79ED" w:rsidRPr="005D164B">
        <w:t xml:space="preserve"> </w:t>
      </w:r>
      <w:r>
        <w:rPr>
          <w:rStyle w:val="Hyperlink"/>
          <w:rFonts w:ascii="Arial" w:hAnsi="Arial" w:cs="Arial"/>
          <w:color w:val="auto"/>
          <w:sz w:val="22"/>
          <w:u w:val="none"/>
        </w:rPr>
        <w:t>page</w:t>
      </w:r>
      <w:r w:rsidR="000B79ED" w:rsidRPr="00E1509E">
        <w:rPr>
          <w:rStyle w:val="Hyperlink"/>
          <w:rFonts w:ascii="Arial" w:hAnsi="Arial" w:cs="Arial"/>
          <w:color w:val="auto"/>
          <w:sz w:val="22"/>
          <w:u w:val="none"/>
        </w:rPr>
        <w:t>.</w:t>
      </w:r>
      <w:r w:rsidR="008C565D">
        <w:rPr>
          <w:rFonts w:ascii="Arial" w:hAnsi="Arial" w:cs="Arial"/>
          <w:b/>
          <w:sz w:val="22"/>
        </w:rPr>
        <w:t xml:space="preserve"> </w:t>
      </w:r>
    </w:p>
    <w:p w14:paraId="345A4DFA" w14:textId="363D5F16" w:rsidR="008C565D" w:rsidRPr="008C565D" w:rsidRDefault="005B77CE" w:rsidP="008552A3">
      <w:pPr>
        <w:shd w:val="clear" w:color="auto" w:fill="B8DDE1"/>
        <w:spacing w:line="276" w:lineRule="auto"/>
        <w:jc w:val="center"/>
        <w:rPr>
          <w:rFonts w:ascii="Arial" w:hAnsi="Arial" w:cs="Arial"/>
          <w:b/>
          <w:sz w:val="12"/>
        </w:rPr>
      </w:pPr>
      <w:r>
        <w:rPr>
          <w:rFonts w:ascii="Arial" w:hAnsi="Arial" w:cs="Arial"/>
          <w:sz w:val="22"/>
        </w:rPr>
        <w:t>For technical support</w:t>
      </w:r>
      <w:r w:rsidR="00B00559">
        <w:rPr>
          <w:rFonts w:ascii="Arial" w:hAnsi="Arial" w:cs="Arial"/>
          <w:sz w:val="22"/>
        </w:rPr>
        <w:t>,</w:t>
      </w:r>
      <w:r w:rsidR="00005F15" w:rsidRPr="00481EA0">
        <w:rPr>
          <w:rFonts w:ascii="Arial" w:hAnsi="Arial" w:cs="Arial"/>
          <w:sz w:val="22"/>
        </w:rPr>
        <w:t xml:space="preserve"> contact the Data Exchange Helpdesk by email </w:t>
      </w:r>
      <w:r w:rsidR="00EC5174">
        <w:rPr>
          <w:rFonts w:ascii="Arial" w:hAnsi="Arial" w:cs="Arial"/>
          <w:sz w:val="22"/>
        </w:rPr>
        <w:t xml:space="preserve">at </w:t>
      </w:r>
      <w:hyperlink r:id="rId38" w:history="1">
        <w:r w:rsidR="00005F15" w:rsidRPr="00716E8C">
          <w:rPr>
            <w:rStyle w:val="Hyperlink"/>
            <w:rFonts w:ascii="Arial" w:hAnsi="Arial" w:cs="Arial"/>
            <w:sz w:val="22"/>
          </w:rPr>
          <w:t>dssdataexchange.helpdesk@dss.gov.au</w:t>
        </w:r>
      </w:hyperlink>
      <w:r w:rsidR="00AB7DEC">
        <w:rPr>
          <w:rFonts w:ascii="Arial" w:hAnsi="Arial" w:cs="Arial"/>
          <w:sz w:val="22"/>
        </w:rPr>
        <w:t xml:space="preserve"> or on 1800 020 283.</w:t>
      </w:r>
    </w:p>
    <w:sectPr w:rsidR="008C565D" w:rsidRPr="008C565D" w:rsidSect="002070D3">
      <w:footerReference w:type="default" r:id="rId39"/>
      <w:headerReference w:type="first" r:id="rId40"/>
      <w:footerReference w:type="first" r:id="rId41"/>
      <w:pgSz w:w="11906" w:h="16838"/>
      <w:pgMar w:top="720" w:right="720" w:bottom="720" w:left="720" w:header="1191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87E21" w14:textId="77777777" w:rsidR="0054032A" w:rsidRDefault="0054032A" w:rsidP="00C46F4D">
      <w:pPr>
        <w:spacing w:after="0" w:line="240" w:lineRule="auto"/>
      </w:pPr>
      <w:r>
        <w:separator/>
      </w:r>
    </w:p>
  </w:endnote>
  <w:endnote w:type="continuationSeparator" w:id="0">
    <w:p w14:paraId="7AFF5986" w14:textId="77777777" w:rsidR="0054032A" w:rsidRDefault="0054032A" w:rsidP="00C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C46F4D" w:rsidRPr="002A15E1" w14:paraId="05025952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0DECE770" w14:textId="516D076F" w:rsidR="00C46F4D" w:rsidRPr="002A15E1" w:rsidRDefault="00A81116" w:rsidP="00AB7DEC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8"/>
              <w:szCs w:val="18"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52498ABD" wp14:editId="57C8E4D3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10234930</wp:posOffset>
                    </wp:positionV>
                    <wp:extent cx="7560310" cy="266700"/>
                    <wp:effectExtent l="0" t="0" r="0" b="0"/>
                    <wp:wrapNone/>
                    <wp:docPr id="15" name="MSIPCM74714dc095670d441a15a762" descr="{&quot;HashCode&quot;:980167125,&quot;Height&quot;:841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5E3FA2" w14:textId="7B7BA8B7" w:rsidR="00A81116" w:rsidRPr="00A81116" w:rsidRDefault="00A81116" w:rsidP="00A81116">
                                <w:pPr>
                                  <w:spacing w:before="0" w:after="0"/>
                                  <w:jc w:val="center"/>
                                  <w:rPr>
                                    <w:rFonts w:ascii="Calibri" w:hAnsi="Calibri" w:cs="Calibri"/>
                                    <w:color w:val="A80000"/>
                                    <w:sz w:val="24"/>
                                  </w:rPr>
                                </w:pPr>
                                <w:r w:rsidRPr="00A81116">
                                  <w:rPr>
                                    <w:rFonts w:ascii="Calibri" w:hAnsi="Calibri" w:cs="Calibri"/>
                                    <w:color w:val="A8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2498ABD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74714dc095670d441a15a762" o:spid="_x0000_s1026" type="#_x0000_t202" alt="{&quot;HashCode&quot;:980167125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TfFAIAACQEAAAOAAAAZHJzL2Uyb0RvYy54bWysU01v2zAMvQ/YfxB0X2ynbboZcYqsRYYB&#10;QVsgHXpWZCk2IImapMTOfv0o2UmKbqdhF5kmKX689zS/67UiB+F8C6aixSSnRBgOdWt2Ff3xsvr0&#10;mRIfmKmZAiMqehSe3i0+fph3thRTaEDVwhEsYnzZ2Yo2IdgyyzxvhGZ+AlYYDEpwmgX8dbusdqzD&#10;6lpl0zyfZR242jrgwnv0PgxBukj1pRQ8PEnpRSCqojhbSKdL5zae2WLOyp1jtmn5OAb7hyk0aw02&#10;PZd6YIGRvWv/KKVb7sCDDBMOOgMpWy7SDrhNkb/bZtMwK9IuCI63Z5j8/yvLHw8b++xI6L9CjwRG&#10;QDrrS4/OuE8vnY5fnJRgHCE8nmETfSAcnbc3s/yqwBDH2HQ2u80TrtnltnU+fBOgSTQq6pCWhBY7&#10;rH3Ajph6SonNDKxapRI1ypCuorOrmzxdOEfwhjJ48TJrtEK/7ccFtlAfcS8HA+Xe8lWLzdfMh2fm&#10;kGOcF3UbnvCQCrAJjBYlDbhff/PHfIQeo5R0qJmK+p975gQl6rtBUr4U19dRZOkHDffWuz15zV7f&#10;A8qxwJdheTJjblAnUzrQryjrZeyGIWY49qzo9mTeh0HB+Cy4WC5TEsrJsrA2G8tj6QhjhPSlf2XO&#10;jrgHZOwRTqpi5Tv4h9yBgOU+gGwTNxHYAc0Rb5Riomx8NlHrb/9T1uVxL34DAAD//wMAUEsDBBQA&#10;BgAIAAAAIQCDso8r3wAAAAsBAAAPAAAAZHJzL2Rvd25yZXYueG1sTI/NTsMwEITvSLyDtUjcqBMo&#10;URviVAjEBQkhCuLsxJufJl5Hsdsmb9/NCY47M5qdL9tNthcnHH3rSEG8ikAglc60VCv4+X6724Dw&#10;QZPRvSNUMKOHXX59lenUuDN94WkfasEl5FOtoAlhSKX0ZYNW+5UbkNir3Gh14HOspRn1mcttL++j&#10;KJFWt8QfGj3gS4Nltz9aBevPbVHJQ2cPH/P7PLdd9ftaVErd3kzPTyACTuEvDMt8ng45byrckYwX&#10;vQIGCawmccwEix9vowREsWiPDxuQeSb/M+QXAAAA//8DAFBLAQItABQABgAIAAAAIQC2gziS/gAA&#10;AOEBAAATAAAAAAAAAAAAAAAAAAAAAABbQ29udGVudF9UeXBlc10ueG1sUEsBAi0AFAAGAAgAAAAh&#10;ADj9If/WAAAAlAEAAAsAAAAAAAAAAAAAAAAALwEAAF9yZWxzLy5yZWxzUEsBAi0AFAAGAAgAAAAh&#10;AJ62NN8UAgAAJAQAAA4AAAAAAAAAAAAAAAAALgIAAGRycy9lMm9Eb2MueG1sUEsBAi0AFAAGAAgA&#10;AAAhAIOyjyvfAAAACwEAAA8AAAAAAAAAAAAAAAAAbgQAAGRycy9kb3ducmV2LnhtbFBLBQYAAAAA&#10;BAAEAPMAAAB6BQAAAAA=&#10;" o:allowincell="f" filled="f" stroked="f" strokeweight=".5pt">
                    <v:textbox inset=",0,,0">
                      <w:txbxContent>
                        <w:p w14:paraId="175E3FA2" w14:textId="7B7BA8B7" w:rsidR="00A81116" w:rsidRPr="00A81116" w:rsidRDefault="00A81116" w:rsidP="00A81116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A80000"/>
                              <w:sz w:val="24"/>
                            </w:rPr>
                          </w:pPr>
                          <w:r w:rsidRPr="00A81116">
                            <w:rPr>
                              <w:rFonts w:ascii="Calibri" w:hAnsi="Calibri" w:cs="Calibri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CF7CCC">
            <w:rPr>
              <w:rFonts w:ascii="Arial" w:hAnsi="Arial" w:cs="Arial"/>
              <w:sz w:val="18"/>
              <w:szCs w:val="18"/>
            </w:rPr>
            <w:t>Task card</w:t>
          </w:r>
          <w:r w:rsidR="00261F5A">
            <w:rPr>
              <w:rFonts w:ascii="Arial" w:hAnsi="Arial" w:cs="Arial"/>
              <w:sz w:val="18"/>
              <w:szCs w:val="18"/>
            </w:rPr>
            <w:t xml:space="preserve"> </w:t>
          </w:r>
          <w:r w:rsidR="008D3EE6">
            <w:rPr>
              <w:rFonts w:ascii="Arial" w:hAnsi="Arial" w:cs="Arial"/>
              <w:sz w:val="18"/>
              <w:szCs w:val="18"/>
            </w:rPr>
            <w:t xml:space="preserve">– </w:t>
          </w:r>
          <w:r w:rsidR="00FF1628">
            <w:rPr>
              <w:rFonts w:ascii="Arial" w:hAnsi="Arial" w:cs="Arial"/>
              <w:sz w:val="18"/>
              <w:szCs w:val="18"/>
            </w:rPr>
            <w:t xml:space="preserve">Add and edit a </w:t>
          </w:r>
          <w:r w:rsidR="00B812E5">
            <w:rPr>
              <w:rFonts w:ascii="Arial" w:hAnsi="Arial" w:cs="Arial"/>
              <w:sz w:val="18"/>
              <w:szCs w:val="18"/>
            </w:rPr>
            <w:t>user</w:t>
          </w:r>
          <w:r w:rsidR="007B68A6">
            <w:rPr>
              <w:rFonts w:ascii="Arial" w:hAnsi="Arial" w:cs="Arial"/>
              <w:sz w:val="18"/>
              <w:szCs w:val="18"/>
            </w:rPr>
            <w:t xml:space="preserve"> </w:t>
          </w:r>
          <w:r w:rsidR="00A70790">
            <w:rPr>
              <w:rFonts w:ascii="Arial" w:hAnsi="Arial" w:cs="Arial"/>
              <w:sz w:val="18"/>
              <w:szCs w:val="18"/>
            </w:rPr>
            <w:t xml:space="preserve">– </w:t>
          </w:r>
          <w:r w:rsidR="002B488D">
            <w:rPr>
              <w:rFonts w:ascii="Arial" w:hAnsi="Arial" w:cs="Arial"/>
              <w:sz w:val="18"/>
              <w:szCs w:val="18"/>
            </w:rPr>
            <w:t>October</w:t>
          </w:r>
          <w:r w:rsidR="00FE4FE6">
            <w:rPr>
              <w:rFonts w:ascii="Arial" w:hAnsi="Arial" w:cs="Arial"/>
              <w:sz w:val="18"/>
              <w:szCs w:val="18"/>
            </w:rPr>
            <w:t xml:space="preserve"> 202</w:t>
          </w:r>
          <w:r w:rsidR="002B488D">
            <w:rPr>
              <w:rFonts w:ascii="Arial" w:hAnsi="Arial" w:cs="Arial"/>
              <w:sz w:val="18"/>
              <w:szCs w:val="18"/>
            </w:rPr>
            <w:t>4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54776FA1" w14:textId="2F1838C4" w:rsidR="00C46F4D" w:rsidRPr="008C565D" w:rsidRDefault="00C46F4D" w:rsidP="009B6D45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22"/>
            </w:rPr>
          </w:pPr>
          <w:r w:rsidRPr="008C565D">
            <w:rPr>
              <w:rFonts w:ascii="Arial" w:hAnsi="Arial" w:cs="Arial"/>
              <w:b/>
              <w:sz w:val="22"/>
            </w:rPr>
            <w:fldChar w:fldCharType="begin"/>
          </w:r>
          <w:r w:rsidRPr="008C565D">
            <w:rPr>
              <w:rFonts w:ascii="Arial" w:hAnsi="Arial" w:cs="Arial"/>
              <w:b/>
              <w:sz w:val="22"/>
            </w:rPr>
            <w:instrText xml:space="preserve"> PAGE   \* MERGEFORMAT </w:instrText>
          </w:r>
          <w:r w:rsidRPr="008C565D">
            <w:rPr>
              <w:rFonts w:ascii="Arial" w:hAnsi="Arial" w:cs="Arial"/>
              <w:b/>
              <w:sz w:val="22"/>
            </w:rPr>
            <w:fldChar w:fldCharType="separate"/>
          </w:r>
          <w:r w:rsidR="003D1D6E">
            <w:rPr>
              <w:rFonts w:ascii="Arial" w:hAnsi="Arial" w:cs="Arial"/>
              <w:b/>
              <w:noProof/>
              <w:sz w:val="22"/>
            </w:rPr>
            <w:t>2</w:t>
          </w:r>
          <w:r w:rsidRPr="008C565D">
            <w:rPr>
              <w:rFonts w:ascii="Arial" w:hAnsi="Arial" w:cs="Arial"/>
              <w:b/>
              <w:noProof/>
              <w:color w:val="FFFFFF" w:themeColor="background1"/>
              <w:sz w:val="22"/>
            </w:rPr>
            <w:fldChar w:fldCharType="end"/>
          </w:r>
        </w:p>
      </w:tc>
    </w:tr>
  </w:tbl>
  <w:p w14:paraId="46294C7F" w14:textId="77777777" w:rsidR="00C46F4D" w:rsidRPr="002A15E1" w:rsidRDefault="00C46F4D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2A15E1" w14:paraId="6F12CEC0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54490CE0" w14:textId="3E2FA67D" w:rsidR="00E43A9D" w:rsidRPr="002A15E1" w:rsidRDefault="00A81116" w:rsidP="00AB7DEC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8"/>
              <w:szCs w:val="18"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54425BFD" wp14:editId="54B33B9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10234930</wp:posOffset>
                    </wp:positionV>
                    <wp:extent cx="7560310" cy="266700"/>
                    <wp:effectExtent l="0" t="0" r="0" b="0"/>
                    <wp:wrapNone/>
                    <wp:docPr id="16" name="MSIPCMc8394162af9b7e77d8d22606" descr="{&quot;HashCode&quot;:980167125,&quot;Height&quot;:841.0,&quot;Width&quot;:595.0,&quot;Placement&quot;:&quot;Footer&quot;,&quot;Index&quot;:&quot;FirstPage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CF7D6B" w14:textId="6CEFFE04" w:rsidR="00A81116" w:rsidRPr="00A81116" w:rsidRDefault="00A81116" w:rsidP="00A81116">
                                <w:pPr>
                                  <w:spacing w:before="0" w:after="0"/>
                                  <w:jc w:val="center"/>
                                  <w:rPr>
                                    <w:rFonts w:ascii="Calibri" w:hAnsi="Calibri" w:cs="Calibri"/>
                                    <w:color w:val="A80000"/>
                                    <w:sz w:val="24"/>
                                  </w:rPr>
                                </w:pPr>
                                <w:r w:rsidRPr="00A81116">
                                  <w:rPr>
                                    <w:rFonts w:ascii="Calibri" w:hAnsi="Calibri" w:cs="Calibri"/>
                                    <w:color w:val="A8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4425BFD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c8394162af9b7e77d8d22606" o:spid="_x0000_s1027" type="#_x0000_t202" alt="{&quot;HashCode&quot;:980167125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8vyFgIAACsEAAAOAAAAZHJzL2Uyb0RvYy54bWysU01vGyEQvVfqf0Dc6107idOuvI7cRK4q&#10;RUkkp8oZs+BFAoYC9q776zuw/lLaU9ULOzszzMd7j9ldbzTZCR8U2JqORyUlwnJolN3U9Mfr8tNn&#10;SkJktmEarKjpXgR6N//4Yda5SkygBd0IT7CIDVXnatrG6KqiCLwVhoUROGExKMEbFvHXb4rGsw6r&#10;G11MynJadOAb54GLEND7MATpPNeXUvD4LGUQkeia4mwxnz6f63QW8xmrNp65VvHDGOwfpjBMWWx6&#10;KvXAIiNbr/4oZRT3EEDGEQdTgJSKi7wDbjMu322zapkTeRcEJ7gTTOH/leVPu5V78ST2X6FHAhMg&#10;nQtVQGfap5fepC9OSjCOEO5PsIk+Eo7O25tpeTXGEMfYZDq9LTOuxfm28yF+E2BIMmrqkZaMFts9&#10;hogdMfWYkppZWCqtMzXakq6m06ubMl84RfCGtnjxPGuyYr/uiWou9lhDs8f1PAzMB8eXCmd4ZCG+&#10;MI9U49go3/iMh9SAveBgUdKC//U3f8pHBjBKSYfSqWn4uWVeUKK/W+Tmy/j6Omkt/6DhL73ro9du&#10;zT2gKsf4QBzPZsqN+mhKD+YN1b1I3TDELMeeNV0fzfs4CBlfBxeLRU5CVTkWH+3K8VQ6oZmQfe3f&#10;mHcH+CMS9wRHcbHqHQtD7sDDYhtBqkxRwndA8wA7KjIzd3g9SfKX/znr/MbnvwEAAP//AwBQSwME&#10;FAAGAAgAAAAhAIOyjyvfAAAACwEAAA8AAABkcnMvZG93bnJldi54bWxMj81OwzAQhO9IvIO1SNyo&#10;EyhRG+JUCMQFCSEK4uzEm58mXkex2yZv380Jjjszmp0v2022FyccfetIQbyKQCCVzrRUK/j5frvb&#10;gPBBk9G9I1Qwo4ddfn2V6dS4M33haR9qwSXkU62gCWFIpfRlg1b7lRuQ2KvcaHXgc6ylGfWZy20v&#10;76MokVa3xB8aPeBLg2W3P1oF689tUclDZw8f8/s8t131+1pUSt3eTM9PIAJO4S8My3yeDjlvKtyR&#10;jBe9AgYJrCZxzASLH2+jBESxaI8PG5B5Jv8z5BcAAAD//wMAUEsBAi0AFAAGAAgAAAAhALaDOJL+&#10;AAAA4QEAABMAAAAAAAAAAAAAAAAAAAAAAFtDb250ZW50X1R5cGVzXS54bWxQSwECLQAUAAYACAAA&#10;ACEAOP0h/9YAAACUAQAACwAAAAAAAAAAAAAAAAAvAQAAX3JlbHMvLnJlbHNQSwECLQAUAAYACAAA&#10;ACEAHY/L8hYCAAArBAAADgAAAAAAAAAAAAAAAAAuAgAAZHJzL2Uyb0RvYy54bWxQSwECLQAUAAYA&#10;CAAAACEAg7KPK98AAAALAQAADwAAAAAAAAAAAAAAAABwBAAAZHJzL2Rvd25yZXYueG1sUEsFBgAA&#10;AAAEAAQA8wAAAHwFAAAAAA==&#10;" o:allowincell="f" filled="f" stroked="f" strokeweight=".5pt">
                    <v:textbox inset=",0,,0">
                      <w:txbxContent>
                        <w:p w14:paraId="17CF7D6B" w14:textId="6CEFFE04" w:rsidR="00A81116" w:rsidRPr="00A81116" w:rsidRDefault="00A81116" w:rsidP="00A81116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A80000"/>
                              <w:sz w:val="24"/>
                            </w:rPr>
                          </w:pPr>
                          <w:r w:rsidRPr="00A81116">
                            <w:rPr>
                              <w:rFonts w:ascii="Calibri" w:hAnsi="Calibri" w:cs="Calibri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862594">
            <w:rPr>
              <w:rFonts w:ascii="Arial" w:hAnsi="Arial" w:cs="Arial"/>
              <w:sz w:val="18"/>
              <w:szCs w:val="18"/>
            </w:rPr>
            <w:t>Task card</w:t>
          </w:r>
          <w:r w:rsidR="00A977A7">
            <w:rPr>
              <w:rFonts w:ascii="Arial" w:hAnsi="Arial" w:cs="Arial"/>
              <w:sz w:val="18"/>
              <w:szCs w:val="18"/>
            </w:rPr>
            <w:t xml:space="preserve"> </w:t>
          </w:r>
          <w:r w:rsidR="008B6769">
            <w:rPr>
              <w:rFonts w:ascii="Arial" w:hAnsi="Arial" w:cs="Arial"/>
              <w:sz w:val="18"/>
              <w:szCs w:val="18"/>
            </w:rPr>
            <w:t xml:space="preserve">– Add </w:t>
          </w:r>
          <w:r w:rsidR="00FF1628">
            <w:rPr>
              <w:rFonts w:ascii="Arial" w:hAnsi="Arial" w:cs="Arial"/>
              <w:sz w:val="18"/>
              <w:szCs w:val="18"/>
            </w:rPr>
            <w:t>and edit a user</w:t>
          </w:r>
          <w:r w:rsidR="007054CB">
            <w:rPr>
              <w:rFonts w:ascii="Arial" w:hAnsi="Arial" w:cs="Arial"/>
              <w:sz w:val="18"/>
              <w:szCs w:val="18"/>
            </w:rPr>
            <w:t xml:space="preserve"> –</w:t>
          </w:r>
          <w:r w:rsidR="001B3D73">
            <w:rPr>
              <w:rFonts w:ascii="Arial" w:hAnsi="Arial" w:cs="Arial"/>
              <w:sz w:val="18"/>
              <w:szCs w:val="18"/>
            </w:rPr>
            <w:t xml:space="preserve"> </w:t>
          </w:r>
          <w:r w:rsidR="00E43A9D">
            <w:rPr>
              <w:rFonts w:ascii="Arial" w:hAnsi="Arial" w:cs="Arial"/>
              <w:sz w:val="18"/>
              <w:szCs w:val="18"/>
            </w:rPr>
            <w:t>October</w:t>
          </w:r>
          <w:r w:rsidR="00AB7DEC">
            <w:rPr>
              <w:rFonts w:ascii="Arial" w:hAnsi="Arial" w:cs="Arial"/>
              <w:sz w:val="18"/>
              <w:szCs w:val="18"/>
            </w:rPr>
            <w:t xml:space="preserve"> 202</w:t>
          </w:r>
          <w:r w:rsidR="00E43A9D">
            <w:rPr>
              <w:rFonts w:ascii="Arial" w:hAnsi="Arial" w:cs="Arial"/>
              <w:sz w:val="18"/>
              <w:szCs w:val="18"/>
            </w:rPr>
            <w:t>4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117FCE1C" w14:textId="3724933E" w:rsidR="002A15E1" w:rsidRPr="008C565D" w:rsidRDefault="002A15E1" w:rsidP="002819DE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22"/>
            </w:rPr>
          </w:pPr>
          <w:r w:rsidRPr="008C565D">
            <w:rPr>
              <w:rFonts w:ascii="Arial" w:hAnsi="Arial" w:cs="Arial"/>
              <w:b/>
              <w:sz w:val="22"/>
            </w:rPr>
            <w:fldChar w:fldCharType="begin"/>
          </w:r>
          <w:r w:rsidRPr="008C565D">
            <w:rPr>
              <w:rFonts w:ascii="Arial" w:hAnsi="Arial" w:cs="Arial"/>
              <w:b/>
              <w:sz w:val="22"/>
            </w:rPr>
            <w:instrText xml:space="preserve"> PAGE   \* MERGEFORMAT </w:instrText>
          </w:r>
          <w:r w:rsidRPr="008C565D">
            <w:rPr>
              <w:rFonts w:ascii="Arial" w:hAnsi="Arial" w:cs="Arial"/>
              <w:b/>
              <w:sz w:val="22"/>
            </w:rPr>
            <w:fldChar w:fldCharType="separate"/>
          </w:r>
          <w:r w:rsidR="003D1D6E" w:rsidRPr="003D1D6E">
            <w:rPr>
              <w:rFonts w:ascii="Arial" w:hAnsi="Arial" w:cs="Arial"/>
              <w:b/>
              <w:noProof/>
              <w:color w:val="FFFFFF" w:themeColor="background1"/>
              <w:sz w:val="22"/>
            </w:rPr>
            <w:t>1</w:t>
          </w:r>
          <w:r w:rsidRPr="008C565D">
            <w:rPr>
              <w:rFonts w:ascii="Arial" w:hAnsi="Arial" w:cs="Arial"/>
              <w:b/>
              <w:noProof/>
              <w:color w:val="FFFFFF" w:themeColor="background1"/>
              <w:sz w:val="22"/>
            </w:rPr>
            <w:fldChar w:fldCharType="end"/>
          </w:r>
        </w:p>
      </w:tc>
    </w:tr>
  </w:tbl>
  <w:p w14:paraId="3F92A000" w14:textId="77777777" w:rsidR="002A15E1" w:rsidRDefault="002A15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DFC301" w14:textId="77777777" w:rsidR="0054032A" w:rsidRDefault="0054032A" w:rsidP="00C46F4D">
      <w:pPr>
        <w:spacing w:after="0" w:line="240" w:lineRule="auto"/>
      </w:pPr>
      <w:r>
        <w:separator/>
      </w:r>
    </w:p>
  </w:footnote>
  <w:footnote w:type="continuationSeparator" w:id="0">
    <w:p w14:paraId="0E7BBEE1" w14:textId="77777777" w:rsidR="0054032A" w:rsidRDefault="0054032A" w:rsidP="00C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907EAE" w14:textId="7A05E768" w:rsidR="008D3EE6" w:rsidRDefault="002070D3">
    <w:pPr>
      <w:pStyle w:val="Header"/>
    </w:pPr>
    <w:r>
      <w:rPr>
        <w:rFonts w:ascii="Arial" w:hAnsi="Arial" w:cs="Arial"/>
        <w:noProof/>
        <w:color w:val="FFFFFF" w:themeColor="background1"/>
        <w:sz w:val="16"/>
        <w:szCs w:val="16"/>
        <w:lang w:eastAsia="en-AU"/>
      </w:rPr>
      <w:drawing>
        <wp:anchor distT="0" distB="0" distL="114300" distR="114300" simplePos="0" relativeHeight="251659264" behindDoc="0" locked="0" layoutInCell="1" allowOverlap="1" wp14:anchorId="385C3C35" wp14:editId="65C9CA57">
          <wp:simplePos x="0" y="0"/>
          <wp:positionH relativeFrom="column">
            <wp:posOffset>-474345</wp:posOffset>
          </wp:positionH>
          <wp:positionV relativeFrom="paragraph">
            <wp:posOffset>-746760</wp:posOffset>
          </wp:positionV>
          <wp:extent cx="7611745" cy="922020"/>
          <wp:effectExtent l="0" t="0" r="8255" b="0"/>
          <wp:wrapNone/>
          <wp:docPr id="2" name="Picture 2" descr="This is a screen shot of the Data Exchange header." title="The Data Exchang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This is a screen shot of the Data Exchange header with the following information:&#10;For technical support; contact the Data Exchange Helpdesk by email dssdataexchange.helpdesk@dss.gov.au or on 1800 020 283." title="The Data Exchange header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028" b="30468"/>
                  <a:stretch/>
                </pic:blipFill>
                <pic:spPr bwMode="auto">
                  <a:xfrm>
                    <a:off x="0" y="0"/>
                    <a:ext cx="7611745" cy="9220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265A0"/>
    <w:multiLevelType w:val="hybridMultilevel"/>
    <w:tmpl w:val="F4AE61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54B60"/>
    <w:multiLevelType w:val="hybridMultilevel"/>
    <w:tmpl w:val="FA0AD89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9D44DF"/>
    <w:multiLevelType w:val="hybridMultilevel"/>
    <w:tmpl w:val="A3EADBE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EC2D6E"/>
    <w:multiLevelType w:val="hybridMultilevel"/>
    <w:tmpl w:val="26B6727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2146F6"/>
    <w:multiLevelType w:val="hybridMultilevel"/>
    <w:tmpl w:val="A3EADBE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F3444E"/>
    <w:multiLevelType w:val="hybridMultilevel"/>
    <w:tmpl w:val="715C50A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1DC65C8"/>
    <w:multiLevelType w:val="hybridMultilevel"/>
    <w:tmpl w:val="DADCBB5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2E05F17"/>
    <w:multiLevelType w:val="hybridMultilevel"/>
    <w:tmpl w:val="5E682C64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6683667"/>
    <w:multiLevelType w:val="hybridMultilevel"/>
    <w:tmpl w:val="81923E3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7344CDD"/>
    <w:multiLevelType w:val="hybridMultilevel"/>
    <w:tmpl w:val="BD5AA91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09274007">
    <w:abstractNumId w:val="1"/>
  </w:num>
  <w:num w:numId="2" w16cid:durableId="50081783">
    <w:abstractNumId w:val="8"/>
  </w:num>
  <w:num w:numId="3" w16cid:durableId="47075887">
    <w:abstractNumId w:val="7"/>
  </w:num>
  <w:num w:numId="4" w16cid:durableId="1687250154">
    <w:abstractNumId w:val="3"/>
  </w:num>
  <w:num w:numId="5" w16cid:durableId="317535756">
    <w:abstractNumId w:val="2"/>
  </w:num>
  <w:num w:numId="6" w16cid:durableId="1577744295">
    <w:abstractNumId w:val="9"/>
  </w:num>
  <w:num w:numId="7" w16cid:durableId="337272843">
    <w:abstractNumId w:val="0"/>
  </w:num>
  <w:num w:numId="8" w16cid:durableId="733161697">
    <w:abstractNumId w:val="5"/>
  </w:num>
  <w:num w:numId="9" w16cid:durableId="1875342042">
    <w:abstractNumId w:val="6"/>
  </w:num>
  <w:num w:numId="10" w16cid:durableId="25116047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9F4"/>
    <w:rsid w:val="00003F04"/>
    <w:rsid w:val="00005A79"/>
    <w:rsid w:val="00005F15"/>
    <w:rsid w:val="00014519"/>
    <w:rsid w:val="00014DE9"/>
    <w:rsid w:val="00020447"/>
    <w:rsid w:val="00021239"/>
    <w:rsid w:val="00024C11"/>
    <w:rsid w:val="000260C0"/>
    <w:rsid w:val="000354D0"/>
    <w:rsid w:val="000435B2"/>
    <w:rsid w:val="0005428C"/>
    <w:rsid w:val="000550DD"/>
    <w:rsid w:val="000560F7"/>
    <w:rsid w:val="00070BD1"/>
    <w:rsid w:val="00083377"/>
    <w:rsid w:val="000869CA"/>
    <w:rsid w:val="0009596F"/>
    <w:rsid w:val="000A093C"/>
    <w:rsid w:val="000A212B"/>
    <w:rsid w:val="000B0C83"/>
    <w:rsid w:val="000B1DCD"/>
    <w:rsid w:val="000B2034"/>
    <w:rsid w:val="000B79ED"/>
    <w:rsid w:val="000C6EEE"/>
    <w:rsid w:val="000D103E"/>
    <w:rsid w:val="000F0938"/>
    <w:rsid w:val="000F28E9"/>
    <w:rsid w:val="000F28FD"/>
    <w:rsid w:val="000F2B14"/>
    <w:rsid w:val="000F6DFF"/>
    <w:rsid w:val="0010158D"/>
    <w:rsid w:val="001055B4"/>
    <w:rsid w:val="00112234"/>
    <w:rsid w:val="001226B1"/>
    <w:rsid w:val="00123293"/>
    <w:rsid w:val="00125FE3"/>
    <w:rsid w:val="001267E4"/>
    <w:rsid w:val="00136B1A"/>
    <w:rsid w:val="0013709C"/>
    <w:rsid w:val="00143241"/>
    <w:rsid w:val="0014454D"/>
    <w:rsid w:val="001453BE"/>
    <w:rsid w:val="00160F0F"/>
    <w:rsid w:val="0016385D"/>
    <w:rsid w:val="001662A4"/>
    <w:rsid w:val="0017502E"/>
    <w:rsid w:val="00177A65"/>
    <w:rsid w:val="001810DC"/>
    <w:rsid w:val="00183A24"/>
    <w:rsid w:val="00190E01"/>
    <w:rsid w:val="001938F4"/>
    <w:rsid w:val="00193C05"/>
    <w:rsid w:val="001A09FC"/>
    <w:rsid w:val="001A0A1E"/>
    <w:rsid w:val="001A44DF"/>
    <w:rsid w:val="001A5A9E"/>
    <w:rsid w:val="001B1407"/>
    <w:rsid w:val="001B1F8B"/>
    <w:rsid w:val="001B3D73"/>
    <w:rsid w:val="001C085C"/>
    <w:rsid w:val="001C5384"/>
    <w:rsid w:val="001C7361"/>
    <w:rsid w:val="001D31B7"/>
    <w:rsid w:val="001D38DB"/>
    <w:rsid w:val="001D4D62"/>
    <w:rsid w:val="001D4F2C"/>
    <w:rsid w:val="001D5FD4"/>
    <w:rsid w:val="001D7685"/>
    <w:rsid w:val="001E4C27"/>
    <w:rsid w:val="001E5CF2"/>
    <w:rsid w:val="001E630D"/>
    <w:rsid w:val="001F25A7"/>
    <w:rsid w:val="001F3227"/>
    <w:rsid w:val="001F6BFD"/>
    <w:rsid w:val="0020165E"/>
    <w:rsid w:val="00201CBF"/>
    <w:rsid w:val="002070D3"/>
    <w:rsid w:val="00207A6E"/>
    <w:rsid w:val="00217758"/>
    <w:rsid w:val="002262F1"/>
    <w:rsid w:val="00231585"/>
    <w:rsid w:val="002316C0"/>
    <w:rsid w:val="002346BB"/>
    <w:rsid w:val="00247B27"/>
    <w:rsid w:val="00260B1A"/>
    <w:rsid w:val="00261F5A"/>
    <w:rsid w:val="0026232A"/>
    <w:rsid w:val="00262EBF"/>
    <w:rsid w:val="002640AD"/>
    <w:rsid w:val="002819DE"/>
    <w:rsid w:val="00293CD7"/>
    <w:rsid w:val="002A15E1"/>
    <w:rsid w:val="002A2C14"/>
    <w:rsid w:val="002B488D"/>
    <w:rsid w:val="002C57E9"/>
    <w:rsid w:val="002C6FB5"/>
    <w:rsid w:val="002D4158"/>
    <w:rsid w:val="002E6485"/>
    <w:rsid w:val="002F23F2"/>
    <w:rsid w:val="002F34C0"/>
    <w:rsid w:val="00304DFA"/>
    <w:rsid w:val="003066B0"/>
    <w:rsid w:val="00310735"/>
    <w:rsid w:val="00337F5F"/>
    <w:rsid w:val="003504C2"/>
    <w:rsid w:val="00357D78"/>
    <w:rsid w:val="00360170"/>
    <w:rsid w:val="003736D8"/>
    <w:rsid w:val="00374DB4"/>
    <w:rsid w:val="00375845"/>
    <w:rsid w:val="003771CE"/>
    <w:rsid w:val="00381208"/>
    <w:rsid w:val="003919D4"/>
    <w:rsid w:val="0039303E"/>
    <w:rsid w:val="003951C5"/>
    <w:rsid w:val="003A0EAD"/>
    <w:rsid w:val="003A4DA4"/>
    <w:rsid w:val="003A5B2D"/>
    <w:rsid w:val="003B2BB8"/>
    <w:rsid w:val="003B347B"/>
    <w:rsid w:val="003B4B3F"/>
    <w:rsid w:val="003C02BE"/>
    <w:rsid w:val="003D1D6E"/>
    <w:rsid w:val="003D2128"/>
    <w:rsid w:val="003D2D20"/>
    <w:rsid w:val="003D34FF"/>
    <w:rsid w:val="003D6860"/>
    <w:rsid w:val="003E65E8"/>
    <w:rsid w:val="003F12CD"/>
    <w:rsid w:val="003F2770"/>
    <w:rsid w:val="003F3D45"/>
    <w:rsid w:val="00401DCE"/>
    <w:rsid w:val="004510BA"/>
    <w:rsid w:val="00452B18"/>
    <w:rsid w:val="00456644"/>
    <w:rsid w:val="00461EC8"/>
    <w:rsid w:val="004641D6"/>
    <w:rsid w:val="00464B10"/>
    <w:rsid w:val="00474297"/>
    <w:rsid w:val="00477A0C"/>
    <w:rsid w:val="00477E5B"/>
    <w:rsid w:val="00485CEB"/>
    <w:rsid w:val="0049023F"/>
    <w:rsid w:val="0049243A"/>
    <w:rsid w:val="004A01BB"/>
    <w:rsid w:val="004A3D27"/>
    <w:rsid w:val="004B54CA"/>
    <w:rsid w:val="004B6CA2"/>
    <w:rsid w:val="004C2B5B"/>
    <w:rsid w:val="004C6CEB"/>
    <w:rsid w:val="004D06CD"/>
    <w:rsid w:val="004D7443"/>
    <w:rsid w:val="004D782A"/>
    <w:rsid w:val="004E07CF"/>
    <w:rsid w:val="004E0AD8"/>
    <w:rsid w:val="004E3E57"/>
    <w:rsid w:val="004E5CBF"/>
    <w:rsid w:val="004F3C81"/>
    <w:rsid w:val="004F7808"/>
    <w:rsid w:val="00502B11"/>
    <w:rsid w:val="00511DB3"/>
    <w:rsid w:val="00513840"/>
    <w:rsid w:val="00517571"/>
    <w:rsid w:val="00520521"/>
    <w:rsid w:val="00526B75"/>
    <w:rsid w:val="005274AB"/>
    <w:rsid w:val="00527C2E"/>
    <w:rsid w:val="00533109"/>
    <w:rsid w:val="0054032A"/>
    <w:rsid w:val="00541C7B"/>
    <w:rsid w:val="00550ED6"/>
    <w:rsid w:val="00555E74"/>
    <w:rsid w:val="00555F96"/>
    <w:rsid w:val="00556CBE"/>
    <w:rsid w:val="005706E1"/>
    <w:rsid w:val="00581BF4"/>
    <w:rsid w:val="005A101F"/>
    <w:rsid w:val="005A6756"/>
    <w:rsid w:val="005A7660"/>
    <w:rsid w:val="005B21BC"/>
    <w:rsid w:val="005B3E16"/>
    <w:rsid w:val="005B7282"/>
    <w:rsid w:val="005B77CE"/>
    <w:rsid w:val="005C3AA9"/>
    <w:rsid w:val="005C57A0"/>
    <w:rsid w:val="005D164B"/>
    <w:rsid w:val="005D697A"/>
    <w:rsid w:val="00602225"/>
    <w:rsid w:val="00615824"/>
    <w:rsid w:val="0061698D"/>
    <w:rsid w:val="006223C1"/>
    <w:rsid w:val="00632DC8"/>
    <w:rsid w:val="00633593"/>
    <w:rsid w:val="006359AD"/>
    <w:rsid w:val="00661247"/>
    <w:rsid w:val="0066132C"/>
    <w:rsid w:val="00666482"/>
    <w:rsid w:val="00670D4C"/>
    <w:rsid w:val="00674026"/>
    <w:rsid w:val="0067558F"/>
    <w:rsid w:val="00676CC6"/>
    <w:rsid w:val="00677C11"/>
    <w:rsid w:val="00683434"/>
    <w:rsid w:val="00685186"/>
    <w:rsid w:val="00693980"/>
    <w:rsid w:val="006A098B"/>
    <w:rsid w:val="006A3034"/>
    <w:rsid w:val="006A4CE7"/>
    <w:rsid w:val="006A6CB4"/>
    <w:rsid w:val="006B4BB7"/>
    <w:rsid w:val="006B6F31"/>
    <w:rsid w:val="006C4A04"/>
    <w:rsid w:val="006C5954"/>
    <w:rsid w:val="006D0878"/>
    <w:rsid w:val="006D0B3F"/>
    <w:rsid w:val="006D3CFD"/>
    <w:rsid w:val="006D5DD1"/>
    <w:rsid w:val="006D5FF2"/>
    <w:rsid w:val="006D79F4"/>
    <w:rsid w:val="006E0B3E"/>
    <w:rsid w:val="006F5B2E"/>
    <w:rsid w:val="006F622B"/>
    <w:rsid w:val="007012BB"/>
    <w:rsid w:val="007054CB"/>
    <w:rsid w:val="007124CB"/>
    <w:rsid w:val="007159B5"/>
    <w:rsid w:val="00717DB4"/>
    <w:rsid w:val="00722C97"/>
    <w:rsid w:val="0075259D"/>
    <w:rsid w:val="00754998"/>
    <w:rsid w:val="0076560E"/>
    <w:rsid w:val="0076689E"/>
    <w:rsid w:val="00776A1B"/>
    <w:rsid w:val="00784343"/>
    <w:rsid w:val="00785261"/>
    <w:rsid w:val="007911EE"/>
    <w:rsid w:val="0079623A"/>
    <w:rsid w:val="00797075"/>
    <w:rsid w:val="007A2399"/>
    <w:rsid w:val="007A7DF8"/>
    <w:rsid w:val="007B0256"/>
    <w:rsid w:val="007B3C30"/>
    <w:rsid w:val="007B68A6"/>
    <w:rsid w:val="007C16B0"/>
    <w:rsid w:val="007D23AA"/>
    <w:rsid w:val="007D43A0"/>
    <w:rsid w:val="007E597D"/>
    <w:rsid w:val="00802D6A"/>
    <w:rsid w:val="00804680"/>
    <w:rsid w:val="008054D4"/>
    <w:rsid w:val="0080716C"/>
    <w:rsid w:val="00824FCA"/>
    <w:rsid w:val="008313C6"/>
    <w:rsid w:val="00832A51"/>
    <w:rsid w:val="00835A97"/>
    <w:rsid w:val="0084009D"/>
    <w:rsid w:val="00842814"/>
    <w:rsid w:val="00844102"/>
    <w:rsid w:val="00844894"/>
    <w:rsid w:val="00846FF2"/>
    <w:rsid w:val="00847035"/>
    <w:rsid w:val="008552A3"/>
    <w:rsid w:val="00862594"/>
    <w:rsid w:val="00865F6F"/>
    <w:rsid w:val="00872B1E"/>
    <w:rsid w:val="0087676D"/>
    <w:rsid w:val="00876E0D"/>
    <w:rsid w:val="00877DDB"/>
    <w:rsid w:val="0088578A"/>
    <w:rsid w:val="008867DC"/>
    <w:rsid w:val="008901D4"/>
    <w:rsid w:val="00892034"/>
    <w:rsid w:val="008949AE"/>
    <w:rsid w:val="00896CAC"/>
    <w:rsid w:val="008B0D68"/>
    <w:rsid w:val="008B6769"/>
    <w:rsid w:val="008B68CD"/>
    <w:rsid w:val="008B6D8C"/>
    <w:rsid w:val="008C16E1"/>
    <w:rsid w:val="008C565D"/>
    <w:rsid w:val="008C6A6C"/>
    <w:rsid w:val="008D3DE2"/>
    <w:rsid w:val="008D3EE6"/>
    <w:rsid w:val="008D4E2D"/>
    <w:rsid w:val="008E0E8A"/>
    <w:rsid w:val="008E6FAB"/>
    <w:rsid w:val="008F3D97"/>
    <w:rsid w:val="008F42EB"/>
    <w:rsid w:val="008F7BD2"/>
    <w:rsid w:val="00914187"/>
    <w:rsid w:val="00914514"/>
    <w:rsid w:val="009225F0"/>
    <w:rsid w:val="009405D2"/>
    <w:rsid w:val="0094526F"/>
    <w:rsid w:val="0094618E"/>
    <w:rsid w:val="00953FBA"/>
    <w:rsid w:val="00956DD2"/>
    <w:rsid w:val="009604DC"/>
    <w:rsid w:val="00960FFA"/>
    <w:rsid w:val="009639FA"/>
    <w:rsid w:val="0096641B"/>
    <w:rsid w:val="00972394"/>
    <w:rsid w:val="009727B7"/>
    <w:rsid w:val="00977592"/>
    <w:rsid w:val="00977DCA"/>
    <w:rsid w:val="00994D3E"/>
    <w:rsid w:val="009A0139"/>
    <w:rsid w:val="009A44D1"/>
    <w:rsid w:val="009A6CF5"/>
    <w:rsid w:val="009B5017"/>
    <w:rsid w:val="009B6D45"/>
    <w:rsid w:val="009C34BB"/>
    <w:rsid w:val="009C3B32"/>
    <w:rsid w:val="009D0C1E"/>
    <w:rsid w:val="009D3824"/>
    <w:rsid w:val="009D5388"/>
    <w:rsid w:val="009E141C"/>
    <w:rsid w:val="009E7491"/>
    <w:rsid w:val="00A1184E"/>
    <w:rsid w:val="00A13E1F"/>
    <w:rsid w:val="00A20605"/>
    <w:rsid w:val="00A22DF2"/>
    <w:rsid w:val="00A22E2B"/>
    <w:rsid w:val="00A23B4D"/>
    <w:rsid w:val="00A31BC6"/>
    <w:rsid w:val="00A4666F"/>
    <w:rsid w:val="00A52D08"/>
    <w:rsid w:val="00A53400"/>
    <w:rsid w:val="00A62FAE"/>
    <w:rsid w:val="00A67ED1"/>
    <w:rsid w:val="00A70790"/>
    <w:rsid w:val="00A76BA0"/>
    <w:rsid w:val="00A81116"/>
    <w:rsid w:val="00A876B7"/>
    <w:rsid w:val="00A960AE"/>
    <w:rsid w:val="00A977A7"/>
    <w:rsid w:val="00AB21C2"/>
    <w:rsid w:val="00AB2248"/>
    <w:rsid w:val="00AB5F8D"/>
    <w:rsid w:val="00AB7DEC"/>
    <w:rsid w:val="00AC0CF3"/>
    <w:rsid w:val="00AC680D"/>
    <w:rsid w:val="00AD7AB8"/>
    <w:rsid w:val="00AE03DC"/>
    <w:rsid w:val="00AE3607"/>
    <w:rsid w:val="00AE6610"/>
    <w:rsid w:val="00AE7BEA"/>
    <w:rsid w:val="00AF27D6"/>
    <w:rsid w:val="00AF3686"/>
    <w:rsid w:val="00AF7F85"/>
    <w:rsid w:val="00B00559"/>
    <w:rsid w:val="00B048C1"/>
    <w:rsid w:val="00B055A7"/>
    <w:rsid w:val="00B065FD"/>
    <w:rsid w:val="00B06BF6"/>
    <w:rsid w:val="00B10994"/>
    <w:rsid w:val="00B14564"/>
    <w:rsid w:val="00B26ECC"/>
    <w:rsid w:val="00B317F6"/>
    <w:rsid w:val="00B372D7"/>
    <w:rsid w:val="00B41D29"/>
    <w:rsid w:val="00B42AD5"/>
    <w:rsid w:val="00B42BF3"/>
    <w:rsid w:val="00B60E0D"/>
    <w:rsid w:val="00B63151"/>
    <w:rsid w:val="00B63DEA"/>
    <w:rsid w:val="00B646CB"/>
    <w:rsid w:val="00B73262"/>
    <w:rsid w:val="00B812E5"/>
    <w:rsid w:val="00B90300"/>
    <w:rsid w:val="00B95CE7"/>
    <w:rsid w:val="00BA2DB9"/>
    <w:rsid w:val="00BA304B"/>
    <w:rsid w:val="00BB542A"/>
    <w:rsid w:val="00BC2BFA"/>
    <w:rsid w:val="00BC2F0D"/>
    <w:rsid w:val="00BC2F5A"/>
    <w:rsid w:val="00BD7A38"/>
    <w:rsid w:val="00BE2C82"/>
    <w:rsid w:val="00BE7148"/>
    <w:rsid w:val="00BE7613"/>
    <w:rsid w:val="00C062BC"/>
    <w:rsid w:val="00C06786"/>
    <w:rsid w:val="00C07899"/>
    <w:rsid w:val="00C14021"/>
    <w:rsid w:val="00C2114F"/>
    <w:rsid w:val="00C27216"/>
    <w:rsid w:val="00C40046"/>
    <w:rsid w:val="00C46F4D"/>
    <w:rsid w:val="00C5461A"/>
    <w:rsid w:val="00C55A16"/>
    <w:rsid w:val="00C637BB"/>
    <w:rsid w:val="00C6501C"/>
    <w:rsid w:val="00C67D74"/>
    <w:rsid w:val="00C80B7C"/>
    <w:rsid w:val="00CA4F9B"/>
    <w:rsid w:val="00CB4B6F"/>
    <w:rsid w:val="00CC7E10"/>
    <w:rsid w:val="00CD068A"/>
    <w:rsid w:val="00CD49E3"/>
    <w:rsid w:val="00CE03DA"/>
    <w:rsid w:val="00CE388F"/>
    <w:rsid w:val="00CE447E"/>
    <w:rsid w:val="00CF7CCC"/>
    <w:rsid w:val="00D1110E"/>
    <w:rsid w:val="00D12FE4"/>
    <w:rsid w:val="00D20D51"/>
    <w:rsid w:val="00D21282"/>
    <w:rsid w:val="00D7595D"/>
    <w:rsid w:val="00D840CB"/>
    <w:rsid w:val="00D87703"/>
    <w:rsid w:val="00DA3688"/>
    <w:rsid w:val="00DB2DCA"/>
    <w:rsid w:val="00DB5CC6"/>
    <w:rsid w:val="00DB7113"/>
    <w:rsid w:val="00DC0382"/>
    <w:rsid w:val="00DE1427"/>
    <w:rsid w:val="00DF1017"/>
    <w:rsid w:val="00DF4E10"/>
    <w:rsid w:val="00E103E2"/>
    <w:rsid w:val="00E10961"/>
    <w:rsid w:val="00E222C4"/>
    <w:rsid w:val="00E34958"/>
    <w:rsid w:val="00E36EEA"/>
    <w:rsid w:val="00E37629"/>
    <w:rsid w:val="00E43A9D"/>
    <w:rsid w:val="00E44180"/>
    <w:rsid w:val="00E478EC"/>
    <w:rsid w:val="00E55DB8"/>
    <w:rsid w:val="00E56A97"/>
    <w:rsid w:val="00E62054"/>
    <w:rsid w:val="00E71328"/>
    <w:rsid w:val="00E73120"/>
    <w:rsid w:val="00E8086D"/>
    <w:rsid w:val="00E9254E"/>
    <w:rsid w:val="00E97954"/>
    <w:rsid w:val="00EA146C"/>
    <w:rsid w:val="00EA7906"/>
    <w:rsid w:val="00EB4D93"/>
    <w:rsid w:val="00EC5174"/>
    <w:rsid w:val="00ED17CB"/>
    <w:rsid w:val="00ED30A0"/>
    <w:rsid w:val="00ED7612"/>
    <w:rsid w:val="00ED7BD9"/>
    <w:rsid w:val="00EE7D00"/>
    <w:rsid w:val="00EF2112"/>
    <w:rsid w:val="00F06604"/>
    <w:rsid w:val="00F126CC"/>
    <w:rsid w:val="00F15C37"/>
    <w:rsid w:val="00F44DBF"/>
    <w:rsid w:val="00F45B08"/>
    <w:rsid w:val="00F46278"/>
    <w:rsid w:val="00F57AF0"/>
    <w:rsid w:val="00F75FF6"/>
    <w:rsid w:val="00F7768F"/>
    <w:rsid w:val="00F82B5F"/>
    <w:rsid w:val="00F87D76"/>
    <w:rsid w:val="00F93A15"/>
    <w:rsid w:val="00F94148"/>
    <w:rsid w:val="00F952DA"/>
    <w:rsid w:val="00F97887"/>
    <w:rsid w:val="00FA0A7D"/>
    <w:rsid w:val="00FA5F5B"/>
    <w:rsid w:val="00FC2074"/>
    <w:rsid w:val="00FC7967"/>
    <w:rsid w:val="00FE122F"/>
    <w:rsid w:val="00FE4FE6"/>
    <w:rsid w:val="00FF1628"/>
    <w:rsid w:val="00FF3B65"/>
    <w:rsid w:val="00FF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654E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FAE"/>
    <w:pPr>
      <w:suppressAutoHyphens/>
      <w:spacing w:before="120" w:after="6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table" w:styleId="TableGrid">
    <w:name w:val="Table Grid"/>
    <w:basedOn w:val="TableNormal"/>
    <w:uiPriority w:val="59"/>
    <w:rsid w:val="006D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4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4D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F7BD2"/>
    <w:rPr>
      <w:color w:val="04617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7CCC"/>
    <w:rPr>
      <w:color w:val="04617B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E03D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E44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447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44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44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447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560F7"/>
    <w:pPr>
      <w:spacing w:after="0" w:line="240" w:lineRule="auto"/>
    </w:pPr>
    <w:rPr>
      <w:sz w:val="20"/>
    </w:rPr>
  </w:style>
  <w:style w:type="paragraph" w:customStyle="1" w:styleId="NormalIndented">
    <w:name w:val="Normal Indented"/>
    <w:basedOn w:val="Normal"/>
    <w:qFormat/>
    <w:rsid w:val="008B6769"/>
    <w:pPr>
      <w:ind w:left="284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76689E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6689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6689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14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x.dss.gov.au/dex-user-access-request-for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mailto:dssdataexchange.helpdesk@dss.gov.a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s://dex.dss.gov.au/training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dex.dss.gov.au/document/81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4617B"/>
      </a:accent1>
      <a:accent2>
        <a:srgbClr val="04617B"/>
      </a:accent2>
      <a:accent3>
        <a:srgbClr val="04617B"/>
      </a:accent3>
      <a:accent4>
        <a:srgbClr val="04617B"/>
      </a:accent4>
      <a:accent5>
        <a:srgbClr val="04617B"/>
      </a:accent5>
      <a:accent6>
        <a:srgbClr val="04617B"/>
      </a:accent6>
      <a:hlink>
        <a:srgbClr val="04617B"/>
      </a:hlink>
      <a:folHlink>
        <a:srgbClr val="04617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7B3DD-8E41-4559-AA79-09660B092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1791</Words>
  <Characters>9281</Characters>
  <Application>Microsoft Office Word</Application>
  <DocSecurity>0</DocSecurity>
  <Lines>248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 and edit a user	task Card</dc:title>
  <dc:subject/>
  <dc:creator/>
  <cp:keywords>[SEC=OFFICIAL]</cp:keywords>
  <cp:lastModifiedBy/>
  <cp:revision>1</cp:revision>
  <dcterms:created xsi:type="dcterms:W3CDTF">2024-12-17T23:19:00Z</dcterms:created>
  <dcterms:modified xsi:type="dcterms:W3CDTF">2024-12-17T23:56:00Z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SecurityClassification">
    <vt:lpwstr>OFFICIAL</vt:lpwstr>
  </property>
  <property fmtid="{D5CDD505-2E9C-101B-9397-08002B2CF9AE}" pid="4" name="PMHMAC">
    <vt:lpwstr>v=2022.1;a=SHA256;h=506D7C1A2593E38E675711D65C6EEC3588D8A1928711CA881B64DC524577A2DF</vt:lpwstr>
  </property>
  <property fmtid="{D5CDD505-2E9C-101B-9397-08002B2CF9AE}" pid="5" name="PM_Qualifier">
    <vt:lpwstr/>
  </property>
  <property fmtid="{D5CDD505-2E9C-101B-9397-08002B2CF9AE}" pid="6" name="PM_DisplayValueSecClassificationWithQualifier">
    <vt:lpwstr>OFFICIAL</vt:lpwstr>
  </property>
  <property fmtid="{D5CDD505-2E9C-101B-9397-08002B2CF9AE}" pid="7" name="MSIP_Label_5b482f89-686c-4423-b970-d4c069cb673b_Enabled">
    <vt:lpwstr>True</vt:lpwstr>
  </property>
  <property fmtid="{D5CDD505-2E9C-101B-9397-08002B2CF9AE}" pid="8" name="PM_InsertionValue">
    <vt:lpwstr>OFFICIAL</vt:lpwstr>
  </property>
  <property fmtid="{D5CDD505-2E9C-101B-9397-08002B2CF9AE}" pid="9" name="PM_Originator_Hash_SHA1">
    <vt:lpwstr>9CFEDE0AD9FDAE0286D351E87B4647470E8026DF</vt:lpwstr>
  </property>
  <property fmtid="{D5CDD505-2E9C-101B-9397-08002B2CF9AE}" pid="10" name="PM_Originating_FileId">
    <vt:lpwstr>43CF316878464E26B057516BF592C385</vt:lpwstr>
  </property>
  <property fmtid="{D5CDD505-2E9C-101B-9397-08002B2CF9AE}" pid="11" name="PM_ProtectiveMarkingValue_Footer">
    <vt:lpwstr>OFFICIAL</vt:lpwstr>
  </property>
  <property fmtid="{D5CDD505-2E9C-101B-9397-08002B2CF9AE}" pid="12" name="PM_ProtectiveMarkingValue_Header">
    <vt:lpwstr>OFFICIAL</vt:lpwstr>
  </property>
  <property fmtid="{D5CDD505-2E9C-101B-9397-08002B2CF9AE}" pid="13" name="PM_OriginationTimeStamp">
    <vt:lpwstr>2023-03-09T22:32:15Z</vt:lpwstr>
  </property>
  <property fmtid="{D5CDD505-2E9C-101B-9397-08002B2CF9AE}" pid="14" name="MSIP_Label_eb34d90b-fc41-464d-af60-f74d721d0790_SetDate">
    <vt:lpwstr>2023-03-09T22:32:15Z</vt:lpwstr>
  </property>
  <property fmtid="{D5CDD505-2E9C-101B-9397-08002B2CF9AE}" pid="15" name="PM_ProtectiveMarkingImage_Footer">
    <vt:lpwstr>C:\Program Files (x86)\Common Files\janusNET Shared\janusSEAL\Images\DocumentSlashBlue.png</vt:lpwstr>
  </property>
  <property fmtid="{D5CDD505-2E9C-101B-9397-08002B2CF9AE}" pid="16" name="PM_Namespace">
    <vt:lpwstr>gov.au</vt:lpwstr>
  </property>
  <property fmtid="{D5CDD505-2E9C-101B-9397-08002B2CF9AE}" pid="17" name="PM_Version">
    <vt:lpwstr>2018.4</vt:lpwstr>
  </property>
  <property fmtid="{D5CDD505-2E9C-101B-9397-08002B2CF9AE}" pid="18" name="MSIP_Label_eb34d90b-fc41-464d-af60-f74d721d0790_Name">
    <vt:lpwstr>OFFICIAL</vt:lpwstr>
  </property>
  <property fmtid="{D5CDD505-2E9C-101B-9397-08002B2CF9AE}" pid="19" name="PM_Note">
    <vt:lpwstr/>
  </property>
  <property fmtid="{D5CDD505-2E9C-101B-9397-08002B2CF9AE}" pid="20" name="PM_Markers">
    <vt:lpwstr/>
  </property>
  <property fmtid="{D5CDD505-2E9C-101B-9397-08002B2CF9AE}" pid="21" name="PM_Display">
    <vt:lpwstr>OFFICIAL</vt:lpwstr>
  </property>
  <property fmtid="{D5CDD505-2E9C-101B-9397-08002B2CF9AE}" pid="22" name="PM_Hash_Version">
    <vt:lpwstr>2022.1</vt:lpwstr>
  </property>
  <property fmtid="{D5CDD505-2E9C-101B-9397-08002B2CF9AE}" pid="23" name="PM_Hash_Salt_Prev">
    <vt:lpwstr>58D37FDA4577780E45FA39330FC5E0CC</vt:lpwstr>
  </property>
  <property fmtid="{D5CDD505-2E9C-101B-9397-08002B2CF9AE}" pid="24" name="PM_Hash_Salt">
    <vt:lpwstr>CFBCEDF5B470B9D7E43779DC86C8A7C4</vt:lpwstr>
  </property>
  <property fmtid="{D5CDD505-2E9C-101B-9397-08002B2CF9AE}" pid="25" name="PM_Hash_SHA1">
    <vt:lpwstr>F706B5B89F4A2F7198F5D79AB3EA3BE5F8CDDFBB</vt:lpwstr>
  </property>
  <property fmtid="{D5CDD505-2E9C-101B-9397-08002B2CF9AE}" pid="26" name="PM_OriginatorUserAccountName_SHA256">
    <vt:lpwstr>56084DE7D87471392F5BD2235C8043EAEC8018D05D094D5A8468DE8533D8A2CE</vt:lpwstr>
  </property>
  <property fmtid="{D5CDD505-2E9C-101B-9397-08002B2CF9AE}" pid="27" name="PM_OriginatorDomainName_SHA256">
    <vt:lpwstr>E83A2A66C4061446A7E3732E8D44762184B6B377D962B96C83DC624302585857</vt:lpwstr>
  </property>
  <property fmtid="{D5CDD505-2E9C-101B-9397-08002B2CF9AE}" pid="28" name="PM_SecurityClassification_Prev">
    <vt:lpwstr>OFFICIAL</vt:lpwstr>
  </property>
  <property fmtid="{D5CDD505-2E9C-101B-9397-08002B2CF9AE}" pid="29" name="MSIP_Label_5b482f89-686c-4423-b970-d4c069cb673b_Name">
    <vt:lpwstr>Official</vt:lpwstr>
  </property>
  <property fmtid="{D5CDD505-2E9C-101B-9397-08002B2CF9AE}" pid="30" name="PM_Qualifier_Prev">
    <vt:lpwstr/>
  </property>
  <property fmtid="{D5CDD505-2E9C-101B-9397-08002B2CF9AE}" pid="31" name="MSIP_Label_5b482f89-686c-4423-b970-d4c069cb673b_SiteId">
    <vt:lpwstr>f87adb37-069d-44ab-b352-f6d61ecc6db2</vt:lpwstr>
  </property>
  <property fmtid="{D5CDD505-2E9C-101B-9397-08002B2CF9AE}" pid="32" name="MSIP_Label_eb34d90b-fc41-464d-af60-f74d721d0790_Method">
    <vt:lpwstr>Privileged</vt:lpwstr>
  </property>
  <property fmtid="{D5CDD505-2E9C-101B-9397-08002B2CF9AE}" pid="33" name="MSIP_Label_5b482f89-686c-4423-b970-d4c069cb673b_Owner">
    <vt:lpwstr>Megan.Cursley@dta.gov.au</vt:lpwstr>
  </property>
  <property fmtid="{D5CDD505-2E9C-101B-9397-08002B2CF9AE}" pid="34" name="MSIP_Label_5b482f89-686c-4423-b970-d4c069cb673b_SetDate">
    <vt:lpwstr>2022-05-27T00:39:45.9789832Z</vt:lpwstr>
  </property>
  <property fmtid="{D5CDD505-2E9C-101B-9397-08002B2CF9AE}" pid="35" name="MSIP_Label_5b482f89-686c-4423-b970-d4c069cb673b_Application">
    <vt:lpwstr>Microsoft Azure Information Protection</vt:lpwstr>
  </property>
  <property fmtid="{D5CDD505-2E9C-101B-9397-08002B2CF9AE}" pid="36" name="MSIP_Label_5b482f89-686c-4423-b970-d4c069cb673b_ActionId">
    <vt:lpwstr>7da30c3e-4021-4be4-8274-a85967484daf</vt:lpwstr>
  </property>
  <property fmtid="{D5CDD505-2E9C-101B-9397-08002B2CF9AE}" pid="37" name="MSIP_Label_5b482f89-686c-4423-b970-d4c069cb673b_Extended_MSFT_Method">
    <vt:lpwstr>Manual</vt:lpwstr>
  </property>
  <property fmtid="{D5CDD505-2E9C-101B-9397-08002B2CF9AE}" pid="38" name="MSIP_Label_eb34d90b-fc41-464d-af60-f74d721d0790_SiteId">
    <vt:lpwstr>61e36dd1-ca6e-4d61-aa0a-2b4eb88317a3</vt:lpwstr>
  </property>
  <property fmtid="{D5CDD505-2E9C-101B-9397-08002B2CF9AE}" pid="39" name="MSIP_Label_eb34d90b-fc41-464d-af60-f74d721d0790_Enabled">
    <vt:lpwstr>true</vt:lpwstr>
  </property>
  <property fmtid="{D5CDD505-2E9C-101B-9397-08002B2CF9AE}" pid="40" name="MSIP_Label_eb34d90b-fc41-464d-af60-f74d721d0790_ContentBits">
    <vt:lpwstr>0</vt:lpwstr>
  </property>
  <property fmtid="{D5CDD505-2E9C-101B-9397-08002B2CF9AE}" pid="41" name="MSIP_Label_eb34d90b-fc41-464d-af60-f74d721d0790_ActionId">
    <vt:lpwstr>1530b35a4bc44ae5aeb80e5f9728b79f</vt:lpwstr>
  </property>
  <property fmtid="{D5CDD505-2E9C-101B-9397-08002B2CF9AE}" pid="42" name="PMUuid">
    <vt:lpwstr>v=2022.2;d=gov.au;g=46DD6D7C-8107-577B-BC6E-F348953B2E44</vt:lpwstr>
  </property>
  <property fmtid="{D5CDD505-2E9C-101B-9397-08002B2CF9AE}" pid="43" name="PM_Caveats_Count">
    <vt:lpwstr>0</vt:lpwstr>
  </property>
</Properties>
</file>