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CB612" w14:textId="77777777" w:rsidR="00663E5E" w:rsidRDefault="000A5551" w:rsidP="00DC00E2">
      <w:pPr>
        <w:pStyle w:val="Heading1"/>
        <w:tabs>
          <w:tab w:val="left" w:pos="7650"/>
        </w:tabs>
        <w:spacing w:before="0"/>
        <w:rPr>
          <w:rStyle w:val="TitleChar"/>
          <w:rFonts w:ascii="Georgia" w:hAnsi="Georgia" w:cs="Arial"/>
          <w:b w:val="0"/>
          <w:color w:val="04617B" w:themeColor="text2"/>
        </w:rPr>
      </w:pPr>
      <w:bookmarkStart w:id="0" w:name="_GoBack"/>
      <w:bookmarkEnd w:id="0"/>
      <w:r w:rsidRPr="00DC00E2">
        <w:rPr>
          <w:rStyle w:val="TitleChar"/>
          <w:rFonts w:ascii="Georgia" w:hAnsi="Georgia" w:cs="Arial"/>
          <w:b w:val="0"/>
          <w:color w:val="04617B" w:themeColor="text2"/>
        </w:rPr>
        <w:t>Handshake</w:t>
      </w:r>
      <w:r w:rsidR="00663E5E" w:rsidRPr="00DC00E2">
        <w:rPr>
          <w:rStyle w:val="TitleChar"/>
          <w:rFonts w:ascii="Georgia" w:hAnsi="Georgia" w:cs="Arial"/>
          <w:b w:val="0"/>
          <w:color w:val="04617B" w:themeColor="text2"/>
        </w:rPr>
        <w:t xml:space="preserve"> </w:t>
      </w:r>
      <w:r w:rsidR="00E810C5">
        <w:rPr>
          <w:rStyle w:val="TitleChar"/>
          <w:rFonts w:ascii="Georgia" w:hAnsi="Georgia" w:cs="Arial"/>
          <w:b w:val="0"/>
          <w:color w:val="04617B" w:themeColor="text2"/>
        </w:rPr>
        <w:t xml:space="preserve">– </w:t>
      </w:r>
      <w:r w:rsidR="00C969CB">
        <w:rPr>
          <w:rStyle w:val="TitleChar"/>
          <w:rFonts w:ascii="Georgia" w:hAnsi="Georgia" w:cs="Arial"/>
          <w:b w:val="0"/>
          <w:color w:val="04617B" w:themeColor="text2"/>
        </w:rPr>
        <w:t>Create</w:t>
      </w:r>
      <w:r w:rsidR="00E9677D">
        <w:rPr>
          <w:rStyle w:val="TitleChar"/>
          <w:rFonts w:ascii="Georgia" w:hAnsi="Georgia" w:cs="Arial"/>
          <w:b w:val="0"/>
          <w:color w:val="04617B" w:themeColor="text2"/>
        </w:rPr>
        <w:t>, accept</w:t>
      </w:r>
      <w:r w:rsidR="00C969CB">
        <w:rPr>
          <w:rStyle w:val="TitleChar"/>
          <w:rFonts w:ascii="Georgia" w:hAnsi="Georgia" w:cs="Arial"/>
          <w:b w:val="0"/>
          <w:color w:val="04617B" w:themeColor="text2"/>
        </w:rPr>
        <w:t xml:space="preserve"> or revoke</w:t>
      </w:r>
      <w:r w:rsidR="00663E5E" w:rsidRPr="00DC00E2">
        <w:rPr>
          <w:rStyle w:val="TitleChar"/>
          <w:rFonts w:ascii="Georgia" w:hAnsi="Georgia" w:cs="Arial"/>
          <w:b w:val="0"/>
          <w:color w:val="04617B" w:themeColor="text2"/>
        </w:rPr>
        <w:t xml:space="preserve"> </w:t>
      </w:r>
    </w:p>
    <w:p w14:paraId="5F71880F" w14:textId="77777777" w:rsidR="00475974" w:rsidRDefault="00475974" w:rsidP="00475974">
      <w:pPr>
        <w:pStyle w:val="Heading1"/>
        <w:rPr>
          <w:rFonts w:ascii="Arial" w:hAnsi="Arial" w:cs="Arial"/>
          <w:sz w:val="28"/>
        </w:rPr>
      </w:pPr>
    </w:p>
    <w:p w14:paraId="217D9825" w14:textId="77777777" w:rsidR="00475974" w:rsidRPr="00A30B36" w:rsidRDefault="00475974" w:rsidP="00475974">
      <w:pPr>
        <w:pStyle w:val="Heading1"/>
        <w:rPr>
          <w:rFonts w:ascii="Arial" w:hAnsi="Arial" w:cs="Arial"/>
          <w:sz w:val="28"/>
        </w:rPr>
      </w:pPr>
      <w:r>
        <w:rPr>
          <w:rFonts w:ascii="Arial" w:hAnsi="Arial" w:cs="Arial"/>
          <w:sz w:val="28"/>
        </w:rPr>
        <w:t>Task card</w:t>
      </w:r>
    </w:p>
    <w:p w14:paraId="6A427E1C" w14:textId="4D358556" w:rsidR="00DC00E2" w:rsidRPr="00661247" w:rsidRDefault="00DC00E2" w:rsidP="00DC00E2">
      <w:pPr>
        <w:rPr>
          <w:rFonts w:ascii="Arial" w:hAnsi="Arial" w:cs="Arial"/>
          <w:sz w:val="22"/>
        </w:rPr>
      </w:pPr>
      <w:r w:rsidRPr="00661247">
        <w:rPr>
          <w:rFonts w:ascii="Arial" w:hAnsi="Arial" w:cs="Arial"/>
          <w:sz w:val="22"/>
        </w:rPr>
        <w:t xml:space="preserve">This task card </w:t>
      </w:r>
      <w:r w:rsidR="00D8430F">
        <w:rPr>
          <w:rFonts w:ascii="Arial" w:hAnsi="Arial" w:cs="Arial"/>
          <w:sz w:val="22"/>
        </w:rPr>
        <w:t>discusses the following:</w:t>
      </w:r>
    </w:p>
    <w:p w14:paraId="13ECDAA1" w14:textId="77777777" w:rsidR="00A30B36" w:rsidRDefault="00E70671" w:rsidP="00DC00E2">
      <w:pPr>
        <w:pStyle w:val="ListParagraph"/>
        <w:numPr>
          <w:ilvl w:val="0"/>
          <w:numId w:val="6"/>
        </w:numPr>
        <w:rPr>
          <w:rFonts w:ascii="Arial" w:hAnsi="Arial" w:cs="Arial"/>
          <w:sz w:val="22"/>
        </w:rPr>
      </w:pPr>
      <w:hyperlink w:anchor="_Background_information" w:history="1">
        <w:r w:rsidR="00A30B36" w:rsidRPr="00A30B36">
          <w:rPr>
            <w:rStyle w:val="Hyperlink"/>
            <w:rFonts w:ascii="Arial" w:hAnsi="Arial" w:cs="Arial"/>
            <w:sz w:val="22"/>
          </w:rPr>
          <w:t>Background information</w:t>
        </w:r>
      </w:hyperlink>
    </w:p>
    <w:p w14:paraId="1AB039A8" w14:textId="269FF308" w:rsidR="00DC00E2" w:rsidRPr="00EB6FB5" w:rsidRDefault="00EB6FB5" w:rsidP="0094454C">
      <w:pPr>
        <w:pStyle w:val="ListParagraph"/>
        <w:numPr>
          <w:ilvl w:val="0"/>
          <w:numId w:val="6"/>
        </w:numPr>
        <w:rPr>
          <w:rStyle w:val="Hyperlink"/>
          <w:rFonts w:ascii="Arial" w:hAnsi="Arial" w:cs="Arial"/>
          <w:sz w:val="22"/>
        </w:rPr>
      </w:pPr>
      <w:r>
        <w:rPr>
          <w:rStyle w:val="Hyperlink"/>
          <w:rFonts w:ascii="Arial" w:hAnsi="Arial" w:cs="Arial"/>
          <w:sz w:val="22"/>
        </w:rPr>
        <w:fldChar w:fldCharType="begin"/>
      </w:r>
      <w:r>
        <w:rPr>
          <w:rStyle w:val="Hyperlink"/>
          <w:rFonts w:ascii="Arial" w:hAnsi="Arial" w:cs="Arial"/>
          <w:sz w:val="22"/>
        </w:rPr>
        <w:instrText xml:space="preserve"> HYPERLINK  \l "_Lead_Organisation_View" </w:instrText>
      </w:r>
      <w:r>
        <w:rPr>
          <w:rStyle w:val="Hyperlink"/>
          <w:rFonts w:ascii="Arial" w:hAnsi="Arial" w:cs="Arial"/>
          <w:sz w:val="22"/>
        </w:rPr>
        <w:fldChar w:fldCharType="separate"/>
      </w:r>
      <w:r w:rsidR="00DC00E2" w:rsidRPr="00EB6FB5">
        <w:rPr>
          <w:rStyle w:val="Hyperlink"/>
          <w:rFonts w:ascii="Arial" w:hAnsi="Arial" w:cs="Arial"/>
          <w:sz w:val="22"/>
        </w:rPr>
        <w:t>Lead Organisatio</w:t>
      </w:r>
      <w:r w:rsidR="0094454C" w:rsidRPr="00EB6FB5">
        <w:rPr>
          <w:rStyle w:val="Hyperlink"/>
          <w:rFonts w:ascii="Arial" w:hAnsi="Arial" w:cs="Arial"/>
          <w:sz w:val="22"/>
        </w:rPr>
        <w:t xml:space="preserve">n View – Request for Access to Delivery Partner data (Handshake) </w:t>
      </w:r>
    </w:p>
    <w:p w14:paraId="0B46FC5B" w14:textId="343459B8" w:rsidR="0094454C" w:rsidRDefault="00EB6FB5" w:rsidP="0094454C">
      <w:pPr>
        <w:pStyle w:val="ListParagraph"/>
        <w:numPr>
          <w:ilvl w:val="0"/>
          <w:numId w:val="6"/>
        </w:numPr>
        <w:rPr>
          <w:rFonts w:ascii="Arial" w:hAnsi="Arial" w:cs="Arial"/>
          <w:sz w:val="22"/>
        </w:rPr>
      </w:pPr>
      <w:r>
        <w:rPr>
          <w:rStyle w:val="Hyperlink"/>
          <w:rFonts w:ascii="Arial" w:hAnsi="Arial" w:cs="Arial"/>
          <w:sz w:val="22"/>
        </w:rPr>
        <w:fldChar w:fldCharType="end"/>
      </w:r>
      <w:hyperlink w:anchor="_Delivery_Partner_View" w:history="1">
        <w:r w:rsidR="0094454C" w:rsidRPr="00910052">
          <w:rPr>
            <w:rStyle w:val="Hyperlink"/>
            <w:rFonts w:ascii="Arial" w:hAnsi="Arial" w:cs="Arial"/>
            <w:sz w:val="22"/>
          </w:rPr>
          <w:t>Delivery Partner View – Handshake request alert received</w:t>
        </w:r>
      </w:hyperlink>
    </w:p>
    <w:p w14:paraId="19F8E325" w14:textId="3077FA07" w:rsidR="0094454C" w:rsidRPr="0094454C" w:rsidRDefault="00E70671" w:rsidP="00DC00E2">
      <w:pPr>
        <w:pStyle w:val="ListParagraph"/>
        <w:numPr>
          <w:ilvl w:val="0"/>
          <w:numId w:val="6"/>
        </w:numPr>
        <w:rPr>
          <w:rStyle w:val="Hyperlink"/>
        </w:rPr>
      </w:pPr>
      <w:hyperlink w:anchor="_Accepting_/_declining" w:history="1">
        <w:r w:rsidR="0094454C" w:rsidRPr="0094454C">
          <w:rPr>
            <w:rStyle w:val="Hyperlink"/>
            <w:rFonts w:ascii="Arial" w:hAnsi="Arial" w:cs="Arial"/>
            <w:sz w:val="22"/>
          </w:rPr>
          <w:t>Accepting/Declining a Handshake Request</w:t>
        </w:r>
      </w:hyperlink>
    </w:p>
    <w:p w14:paraId="06C2D7C8" w14:textId="3D57285D" w:rsidR="0094454C" w:rsidRDefault="00E70671" w:rsidP="0094454C">
      <w:pPr>
        <w:pStyle w:val="ListParagraph"/>
        <w:numPr>
          <w:ilvl w:val="0"/>
          <w:numId w:val="6"/>
        </w:numPr>
        <w:rPr>
          <w:rFonts w:ascii="Arial" w:hAnsi="Arial" w:cs="Arial"/>
          <w:sz w:val="22"/>
        </w:rPr>
      </w:pPr>
      <w:hyperlink w:anchor="_Lead_Organisation_View_2" w:history="1">
        <w:r w:rsidR="0094454C" w:rsidRPr="00910052">
          <w:rPr>
            <w:rStyle w:val="Hyperlink"/>
            <w:rFonts w:ascii="Arial" w:hAnsi="Arial" w:cs="Arial"/>
            <w:sz w:val="22"/>
          </w:rPr>
          <w:t>Lead Organisation View – Handshake request status</w:t>
        </w:r>
      </w:hyperlink>
    </w:p>
    <w:p w14:paraId="4287E035" w14:textId="04D4EA05" w:rsidR="00DC00E2" w:rsidRDefault="00E70671" w:rsidP="00DC00E2">
      <w:pPr>
        <w:pStyle w:val="ListParagraph"/>
        <w:numPr>
          <w:ilvl w:val="0"/>
          <w:numId w:val="6"/>
        </w:numPr>
        <w:rPr>
          <w:rFonts w:ascii="Arial" w:hAnsi="Arial" w:cs="Arial"/>
          <w:sz w:val="22"/>
        </w:rPr>
      </w:pPr>
      <w:hyperlink w:anchor="_Lead_Organisation_View_4" w:history="1">
        <w:r w:rsidR="00DC00E2" w:rsidRPr="00910052">
          <w:rPr>
            <w:rStyle w:val="Hyperlink"/>
            <w:rFonts w:ascii="Arial" w:hAnsi="Arial" w:cs="Arial"/>
            <w:sz w:val="22"/>
          </w:rPr>
          <w:t>Lead Organisation View – Revoking a handshake</w:t>
        </w:r>
      </w:hyperlink>
    </w:p>
    <w:p w14:paraId="3F3446FB" w14:textId="198BC9F8" w:rsidR="0094454C" w:rsidRPr="00EB6FB5" w:rsidRDefault="00EB6FB5" w:rsidP="0094454C">
      <w:pPr>
        <w:pStyle w:val="ListParagraph"/>
        <w:numPr>
          <w:ilvl w:val="0"/>
          <w:numId w:val="6"/>
        </w:numPr>
        <w:rPr>
          <w:rStyle w:val="Hyperlink"/>
          <w:rFonts w:ascii="Arial" w:hAnsi="Arial" w:cs="Arial"/>
          <w:sz w:val="22"/>
        </w:rPr>
      </w:pPr>
      <w:r>
        <w:rPr>
          <w:rStyle w:val="Hyperlink"/>
          <w:rFonts w:ascii="Arial" w:hAnsi="Arial" w:cs="Arial"/>
          <w:sz w:val="22"/>
        </w:rPr>
        <w:fldChar w:fldCharType="begin"/>
      </w:r>
      <w:r>
        <w:rPr>
          <w:rStyle w:val="Hyperlink"/>
          <w:rFonts w:ascii="Arial" w:hAnsi="Arial" w:cs="Arial"/>
          <w:sz w:val="22"/>
        </w:rPr>
        <w:instrText xml:space="preserve"> HYPERLINK  \l "_Delivery_Partner_View_3" </w:instrText>
      </w:r>
      <w:r>
        <w:rPr>
          <w:rStyle w:val="Hyperlink"/>
          <w:rFonts w:ascii="Arial" w:hAnsi="Arial" w:cs="Arial"/>
          <w:sz w:val="22"/>
        </w:rPr>
        <w:fldChar w:fldCharType="separate"/>
      </w:r>
      <w:r w:rsidR="0094454C" w:rsidRPr="00EB6FB5">
        <w:rPr>
          <w:rStyle w:val="Hyperlink"/>
          <w:rFonts w:ascii="Arial" w:hAnsi="Arial" w:cs="Arial"/>
          <w:sz w:val="22"/>
        </w:rPr>
        <w:t>Delivery Partner View – Handshake revoked by lead organisation</w:t>
      </w:r>
    </w:p>
    <w:p w14:paraId="3D9045E7" w14:textId="16BD9F72" w:rsidR="0094454C" w:rsidRPr="006929B7" w:rsidRDefault="00EB6FB5" w:rsidP="0094454C">
      <w:pPr>
        <w:pStyle w:val="ListParagraph"/>
        <w:numPr>
          <w:ilvl w:val="0"/>
          <w:numId w:val="6"/>
        </w:numPr>
        <w:rPr>
          <w:rFonts w:ascii="Arial" w:hAnsi="Arial" w:cs="Arial"/>
          <w:sz w:val="22"/>
        </w:rPr>
      </w:pPr>
      <w:r>
        <w:rPr>
          <w:rStyle w:val="Hyperlink"/>
          <w:rFonts w:ascii="Arial" w:hAnsi="Arial" w:cs="Arial"/>
          <w:sz w:val="22"/>
        </w:rPr>
        <w:fldChar w:fldCharType="end"/>
      </w:r>
      <w:hyperlink w:anchor="_Delivery_Partner_View_2" w:history="1">
        <w:r w:rsidR="0094454C" w:rsidRPr="006929B7">
          <w:rPr>
            <w:rStyle w:val="Hyperlink"/>
            <w:rFonts w:ascii="Arial" w:hAnsi="Arial" w:cs="Arial"/>
            <w:sz w:val="22"/>
          </w:rPr>
          <w:t>Delivery Partner View – Revoking a handshake</w:t>
        </w:r>
      </w:hyperlink>
    </w:p>
    <w:p w14:paraId="09904E38" w14:textId="4D026F5A" w:rsidR="0094454C" w:rsidRPr="00EB6FB5" w:rsidRDefault="00EB6FB5" w:rsidP="0094454C">
      <w:pPr>
        <w:pStyle w:val="ListParagraph"/>
        <w:numPr>
          <w:ilvl w:val="0"/>
          <w:numId w:val="6"/>
        </w:numPr>
        <w:rPr>
          <w:rStyle w:val="Hyperlink"/>
          <w:rFonts w:ascii="Arial" w:hAnsi="Arial" w:cs="Arial"/>
          <w:sz w:val="22"/>
        </w:rPr>
      </w:pPr>
      <w:r>
        <w:rPr>
          <w:rStyle w:val="Hyperlink"/>
          <w:rFonts w:ascii="Arial" w:hAnsi="Arial" w:cs="Arial"/>
          <w:sz w:val="22"/>
        </w:rPr>
        <w:fldChar w:fldCharType="begin"/>
      </w:r>
      <w:r>
        <w:rPr>
          <w:rStyle w:val="Hyperlink"/>
          <w:rFonts w:ascii="Arial" w:hAnsi="Arial" w:cs="Arial"/>
          <w:sz w:val="22"/>
        </w:rPr>
        <w:instrText xml:space="preserve"> HYPERLINK  \l "_Lead_Organisation_View–_1" </w:instrText>
      </w:r>
      <w:r>
        <w:rPr>
          <w:rStyle w:val="Hyperlink"/>
          <w:rFonts w:ascii="Arial" w:hAnsi="Arial" w:cs="Arial"/>
          <w:sz w:val="22"/>
        </w:rPr>
        <w:fldChar w:fldCharType="separate"/>
      </w:r>
      <w:r w:rsidR="0094454C" w:rsidRPr="00EB6FB5">
        <w:rPr>
          <w:rStyle w:val="Hyperlink"/>
          <w:rFonts w:ascii="Arial" w:hAnsi="Arial" w:cs="Arial"/>
          <w:sz w:val="22"/>
        </w:rPr>
        <w:t>Lead Organisation View – Handshake revoked by delivery partner</w:t>
      </w:r>
    </w:p>
    <w:p w14:paraId="4134EC82" w14:textId="0557A30B" w:rsidR="00475974" w:rsidRDefault="00EB6FB5" w:rsidP="00475974">
      <w:pPr>
        <w:rPr>
          <w:rFonts w:ascii="Arial" w:hAnsi="Arial" w:cs="Arial"/>
          <w:sz w:val="22"/>
        </w:rPr>
      </w:pPr>
      <w:r>
        <w:rPr>
          <w:rStyle w:val="Hyperlink"/>
          <w:rFonts w:ascii="Arial" w:hAnsi="Arial" w:cs="Arial"/>
          <w:sz w:val="22"/>
        </w:rPr>
        <w:fldChar w:fldCharType="end"/>
      </w:r>
    </w:p>
    <w:tbl>
      <w:tblPr>
        <w:tblStyle w:val="TableGrid"/>
        <w:tblW w:w="4977" w:type="pct"/>
        <w:tblInd w:w="108" w:type="dxa"/>
        <w:tblBorders>
          <w:insideH w:val="single" w:sz="8" w:space="0" w:color="FFFFFF" w:themeColor="background1"/>
          <w:insideV w:val="single" w:sz="8" w:space="0" w:color="FFFFFF" w:themeColor="background1"/>
        </w:tblBorders>
        <w:tblLook w:val="04A0" w:firstRow="1" w:lastRow="0" w:firstColumn="1" w:lastColumn="0" w:noHBand="0" w:noVBand="1"/>
        <w:tblCaption w:val="Key points summary"/>
        <w:tblDescription w:val="This table provides the following key points summary:The ‘My Organisation’ area is only accessible by the organisation’s DEX Org Administrator.&#10;The Reference data and Uploaded file sections is only for those organisations that perform bulk uploads into the Data Exchange.&#10;&#10;"/>
      </w:tblPr>
      <w:tblGrid>
        <w:gridCol w:w="10408"/>
      </w:tblGrid>
      <w:tr w:rsidR="005811D8" w:rsidRPr="00EA51A0" w14:paraId="19865E40" w14:textId="77777777" w:rsidTr="003A4BE8">
        <w:trPr>
          <w:trHeight w:val="283"/>
          <w:tblHeader/>
        </w:trPr>
        <w:tc>
          <w:tcPr>
            <w:tcW w:w="5000" w:type="pct"/>
            <w:shd w:val="clear" w:color="auto" w:fill="02303D" w:themeFill="accent2" w:themeFillShade="80"/>
          </w:tcPr>
          <w:p w14:paraId="266205D4" w14:textId="77777777" w:rsidR="005811D8" w:rsidRPr="00EA51A0" w:rsidRDefault="005811D8" w:rsidP="003A4BE8">
            <w:pPr>
              <w:spacing w:after="120" w:line="288" w:lineRule="auto"/>
              <w:rPr>
                <w:rFonts w:ascii="Arial" w:hAnsi="Arial" w:cs="Arial"/>
                <w:b/>
                <w:sz w:val="22"/>
              </w:rPr>
            </w:pPr>
            <w:r w:rsidRPr="00EA51A0">
              <w:rPr>
                <w:rFonts w:ascii="Arial" w:hAnsi="Arial" w:cs="Arial"/>
                <w:b/>
                <w:sz w:val="22"/>
              </w:rPr>
              <w:t>KEY HIGHLIGHTS</w:t>
            </w:r>
          </w:p>
        </w:tc>
      </w:tr>
      <w:tr w:rsidR="005811D8" w:rsidRPr="00884AEE" w14:paraId="64F0EBBC" w14:textId="77777777" w:rsidTr="003A4BE8">
        <w:trPr>
          <w:trHeight w:val="420"/>
          <w:tblHeader/>
        </w:trPr>
        <w:tc>
          <w:tcPr>
            <w:tcW w:w="5000" w:type="pct"/>
            <w:shd w:val="clear" w:color="auto" w:fill="FFFFFF" w:themeFill="background1"/>
            <w:vAlign w:val="center"/>
          </w:tcPr>
          <w:p w14:paraId="52DA749F" w14:textId="0AF6C882" w:rsidR="005811D8" w:rsidRPr="005811D8" w:rsidRDefault="007A0327" w:rsidP="001B53E3">
            <w:pPr>
              <w:pStyle w:val="ListParagraph"/>
              <w:numPr>
                <w:ilvl w:val="0"/>
                <w:numId w:val="13"/>
              </w:numPr>
              <w:rPr>
                <w:rFonts w:ascii="Arial" w:hAnsi="Arial" w:cs="Arial"/>
                <w:sz w:val="22"/>
              </w:rPr>
            </w:pPr>
            <w:r>
              <w:rPr>
                <w:rFonts w:ascii="Arial" w:hAnsi="Arial" w:cs="Arial"/>
                <w:sz w:val="22"/>
              </w:rPr>
              <w:t>Using</w:t>
            </w:r>
            <w:r w:rsidR="008932A1">
              <w:rPr>
                <w:rFonts w:ascii="Arial" w:hAnsi="Arial" w:cs="Arial"/>
                <w:sz w:val="22"/>
              </w:rPr>
              <w:t xml:space="preserve"> the handshake arrangement, l</w:t>
            </w:r>
            <w:r w:rsidR="005811D8" w:rsidRPr="005811D8">
              <w:rPr>
                <w:rFonts w:ascii="Arial" w:hAnsi="Arial" w:cs="Arial"/>
                <w:sz w:val="22"/>
              </w:rPr>
              <w:t>ead org</w:t>
            </w:r>
            <w:r w:rsidR="008932A1">
              <w:rPr>
                <w:rFonts w:ascii="Arial" w:hAnsi="Arial" w:cs="Arial"/>
                <w:sz w:val="22"/>
              </w:rPr>
              <w:t>anisations</w:t>
            </w:r>
            <w:r w:rsidR="001306D7">
              <w:rPr>
                <w:rFonts w:ascii="Arial" w:hAnsi="Arial" w:cs="Arial"/>
                <w:sz w:val="22"/>
              </w:rPr>
              <w:t xml:space="preserve"> can</w:t>
            </w:r>
            <w:r w:rsidR="005811D8" w:rsidRPr="005811D8">
              <w:rPr>
                <w:rFonts w:ascii="Arial" w:hAnsi="Arial" w:cs="Arial"/>
                <w:sz w:val="22"/>
              </w:rPr>
              <w:t xml:space="preserve"> </w:t>
            </w:r>
            <w:r w:rsidR="008932A1">
              <w:rPr>
                <w:rFonts w:ascii="Arial" w:hAnsi="Arial" w:cs="Arial"/>
                <w:sz w:val="22"/>
              </w:rPr>
              <w:t>request to</w:t>
            </w:r>
            <w:r w:rsidR="005811D8" w:rsidRPr="005811D8">
              <w:rPr>
                <w:rFonts w:ascii="Arial" w:hAnsi="Arial" w:cs="Arial"/>
                <w:sz w:val="22"/>
              </w:rPr>
              <w:t xml:space="preserve"> </w:t>
            </w:r>
            <w:r w:rsidR="008932A1" w:rsidRPr="00BF5CAE">
              <w:rPr>
                <w:rFonts w:ascii="Arial" w:hAnsi="Arial" w:cs="Arial"/>
                <w:sz w:val="22"/>
              </w:rPr>
              <w:t xml:space="preserve">view data for the program </w:t>
            </w:r>
            <w:r w:rsidR="008932A1">
              <w:rPr>
                <w:rFonts w:ascii="Arial" w:hAnsi="Arial" w:cs="Arial"/>
                <w:sz w:val="22"/>
              </w:rPr>
              <w:t>a</w:t>
            </w:r>
            <w:r w:rsidR="008932A1" w:rsidRPr="00BF5CAE">
              <w:rPr>
                <w:rFonts w:ascii="Arial" w:hAnsi="Arial" w:cs="Arial"/>
                <w:sz w:val="22"/>
              </w:rPr>
              <w:t xml:space="preserve"> delivery partner is providing</w:t>
            </w:r>
            <w:r w:rsidR="004F7DF0">
              <w:rPr>
                <w:rFonts w:ascii="Arial" w:hAnsi="Arial" w:cs="Arial"/>
                <w:sz w:val="22"/>
              </w:rPr>
              <w:t>.</w:t>
            </w:r>
            <w:r w:rsidR="008932A1" w:rsidRPr="005811D8">
              <w:rPr>
                <w:rFonts w:ascii="Arial" w:hAnsi="Arial" w:cs="Arial"/>
                <w:sz w:val="22"/>
              </w:rPr>
              <w:t xml:space="preserve"> </w:t>
            </w:r>
          </w:p>
          <w:p w14:paraId="21B8DA85" w14:textId="77777777" w:rsidR="005811D8" w:rsidRPr="005811D8" w:rsidRDefault="001306D7" w:rsidP="001B53E3">
            <w:pPr>
              <w:pStyle w:val="ListParagraph"/>
              <w:numPr>
                <w:ilvl w:val="0"/>
                <w:numId w:val="13"/>
              </w:numPr>
              <w:rPr>
                <w:rFonts w:ascii="Arial" w:hAnsi="Arial" w:cs="Arial"/>
                <w:sz w:val="22"/>
              </w:rPr>
            </w:pPr>
            <w:r>
              <w:rPr>
                <w:rFonts w:ascii="Arial" w:hAnsi="Arial" w:cs="Arial"/>
                <w:sz w:val="22"/>
              </w:rPr>
              <w:t>A d</w:t>
            </w:r>
            <w:r w:rsidR="005811D8" w:rsidRPr="005811D8">
              <w:rPr>
                <w:rFonts w:ascii="Arial" w:hAnsi="Arial" w:cs="Arial"/>
                <w:sz w:val="22"/>
              </w:rPr>
              <w:t xml:space="preserve">elivery partner has the </w:t>
            </w:r>
            <w:r w:rsidR="008932A1">
              <w:rPr>
                <w:rFonts w:ascii="Arial" w:hAnsi="Arial" w:cs="Arial"/>
                <w:sz w:val="22"/>
              </w:rPr>
              <w:t>option</w:t>
            </w:r>
            <w:r w:rsidR="005811D8" w:rsidRPr="005811D8">
              <w:rPr>
                <w:rFonts w:ascii="Arial" w:hAnsi="Arial" w:cs="Arial"/>
                <w:sz w:val="22"/>
              </w:rPr>
              <w:t xml:space="preserve"> to accept or decline </w:t>
            </w:r>
            <w:r>
              <w:rPr>
                <w:rFonts w:ascii="Arial" w:hAnsi="Arial" w:cs="Arial"/>
                <w:sz w:val="22"/>
              </w:rPr>
              <w:t>a</w:t>
            </w:r>
            <w:r w:rsidR="005811D8" w:rsidRPr="005811D8">
              <w:rPr>
                <w:rFonts w:ascii="Arial" w:hAnsi="Arial" w:cs="Arial"/>
                <w:sz w:val="22"/>
              </w:rPr>
              <w:t xml:space="preserve"> handshake </w:t>
            </w:r>
            <w:r>
              <w:rPr>
                <w:rFonts w:ascii="Arial" w:hAnsi="Arial" w:cs="Arial"/>
                <w:sz w:val="22"/>
              </w:rPr>
              <w:t>request</w:t>
            </w:r>
            <w:r w:rsidR="004F7DF0">
              <w:rPr>
                <w:rFonts w:ascii="Arial" w:hAnsi="Arial" w:cs="Arial"/>
                <w:sz w:val="22"/>
              </w:rPr>
              <w:t>.</w:t>
            </w:r>
          </w:p>
          <w:p w14:paraId="4BA3E33A" w14:textId="77777777" w:rsidR="007F447C" w:rsidRDefault="008932A1" w:rsidP="001B53E3">
            <w:pPr>
              <w:pStyle w:val="ListParagraph"/>
              <w:numPr>
                <w:ilvl w:val="0"/>
                <w:numId w:val="13"/>
              </w:numPr>
              <w:rPr>
                <w:rFonts w:ascii="Arial" w:hAnsi="Arial" w:cs="Arial"/>
                <w:sz w:val="22"/>
              </w:rPr>
            </w:pPr>
            <w:r>
              <w:rPr>
                <w:rFonts w:ascii="Arial" w:hAnsi="Arial" w:cs="Arial"/>
                <w:sz w:val="22"/>
              </w:rPr>
              <w:t>A h</w:t>
            </w:r>
            <w:r w:rsidR="005811D8" w:rsidRPr="005811D8">
              <w:rPr>
                <w:rFonts w:ascii="Arial" w:hAnsi="Arial" w:cs="Arial"/>
                <w:sz w:val="22"/>
              </w:rPr>
              <w:t>andshake can be revoked at any time by either the lead organisation or delivery partner</w:t>
            </w:r>
            <w:r w:rsidR="004F7DF0">
              <w:rPr>
                <w:rFonts w:ascii="Arial" w:hAnsi="Arial" w:cs="Arial"/>
                <w:sz w:val="22"/>
              </w:rPr>
              <w:t>.</w:t>
            </w:r>
          </w:p>
          <w:p w14:paraId="695109C6" w14:textId="77777777" w:rsidR="007F447C" w:rsidRPr="001B53E3" w:rsidRDefault="007F447C" w:rsidP="001B53E3">
            <w:pPr>
              <w:pStyle w:val="ListParagraph"/>
              <w:numPr>
                <w:ilvl w:val="0"/>
                <w:numId w:val="13"/>
              </w:numPr>
              <w:rPr>
                <w:rFonts w:ascii="Arial" w:hAnsi="Arial" w:cs="Arial"/>
                <w:sz w:val="22"/>
              </w:rPr>
            </w:pPr>
            <w:r w:rsidRPr="007F447C">
              <w:rPr>
                <w:rFonts w:ascii="Arial" w:hAnsi="Arial" w:cs="Arial"/>
                <w:sz w:val="22"/>
              </w:rPr>
              <w:t xml:space="preserve">It takes up to 24 hours for the handshake to </w:t>
            </w:r>
            <w:r>
              <w:rPr>
                <w:rFonts w:ascii="Arial" w:hAnsi="Arial" w:cs="Arial"/>
                <w:sz w:val="22"/>
              </w:rPr>
              <w:t>become active and</w:t>
            </w:r>
            <w:r w:rsidRPr="007F447C">
              <w:rPr>
                <w:rFonts w:ascii="Arial" w:hAnsi="Arial" w:cs="Arial"/>
                <w:sz w:val="22"/>
              </w:rPr>
              <w:t xml:space="preserve"> it can also take up to 24</w:t>
            </w:r>
            <w:r>
              <w:rPr>
                <w:rFonts w:ascii="Arial" w:hAnsi="Arial" w:cs="Arial"/>
                <w:sz w:val="22"/>
              </w:rPr>
              <w:t xml:space="preserve"> hours for access to be removed</w:t>
            </w:r>
            <w:r w:rsidR="004F7DF0">
              <w:rPr>
                <w:rFonts w:ascii="Arial" w:hAnsi="Arial" w:cs="Arial"/>
                <w:sz w:val="22"/>
              </w:rPr>
              <w:t>.</w:t>
            </w:r>
          </w:p>
        </w:tc>
      </w:tr>
    </w:tbl>
    <w:p w14:paraId="09908057" w14:textId="77777777" w:rsidR="002C5756" w:rsidRPr="00CA7813" w:rsidRDefault="00A30B36" w:rsidP="00A30B36">
      <w:pPr>
        <w:pStyle w:val="Heading1"/>
        <w:rPr>
          <w:rFonts w:ascii="Arial" w:hAnsi="Arial" w:cs="Arial"/>
          <w:sz w:val="26"/>
          <w:szCs w:val="26"/>
        </w:rPr>
      </w:pPr>
      <w:bookmarkStart w:id="1" w:name="_Background_information"/>
      <w:bookmarkEnd w:id="1"/>
      <w:r w:rsidRPr="00CA7813">
        <w:rPr>
          <w:rFonts w:ascii="Arial" w:hAnsi="Arial" w:cs="Arial"/>
          <w:sz w:val="26"/>
          <w:szCs w:val="26"/>
        </w:rPr>
        <w:t>Background information</w:t>
      </w:r>
    </w:p>
    <w:p w14:paraId="07983272" w14:textId="77777777" w:rsidR="00521B57" w:rsidRPr="00BF5CAE" w:rsidRDefault="00521B57" w:rsidP="00521B57">
      <w:pPr>
        <w:spacing w:after="0" w:line="240" w:lineRule="auto"/>
        <w:rPr>
          <w:rFonts w:ascii="Arial" w:hAnsi="Arial" w:cs="Arial"/>
          <w:i/>
          <w:sz w:val="22"/>
        </w:rPr>
      </w:pPr>
      <w:r w:rsidRPr="00BF5CAE">
        <w:rPr>
          <w:rFonts w:ascii="Arial" w:hAnsi="Arial" w:cs="Arial"/>
          <w:i/>
          <w:sz w:val="22"/>
        </w:rPr>
        <w:t>What is a handshake?</w:t>
      </w:r>
    </w:p>
    <w:p w14:paraId="74D3F2AA" w14:textId="0D0679E1" w:rsidR="00521B57" w:rsidRDefault="009A2847" w:rsidP="00521B57">
      <w:pPr>
        <w:spacing w:after="0" w:line="240" w:lineRule="auto"/>
        <w:rPr>
          <w:rFonts w:ascii="Arial" w:hAnsi="Arial" w:cs="Arial"/>
          <w:sz w:val="22"/>
        </w:rPr>
      </w:pPr>
      <w:r w:rsidRPr="00BF5CAE">
        <w:rPr>
          <w:rFonts w:ascii="Arial" w:hAnsi="Arial" w:cs="Arial"/>
          <w:sz w:val="22"/>
        </w:rPr>
        <w:t>The ‘handshake’ is a virtual agreement between a lead organisa</w:t>
      </w:r>
      <w:r w:rsidR="005A34FA" w:rsidRPr="00BF5CAE">
        <w:rPr>
          <w:rFonts w:ascii="Arial" w:hAnsi="Arial" w:cs="Arial"/>
          <w:sz w:val="22"/>
        </w:rPr>
        <w:t>tion and their delivery partner/s</w:t>
      </w:r>
      <w:r w:rsidRPr="00BF5CAE">
        <w:rPr>
          <w:rFonts w:ascii="Arial" w:hAnsi="Arial" w:cs="Arial"/>
          <w:sz w:val="22"/>
        </w:rPr>
        <w:t xml:space="preserve"> to allow a sharing of reports data (</w:t>
      </w:r>
      <w:r w:rsidR="00900692">
        <w:rPr>
          <w:rFonts w:ascii="Arial" w:hAnsi="Arial" w:cs="Arial"/>
          <w:sz w:val="22"/>
        </w:rPr>
        <w:t>in the form of de-identified, aggregate information</w:t>
      </w:r>
      <w:r w:rsidRPr="00BF5CAE">
        <w:rPr>
          <w:rFonts w:ascii="Arial" w:hAnsi="Arial" w:cs="Arial"/>
          <w:sz w:val="22"/>
        </w:rPr>
        <w:t>). Under a handshake, a lead organisation cannot access any data that is not otherwise available to the delivery partner</w:t>
      </w:r>
      <w:r w:rsidR="00F1748D" w:rsidRPr="00BF5CAE">
        <w:rPr>
          <w:rFonts w:ascii="Arial" w:hAnsi="Arial" w:cs="Arial"/>
          <w:sz w:val="22"/>
        </w:rPr>
        <w:t>.</w:t>
      </w:r>
    </w:p>
    <w:p w14:paraId="4C7E5F17" w14:textId="2A70145D" w:rsidR="004D5C2D" w:rsidRPr="004D5C2D" w:rsidRDefault="004D5C2D" w:rsidP="00521B57">
      <w:pPr>
        <w:spacing w:after="0" w:line="240" w:lineRule="auto"/>
        <w:rPr>
          <w:rFonts w:ascii="Arial" w:hAnsi="Arial" w:cs="Arial"/>
          <w:i/>
          <w:sz w:val="22"/>
        </w:rPr>
      </w:pPr>
      <w:r>
        <w:rPr>
          <w:rFonts w:ascii="Arial" w:hAnsi="Arial" w:cs="Arial"/>
          <w:sz w:val="22"/>
        </w:rPr>
        <w:t xml:space="preserve">For more information on how to set up an organisation as a lead organisation or a delivery partner, refer to the </w:t>
      </w:r>
      <w:hyperlink r:id="rId8" w:history="1">
        <w:r w:rsidRPr="00841232">
          <w:rPr>
            <w:rStyle w:val="Hyperlink"/>
            <w:rFonts w:ascii="Arial" w:hAnsi="Arial" w:cs="Arial"/>
            <w:sz w:val="22"/>
          </w:rPr>
          <w:t>Setting up the structure of your organisation</w:t>
        </w:r>
      </w:hyperlink>
      <w:r>
        <w:rPr>
          <w:rFonts w:ascii="Arial" w:hAnsi="Arial" w:cs="Arial"/>
          <w:i/>
          <w:sz w:val="22"/>
        </w:rPr>
        <w:t xml:space="preserve"> </w:t>
      </w:r>
      <w:r>
        <w:rPr>
          <w:rFonts w:ascii="Arial" w:hAnsi="Arial" w:cs="Arial"/>
          <w:sz w:val="22"/>
        </w:rPr>
        <w:t xml:space="preserve">task card. </w:t>
      </w:r>
      <w:r>
        <w:rPr>
          <w:rFonts w:ascii="Arial" w:hAnsi="Arial" w:cs="Arial"/>
          <w:i/>
          <w:sz w:val="22"/>
        </w:rPr>
        <w:t xml:space="preserve"> </w:t>
      </w:r>
    </w:p>
    <w:p w14:paraId="6BD9584A" w14:textId="77777777" w:rsidR="00521B57" w:rsidRPr="00BF5CAE" w:rsidRDefault="00521B57" w:rsidP="00521B57">
      <w:pPr>
        <w:spacing w:after="0" w:line="240" w:lineRule="auto"/>
        <w:rPr>
          <w:rFonts w:ascii="Arial" w:hAnsi="Arial" w:cs="Arial"/>
          <w:i/>
          <w:sz w:val="22"/>
        </w:rPr>
      </w:pPr>
      <w:r w:rsidRPr="00BF5CAE">
        <w:rPr>
          <w:rFonts w:ascii="Arial" w:hAnsi="Arial" w:cs="Arial"/>
          <w:i/>
          <w:sz w:val="22"/>
        </w:rPr>
        <w:t>Who can initiate a handshake?</w:t>
      </w:r>
    </w:p>
    <w:p w14:paraId="0C1D0952" w14:textId="2C374426" w:rsidR="00091921" w:rsidRPr="008C3214" w:rsidRDefault="00AC25D5" w:rsidP="008C3214">
      <w:pPr>
        <w:spacing w:after="0" w:line="240" w:lineRule="auto"/>
        <w:rPr>
          <w:rStyle w:val="IntenseEmphasis"/>
          <w:rFonts w:ascii="Arial" w:hAnsi="Arial" w:cs="Arial"/>
          <w:b w:val="0"/>
          <w:bCs w:val="0"/>
          <w:sz w:val="22"/>
        </w:rPr>
      </w:pPr>
      <w:r>
        <w:rPr>
          <w:rFonts w:ascii="Arial" w:hAnsi="Arial" w:cs="Arial"/>
          <w:sz w:val="22"/>
        </w:rPr>
        <w:t xml:space="preserve">A Data Exchange </w:t>
      </w:r>
      <w:r w:rsidR="00521B57" w:rsidRPr="00BF5CAE">
        <w:rPr>
          <w:rFonts w:ascii="Arial" w:hAnsi="Arial" w:cs="Arial"/>
          <w:sz w:val="22"/>
        </w:rPr>
        <w:t>Org</w:t>
      </w:r>
      <w:r w:rsidR="00CE39C0">
        <w:rPr>
          <w:rFonts w:ascii="Arial" w:hAnsi="Arial" w:cs="Arial"/>
          <w:sz w:val="22"/>
        </w:rPr>
        <w:t>anisation</w:t>
      </w:r>
      <w:r w:rsidR="00521B57" w:rsidRPr="00BF5CAE">
        <w:rPr>
          <w:rFonts w:ascii="Arial" w:hAnsi="Arial" w:cs="Arial"/>
          <w:sz w:val="22"/>
        </w:rPr>
        <w:t xml:space="preserve"> Administrator of the lead organisation will initiate a request through the D</w:t>
      </w:r>
      <w:r w:rsidR="00841232">
        <w:rPr>
          <w:rFonts w:ascii="Arial" w:hAnsi="Arial" w:cs="Arial"/>
          <w:sz w:val="22"/>
        </w:rPr>
        <w:t xml:space="preserve">ata Exchange web-based </w:t>
      </w:r>
      <w:r w:rsidR="00521B57" w:rsidRPr="00BF5CAE">
        <w:rPr>
          <w:rFonts w:ascii="Arial" w:hAnsi="Arial" w:cs="Arial"/>
          <w:sz w:val="22"/>
        </w:rPr>
        <w:t>portal</w:t>
      </w:r>
      <w:r w:rsidR="007A21F7">
        <w:rPr>
          <w:rFonts w:ascii="Arial" w:hAnsi="Arial" w:cs="Arial"/>
          <w:sz w:val="22"/>
        </w:rPr>
        <w:t xml:space="preserve">. </w:t>
      </w:r>
      <w:r w:rsidR="00521B57" w:rsidRPr="00BF5CAE">
        <w:rPr>
          <w:rFonts w:ascii="Arial" w:hAnsi="Arial" w:cs="Arial"/>
          <w:sz w:val="22"/>
        </w:rPr>
        <w:t>An Org</w:t>
      </w:r>
      <w:r w:rsidR="00CE39C0">
        <w:rPr>
          <w:rFonts w:ascii="Arial" w:hAnsi="Arial" w:cs="Arial"/>
          <w:sz w:val="22"/>
        </w:rPr>
        <w:t xml:space="preserve">anisation </w:t>
      </w:r>
      <w:r w:rsidR="00521B57" w:rsidRPr="00BF5CAE">
        <w:rPr>
          <w:rFonts w:ascii="Arial" w:hAnsi="Arial" w:cs="Arial"/>
          <w:sz w:val="22"/>
        </w:rPr>
        <w:t>Administrator of the delivery partner can then choose to accept or decline the request.</w:t>
      </w:r>
      <w:r w:rsidR="0082379D" w:rsidRPr="00BF5CAE">
        <w:rPr>
          <w:rFonts w:ascii="Arial" w:hAnsi="Arial" w:cs="Arial"/>
          <w:sz w:val="22"/>
        </w:rPr>
        <w:t xml:space="preserve"> An overview on how the handshake arrangement works wit</w:t>
      </w:r>
      <w:r w:rsidR="00CB3598">
        <w:rPr>
          <w:rFonts w:ascii="Arial" w:hAnsi="Arial" w:cs="Arial"/>
          <w:sz w:val="22"/>
        </w:rPr>
        <w:t xml:space="preserve">h lead and delivery partners is </w:t>
      </w:r>
      <w:r w:rsidR="0082379D" w:rsidRPr="00BF5CAE">
        <w:rPr>
          <w:rFonts w:ascii="Arial" w:hAnsi="Arial" w:cs="Arial"/>
          <w:sz w:val="22"/>
        </w:rPr>
        <w:t>shown in Figure 1.</w:t>
      </w:r>
      <w:r w:rsidR="004D5C2D">
        <w:rPr>
          <w:rFonts w:ascii="Arial" w:hAnsi="Arial" w:cs="Arial"/>
          <w:sz w:val="22"/>
        </w:rPr>
        <w:t xml:space="preserve"> </w:t>
      </w:r>
    </w:p>
    <w:p w14:paraId="50FB51B3" w14:textId="77777777" w:rsidR="008C3214" w:rsidRDefault="008C3214" w:rsidP="00091921">
      <w:pPr>
        <w:shd w:val="clear" w:color="auto" w:fill="B8DDE1"/>
        <w:spacing w:after="120" w:line="288" w:lineRule="auto"/>
        <w:jc w:val="center"/>
        <w:rPr>
          <w:rFonts w:ascii="Arial" w:hAnsi="Arial" w:cs="Arial"/>
          <w:bCs/>
          <w:sz w:val="22"/>
        </w:rPr>
      </w:pPr>
    </w:p>
    <w:p w14:paraId="547A21BC" w14:textId="4DF5AC1E" w:rsidR="00091921" w:rsidRDefault="00091921" w:rsidP="00091921">
      <w:pPr>
        <w:shd w:val="clear" w:color="auto" w:fill="B8DDE1"/>
        <w:spacing w:after="120" w:line="288" w:lineRule="auto"/>
        <w:jc w:val="center"/>
        <w:rPr>
          <w:rFonts w:ascii="Arial" w:hAnsi="Arial" w:cs="Arial"/>
          <w:bCs/>
          <w:sz w:val="22"/>
        </w:rPr>
      </w:pPr>
      <w:r w:rsidRPr="00BF5CAE">
        <w:rPr>
          <w:rFonts w:ascii="Arial" w:hAnsi="Arial" w:cs="Arial"/>
          <w:bCs/>
          <w:sz w:val="22"/>
        </w:rPr>
        <w:t xml:space="preserve">Each agreement / relationship between a lead organisation and their delivery partner is unique; </w:t>
      </w:r>
      <w:r w:rsidR="001D0139" w:rsidRPr="00BF5CAE">
        <w:rPr>
          <w:rFonts w:ascii="Arial" w:hAnsi="Arial" w:cs="Arial"/>
          <w:bCs/>
          <w:sz w:val="22"/>
        </w:rPr>
        <w:t>therefore,</w:t>
      </w:r>
      <w:r w:rsidRPr="00BF5CAE">
        <w:rPr>
          <w:rFonts w:ascii="Arial" w:hAnsi="Arial" w:cs="Arial"/>
          <w:bCs/>
          <w:sz w:val="22"/>
        </w:rPr>
        <w:t xml:space="preserve"> a </w:t>
      </w:r>
      <w:r w:rsidRPr="001D0139">
        <w:rPr>
          <w:rFonts w:ascii="Arial" w:hAnsi="Arial" w:cs="Arial"/>
          <w:b/>
          <w:bCs/>
          <w:sz w:val="22"/>
        </w:rPr>
        <w:t>separate</w:t>
      </w:r>
      <w:r w:rsidRPr="00BF5CAE">
        <w:rPr>
          <w:rFonts w:ascii="Arial" w:hAnsi="Arial" w:cs="Arial"/>
          <w:bCs/>
          <w:sz w:val="22"/>
        </w:rPr>
        <w:t xml:space="preserve"> handshake request is required for </w:t>
      </w:r>
      <w:r w:rsidRPr="001D0139">
        <w:rPr>
          <w:rFonts w:ascii="Arial" w:hAnsi="Arial" w:cs="Arial"/>
          <w:b/>
          <w:bCs/>
          <w:sz w:val="22"/>
        </w:rPr>
        <w:t>each</w:t>
      </w:r>
      <w:r w:rsidRPr="00BF5CAE">
        <w:rPr>
          <w:rFonts w:ascii="Arial" w:hAnsi="Arial" w:cs="Arial"/>
          <w:bCs/>
          <w:sz w:val="22"/>
        </w:rPr>
        <w:t xml:space="preserve"> delivery partner and each program.</w:t>
      </w:r>
    </w:p>
    <w:p w14:paraId="6C6CFDBD" w14:textId="77777777" w:rsidR="008C3214" w:rsidRPr="00BF5CAE" w:rsidRDefault="008C3214" w:rsidP="00091921">
      <w:pPr>
        <w:shd w:val="clear" w:color="auto" w:fill="B8DDE1"/>
        <w:spacing w:after="120" w:line="288" w:lineRule="auto"/>
        <w:jc w:val="center"/>
        <w:rPr>
          <w:rFonts w:ascii="Arial" w:hAnsi="Arial" w:cs="Arial"/>
          <w:bCs/>
          <w:sz w:val="22"/>
        </w:rPr>
      </w:pPr>
    </w:p>
    <w:p w14:paraId="43D7AE98" w14:textId="53813845" w:rsidR="004D5C2D" w:rsidRPr="003F1610" w:rsidRDefault="001B53E3" w:rsidP="004D5C2D">
      <w:pPr>
        <w:suppressAutoHyphens w:val="0"/>
        <w:spacing w:before="0" w:after="0" w:line="276" w:lineRule="auto"/>
        <w:rPr>
          <w:rFonts w:ascii="Arial" w:hAnsi="Arial" w:cs="Arial"/>
          <w:b/>
          <w:sz w:val="18"/>
          <w:szCs w:val="18"/>
        </w:rPr>
      </w:pPr>
      <w:r>
        <w:rPr>
          <w:rFonts w:ascii="Arial" w:hAnsi="Arial" w:cs="Arial"/>
          <w:i/>
          <w:sz w:val="22"/>
        </w:rPr>
        <w:br w:type="page"/>
      </w:r>
      <w:r w:rsidR="004D5C2D" w:rsidRPr="004D2E19">
        <w:rPr>
          <w:rFonts w:ascii="Arial" w:hAnsi="Arial" w:cs="Arial"/>
          <w:b/>
          <w:sz w:val="16"/>
          <w:szCs w:val="16"/>
        </w:rPr>
        <w:lastRenderedPageBreak/>
        <w:t>Figure</w:t>
      </w:r>
      <w:r w:rsidR="004D5C2D" w:rsidRPr="00BF5CAE">
        <w:rPr>
          <w:rFonts w:ascii="Arial" w:hAnsi="Arial" w:cs="Arial"/>
          <w:b/>
          <w:sz w:val="16"/>
          <w:szCs w:val="16"/>
        </w:rPr>
        <w:t xml:space="preserve"> </w:t>
      </w:r>
      <w:r w:rsidR="004D5C2D" w:rsidRPr="00BF5CAE">
        <w:rPr>
          <w:rFonts w:ascii="Arial" w:hAnsi="Arial" w:cs="Arial"/>
          <w:b/>
          <w:caps/>
          <w:sz w:val="16"/>
          <w:szCs w:val="16"/>
        </w:rPr>
        <w:t>1</w:t>
      </w:r>
      <w:r w:rsidR="004D5C2D">
        <w:rPr>
          <w:rFonts w:ascii="Arial" w:hAnsi="Arial" w:cs="Arial"/>
          <w:b/>
          <w:sz w:val="16"/>
          <w:szCs w:val="16"/>
        </w:rPr>
        <w:t xml:space="preserve"> – How the h</w:t>
      </w:r>
      <w:r w:rsidR="004D5C2D" w:rsidRPr="00BF5CAE">
        <w:rPr>
          <w:rFonts w:ascii="Arial" w:hAnsi="Arial" w:cs="Arial"/>
          <w:b/>
          <w:sz w:val="16"/>
          <w:szCs w:val="16"/>
        </w:rPr>
        <w:t>andshake arrangement works with lead and delivery</w:t>
      </w:r>
      <w:r w:rsidR="004D5C2D" w:rsidRPr="003F1610">
        <w:rPr>
          <w:rFonts w:ascii="Arial" w:hAnsi="Arial" w:cs="Arial"/>
          <w:b/>
          <w:sz w:val="18"/>
          <w:szCs w:val="18"/>
        </w:rPr>
        <w:t xml:space="preserve"> </w:t>
      </w:r>
      <w:r w:rsidR="004D5C2D" w:rsidRPr="00BF5CAE">
        <w:rPr>
          <w:rFonts w:ascii="Arial" w:hAnsi="Arial" w:cs="Arial"/>
          <w:b/>
          <w:sz w:val="16"/>
          <w:szCs w:val="16"/>
        </w:rPr>
        <w:t xml:space="preserve">partners </w:t>
      </w:r>
    </w:p>
    <w:p w14:paraId="4451D81B" w14:textId="77777777" w:rsidR="004D5C2D" w:rsidRDefault="004D5C2D" w:rsidP="004D5C2D">
      <w:pPr>
        <w:pStyle w:val="ListParagraph"/>
        <w:spacing w:before="0" w:line="276" w:lineRule="auto"/>
        <w:ind w:left="0"/>
        <w:rPr>
          <w:rFonts w:ascii="Arial" w:hAnsi="Arial" w:cs="Arial"/>
          <w:b/>
          <w:sz w:val="22"/>
        </w:rPr>
      </w:pPr>
      <w:r>
        <w:rPr>
          <w:b/>
          <w:noProof/>
          <w:sz w:val="24"/>
          <w:lang w:eastAsia="en-AU"/>
        </w:rPr>
        <w:drawing>
          <wp:inline distT="0" distB="0" distL="0" distR="0" wp14:anchorId="2CE7451F" wp14:editId="2050830F">
            <wp:extent cx="6330203" cy="5410200"/>
            <wp:effectExtent l="19050" t="19050" r="13970" b="19050"/>
            <wp:docPr id="2" name="Picture 2" descr="This is a diagram that illustrates how the handshake arrangement works with lead and delivery partners. When a lead organisation requests a handshake and it is accepted, the data entered by a delivery partner can be seen in the lead organisation's reports. The data cannot be seen by other delivery partners, and is aggregate only." title="The handshake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3854" cy="5524427"/>
                    </a:xfrm>
                    <a:prstGeom prst="rect">
                      <a:avLst/>
                    </a:prstGeom>
                    <a:noFill/>
                    <a:ln>
                      <a:solidFill>
                        <a:schemeClr val="tx1"/>
                      </a:solidFill>
                    </a:ln>
                  </pic:spPr>
                </pic:pic>
              </a:graphicData>
            </a:graphic>
          </wp:inline>
        </w:drawing>
      </w:r>
    </w:p>
    <w:p w14:paraId="1EB157CE" w14:textId="77777777" w:rsidR="004D5C2D" w:rsidRDefault="004D5C2D" w:rsidP="00521B57">
      <w:pPr>
        <w:spacing w:after="0" w:line="240" w:lineRule="auto"/>
        <w:rPr>
          <w:rFonts w:ascii="Arial" w:hAnsi="Arial" w:cs="Arial"/>
          <w:i/>
          <w:sz w:val="22"/>
        </w:rPr>
      </w:pPr>
    </w:p>
    <w:p w14:paraId="750C1260" w14:textId="74313453" w:rsidR="00521B57" w:rsidRPr="00BF5CAE" w:rsidRDefault="00521B57" w:rsidP="00521B57">
      <w:pPr>
        <w:spacing w:after="0" w:line="240" w:lineRule="auto"/>
        <w:rPr>
          <w:rFonts w:ascii="Arial" w:hAnsi="Arial" w:cs="Arial"/>
          <w:i/>
          <w:sz w:val="22"/>
        </w:rPr>
      </w:pPr>
      <w:r w:rsidRPr="00BF5CAE">
        <w:rPr>
          <w:rFonts w:ascii="Arial" w:hAnsi="Arial" w:cs="Arial"/>
          <w:i/>
          <w:sz w:val="22"/>
        </w:rPr>
        <w:t>What data is visible</w:t>
      </w:r>
      <w:r w:rsidR="00952343" w:rsidRPr="00BF5CAE">
        <w:rPr>
          <w:rFonts w:ascii="Arial" w:hAnsi="Arial" w:cs="Arial"/>
          <w:i/>
          <w:sz w:val="22"/>
        </w:rPr>
        <w:t xml:space="preserve"> between a lead organisation and their delivery partner</w:t>
      </w:r>
      <w:r w:rsidRPr="00BF5CAE">
        <w:rPr>
          <w:rFonts w:ascii="Arial" w:hAnsi="Arial" w:cs="Arial"/>
          <w:i/>
          <w:sz w:val="22"/>
        </w:rPr>
        <w:t>?</w:t>
      </w:r>
    </w:p>
    <w:p w14:paraId="6B29D46C" w14:textId="496ECF06" w:rsidR="00F1748D" w:rsidRPr="00BF5CAE" w:rsidRDefault="00521B57" w:rsidP="00503FDC">
      <w:pPr>
        <w:spacing w:after="0" w:line="240" w:lineRule="auto"/>
        <w:rPr>
          <w:rFonts w:ascii="Arial" w:hAnsi="Arial" w:cs="Arial"/>
          <w:sz w:val="22"/>
        </w:rPr>
      </w:pPr>
      <w:r w:rsidRPr="00BF5CAE">
        <w:rPr>
          <w:rFonts w:ascii="Arial" w:hAnsi="Arial" w:cs="Arial"/>
          <w:sz w:val="22"/>
        </w:rPr>
        <w:t xml:space="preserve">If the request is accepted, the lead organisation will be able to view data in reports </w:t>
      </w:r>
      <w:r w:rsidRPr="00BF5CAE">
        <w:rPr>
          <w:rFonts w:ascii="Arial" w:hAnsi="Arial" w:cs="Arial"/>
          <w:b/>
          <w:sz w:val="22"/>
        </w:rPr>
        <w:t>ONLY</w:t>
      </w:r>
      <w:r w:rsidRPr="00BF5CAE">
        <w:rPr>
          <w:rFonts w:ascii="Arial" w:hAnsi="Arial" w:cs="Arial"/>
          <w:sz w:val="22"/>
        </w:rPr>
        <w:t xml:space="preserve"> for the program the</w:t>
      </w:r>
      <w:r w:rsidR="00CE39C0">
        <w:rPr>
          <w:rFonts w:ascii="Arial" w:hAnsi="Arial" w:cs="Arial"/>
          <w:sz w:val="22"/>
        </w:rPr>
        <w:t xml:space="preserve"> delivery partner is providing.</w:t>
      </w:r>
      <w:r w:rsidRPr="00BF5CAE">
        <w:rPr>
          <w:rFonts w:ascii="Arial" w:hAnsi="Arial" w:cs="Arial"/>
          <w:sz w:val="22"/>
        </w:rPr>
        <w:t xml:space="preserve"> This data is aggregate and includes outlet data relevant to that program.</w:t>
      </w:r>
      <w:r w:rsidR="00952343" w:rsidRPr="00BF5CAE">
        <w:rPr>
          <w:rFonts w:ascii="Arial" w:hAnsi="Arial" w:cs="Arial"/>
          <w:sz w:val="22"/>
        </w:rPr>
        <w:t xml:space="preserve"> </w:t>
      </w:r>
    </w:p>
    <w:p w14:paraId="3EC734A3" w14:textId="77777777" w:rsidR="00503FDC" w:rsidRPr="00BF5CAE" w:rsidRDefault="00521B57" w:rsidP="00503FDC">
      <w:pPr>
        <w:spacing w:after="0" w:line="240" w:lineRule="auto"/>
        <w:rPr>
          <w:rFonts w:ascii="Arial" w:hAnsi="Arial" w:cs="Arial"/>
          <w:sz w:val="22"/>
        </w:rPr>
      </w:pPr>
      <w:r w:rsidRPr="00BF5CAE">
        <w:rPr>
          <w:rFonts w:ascii="Arial" w:hAnsi="Arial" w:cs="Arial"/>
          <w:sz w:val="22"/>
        </w:rPr>
        <w:t xml:space="preserve">If the delivery partner is directly funded, or </w:t>
      </w:r>
      <w:r w:rsidR="007A21F7">
        <w:rPr>
          <w:rFonts w:ascii="Arial" w:hAnsi="Arial" w:cs="Arial"/>
          <w:sz w:val="22"/>
        </w:rPr>
        <w:t>delivers services for</w:t>
      </w:r>
      <w:r w:rsidRPr="00BF5CAE">
        <w:rPr>
          <w:rFonts w:ascii="Arial" w:hAnsi="Arial" w:cs="Arial"/>
          <w:sz w:val="22"/>
        </w:rPr>
        <w:t xml:space="preserve"> other organisations, performance data relevant to those agreements/relationships will not be visible to the requesting lead organisation.</w:t>
      </w:r>
    </w:p>
    <w:p w14:paraId="262F1DEF" w14:textId="77777777" w:rsidR="00952343" w:rsidRPr="00BF5CAE" w:rsidRDefault="00DE0505" w:rsidP="00521B57">
      <w:pPr>
        <w:spacing w:after="0" w:line="240" w:lineRule="auto"/>
        <w:rPr>
          <w:rFonts w:ascii="Arial" w:hAnsi="Arial" w:cs="Arial"/>
          <w:i/>
          <w:sz w:val="22"/>
        </w:rPr>
      </w:pPr>
      <w:r w:rsidRPr="00BF5CAE">
        <w:rPr>
          <w:rFonts w:ascii="Arial" w:hAnsi="Arial" w:cs="Arial"/>
          <w:i/>
          <w:sz w:val="22"/>
        </w:rPr>
        <w:t>Who can revoke a handshake</w:t>
      </w:r>
      <w:r w:rsidR="00952343" w:rsidRPr="00BF5CAE">
        <w:rPr>
          <w:rFonts w:ascii="Arial" w:hAnsi="Arial" w:cs="Arial"/>
          <w:i/>
          <w:sz w:val="22"/>
        </w:rPr>
        <w:t>?</w:t>
      </w:r>
    </w:p>
    <w:p w14:paraId="789C2A12" w14:textId="071576F8" w:rsidR="00F1748D" w:rsidRPr="00BF5CAE" w:rsidRDefault="00521B57" w:rsidP="0085731E">
      <w:pPr>
        <w:spacing w:after="0" w:line="240" w:lineRule="auto"/>
        <w:rPr>
          <w:rFonts w:ascii="Arial" w:hAnsi="Arial" w:cs="Arial"/>
          <w:sz w:val="22"/>
        </w:rPr>
      </w:pPr>
      <w:r w:rsidRPr="00BF5CAE">
        <w:rPr>
          <w:rFonts w:ascii="Arial" w:hAnsi="Arial" w:cs="Arial"/>
          <w:sz w:val="22"/>
        </w:rPr>
        <w:t>A handshake can be revoked at any time, by either the lead organisation or the delivery partner. When revoked, visibility of the delivery partner’s data will be removed from the lead organisation</w:t>
      </w:r>
      <w:r w:rsidR="0085731E" w:rsidRPr="00BF5CAE">
        <w:rPr>
          <w:rFonts w:ascii="Arial" w:hAnsi="Arial" w:cs="Arial"/>
          <w:sz w:val="22"/>
        </w:rPr>
        <w:t>’</w:t>
      </w:r>
      <w:r w:rsidRPr="00BF5CAE">
        <w:rPr>
          <w:rFonts w:ascii="Arial" w:hAnsi="Arial" w:cs="Arial"/>
          <w:sz w:val="22"/>
        </w:rPr>
        <w:t>s reports. This includes visibility of historical data from a time when the handshake was active.</w:t>
      </w:r>
      <w:r w:rsidR="00DE0505" w:rsidRPr="00BF5CAE">
        <w:rPr>
          <w:rFonts w:ascii="Arial" w:hAnsi="Arial" w:cs="Arial"/>
          <w:sz w:val="22"/>
        </w:rPr>
        <w:t xml:space="preserve"> </w:t>
      </w:r>
      <w:r w:rsidR="00F1748D" w:rsidRPr="00BF5CAE">
        <w:rPr>
          <w:rFonts w:ascii="Arial" w:hAnsi="Arial" w:cs="Arial"/>
          <w:sz w:val="22"/>
        </w:rPr>
        <w:t xml:space="preserve">The performance data will still be accessible for the delivery partner; </w:t>
      </w:r>
      <w:r w:rsidR="007D3E04">
        <w:rPr>
          <w:rFonts w:ascii="Arial" w:hAnsi="Arial" w:cs="Arial"/>
          <w:sz w:val="22"/>
        </w:rPr>
        <w:t xml:space="preserve">it just </w:t>
      </w:r>
      <w:r w:rsidR="001D0139">
        <w:rPr>
          <w:rFonts w:ascii="Arial" w:hAnsi="Arial" w:cs="Arial"/>
          <w:sz w:val="22"/>
        </w:rPr>
        <w:t xml:space="preserve">will not </w:t>
      </w:r>
      <w:r w:rsidR="007D3E04">
        <w:rPr>
          <w:rFonts w:ascii="Arial" w:hAnsi="Arial" w:cs="Arial"/>
          <w:sz w:val="22"/>
        </w:rPr>
        <w:t>be visible</w:t>
      </w:r>
      <w:r w:rsidR="00F1748D" w:rsidRPr="00BF5CAE">
        <w:rPr>
          <w:rFonts w:ascii="Arial" w:hAnsi="Arial" w:cs="Arial"/>
          <w:sz w:val="22"/>
        </w:rPr>
        <w:t xml:space="preserve"> to the lead organisation.</w:t>
      </w:r>
    </w:p>
    <w:p w14:paraId="1A06E2FC" w14:textId="6EEE3FDF" w:rsidR="00D615FA" w:rsidRDefault="00E92AF8" w:rsidP="003F1610">
      <w:pPr>
        <w:spacing w:after="0" w:line="240" w:lineRule="auto"/>
        <w:rPr>
          <w:rFonts w:ascii="Arial" w:hAnsi="Arial" w:cs="Arial"/>
          <w:sz w:val="22"/>
        </w:rPr>
      </w:pPr>
      <w:r w:rsidRPr="00BF5CAE">
        <w:rPr>
          <w:rFonts w:ascii="Arial" w:hAnsi="Arial" w:cs="Arial"/>
          <w:sz w:val="22"/>
        </w:rPr>
        <w:t>It</w:t>
      </w:r>
      <w:r w:rsidR="00AD07D2" w:rsidRPr="00BF5CAE">
        <w:rPr>
          <w:rFonts w:ascii="Arial" w:hAnsi="Arial" w:cs="Arial"/>
          <w:sz w:val="22"/>
        </w:rPr>
        <w:t xml:space="preserve"> takes up to 24 hours for the handshake</w:t>
      </w:r>
      <w:r w:rsidR="005335DF" w:rsidRPr="00BF5CAE">
        <w:rPr>
          <w:rFonts w:ascii="Arial" w:hAnsi="Arial" w:cs="Arial"/>
          <w:sz w:val="22"/>
        </w:rPr>
        <w:t xml:space="preserve"> to </w:t>
      </w:r>
      <w:r w:rsidRPr="00BF5CAE">
        <w:rPr>
          <w:rFonts w:ascii="Arial" w:hAnsi="Arial" w:cs="Arial"/>
          <w:sz w:val="22"/>
        </w:rPr>
        <w:t>become active</w:t>
      </w:r>
      <w:r w:rsidR="00C948BD" w:rsidRPr="00BF5CAE">
        <w:rPr>
          <w:rFonts w:ascii="Arial" w:hAnsi="Arial" w:cs="Arial"/>
          <w:sz w:val="22"/>
        </w:rPr>
        <w:t>,</w:t>
      </w:r>
      <w:r w:rsidR="00AD07D2" w:rsidRPr="00BF5CAE">
        <w:rPr>
          <w:rFonts w:ascii="Arial" w:hAnsi="Arial" w:cs="Arial"/>
          <w:sz w:val="22"/>
        </w:rPr>
        <w:t xml:space="preserve"> therefore</w:t>
      </w:r>
      <w:r w:rsidRPr="00BF5CAE">
        <w:rPr>
          <w:rFonts w:ascii="Arial" w:hAnsi="Arial" w:cs="Arial"/>
          <w:sz w:val="22"/>
        </w:rPr>
        <w:t xml:space="preserve"> </w:t>
      </w:r>
      <w:r w:rsidR="00C948BD" w:rsidRPr="00BF5CAE">
        <w:rPr>
          <w:rFonts w:ascii="Arial" w:hAnsi="Arial" w:cs="Arial"/>
          <w:sz w:val="22"/>
        </w:rPr>
        <w:t>when</w:t>
      </w:r>
      <w:r w:rsidRPr="00BF5CAE">
        <w:rPr>
          <w:rFonts w:ascii="Arial" w:hAnsi="Arial" w:cs="Arial"/>
          <w:sz w:val="22"/>
        </w:rPr>
        <w:t xml:space="preserve"> </w:t>
      </w:r>
      <w:r w:rsidR="00C948BD" w:rsidRPr="00BF5CAE">
        <w:rPr>
          <w:rFonts w:ascii="Arial" w:hAnsi="Arial" w:cs="Arial"/>
          <w:sz w:val="22"/>
        </w:rPr>
        <w:t>the</w:t>
      </w:r>
      <w:r w:rsidRPr="00BF5CAE">
        <w:rPr>
          <w:rFonts w:ascii="Arial" w:hAnsi="Arial" w:cs="Arial"/>
          <w:sz w:val="22"/>
        </w:rPr>
        <w:t xml:space="preserve"> handshake </w:t>
      </w:r>
      <w:r w:rsidR="00C948BD" w:rsidRPr="00BF5CAE">
        <w:rPr>
          <w:rFonts w:ascii="Arial" w:hAnsi="Arial" w:cs="Arial"/>
          <w:sz w:val="22"/>
        </w:rPr>
        <w:t>is</w:t>
      </w:r>
      <w:r w:rsidRPr="00BF5CAE">
        <w:rPr>
          <w:rFonts w:ascii="Arial" w:hAnsi="Arial" w:cs="Arial"/>
          <w:sz w:val="22"/>
        </w:rPr>
        <w:t xml:space="preserve"> revoked</w:t>
      </w:r>
      <w:r w:rsidR="001D0139">
        <w:rPr>
          <w:rFonts w:ascii="Arial" w:hAnsi="Arial" w:cs="Arial"/>
          <w:sz w:val="22"/>
        </w:rPr>
        <w:t>,</w:t>
      </w:r>
      <w:r w:rsidRPr="00BF5CAE">
        <w:rPr>
          <w:rFonts w:ascii="Arial" w:hAnsi="Arial" w:cs="Arial"/>
          <w:sz w:val="22"/>
        </w:rPr>
        <w:t xml:space="preserve"> it can also take up to 24 hours for access to be removed.</w:t>
      </w:r>
    </w:p>
    <w:p w14:paraId="3E99763E" w14:textId="77777777" w:rsidR="00EB6FB5" w:rsidRDefault="00EB6FB5" w:rsidP="00A30B36">
      <w:pPr>
        <w:pStyle w:val="Heading1"/>
        <w:rPr>
          <w:rFonts w:ascii="Arial" w:hAnsi="Arial" w:cs="Arial"/>
          <w:sz w:val="26"/>
          <w:szCs w:val="26"/>
        </w:rPr>
      </w:pPr>
      <w:bookmarkStart w:id="2" w:name="_Lead_Organisation_View_5"/>
      <w:bookmarkEnd w:id="2"/>
      <w:r>
        <w:rPr>
          <w:rFonts w:ascii="Arial" w:hAnsi="Arial" w:cs="Arial"/>
          <w:sz w:val="26"/>
          <w:szCs w:val="26"/>
        </w:rPr>
        <w:br w:type="page"/>
      </w:r>
    </w:p>
    <w:p w14:paraId="56EBCDC4" w14:textId="53C16DAD" w:rsidR="00D77A85" w:rsidRPr="00C204C1" w:rsidRDefault="00D77A85" w:rsidP="00A30B36">
      <w:pPr>
        <w:pStyle w:val="Heading1"/>
        <w:rPr>
          <w:rFonts w:ascii="Arial" w:hAnsi="Arial" w:cs="Arial"/>
          <w:sz w:val="26"/>
          <w:szCs w:val="26"/>
        </w:rPr>
      </w:pPr>
      <w:bookmarkStart w:id="3" w:name="_Lead_Organisation_View"/>
      <w:bookmarkEnd w:id="3"/>
      <w:r w:rsidRPr="00C204C1">
        <w:rPr>
          <w:rFonts w:ascii="Arial" w:hAnsi="Arial" w:cs="Arial"/>
          <w:sz w:val="26"/>
          <w:szCs w:val="26"/>
        </w:rPr>
        <w:lastRenderedPageBreak/>
        <w:t xml:space="preserve">Lead Organisation View – </w:t>
      </w:r>
      <w:r w:rsidR="00021985">
        <w:rPr>
          <w:rFonts w:ascii="Arial" w:hAnsi="Arial" w:cs="Arial"/>
          <w:sz w:val="26"/>
          <w:szCs w:val="26"/>
        </w:rPr>
        <w:t xml:space="preserve">Request for Access to Delivery Partner data (Handshake) </w:t>
      </w:r>
    </w:p>
    <w:p w14:paraId="2F41CED1" w14:textId="1FD0E76F" w:rsidR="00067003" w:rsidRDefault="00BF5CAE" w:rsidP="00D77A85">
      <w:pPr>
        <w:rPr>
          <w:rStyle w:val="BookTitle"/>
          <w:rFonts w:ascii="Arial" w:hAnsi="Arial" w:cs="Arial"/>
          <w:i w:val="0"/>
          <w:iCs w:val="0"/>
          <w:smallCaps w:val="0"/>
          <w:spacing w:val="0"/>
          <w:sz w:val="22"/>
        </w:rPr>
      </w:pPr>
      <w:r w:rsidRPr="00BF1C0D">
        <w:rPr>
          <w:rStyle w:val="BookTitle"/>
          <w:rFonts w:ascii="Arial" w:hAnsi="Arial" w:cs="Arial"/>
          <w:i w:val="0"/>
          <w:iCs w:val="0"/>
          <w:smallCaps w:val="0"/>
          <w:spacing w:val="0"/>
          <w:sz w:val="22"/>
        </w:rPr>
        <w:t xml:space="preserve">From the </w:t>
      </w:r>
      <w:r w:rsidR="00BF1C0D">
        <w:rPr>
          <w:rStyle w:val="BookTitle"/>
          <w:rFonts w:ascii="Arial" w:hAnsi="Arial" w:cs="Arial"/>
          <w:i w:val="0"/>
          <w:iCs w:val="0"/>
          <w:smallCaps w:val="0"/>
          <w:spacing w:val="0"/>
          <w:sz w:val="22"/>
        </w:rPr>
        <w:t>Data Exchange</w:t>
      </w:r>
      <w:r w:rsidR="00F371B2">
        <w:rPr>
          <w:rStyle w:val="BookTitle"/>
          <w:rFonts w:ascii="Arial" w:hAnsi="Arial" w:cs="Arial"/>
          <w:i w:val="0"/>
          <w:iCs w:val="0"/>
          <w:smallCaps w:val="0"/>
          <w:spacing w:val="0"/>
          <w:sz w:val="22"/>
        </w:rPr>
        <w:t xml:space="preserve"> </w:t>
      </w:r>
      <w:r w:rsidRPr="00BF1C0D">
        <w:rPr>
          <w:rStyle w:val="BookTitle"/>
          <w:rFonts w:ascii="Arial" w:hAnsi="Arial" w:cs="Arial"/>
          <w:i w:val="0"/>
          <w:iCs w:val="0"/>
          <w:smallCaps w:val="0"/>
          <w:spacing w:val="0"/>
          <w:sz w:val="22"/>
        </w:rPr>
        <w:t xml:space="preserve">web-based portal </w:t>
      </w:r>
      <w:r w:rsidR="00BF1C0D">
        <w:rPr>
          <w:rStyle w:val="BookTitle"/>
          <w:rFonts w:ascii="Arial" w:hAnsi="Arial" w:cs="Arial"/>
          <w:i w:val="0"/>
          <w:iCs w:val="0"/>
          <w:smallCaps w:val="0"/>
          <w:spacing w:val="0"/>
          <w:sz w:val="22"/>
        </w:rPr>
        <w:t>home</w:t>
      </w:r>
      <w:r w:rsidRPr="00BF1C0D">
        <w:rPr>
          <w:rStyle w:val="BookTitle"/>
          <w:rFonts w:ascii="Arial" w:hAnsi="Arial" w:cs="Arial"/>
          <w:i w:val="0"/>
          <w:iCs w:val="0"/>
          <w:smallCaps w:val="0"/>
          <w:spacing w:val="0"/>
          <w:sz w:val="22"/>
        </w:rPr>
        <w:t xml:space="preserve"> page, </w:t>
      </w:r>
      <w:r w:rsidR="00191A37">
        <w:rPr>
          <w:rStyle w:val="BookTitle"/>
          <w:rFonts w:ascii="Arial" w:hAnsi="Arial" w:cs="Arial"/>
          <w:i w:val="0"/>
          <w:iCs w:val="0"/>
          <w:smallCaps w:val="0"/>
          <w:spacing w:val="0"/>
          <w:sz w:val="22"/>
        </w:rPr>
        <w:t xml:space="preserve">go to the </w:t>
      </w:r>
      <w:r w:rsidR="00191A37" w:rsidRPr="00BF1C0D">
        <w:rPr>
          <w:rStyle w:val="BookTitle"/>
          <w:rFonts w:ascii="Arial" w:hAnsi="Arial" w:cs="Arial"/>
          <w:b/>
          <w:i w:val="0"/>
          <w:iCs w:val="0"/>
          <w:smallCaps w:val="0"/>
          <w:spacing w:val="0"/>
          <w:sz w:val="22"/>
        </w:rPr>
        <w:t>My Organisation</w:t>
      </w:r>
      <w:r w:rsidR="00191A37" w:rsidRPr="00BF1C0D">
        <w:rPr>
          <w:rStyle w:val="BookTitle"/>
          <w:rFonts w:ascii="Arial" w:hAnsi="Arial" w:cs="Arial"/>
          <w:i w:val="0"/>
          <w:iCs w:val="0"/>
          <w:smallCaps w:val="0"/>
          <w:spacing w:val="0"/>
          <w:sz w:val="22"/>
        </w:rPr>
        <w:t xml:space="preserve"> menu</w:t>
      </w:r>
      <w:r w:rsidR="00841232">
        <w:rPr>
          <w:rStyle w:val="BookTitle"/>
          <w:rFonts w:ascii="Arial" w:hAnsi="Arial" w:cs="Arial"/>
          <w:i w:val="0"/>
          <w:iCs w:val="0"/>
          <w:smallCaps w:val="0"/>
          <w:spacing w:val="0"/>
          <w:sz w:val="22"/>
        </w:rPr>
        <w:t>. Refer Figure 2.</w:t>
      </w:r>
      <w:r w:rsidR="00191A37" w:rsidRPr="00BF1C0D">
        <w:rPr>
          <w:rStyle w:val="BookTitle"/>
          <w:rFonts w:ascii="Arial" w:hAnsi="Arial" w:cs="Arial"/>
          <w:i w:val="0"/>
          <w:iCs w:val="0"/>
          <w:smallCaps w:val="0"/>
          <w:spacing w:val="0"/>
          <w:sz w:val="22"/>
        </w:rPr>
        <w:t xml:space="preserve"> </w:t>
      </w:r>
    </w:p>
    <w:p w14:paraId="0AA7F003" w14:textId="64DA79EA" w:rsidR="00BF1C0D" w:rsidRPr="00BF1C0D" w:rsidRDefault="00BF1C0D" w:rsidP="00A30B36">
      <w:pPr>
        <w:spacing w:after="0"/>
        <w:rPr>
          <w:rStyle w:val="BookTitle"/>
          <w:rFonts w:ascii="Arial" w:hAnsi="Arial" w:cs="Arial"/>
          <w:i w:val="0"/>
          <w:iCs w:val="0"/>
          <w:smallCaps w:val="0"/>
          <w:spacing w:val="0"/>
          <w:sz w:val="22"/>
        </w:rPr>
      </w:pPr>
      <w:r w:rsidRPr="00BF5CAE">
        <w:rPr>
          <w:rFonts w:ascii="Arial" w:hAnsi="Arial" w:cs="Arial"/>
          <w:b/>
          <w:sz w:val="16"/>
          <w:szCs w:val="16"/>
        </w:rPr>
        <w:t xml:space="preserve">Figure </w:t>
      </w:r>
      <w:r w:rsidR="00451CC4">
        <w:rPr>
          <w:rFonts w:ascii="Arial" w:hAnsi="Arial" w:cs="Arial"/>
          <w:b/>
          <w:caps/>
          <w:sz w:val="16"/>
          <w:szCs w:val="16"/>
        </w:rPr>
        <w:t>2</w:t>
      </w:r>
      <w:r w:rsidRPr="00BF5CAE">
        <w:rPr>
          <w:rFonts w:ascii="Arial" w:hAnsi="Arial" w:cs="Arial"/>
          <w:b/>
          <w:sz w:val="16"/>
          <w:szCs w:val="16"/>
        </w:rPr>
        <w:t xml:space="preserve"> –</w:t>
      </w:r>
      <w:r>
        <w:rPr>
          <w:rFonts w:ascii="Arial" w:hAnsi="Arial" w:cs="Arial"/>
          <w:b/>
          <w:sz w:val="16"/>
          <w:szCs w:val="16"/>
        </w:rPr>
        <w:t xml:space="preserve"> D</w:t>
      </w:r>
      <w:r w:rsidR="00841232">
        <w:rPr>
          <w:rFonts w:ascii="Arial" w:hAnsi="Arial" w:cs="Arial"/>
          <w:b/>
          <w:sz w:val="16"/>
          <w:szCs w:val="16"/>
        </w:rPr>
        <w:t xml:space="preserve">ata Exchange </w:t>
      </w:r>
      <w:r>
        <w:rPr>
          <w:rFonts w:ascii="Arial" w:hAnsi="Arial" w:cs="Arial"/>
          <w:b/>
          <w:sz w:val="16"/>
          <w:szCs w:val="16"/>
        </w:rPr>
        <w:t>web-based portal home page</w:t>
      </w:r>
    </w:p>
    <w:p w14:paraId="35B07EB2" w14:textId="7C8AA4A1" w:rsidR="004D2E19" w:rsidRDefault="004D2E19" w:rsidP="007E7DD5">
      <w:pPr>
        <w:spacing w:before="0"/>
        <w:rPr>
          <w:rStyle w:val="BookTitle"/>
          <w:rFonts w:ascii="Arial" w:hAnsi="Arial" w:cs="Arial"/>
          <w:i w:val="0"/>
          <w:iCs w:val="0"/>
          <w:smallCaps w:val="0"/>
          <w:spacing w:val="0"/>
          <w:sz w:val="22"/>
        </w:rPr>
      </w:pPr>
      <w:r>
        <w:rPr>
          <w:noProof/>
          <w:lang w:eastAsia="en-AU"/>
        </w:rPr>
        <w:drawing>
          <wp:inline distT="0" distB="0" distL="0" distR="0" wp14:anchorId="6F500CB4" wp14:editId="4D7098D9">
            <wp:extent cx="4828309" cy="2352675"/>
            <wp:effectExtent l="0" t="0" r="0" b="0"/>
            <wp:docPr id="7" name="Picture 7" descr="This is a screen shot of the Data Exchange web-based portal home page highlighting the Manage organisation hyperlink." title="The Data Exchange web-based portal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nei\AppData\Local\Temp\SNAGHTML1094ae7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6560" cy="2371314"/>
                    </a:xfrm>
                    <a:prstGeom prst="rect">
                      <a:avLst/>
                    </a:prstGeom>
                    <a:noFill/>
                    <a:ln>
                      <a:noFill/>
                    </a:ln>
                  </pic:spPr>
                </pic:pic>
              </a:graphicData>
            </a:graphic>
          </wp:inline>
        </w:drawing>
      </w:r>
    </w:p>
    <w:p w14:paraId="4B179BAD" w14:textId="77777777" w:rsidR="00BF1C0D" w:rsidRDefault="00502316" w:rsidP="00D77A85">
      <w:pPr>
        <w:rPr>
          <w:rFonts w:ascii="Arial" w:hAnsi="Arial" w:cs="Arial"/>
          <w:sz w:val="22"/>
        </w:rPr>
      </w:pPr>
      <w:r>
        <w:rPr>
          <w:rStyle w:val="BookTitle"/>
          <w:rFonts w:ascii="Arial" w:hAnsi="Arial" w:cs="Arial"/>
          <w:i w:val="0"/>
          <w:iCs w:val="0"/>
          <w:smallCaps w:val="0"/>
          <w:spacing w:val="0"/>
          <w:sz w:val="22"/>
        </w:rPr>
        <w:t>S</w:t>
      </w:r>
      <w:r w:rsidRPr="00BF1C0D">
        <w:rPr>
          <w:rStyle w:val="BookTitle"/>
          <w:rFonts w:ascii="Arial" w:hAnsi="Arial" w:cs="Arial"/>
          <w:i w:val="0"/>
          <w:iCs w:val="0"/>
          <w:smallCaps w:val="0"/>
          <w:spacing w:val="0"/>
          <w:sz w:val="22"/>
        </w:rPr>
        <w:t xml:space="preserve">elect </w:t>
      </w:r>
      <w:r w:rsidRPr="00BF1C0D">
        <w:rPr>
          <w:rStyle w:val="BookTitle"/>
          <w:rFonts w:ascii="Arial" w:hAnsi="Arial" w:cs="Arial"/>
          <w:b/>
          <w:i w:val="0"/>
          <w:iCs w:val="0"/>
          <w:smallCaps w:val="0"/>
          <w:spacing w:val="0"/>
          <w:sz w:val="22"/>
        </w:rPr>
        <w:t>Manage organisation</w:t>
      </w:r>
      <w:r>
        <w:rPr>
          <w:rStyle w:val="BookTitle"/>
          <w:rFonts w:ascii="Arial" w:hAnsi="Arial" w:cs="Arial"/>
          <w:i w:val="0"/>
          <w:iCs w:val="0"/>
          <w:smallCaps w:val="0"/>
          <w:spacing w:val="0"/>
          <w:sz w:val="22"/>
        </w:rPr>
        <w:t>.</w:t>
      </w:r>
    </w:p>
    <w:p w14:paraId="799D7396" w14:textId="35068B2F" w:rsidR="0045474C" w:rsidRDefault="00BF1C0D" w:rsidP="00EA5E2F">
      <w:pPr>
        <w:spacing w:line="276" w:lineRule="auto"/>
        <w:rPr>
          <w:rFonts w:ascii="Arial" w:hAnsi="Arial" w:cs="Arial"/>
          <w:noProof/>
          <w:sz w:val="22"/>
          <w:lang w:eastAsia="en-AU"/>
        </w:rPr>
      </w:pPr>
      <w:r>
        <w:rPr>
          <w:rFonts w:ascii="Arial" w:hAnsi="Arial" w:cs="Arial"/>
          <w:noProof/>
          <w:sz w:val="22"/>
          <w:lang w:eastAsia="en-AU"/>
        </w:rPr>
        <w:t xml:space="preserve">The </w:t>
      </w:r>
      <w:r w:rsidRPr="00BF1C0D">
        <w:rPr>
          <w:rFonts w:ascii="Arial" w:hAnsi="Arial" w:cs="Arial"/>
          <w:b/>
          <w:noProof/>
          <w:sz w:val="22"/>
          <w:lang w:eastAsia="en-AU"/>
        </w:rPr>
        <w:t>Manage organisation</w:t>
      </w:r>
      <w:r>
        <w:rPr>
          <w:rFonts w:ascii="Arial" w:hAnsi="Arial" w:cs="Arial"/>
          <w:noProof/>
          <w:sz w:val="22"/>
          <w:lang w:eastAsia="en-AU"/>
        </w:rPr>
        <w:t xml:space="preserve"> screen will display</w:t>
      </w:r>
      <w:r w:rsidR="00841232">
        <w:rPr>
          <w:rFonts w:ascii="Arial" w:hAnsi="Arial" w:cs="Arial"/>
          <w:noProof/>
          <w:sz w:val="22"/>
          <w:lang w:eastAsia="en-AU"/>
        </w:rPr>
        <w:t>. Refer Figure 3.</w:t>
      </w:r>
      <w:r w:rsidR="004D5C2D">
        <w:rPr>
          <w:rFonts w:ascii="Arial" w:hAnsi="Arial" w:cs="Arial"/>
          <w:noProof/>
          <w:sz w:val="22"/>
          <w:lang w:eastAsia="en-AU"/>
        </w:rPr>
        <w:t xml:space="preserve"> </w:t>
      </w:r>
    </w:p>
    <w:p w14:paraId="2A98D180" w14:textId="77777777" w:rsidR="00EA5E2F" w:rsidRPr="00BF1C0D" w:rsidRDefault="00EA5E2F" w:rsidP="00EA5E2F">
      <w:pPr>
        <w:spacing w:before="0" w:line="276" w:lineRule="auto"/>
        <w:rPr>
          <w:rFonts w:ascii="Arial" w:hAnsi="Arial" w:cs="Arial"/>
          <w:noProof/>
          <w:sz w:val="22"/>
          <w:lang w:eastAsia="en-AU"/>
        </w:rPr>
      </w:pPr>
      <w:r>
        <w:rPr>
          <w:rFonts w:ascii="Arial" w:hAnsi="Arial" w:cs="Arial"/>
          <w:noProof/>
          <w:sz w:val="22"/>
          <w:lang w:eastAsia="en-AU"/>
        </w:rPr>
        <w:t xml:space="preserve">Select the appropriate </w:t>
      </w:r>
      <w:r w:rsidRPr="00BF1C0D">
        <w:rPr>
          <w:rFonts w:ascii="Arial" w:hAnsi="Arial" w:cs="Arial"/>
          <w:b/>
          <w:noProof/>
          <w:sz w:val="22"/>
          <w:lang w:eastAsia="en-AU"/>
        </w:rPr>
        <w:t>program activity</w:t>
      </w:r>
      <w:r>
        <w:rPr>
          <w:rFonts w:ascii="Arial" w:hAnsi="Arial" w:cs="Arial"/>
          <w:noProof/>
          <w:sz w:val="22"/>
          <w:lang w:eastAsia="en-AU"/>
        </w:rPr>
        <w:t xml:space="preserve"> hyperlink.</w:t>
      </w:r>
    </w:p>
    <w:p w14:paraId="113DEF03" w14:textId="77777777" w:rsidR="00206176" w:rsidRDefault="00BF1C0D" w:rsidP="00EA5E2F">
      <w:pPr>
        <w:spacing w:after="0"/>
        <w:rPr>
          <w:rFonts w:ascii="Arial" w:hAnsi="Arial" w:cs="Arial"/>
          <w:b/>
          <w:sz w:val="16"/>
          <w:szCs w:val="16"/>
        </w:rPr>
      </w:pPr>
      <w:r w:rsidRPr="00BF5CAE">
        <w:rPr>
          <w:rFonts w:ascii="Arial" w:hAnsi="Arial" w:cs="Arial"/>
          <w:b/>
          <w:sz w:val="16"/>
          <w:szCs w:val="16"/>
        </w:rPr>
        <w:t xml:space="preserve">Figure </w:t>
      </w:r>
      <w:r w:rsidR="00451CC4">
        <w:rPr>
          <w:rFonts w:ascii="Arial" w:hAnsi="Arial" w:cs="Arial"/>
          <w:b/>
          <w:caps/>
          <w:sz w:val="16"/>
          <w:szCs w:val="16"/>
        </w:rPr>
        <w:t>3</w:t>
      </w:r>
      <w:r w:rsidRPr="00BF5CAE">
        <w:rPr>
          <w:rFonts w:ascii="Arial" w:hAnsi="Arial" w:cs="Arial"/>
          <w:b/>
          <w:sz w:val="16"/>
          <w:szCs w:val="16"/>
        </w:rPr>
        <w:t xml:space="preserve"> –</w:t>
      </w:r>
      <w:r>
        <w:rPr>
          <w:rFonts w:ascii="Arial" w:hAnsi="Arial" w:cs="Arial"/>
          <w:b/>
          <w:sz w:val="16"/>
          <w:szCs w:val="16"/>
        </w:rPr>
        <w:t xml:space="preserve"> Manage organisation screen</w:t>
      </w:r>
    </w:p>
    <w:p w14:paraId="2D6288E6" w14:textId="77777777" w:rsidR="009B067B" w:rsidRDefault="00206176" w:rsidP="009B067B">
      <w:pPr>
        <w:spacing w:before="0" w:after="0"/>
        <w:rPr>
          <w:rFonts w:ascii="Arial" w:hAnsi="Arial" w:cs="Arial"/>
          <w:noProof/>
          <w:sz w:val="22"/>
          <w:lang w:eastAsia="en-AU"/>
        </w:rPr>
      </w:pPr>
      <w:r>
        <w:rPr>
          <w:noProof/>
          <w:lang w:eastAsia="en-AU"/>
        </w:rPr>
        <w:drawing>
          <wp:inline distT="0" distB="0" distL="0" distR="0" wp14:anchorId="7CD758C3" wp14:editId="2740DDDF">
            <wp:extent cx="3983427" cy="4638675"/>
            <wp:effectExtent l="19050" t="19050" r="17145" b="9525"/>
            <wp:docPr id="9" name="Picture 9" descr="This is a screen shot of the Manage organisation screen highlighting a program activity.&#10;" title="Manage organis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861" b="15306"/>
                    <a:stretch/>
                  </pic:blipFill>
                  <pic:spPr bwMode="auto">
                    <a:xfrm>
                      <a:off x="0" y="0"/>
                      <a:ext cx="4001603" cy="465984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E4796CD" w14:textId="77777777" w:rsidR="00841232" w:rsidRDefault="00841232" w:rsidP="009B067B">
      <w:pPr>
        <w:spacing w:before="0" w:after="0"/>
        <w:rPr>
          <w:rFonts w:ascii="Arial" w:hAnsi="Arial" w:cs="Arial"/>
          <w:noProof/>
          <w:sz w:val="22"/>
          <w:lang w:eastAsia="en-AU"/>
        </w:rPr>
      </w:pPr>
    </w:p>
    <w:p w14:paraId="216F31AF" w14:textId="77777777" w:rsidR="009B067B" w:rsidRDefault="009B067B" w:rsidP="009B067B">
      <w:pPr>
        <w:rPr>
          <w:rFonts w:ascii="Arial" w:hAnsi="Arial" w:cs="Arial"/>
          <w:noProof/>
          <w:sz w:val="22"/>
          <w:lang w:eastAsia="en-AU"/>
        </w:rPr>
      </w:pPr>
    </w:p>
    <w:p w14:paraId="3C55ADA0" w14:textId="77777777" w:rsidR="00841232" w:rsidRDefault="0042626F" w:rsidP="00841232">
      <w:pPr>
        <w:rPr>
          <w:rFonts w:ascii="Arial" w:hAnsi="Arial" w:cs="Arial"/>
          <w:noProof/>
          <w:sz w:val="22"/>
          <w:lang w:eastAsia="en-AU"/>
        </w:rPr>
      </w:pPr>
      <w:r>
        <w:rPr>
          <w:rFonts w:ascii="Arial" w:hAnsi="Arial" w:cs="Arial"/>
          <w:noProof/>
          <w:sz w:val="22"/>
          <w:lang w:eastAsia="en-AU"/>
        </w:rPr>
        <w:t xml:space="preserve">The </w:t>
      </w:r>
      <w:r w:rsidR="00F31F10">
        <w:rPr>
          <w:rFonts w:ascii="Arial" w:hAnsi="Arial" w:cs="Arial"/>
          <w:b/>
          <w:noProof/>
          <w:sz w:val="22"/>
          <w:lang w:eastAsia="en-AU"/>
        </w:rPr>
        <w:t>P</w:t>
      </w:r>
      <w:r w:rsidRPr="0042626F">
        <w:rPr>
          <w:rFonts w:ascii="Arial" w:hAnsi="Arial" w:cs="Arial"/>
          <w:b/>
          <w:noProof/>
          <w:sz w:val="22"/>
          <w:lang w:eastAsia="en-AU"/>
        </w:rPr>
        <w:t>rogram activity</w:t>
      </w:r>
      <w:r>
        <w:rPr>
          <w:rFonts w:ascii="Arial" w:hAnsi="Arial" w:cs="Arial"/>
          <w:noProof/>
          <w:sz w:val="22"/>
          <w:lang w:eastAsia="en-AU"/>
        </w:rPr>
        <w:t xml:space="preserve"> screen will display</w:t>
      </w:r>
      <w:r w:rsidR="00841232">
        <w:rPr>
          <w:rFonts w:ascii="Arial" w:hAnsi="Arial" w:cs="Arial"/>
          <w:noProof/>
          <w:sz w:val="22"/>
          <w:lang w:eastAsia="en-AU"/>
        </w:rPr>
        <w:t>. Refer Figure 4.</w:t>
      </w:r>
    </w:p>
    <w:p w14:paraId="2E54829B" w14:textId="431FF70E" w:rsidR="0042626F" w:rsidRPr="00BF1C0D" w:rsidRDefault="0042626F" w:rsidP="00841232">
      <w:pPr>
        <w:spacing w:after="0"/>
        <w:rPr>
          <w:rFonts w:ascii="Arial" w:hAnsi="Arial" w:cs="Arial"/>
          <w:noProof/>
          <w:sz w:val="22"/>
          <w:lang w:eastAsia="en-AU"/>
        </w:rPr>
      </w:pPr>
      <w:r w:rsidRPr="00BF5CAE">
        <w:rPr>
          <w:rFonts w:ascii="Arial" w:hAnsi="Arial" w:cs="Arial"/>
          <w:b/>
          <w:sz w:val="16"/>
          <w:szCs w:val="16"/>
        </w:rPr>
        <w:lastRenderedPageBreak/>
        <w:t xml:space="preserve">Figure </w:t>
      </w:r>
      <w:r w:rsidR="00451CC4">
        <w:rPr>
          <w:rFonts w:ascii="Arial" w:hAnsi="Arial" w:cs="Arial"/>
          <w:b/>
          <w:caps/>
          <w:sz w:val="16"/>
          <w:szCs w:val="16"/>
        </w:rPr>
        <w:t xml:space="preserve">4 </w:t>
      </w:r>
      <w:r w:rsidRPr="00BF5CAE">
        <w:rPr>
          <w:rFonts w:ascii="Arial" w:hAnsi="Arial" w:cs="Arial"/>
          <w:b/>
          <w:sz w:val="16"/>
          <w:szCs w:val="16"/>
        </w:rPr>
        <w:t>–</w:t>
      </w:r>
      <w:r>
        <w:rPr>
          <w:rFonts w:ascii="Arial" w:hAnsi="Arial" w:cs="Arial"/>
          <w:b/>
          <w:sz w:val="16"/>
          <w:szCs w:val="16"/>
        </w:rPr>
        <w:t xml:space="preserve"> Program activity screen</w:t>
      </w:r>
    </w:p>
    <w:p w14:paraId="7B2344B4" w14:textId="17BDAAA4" w:rsidR="001809F6" w:rsidRDefault="00206176" w:rsidP="008B257D">
      <w:pPr>
        <w:spacing w:before="0"/>
        <w:rPr>
          <w:rStyle w:val="BookTitle"/>
          <w:rFonts w:ascii="Arial" w:hAnsi="Arial" w:cs="Arial"/>
          <w:i w:val="0"/>
          <w:iCs w:val="0"/>
          <w:smallCaps w:val="0"/>
          <w:spacing w:val="0"/>
          <w:sz w:val="22"/>
        </w:rPr>
      </w:pPr>
      <w:r>
        <w:rPr>
          <w:noProof/>
          <w:lang w:eastAsia="en-AU"/>
        </w:rPr>
        <w:drawing>
          <wp:inline distT="0" distB="0" distL="0" distR="0" wp14:anchorId="624806A8" wp14:editId="7ECDA28B">
            <wp:extent cx="3433262" cy="3724275"/>
            <wp:effectExtent l="19050" t="19050" r="15240" b="9525"/>
            <wp:docPr id="13" name="Picture 13" descr="This is a screen shot of the Program activity screen highlighting the add deliver partner button." title="Program Acti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456" b="11185"/>
                    <a:stretch/>
                  </pic:blipFill>
                  <pic:spPr bwMode="auto">
                    <a:xfrm>
                      <a:off x="0" y="0"/>
                      <a:ext cx="3456456" cy="37494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0FA9C6" w14:textId="77777777" w:rsidR="00111F38" w:rsidRDefault="0042626F" w:rsidP="00111F38">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Select </w:t>
      </w:r>
      <w:r w:rsidR="00111F38">
        <w:rPr>
          <w:rFonts w:ascii="Arial" w:hAnsi="Arial" w:cs="Arial"/>
          <w:b/>
          <w:color w:val="FFFFFF" w:themeColor="background1"/>
          <w:sz w:val="22"/>
          <w:bdr w:val="single" w:sz="4" w:space="0" w:color="auto"/>
          <w:shd w:val="clear" w:color="auto" w:fill="105964" w:themeFill="background2" w:themeFillShade="40"/>
        </w:rPr>
        <w:t>+ ADD DELIVERY PARTNER</w:t>
      </w:r>
    </w:p>
    <w:p w14:paraId="5AF0D87C" w14:textId="5261D414" w:rsidR="007E7DD5" w:rsidRDefault="006945EE" w:rsidP="007E7DD5">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The </w:t>
      </w:r>
      <w:r w:rsidRPr="0065352E">
        <w:rPr>
          <w:rStyle w:val="BookTitle"/>
          <w:rFonts w:ascii="Arial" w:hAnsi="Arial" w:cs="Arial"/>
          <w:b/>
          <w:i w:val="0"/>
          <w:iCs w:val="0"/>
          <w:smallCaps w:val="0"/>
          <w:spacing w:val="0"/>
          <w:sz w:val="22"/>
        </w:rPr>
        <w:t>Add delivery partner</w:t>
      </w:r>
      <w:r>
        <w:rPr>
          <w:rStyle w:val="BookTitle"/>
          <w:rFonts w:ascii="Arial" w:hAnsi="Arial" w:cs="Arial"/>
          <w:i w:val="0"/>
          <w:iCs w:val="0"/>
          <w:smallCaps w:val="0"/>
          <w:spacing w:val="0"/>
          <w:sz w:val="22"/>
        </w:rPr>
        <w:t xml:space="preserve"> screen will display</w:t>
      </w:r>
      <w:r w:rsidR="00D2372C">
        <w:rPr>
          <w:rStyle w:val="BookTitle"/>
          <w:rFonts w:ascii="Arial" w:hAnsi="Arial" w:cs="Arial"/>
          <w:i w:val="0"/>
          <w:iCs w:val="0"/>
          <w:smallCaps w:val="0"/>
          <w:spacing w:val="0"/>
          <w:sz w:val="22"/>
        </w:rPr>
        <w:t xml:space="preserve"> with the following</w:t>
      </w:r>
      <w:r w:rsidR="00841232">
        <w:rPr>
          <w:rStyle w:val="BookTitle"/>
          <w:rFonts w:ascii="Arial" w:hAnsi="Arial" w:cs="Arial"/>
          <w:i w:val="0"/>
          <w:iCs w:val="0"/>
          <w:smallCaps w:val="0"/>
          <w:spacing w:val="0"/>
          <w:sz w:val="22"/>
        </w:rPr>
        <w:t>. Refer Figure 5.</w:t>
      </w:r>
    </w:p>
    <w:p w14:paraId="0E11F5AF" w14:textId="32028224" w:rsidR="00D2372C" w:rsidRDefault="00D2372C" w:rsidP="00D2372C">
      <w:pPr>
        <w:pStyle w:val="ListParagraph"/>
        <w:numPr>
          <w:ilvl w:val="0"/>
          <w:numId w:val="16"/>
        </w:num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An information icon </w:t>
      </w:r>
      <w:r>
        <w:rPr>
          <w:noProof/>
          <w:lang w:eastAsia="en-AU"/>
        </w:rPr>
        <w:drawing>
          <wp:inline distT="0" distB="0" distL="0" distR="0" wp14:anchorId="60D1FF82" wp14:editId="73441A01">
            <wp:extent cx="231500" cy="225988"/>
            <wp:effectExtent l="19050" t="19050" r="16510" b="22225"/>
            <wp:docPr id="20" name="Picture 20" descr="This is a screen shot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173" cy="239335"/>
                    </a:xfrm>
                    <a:prstGeom prst="rect">
                      <a:avLst/>
                    </a:prstGeom>
                    <a:ln>
                      <a:solidFill>
                        <a:sysClr val="windowText" lastClr="000000"/>
                      </a:solidFill>
                    </a:ln>
                  </pic:spPr>
                </pic:pic>
              </a:graphicData>
            </a:graphic>
          </wp:inline>
        </w:drawing>
      </w:r>
      <w:r>
        <w:rPr>
          <w:rStyle w:val="BookTitle"/>
          <w:rFonts w:ascii="Arial" w:hAnsi="Arial" w:cs="Arial"/>
          <w:i w:val="0"/>
          <w:iCs w:val="0"/>
          <w:smallCaps w:val="0"/>
          <w:spacing w:val="0"/>
          <w:sz w:val="22"/>
        </w:rPr>
        <w:t xml:space="preserve"> will display advising if the organisation you wish to add as a delivery partner is not in the list, contact the Data Exchange Helpdesk</w:t>
      </w:r>
    </w:p>
    <w:p w14:paraId="75E0BE5E" w14:textId="77777777" w:rsidR="00D2372C" w:rsidRPr="00D2372C" w:rsidRDefault="00D2372C" w:rsidP="00D2372C">
      <w:pPr>
        <w:pStyle w:val="ListParagraph"/>
        <w:numPr>
          <w:ilvl w:val="0"/>
          <w:numId w:val="16"/>
        </w:numPr>
        <w:spacing w:after="0" w:line="276" w:lineRule="auto"/>
        <w:ind w:right="273"/>
        <w:rPr>
          <w:rFonts w:ascii="Arial" w:hAnsi="Arial" w:cs="Arial"/>
          <w:sz w:val="22"/>
        </w:rPr>
      </w:pPr>
      <w:r w:rsidRPr="00D2372C">
        <w:rPr>
          <w:rFonts w:ascii="Arial" w:hAnsi="Arial" w:cs="Arial"/>
          <w:sz w:val="22"/>
        </w:rPr>
        <w:t xml:space="preserve">Select the delivery partner by either using the </w:t>
      </w:r>
      <w:r w:rsidRPr="00D2372C">
        <w:rPr>
          <w:rFonts w:ascii="Arial" w:hAnsi="Arial" w:cs="Arial"/>
          <w:b/>
          <w:sz w:val="22"/>
        </w:rPr>
        <w:t>drop down arrow</w:t>
      </w:r>
      <w:r w:rsidRPr="00D2372C">
        <w:rPr>
          <w:rFonts w:ascii="Arial" w:hAnsi="Arial" w:cs="Arial"/>
          <w:sz w:val="22"/>
        </w:rPr>
        <w:t xml:space="preserve"> or typing the first few letters of the organisation at the </w:t>
      </w:r>
      <w:r w:rsidRPr="00D2372C">
        <w:rPr>
          <w:rFonts w:ascii="Arial" w:hAnsi="Arial" w:cs="Arial"/>
          <w:b/>
          <w:sz w:val="22"/>
        </w:rPr>
        <w:t>Delivery partner organisation</w:t>
      </w:r>
      <w:r w:rsidRPr="00D2372C">
        <w:rPr>
          <w:rFonts w:ascii="Arial" w:hAnsi="Arial" w:cs="Arial"/>
          <w:sz w:val="22"/>
        </w:rPr>
        <w:t xml:space="preserve"> field. </w:t>
      </w:r>
    </w:p>
    <w:p w14:paraId="1C8F1F61" w14:textId="77777777" w:rsidR="00D2372C" w:rsidRPr="00D2372C" w:rsidRDefault="00D2372C" w:rsidP="00D2372C">
      <w:pPr>
        <w:pStyle w:val="ListParagraph"/>
        <w:numPr>
          <w:ilvl w:val="0"/>
          <w:numId w:val="16"/>
        </w:numPr>
        <w:spacing w:after="0" w:line="276" w:lineRule="auto"/>
        <w:ind w:right="273"/>
        <w:rPr>
          <w:rFonts w:ascii="Arial" w:hAnsi="Arial" w:cs="Arial"/>
          <w:sz w:val="22"/>
        </w:rPr>
      </w:pPr>
      <w:r w:rsidRPr="00D2372C">
        <w:rPr>
          <w:rFonts w:ascii="Arial" w:hAnsi="Arial" w:cs="Arial"/>
          <w:sz w:val="22"/>
        </w:rPr>
        <w:t>The details of the delivery partner will auto populate the fields.</w:t>
      </w:r>
    </w:p>
    <w:p w14:paraId="5521E646" w14:textId="4EF1B30B" w:rsidR="00841232" w:rsidRDefault="00841232" w:rsidP="00841232">
      <w:pPr>
        <w:spacing w:after="0"/>
        <w:rPr>
          <w:rFonts w:ascii="Arial" w:hAnsi="Arial" w:cs="Arial"/>
          <w:b/>
          <w:sz w:val="16"/>
          <w:szCs w:val="16"/>
        </w:rPr>
      </w:pPr>
      <w:r w:rsidRPr="00BF5CAE">
        <w:rPr>
          <w:rFonts w:ascii="Arial" w:hAnsi="Arial" w:cs="Arial"/>
          <w:b/>
          <w:sz w:val="16"/>
          <w:szCs w:val="16"/>
        </w:rPr>
        <w:t>Figure</w:t>
      </w:r>
      <w:r>
        <w:rPr>
          <w:rFonts w:ascii="Arial" w:hAnsi="Arial" w:cs="Arial"/>
          <w:b/>
          <w:sz w:val="16"/>
          <w:szCs w:val="16"/>
        </w:rPr>
        <w:t xml:space="preserve"> 5</w:t>
      </w:r>
      <w:r>
        <w:rPr>
          <w:rFonts w:ascii="Arial" w:hAnsi="Arial" w:cs="Arial"/>
          <w:b/>
          <w:caps/>
          <w:sz w:val="16"/>
          <w:szCs w:val="16"/>
        </w:rPr>
        <w:t xml:space="preserve"> </w:t>
      </w:r>
      <w:r w:rsidRPr="00BF5CAE">
        <w:rPr>
          <w:rFonts w:ascii="Arial" w:hAnsi="Arial" w:cs="Arial"/>
          <w:b/>
          <w:sz w:val="16"/>
          <w:szCs w:val="16"/>
        </w:rPr>
        <w:t>–</w:t>
      </w:r>
      <w:r>
        <w:rPr>
          <w:rFonts w:ascii="Arial" w:hAnsi="Arial" w:cs="Arial"/>
          <w:b/>
          <w:sz w:val="16"/>
          <w:szCs w:val="16"/>
        </w:rPr>
        <w:t xml:space="preserve"> Add delivery partner screen</w:t>
      </w:r>
    </w:p>
    <w:p w14:paraId="0DEB572A" w14:textId="26F511B3" w:rsidR="00206176" w:rsidRDefault="00EA5E2F" w:rsidP="00D2372C">
      <w:pPr>
        <w:spacing w:before="0" w:after="0" w:line="276" w:lineRule="auto"/>
        <w:ind w:right="273"/>
        <w:rPr>
          <w:rFonts w:ascii="Arial" w:hAnsi="Arial" w:cs="Arial"/>
          <w:sz w:val="22"/>
        </w:rPr>
      </w:pPr>
      <w:r>
        <w:rPr>
          <w:noProof/>
          <w:lang w:eastAsia="en-AU"/>
        </w:rPr>
        <w:drawing>
          <wp:inline distT="0" distB="0" distL="0" distR="0" wp14:anchorId="22B4CBB5" wp14:editId="67C1292B">
            <wp:extent cx="3779893" cy="2924175"/>
            <wp:effectExtent l="19050" t="19050" r="11430" b="9525"/>
            <wp:docPr id="18" name="Picture 18" descr="This is a screen shot of the Add Delivery Partner screen highlighting 1. the information message 2. delivery partner organisation field and 3.select handshake request field" title="Add Delivery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93963" cy="2935060"/>
                    </a:xfrm>
                    <a:prstGeom prst="rect">
                      <a:avLst/>
                    </a:prstGeom>
                    <a:ln>
                      <a:solidFill>
                        <a:sysClr val="windowText" lastClr="000000"/>
                      </a:solidFill>
                    </a:ln>
                  </pic:spPr>
                </pic:pic>
              </a:graphicData>
            </a:graphic>
          </wp:inline>
        </w:drawing>
      </w:r>
    </w:p>
    <w:p w14:paraId="103C3FD4" w14:textId="48F8EB58" w:rsidR="004853F8" w:rsidRDefault="006945EE" w:rsidP="00021985">
      <w:pPr>
        <w:spacing w:after="0" w:line="276" w:lineRule="auto"/>
        <w:ind w:right="273"/>
        <w:rPr>
          <w:rFonts w:ascii="Arial" w:hAnsi="Arial" w:cs="Arial"/>
          <w:sz w:val="22"/>
        </w:rPr>
      </w:pPr>
      <w:r w:rsidRPr="00BF1C0D">
        <w:rPr>
          <w:rStyle w:val="BookTitle"/>
          <w:rFonts w:ascii="Arial" w:hAnsi="Arial" w:cs="Arial"/>
          <w:i w:val="0"/>
          <w:iCs w:val="0"/>
          <w:smallCaps w:val="0"/>
          <w:spacing w:val="0"/>
          <w:sz w:val="22"/>
        </w:rPr>
        <w:t>Se</w:t>
      </w:r>
      <w:r>
        <w:rPr>
          <w:rStyle w:val="BookTitle"/>
          <w:rFonts w:ascii="Arial" w:hAnsi="Arial" w:cs="Arial"/>
          <w:i w:val="0"/>
          <w:iCs w:val="0"/>
          <w:smallCaps w:val="0"/>
          <w:spacing w:val="0"/>
          <w:sz w:val="22"/>
        </w:rPr>
        <w:t xml:space="preserve">lect the </w:t>
      </w:r>
      <w:r w:rsidRPr="006945EE">
        <w:rPr>
          <w:rStyle w:val="BookTitle"/>
          <w:rFonts w:ascii="Arial" w:hAnsi="Arial" w:cs="Arial"/>
          <w:b/>
          <w:i w:val="0"/>
          <w:iCs w:val="0"/>
          <w:smallCaps w:val="0"/>
          <w:spacing w:val="0"/>
          <w:sz w:val="22"/>
        </w:rPr>
        <w:t>Send ‘Handshake’ Request</w:t>
      </w:r>
      <w:r>
        <w:rPr>
          <w:rStyle w:val="BookTitle"/>
          <w:rFonts w:ascii="Arial" w:hAnsi="Arial" w:cs="Arial"/>
          <w:i w:val="0"/>
          <w:iCs w:val="0"/>
          <w:smallCaps w:val="0"/>
          <w:spacing w:val="0"/>
          <w:sz w:val="22"/>
        </w:rPr>
        <w:t xml:space="preserve"> </w:t>
      </w:r>
      <w:r w:rsidR="0062025D">
        <w:rPr>
          <w:rStyle w:val="BookTitle"/>
          <w:rFonts w:ascii="Arial" w:hAnsi="Arial" w:cs="Arial"/>
          <w:i w:val="0"/>
          <w:iCs w:val="0"/>
          <w:smallCaps w:val="0"/>
          <w:spacing w:val="0"/>
          <w:sz w:val="22"/>
        </w:rPr>
        <w:t xml:space="preserve">tick box then </w:t>
      </w:r>
      <w:r w:rsidR="00841232">
        <w:rPr>
          <w:rStyle w:val="BookTitle"/>
          <w:rFonts w:ascii="Arial" w:hAnsi="Arial" w:cs="Arial"/>
          <w:i w:val="0"/>
          <w:iCs w:val="0"/>
          <w:smallCaps w:val="0"/>
          <w:spacing w:val="0"/>
          <w:sz w:val="22"/>
        </w:rPr>
        <w:t>select</w:t>
      </w:r>
      <w:r w:rsidR="00021985">
        <w:rPr>
          <w:rStyle w:val="BookTitle"/>
          <w:rFonts w:ascii="Arial" w:hAnsi="Arial" w:cs="Arial"/>
          <w:i w:val="0"/>
          <w:iCs w:val="0"/>
          <w:smallCaps w:val="0"/>
          <w:spacing w:val="0"/>
          <w:sz w:val="22"/>
        </w:rPr>
        <w:t xml:space="preserve"> </w:t>
      </w:r>
      <w:r w:rsidR="0062025D">
        <w:rPr>
          <w:rFonts w:ascii="Arial" w:hAnsi="Arial" w:cs="Arial"/>
          <w:b/>
          <w:color w:val="FFFFFF" w:themeColor="background1"/>
          <w:sz w:val="22"/>
          <w:bdr w:val="single" w:sz="4" w:space="0" w:color="auto"/>
          <w:shd w:val="clear" w:color="auto" w:fill="105964" w:themeFill="background2" w:themeFillShade="40"/>
        </w:rPr>
        <w:t>SAVE</w:t>
      </w:r>
      <w:r w:rsidR="00021985">
        <w:rPr>
          <w:rFonts w:ascii="Arial" w:hAnsi="Arial" w:cs="Arial"/>
          <w:sz w:val="22"/>
        </w:rPr>
        <w:t>.</w:t>
      </w:r>
    </w:p>
    <w:p w14:paraId="56F20740" w14:textId="53E3A98B" w:rsidR="0019796B" w:rsidRDefault="0019796B" w:rsidP="0019796B">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lastRenderedPageBreak/>
        <w:t xml:space="preserve">The tick icon </w:t>
      </w:r>
      <w:r>
        <w:rPr>
          <w:noProof/>
          <w:lang w:eastAsia="en-AU"/>
        </w:rPr>
        <w:drawing>
          <wp:inline distT="0" distB="0" distL="0" distR="0" wp14:anchorId="1E0CF93F" wp14:editId="72C294F0">
            <wp:extent cx="224287" cy="218536"/>
            <wp:effectExtent l="0" t="0" r="4445" b="0"/>
            <wp:docPr id="156" name="Picture 156" descr="This is a screen shot of the Tick icon." title="Ti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0444" cy="224535"/>
                    </a:xfrm>
                    <a:prstGeom prst="rect">
                      <a:avLst/>
                    </a:prstGeom>
                  </pic:spPr>
                </pic:pic>
              </a:graphicData>
            </a:graphic>
          </wp:inline>
        </w:drawing>
      </w:r>
      <w:r>
        <w:rPr>
          <w:rStyle w:val="BookTitle"/>
          <w:rFonts w:ascii="Arial" w:hAnsi="Arial" w:cs="Arial"/>
          <w:i w:val="0"/>
          <w:iCs w:val="0"/>
          <w:smallCaps w:val="0"/>
          <w:spacing w:val="0"/>
          <w:sz w:val="22"/>
        </w:rPr>
        <w:t xml:space="preserve"> will indicate that your request has been successfully saved and sent to the delivery partner</w:t>
      </w:r>
      <w:r w:rsidR="00841232">
        <w:rPr>
          <w:rStyle w:val="BookTitle"/>
          <w:rFonts w:ascii="Arial" w:hAnsi="Arial" w:cs="Arial"/>
          <w:i w:val="0"/>
          <w:iCs w:val="0"/>
          <w:smallCaps w:val="0"/>
          <w:spacing w:val="0"/>
          <w:sz w:val="22"/>
        </w:rPr>
        <w:t>. Refer Figure 6.</w:t>
      </w:r>
    </w:p>
    <w:p w14:paraId="4C3412DE" w14:textId="77777777" w:rsidR="00D2372C" w:rsidRPr="00BF1C0D" w:rsidRDefault="00D2372C" w:rsidP="00D2372C">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Under </w:t>
      </w:r>
      <w:r w:rsidRPr="006945EE">
        <w:rPr>
          <w:rStyle w:val="BookTitle"/>
          <w:rFonts w:ascii="Arial" w:hAnsi="Arial" w:cs="Arial"/>
          <w:b/>
          <w:i w:val="0"/>
          <w:iCs w:val="0"/>
          <w:smallCaps w:val="0"/>
          <w:spacing w:val="0"/>
          <w:sz w:val="22"/>
        </w:rPr>
        <w:t>Program activities</w:t>
      </w:r>
      <w:r>
        <w:rPr>
          <w:rStyle w:val="BookTitle"/>
          <w:rFonts w:ascii="Arial" w:hAnsi="Arial" w:cs="Arial"/>
          <w:i w:val="0"/>
          <w:iCs w:val="0"/>
          <w:smallCaps w:val="0"/>
          <w:spacing w:val="0"/>
          <w:sz w:val="22"/>
        </w:rPr>
        <w:t xml:space="preserve">, the </w:t>
      </w:r>
      <w:r w:rsidRPr="00475974">
        <w:rPr>
          <w:rStyle w:val="BookTitle"/>
          <w:rFonts w:ascii="Arial" w:hAnsi="Arial" w:cs="Arial"/>
          <w:b/>
          <w:i w:val="0"/>
          <w:iCs w:val="0"/>
          <w:smallCaps w:val="0"/>
          <w:spacing w:val="0"/>
          <w:sz w:val="22"/>
        </w:rPr>
        <w:t>Handshake Status</w:t>
      </w:r>
      <w:r>
        <w:rPr>
          <w:rStyle w:val="BookTitle"/>
          <w:rFonts w:ascii="Arial" w:hAnsi="Arial" w:cs="Arial"/>
          <w:i w:val="0"/>
          <w:iCs w:val="0"/>
          <w:smallCaps w:val="0"/>
          <w:spacing w:val="0"/>
          <w:sz w:val="22"/>
        </w:rPr>
        <w:t xml:space="preserve"> will be updated to </w:t>
      </w:r>
      <w:r w:rsidRPr="006945EE">
        <w:rPr>
          <w:rStyle w:val="BookTitle"/>
          <w:rFonts w:ascii="Arial" w:hAnsi="Arial" w:cs="Arial"/>
          <w:b/>
          <w:i w:val="0"/>
          <w:iCs w:val="0"/>
          <w:smallCaps w:val="0"/>
          <w:spacing w:val="0"/>
          <w:sz w:val="22"/>
        </w:rPr>
        <w:t>Requested</w:t>
      </w:r>
      <w:r>
        <w:rPr>
          <w:rStyle w:val="BookTitle"/>
          <w:rFonts w:ascii="Arial" w:hAnsi="Arial" w:cs="Arial"/>
          <w:i w:val="0"/>
          <w:iCs w:val="0"/>
          <w:smallCaps w:val="0"/>
          <w:spacing w:val="0"/>
          <w:sz w:val="22"/>
        </w:rPr>
        <w:t xml:space="preserve">. </w:t>
      </w:r>
    </w:p>
    <w:p w14:paraId="72696BC0" w14:textId="74A9E70B" w:rsidR="00D77A85" w:rsidRDefault="006945EE" w:rsidP="001332D4">
      <w:pPr>
        <w:spacing w:after="0"/>
        <w:rPr>
          <w:rStyle w:val="BookTitle"/>
          <w:rFonts w:ascii="Arial" w:hAnsi="Arial" w:cs="Arial"/>
          <w:i w:val="0"/>
          <w:iCs w:val="0"/>
          <w:smallCaps w:val="0"/>
          <w:noProof/>
          <w:spacing w:val="0"/>
          <w:sz w:val="22"/>
          <w:lang w:eastAsia="en-AU"/>
        </w:rPr>
      </w:pPr>
      <w:r w:rsidRPr="00BF5CAE">
        <w:rPr>
          <w:rFonts w:ascii="Arial" w:hAnsi="Arial" w:cs="Arial"/>
          <w:b/>
          <w:sz w:val="16"/>
          <w:szCs w:val="16"/>
        </w:rPr>
        <w:t xml:space="preserve">Figure </w:t>
      </w:r>
      <w:r w:rsidR="00451CC4">
        <w:rPr>
          <w:rFonts w:ascii="Arial" w:hAnsi="Arial" w:cs="Arial"/>
          <w:b/>
          <w:caps/>
          <w:sz w:val="16"/>
          <w:szCs w:val="16"/>
        </w:rPr>
        <w:t>6</w:t>
      </w:r>
      <w:r w:rsidR="001D0139">
        <w:rPr>
          <w:rFonts w:ascii="Arial" w:hAnsi="Arial" w:cs="Arial"/>
          <w:b/>
          <w:sz w:val="16"/>
          <w:szCs w:val="16"/>
        </w:rPr>
        <w:t xml:space="preserve"> </w:t>
      </w:r>
      <w:r w:rsidRPr="00BF5CAE">
        <w:rPr>
          <w:rFonts w:ascii="Arial" w:hAnsi="Arial" w:cs="Arial"/>
          <w:b/>
          <w:sz w:val="16"/>
          <w:szCs w:val="16"/>
        </w:rPr>
        <w:t>–</w:t>
      </w:r>
      <w:r>
        <w:rPr>
          <w:rFonts w:ascii="Arial" w:hAnsi="Arial" w:cs="Arial"/>
          <w:b/>
          <w:sz w:val="16"/>
          <w:szCs w:val="16"/>
        </w:rPr>
        <w:t xml:space="preserve"> Program activit</w:t>
      </w:r>
      <w:r w:rsidR="0034586D">
        <w:rPr>
          <w:rFonts w:ascii="Arial" w:hAnsi="Arial" w:cs="Arial"/>
          <w:b/>
          <w:sz w:val="16"/>
          <w:szCs w:val="16"/>
        </w:rPr>
        <w:t>y screen</w:t>
      </w:r>
    </w:p>
    <w:p w14:paraId="51578661" w14:textId="2BD1B3C5" w:rsidR="00222E44" w:rsidRDefault="00AE304D" w:rsidP="008B257D">
      <w:pPr>
        <w:spacing w:before="0"/>
        <w:rPr>
          <w:rStyle w:val="BookTitle"/>
          <w:rFonts w:ascii="Arial" w:hAnsi="Arial" w:cs="Arial"/>
          <w:i w:val="0"/>
          <w:iCs w:val="0"/>
          <w:smallCaps w:val="0"/>
          <w:spacing w:val="0"/>
          <w:sz w:val="22"/>
        </w:rPr>
      </w:pPr>
      <w:r>
        <w:rPr>
          <w:noProof/>
          <w:lang w:eastAsia="en-AU"/>
        </w:rPr>
        <w:drawing>
          <wp:inline distT="0" distB="0" distL="0" distR="0" wp14:anchorId="222C81A2" wp14:editId="024E1578">
            <wp:extent cx="3922084" cy="4991100"/>
            <wp:effectExtent l="19050" t="19050" r="21590" b="19050"/>
            <wp:docPr id="17" name="Picture 17" descr="This is a screen shot of the Program activity screen for the selected program showing the Delivery partner has been succesfully saved" title="Program Act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nei\AppData\Local\Temp\SNAGHTML10a98573.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984" b="2679"/>
                    <a:stretch/>
                  </pic:blipFill>
                  <pic:spPr bwMode="auto">
                    <a:xfrm>
                      <a:off x="0" y="0"/>
                      <a:ext cx="3933196" cy="500524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0BF2996E" w14:textId="77777777" w:rsidR="00AE304D" w:rsidRDefault="00AE304D">
      <w:pPr>
        <w:suppressAutoHyphens w:val="0"/>
        <w:spacing w:before="0" w:after="200" w:line="276" w:lineRule="auto"/>
        <w:rPr>
          <w:rFonts w:ascii="Arial" w:eastAsiaTheme="majorEastAsia" w:hAnsi="Arial" w:cs="Arial"/>
          <w:b/>
          <w:bCs/>
          <w:sz w:val="26"/>
          <w:szCs w:val="26"/>
        </w:rPr>
      </w:pPr>
      <w:bookmarkStart w:id="4" w:name="_Lead_Organisation_View_1"/>
      <w:bookmarkEnd w:id="4"/>
      <w:r>
        <w:rPr>
          <w:rFonts w:ascii="Arial" w:hAnsi="Arial" w:cs="Arial"/>
          <w:sz w:val="26"/>
          <w:szCs w:val="26"/>
        </w:rPr>
        <w:br w:type="page"/>
      </w:r>
    </w:p>
    <w:p w14:paraId="4AE21F48" w14:textId="77777777" w:rsidR="00D77A85" w:rsidRPr="00C204C1" w:rsidRDefault="00D77A85" w:rsidP="00A30B36">
      <w:pPr>
        <w:pStyle w:val="Heading1"/>
        <w:rPr>
          <w:rFonts w:ascii="Arial" w:hAnsi="Arial" w:cs="Arial"/>
          <w:sz w:val="26"/>
          <w:szCs w:val="26"/>
        </w:rPr>
      </w:pPr>
      <w:bookmarkStart w:id="5" w:name="_Delivery_Partner_View"/>
      <w:bookmarkEnd w:id="5"/>
      <w:r w:rsidRPr="00C204C1">
        <w:rPr>
          <w:rFonts w:ascii="Arial" w:hAnsi="Arial" w:cs="Arial"/>
          <w:sz w:val="26"/>
          <w:szCs w:val="26"/>
        </w:rPr>
        <w:lastRenderedPageBreak/>
        <w:t>Del</w:t>
      </w:r>
      <w:r w:rsidR="006E19C8" w:rsidRPr="00C204C1">
        <w:rPr>
          <w:rFonts w:ascii="Arial" w:hAnsi="Arial" w:cs="Arial"/>
          <w:sz w:val="26"/>
          <w:szCs w:val="26"/>
        </w:rPr>
        <w:t>ivery Partner View – Handshake request alert r</w:t>
      </w:r>
      <w:r w:rsidRPr="00C204C1">
        <w:rPr>
          <w:rFonts w:ascii="Arial" w:hAnsi="Arial" w:cs="Arial"/>
          <w:sz w:val="26"/>
          <w:szCs w:val="26"/>
        </w:rPr>
        <w:t>eceived</w:t>
      </w:r>
    </w:p>
    <w:p w14:paraId="5FD6F8C0" w14:textId="7A42F459" w:rsidR="00CF2B5A" w:rsidRDefault="00CF2B5A" w:rsidP="009303BB">
      <w:pPr>
        <w:rPr>
          <w:rStyle w:val="BookTitle"/>
          <w:rFonts w:ascii="Arial" w:hAnsi="Arial" w:cs="Arial"/>
          <w:i w:val="0"/>
          <w:iCs w:val="0"/>
          <w:smallCaps w:val="0"/>
          <w:spacing w:val="0"/>
          <w:sz w:val="22"/>
        </w:rPr>
      </w:pPr>
      <w:r w:rsidRPr="00BF1C0D">
        <w:rPr>
          <w:rStyle w:val="BookTitle"/>
          <w:rFonts w:ascii="Arial" w:hAnsi="Arial" w:cs="Arial"/>
          <w:i w:val="0"/>
          <w:iCs w:val="0"/>
          <w:smallCaps w:val="0"/>
          <w:spacing w:val="0"/>
          <w:sz w:val="22"/>
        </w:rPr>
        <w:t xml:space="preserve">From the </w:t>
      </w:r>
      <w:r>
        <w:rPr>
          <w:rStyle w:val="BookTitle"/>
          <w:rFonts w:ascii="Arial" w:hAnsi="Arial" w:cs="Arial"/>
          <w:i w:val="0"/>
          <w:iCs w:val="0"/>
          <w:smallCaps w:val="0"/>
          <w:spacing w:val="0"/>
          <w:sz w:val="22"/>
        </w:rPr>
        <w:t>Data Exchange</w:t>
      </w:r>
      <w:r w:rsidR="001B53E3">
        <w:rPr>
          <w:rStyle w:val="BookTitle"/>
          <w:rFonts w:ascii="Arial" w:hAnsi="Arial" w:cs="Arial"/>
          <w:i w:val="0"/>
          <w:iCs w:val="0"/>
          <w:smallCaps w:val="0"/>
          <w:spacing w:val="0"/>
          <w:sz w:val="22"/>
        </w:rPr>
        <w:t xml:space="preserve"> </w:t>
      </w:r>
      <w:r w:rsidRPr="00BF1C0D">
        <w:rPr>
          <w:rStyle w:val="BookTitle"/>
          <w:rFonts w:ascii="Arial" w:hAnsi="Arial" w:cs="Arial"/>
          <w:i w:val="0"/>
          <w:iCs w:val="0"/>
          <w:smallCaps w:val="0"/>
          <w:spacing w:val="0"/>
          <w:sz w:val="22"/>
        </w:rPr>
        <w:t xml:space="preserve">web-based portal </w:t>
      </w:r>
      <w:r>
        <w:rPr>
          <w:rStyle w:val="BookTitle"/>
          <w:rFonts w:ascii="Arial" w:hAnsi="Arial" w:cs="Arial"/>
          <w:i w:val="0"/>
          <w:iCs w:val="0"/>
          <w:smallCaps w:val="0"/>
          <w:spacing w:val="0"/>
          <w:sz w:val="22"/>
        </w:rPr>
        <w:t>home</w:t>
      </w:r>
      <w:r w:rsidR="009303BB">
        <w:rPr>
          <w:rStyle w:val="BookTitle"/>
          <w:rFonts w:ascii="Arial" w:hAnsi="Arial" w:cs="Arial"/>
          <w:i w:val="0"/>
          <w:iCs w:val="0"/>
          <w:smallCaps w:val="0"/>
          <w:spacing w:val="0"/>
          <w:sz w:val="22"/>
        </w:rPr>
        <w:t xml:space="preserve"> page </w:t>
      </w:r>
      <w:r w:rsidR="00E81C87">
        <w:rPr>
          <w:rStyle w:val="BookTitle"/>
          <w:rFonts w:ascii="Arial" w:hAnsi="Arial" w:cs="Arial"/>
          <w:i w:val="0"/>
          <w:iCs w:val="0"/>
          <w:smallCaps w:val="0"/>
          <w:spacing w:val="0"/>
          <w:sz w:val="22"/>
        </w:rPr>
        <w:t>the</w:t>
      </w:r>
      <w:r w:rsidR="009303BB">
        <w:rPr>
          <w:rStyle w:val="BookTitle"/>
          <w:rFonts w:ascii="Arial" w:hAnsi="Arial" w:cs="Arial"/>
          <w:i w:val="0"/>
          <w:iCs w:val="0"/>
          <w:smallCaps w:val="0"/>
          <w:spacing w:val="0"/>
          <w:sz w:val="22"/>
        </w:rPr>
        <w:t xml:space="preserve"> </w:t>
      </w:r>
      <w:r w:rsidR="00E81C87">
        <w:rPr>
          <w:rStyle w:val="BookTitle"/>
          <w:rFonts w:ascii="Arial" w:hAnsi="Arial" w:cs="Arial"/>
          <w:i w:val="0"/>
          <w:iCs w:val="0"/>
          <w:smallCaps w:val="0"/>
          <w:spacing w:val="0"/>
          <w:sz w:val="22"/>
        </w:rPr>
        <w:t>notifications icon</w:t>
      </w:r>
      <w:r w:rsidR="009303BB">
        <w:rPr>
          <w:rStyle w:val="BookTitle"/>
          <w:rFonts w:ascii="Arial" w:hAnsi="Arial" w:cs="Arial"/>
          <w:i w:val="0"/>
          <w:iCs w:val="0"/>
          <w:smallCaps w:val="0"/>
          <w:spacing w:val="0"/>
          <w:sz w:val="22"/>
        </w:rPr>
        <w:t xml:space="preserve"> </w:t>
      </w:r>
      <w:r w:rsidR="009303BB">
        <w:rPr>
          <w:noProof/>
          <w:lang w:eastAsia="en-AU"/>
        </w:rPr>
        <w:drawing>
          <wp:inline distT="0" distB="0" distL="0" distR="0" wp14:anchorId="2AADE33E" wp14:editId="5AEA60C7">
            <wp:extent cx="292608" cy="215606"/>
            <wp:effectExtent l="19050" t="19050" r="12700" b="13335"/>
            <wp:docPr id="288" name="Picture 288" descr="This is a screen shot of the notifications icon" title="Notification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180" cy="220449"/>
                    </a:xfrm>
                    <a:prstGeom prst="rect">
                      <a:avLst/>
                    </a:prstGeom>
                    <a:ln>
                      <a:solidFill>
                        <a:schemeClr val="tx1"/>
                      </a:solidFill>
                    </a:ln>
                  </pic:spPr>
                </pic:pic>
              </a:graphicData>
            </a:graphic>
          </wp:inline>
        </w:drawing>
      </w:r>
      <w:r w:rsidR="009303BB">
        <w:rPr>
          <w:rStyle w:val="BookTitle"/>
          <w:rFonts w:ascii="Arial" w:hAnsi="Arial" w:cs="Arial"/>
          <w:i w:val="0"/>
          <w:iCs w:val="0"/>
          <w:smallCaps w:val="0"/>
          <w:spacing w:val="0"/>
          <w:sz w:val="22"/>
        </w:rPr>
        <w:t xml:space="preserve"> will have </w:t>
      </w:r>
      <w:r w:rsidR="00354DDD">
        <w:rPr>
          <w:rStyle w:val="BookTitle"/>
          <w:rFonts w:ascii="Arial" w:hAnsi="Arial" w:cs="Arial"/>
          <w:i w:val="0"/>
          <w:iCs w:val="0"/>
          <w:smallCaps w:val="0"/>
          <w:spacing w:val="0"/>
          <w:sz w:val="22"/>
        </w:rPr>
        <w:t>display</w:t>
      </w:r>
      <w:r w:rsidR="009303BB">
        <w:rPr>
          <w:rStyle w:val="BookTitle"/>
          <w:rFonts w:ascii="Arial" w:hAnsi="Arial" w:cs="Arial"/>
          <w:i w:val="0"/>
          <w:iCs w:val="0"/>
          <w:smallCaps w:val="0"/>
          <w:spacing w:val="0"/>
          <w:sz w:val="22"/>
        </w:rPr>
        <w:t xml:space="preserve">ed next to the </w:t>
      </w:r>
      <w:r w:rsidR="009303BB" w:rsidRPr="00BF1C0D">
        <w:rPr>
          <w:rStyle w:val="BookTitle"/>
          <w:rFonts w:ascii="Arial" w:hAnsi="Arial" w:cs="Arial"/>
          <w:b/>
          <w:i w:val="0"/>
          <w:iCs w:val="0"/>
          <w:smallCaps w:val="0"/>
          <w:spacing w:val="0"/>
          <w:sz w:val="22"/>
        </w:rPr>
        <w:t xml:space="preserve">Manage </w:t>
      </w:r>
      <w:r w:rsidR="009303BB">
        <w:rPr>
          <w:rStyle w:val="BookTitle"/>
          <w:rFonts w:ascii="Arial" w:hAnsi="Arial" w:cs="Arial"/>
          <w:b/>
          <w:i w:val="0"/>
          <w:iCs w:val="0"/>
          <w:smallCaps w:val="0"/>
          <w:spacing w:val="0"/>
          <w:sz w:val="22"/>
        </w:rPr>
        <w:t>action items</w:t>
      </w:r>
      <w:r w:rsidR="00E81C87">
        <w:rPr>
          <w:rStyle w:val="BookTitle"/>
          <w:rFonts w:ascii="Arial" w:hAnsi="Arial" w:cs="Arial"/>
          <w:b/>
          <w:i w:val="0"/>
          <w:iCs w:val="0"/>
          <w:smallCaps w:val="0"/>
          <w:spacing w:val="0"/>
          <w:sz w:val="22"/>
        </w:rPr>
        <w:t xml:space="preserve">. </w:t>
      </w:r>
      <w:r w:rsidR="00E81C87" w:rsidRPr="00E81C87">
        <w:rPr>
          <w:rStyle w:val="BookTitle"/>
          <w:rFonts w:ascii="Arial" w:hAnsi="Arial" w:cs="Arial"/>
          <w:i w:val="0"/>
          <w:iCs w:val="0"/>
          <w:smallCaps w:val="0"/>
          <w:spacing w:val="0"/>
          <w:sz w:val="22"/>
        </w:rPr>
        <w:t>Refer Figure 7.</w:t>
      </w:r>
      <w:r w:rsidR="009303BB" w:rsidRPr="00E81C87">
        <w:rPr>
          <w:rStyle w:val="BookTitle"/>
          <w:rFonts w:ascii="Arial" w:hAnsi="Arial" w:cs="Arial"/>
          <w:i w:val="0"/>
          <w:iCs w:val="0"/>
          <w:smallCaps w:val="0"/>
          <w:spacing w:val="0"/>
          <w:sz w:val="22"/>
        </w:rPr>
        <w:t xml:space="preserve"> </w:t>
      </w:r>
    </w:p>
    <w:p w14:paraId="75A50087" w14:textId="0C901CD8" w:rsidR="00BE1E52" w:rsidRPr="00E81C87" w:rsidRDefault="00BE1E52" w:rsidP="00BE1E52">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S</w:t>
      </w:r>
      <w:r w:rsidRPr="00BF1C0D">
        <w:rPr>
          <w:rStyle w:val="BookTitle"/>
          <w:rFonts w:ascii="Arial" w:hAnsi="Arial" w:cs="Arial"/>
          <w:i w:val="0"/>
          <w:iCs w:val="0"/>
          <w:smallCaps w:val="0"/>
          <w:spacing w:val="0"/>
          <w:sz w:val="22"/>
        </w:rPr>
        <w:t xml:space="preserve">elect </w:t>
      </w:r>
      <w:r w:rsidRPr="00BF1C0D">
        <w:rPr>
          <w:rStyle w:val="BookTitle"/>
          <w:rFonts w:ascii="Arial" w:hAnsi="Arial" w:cs="Arial"/>
          <w:b/>
          <w:i w:val="0"/>
          <w:iCs w:val="0"/>
          <w:smallCaps w:val="0"/>
          <w:spacing w:val="0"/>
          <w:sz w:val="22"/>
        </w:rPr>
        <w:t xml:space="preserve">Manage </w:t>
      </w:r>
      <w:r>
        <w:rPr>
          <w:rStyle w:val="BookTitle"/>
          <w:rFonts w:ascii="Arial" w:hAnsi="Arial" w:cs="Arial"/>
          <w:b/>
          <w:i w:val="0"/>
          <w:iCs w:val="0"/>
          <w:smallCaps w:val="0"/>
          <w:spacing w:val="0"/>
          <w:sz w:val="22"/>
        </w:rPr>
        <w:t>action items</w:t>
      </w:r>
      <w:r>
        <w:rPr>
          <w:rStyle w:val="BookTitle"/>
          <w:rFonts w:ascii="Arial" w:hAnsi="Arial" w:cs="Arial"/>
          <w:i w:val="0"/>
          <w:iCs w:val="0"/>
          <w:smallCaps w:val="0"/>
          <w:spacing w:val="0"/>
          <w:sz w:val="22"/>
        </w:rPr>
        <w:t>.</w:t>
      </w:r>
    </w:p>
    <w:p w14:paraId="5511D7A8" w14:textId="65CF700F" w:rsidR="00CF2B5A" w:rsidRDefault="00CF2B5A" w:rsidP="009F5078">
      <w:pPr>
        <w:spacing w:after="0"/>
        <w:rPr>
          <w:rFonts w:ascii="Arial" w:hAnsi="Arial" w:cs="Arial"/>
          <w:b/>
          <w:sz w:val="16"/>
          <w:szCs w:val="16"/>
        </w:rPr>
      </w:pPr>
      <w:r w:rsidRPr="00AB5439">
        <w:rPr>
          <w:rFonts w:ascii="Arial" w:hAnsi="Arial" w:cs="Arial"/>
          <w:b/>
          <w:sz w:val="16"/>
          <w:szCs w:val="16"/>
        </w:rPr>
        <w:t>Figure</w:t>
      </w:r>
      <w:r w:rsidR="00E81C87" w:rsidRPr="00AB5439">
        <w:rPr>
          <w:rFonts w:ascii="Arial" w:hAnsi="Arial" w:cs="Arial"/>
          <w:b/>
          <w:sz w:val="16"/>
          <w:szCs w:val="16"/>
        </w:rPr>
        <w:t xml:space="preserve"> 7</w:t>
      </w:r>
      <w:r w:rsidRPr="00AB5439">
        <w:rPr>
          <w:rFonts w:ascii="Arial" w:hAnsi="Arial" w:cs="Arial"/>
          <w:b/>
          <w:sz w:val="16"/>
          <w:szCs w:val="16"/>
        </w:rPr>
        <w:t xml:space="preserve"> – D</w:t>
      </w:r>
      <w:r w:rsidR="00E81C87" w:rsidRPr="00AB5439">
        <w:rPr>
          <w:rFonts w:ascii="Arial" w:hAnsi="Arial" w:cs="Arial"/>
          <w:b/>
          <w:sz w:val="16"/>
          <w:szCs w:val="16"/>
        </w:rPr>
        <w:t xml:space="preserve">ata Exchange </w:t>
      </w:r>
      <w:r w:rsidRPr="00AB5439">
        <w:rPr>
          <w:rFonts w:ascii="Arial" w:hAnsi="Arial" w:cs="Arial"/>
          <w:b/>
          <w:sz w:val="16"/>
          <w:szCs w:val="16"/>
        </w:rPr>
        <w:t>web-based portal home page</w:t>
      </w:r>
      <w:r w:rsidR="00E81C87" w:rsidRPr="00AB5439">
        <w:rPr>
          <w:rFonts w:ascii="Arial" w:hAnsi="Arial" w:cs="Arial"/>
          <w:b/>
          <w:sz w:val="16"/>
          <w:szCs w:val="16"/>
        </w:rPr>
        <w:t xml:space="preserve"> </w:t>
      </w:r>
      <w:r w:rsidR="00E81C87">
        <w:rPr>
          <w:rFonts w:ascii="Arial" w:hAnsi="Arial" w:cs="Arial"/>
          <w:b/>
          <w:sz w:val="16"/>
          <w:szCs w:val="16"/>
        </w:rPr>
        <w:t>with notification icon</w:t>
      </w:r>
    </w:p>
    <w:p w14:paraId="620AE203" w14:textId="5F0E33EB" w:rsidR="00AB5439" w:rsidRPr="00CF2B5A" w:rsidRDefault="00AB5439" w:rsidP="00AB5439">
      <w:pPr>
        <w:spacing w:before="0" w:after="0"/>
        <w:rPr>
          <w:rStyle w:val="BookTitle"/>
          <w:rFonts w:ascii="Arial" w:hAnsi="Arial" w:cs="Arial"/>
          <w:i w:val="0"/>
          <w:iCs w:val="0"/>
          <w:smallCaps w:val="0"/>
          <w:spacing w:val="0"/>
          <w:sz w:val="22"/>
        </w:rPr>
      </w:pPr>
      <w:r>
        <w:rPr>
          <w:noProof/>
          <w:lang w:eastAsia="en-AU"/>
        </w:rPr>
        <w:drawing>
          <wp:inline distT="0" distB="0" distL="0" distR="0" wp14:anchorId="3EEAAC4B" wp14:editId="1F7B3683">
            <wp:extent cx="3462652" cy="2400300"/>
            <wp:effectExtent l="19050" t="19050" r="24130" b="19050"/>
            <wp:docPr id="3" name="Picture 3" descr="This is a screenshot of the Data Exchange web-based portal home page highlighting the Manage action items hyperlink with a notificaiton icon" title="The Data Exchange web-based portal home page with 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70440" cy="2405699"/>
                    </a:xfrm>
                    <a:prstGeom prst="rect">
                      <a:avLst/>
                    </a:prstGeom>
                    <a:ln>
                      <a:solidFill>
                        <a:schemeClr val="tx1"/>
                      </a:solidFill>
                    </a:ln>
                  </pic:spPr>
                </pic:pic>
              </a:graphicData>
            </a:graphic>
          </wp:inline>
        </w:drawing>
      </w:r>
    </w:p>
    <w:p w14:paraId="5404635E" w14:textId="28A14762" w:rsidR="00354DDD" w:rsidRPr="00566A91" w:rsidRDefault="00354DDD" w:rsidP="009F5078">
      <w:pPr>
        <w:spacing w:before="0"/>
        <w:rPr>
          <w:rStyle w:val="BookTitle"/>
          <w:rFonts w:ascii="Arial" w:hAnsi="Arial" w:cs="Arial"/>
          <w:i w:val="0"/>
          <w:iCs w:val="0"/>
          <w:smallCaps w:val="0"/>
          <w:spacing w:val="0"/>
          <w:sz w:val="22"/>
        </w:rPr>
      </w:pPr>
      <w:r w:rsidRPr="00354DDD">
        <w:rPr>
          <w:rStyle w:val="BookTitle"/>
          <w:rFonts w:ascii="Arial" w:hAnsi="Arial" w:cs="Arial"/>
          <w:b/>
          <w:i w:val="0"/>
          <w:iCs w:val="0"/>
          <w:smallCaps w:val="0"/>
          <w:spacing w:val="0"/>
          <w:sz w:val="22"/>
        </w:rPr>
        <w:t>Please Note:</w:t>
      </w:r>
      <w:r>
        <w:rPr>
          <w:rStyle w:val="BookTitle"/>
          <w:rFonts w:ascii="Arial" w:hAnsi="Arial" w:cs="Arial"/>
          <w:i w:val="0"/>
          <w:iCs w:val="0"/>
          <w:smallCaps w:val="0"/>
          <w:spacing w:val="0"/>
          <w:sz w:val="22"/>
        </w:rPr>
        <w:t xml:space="preserve"> </w:t>
      </w:r>
      <w:r w:rsidR="00566A91">
        <w:rPr>
          <w:rStyle w:val="BookTitle"/>
          <w:rFonts w:ascii="Arial" w:hAnsi="Arial" w:cs="Arial"/>
          <w:i w:val="0"/>
          <w:iCs w:val="0"/>
          <w:smallCaps w:val="0"/>
          <w:spacing w:val="0"/>
          <w:sz w:val="22"/>
        </w:rPr>
        <w:t xml:space="preserve">The bell icon signifies a handshake request / agreement. </w:t>
      </w:r>
      <w:r>
        <w:rPr>
          <w:rStyle w:val="BookTitle"/>
          <w:rFonts w:ascii="Arial" w:hAnsi="Arial" w:cs="Arial"/>
          <w:i w:val="0"/>
          <w:iCs w:val="0"/>
          <w:smallCaps w:val="0"/>
          <w:spacing w:val="0"/>
          <w:sz w:val="22"/>
        </w:rPr>
        <w:t xml:space="preserve">A gold notification icon </w:t>
      </w:r>
      <w:r>
        <w:rPr>
          <w:noProof/>
          <w:lang w:eastAsia="en-AU"/>
        </w:rPr>
        <w:drawing>
          <wp:inline distT="0" distB="0" distL="0" distR="0" wp14:anchorId="4F84ABF7" wp14:editId="2FC5FDD8">
            <wp:extent cx="292608" cy="215606"/>
            <wp:effectExtent l="19050" t="19050" r="12700" b="13335"/>
            <wp:docPr id="11" name="Picture 11" descr="This is a screen shot of the notifications icon" title="Notification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180" cy="220449"/>
                    </a:xfrm>
                    <a:prstGeom prst="rect">
                      <a:avLst/>
                    </a:prstGeom>
                    <a:ln>
                      <a:solidFill>
                        <a:schemeClr val="tx1"/>
                      </a:solidFill>
                    </a:ln>
                  </pic:spPr>
                </pic:pic>
              </a:graphicData>
            </a:graphic>
          </wp:inline>
        </w:drawing>
      </w:r>
      <w:r>
        <w:rPr>
          <w:rStyle w:val="BookTitle"/>
          <w:rFonts w:ascii="Arial" w:hAnsi="Arial" w:cs="Arial"/>
          <w:i w:val="0"/>
          <w:iCs w:val="0"/>
          <w:smallCaps w:val="0"/>
          <w:spacing w:val="0"/>
          <w:sz w:val="22"/>
        </w:rPr>
        <w:t xml:space="preserve"> will display on the Data Exchange web-based portal home page and a black notification icon </w:t>
      </w:r>
      <w:r>
        <w:rPr>
          <w:noProof/>
          <w:lang w:eastAsia="en-AU"/>
        </w:rPr>
        <w:drawing>
          <wp:inline distT="0" distB="0" distL="0" distR="0" wp14:anchorId="31D49F4A" wp14:editId="3E5AFCC1">
            <wp:extent cx="291600" cy="225328"/>
            <wp:effectExtent l="19050" t="19050" r="13335" b="22860"/>
            <wp:docPr id="12" name="Picture 12" descr="This is a screen shot of a notification icon" title="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1600" cy="225328"/>
                    </a:xfrm>
                    <a:prstGeom prst="rect">
                      <a:avLst/>
                    </a:prstGeom>
                    <a:ln>
                      <a:solidFill>
                        <a:schemeClr val="tx1"/>
                      </a:solidFill>
                    </a:ln>
                  </pic:spPr>
                </pic:pic>
              </a:graphicData>
            </a:graphic>
          </wp:inline>
        </w:drawing>
      </w:r>
      <w:r>
        <w:rPr>
          <w:rStyle w:val="BookTitle"/>
          <w:rFonts w:ascii="Arial" w:hAnsi="Arial" w:cs="Arial"/>
          <w:i w:val="0"/>
          <w:iCs w:val="0"/>
          <w:smallCaps w:val="0"/>
          <w:spacing w:val="0"/>
          <w:sz w:val="22"/>
        </w:rPr>
        <w:t xml:space="preserve"> will </w:t>
      </w:r>
      <w:r w:rsidRPr="00566A91">
        <w:rPr>
          <w:rStyle w:val="BookTitle"/>
          <w:rFonts w:ascii="Arial" w:hAnsi="Arial" w:cs="Arial"/>
          <w:i w:val="0"/>
          <w:iCs w:val="0"/>
          <w:smallCaps w:val="0"/>
          <w:spacing w:val="0"/>
          <w:sz w:val="22"/>
        </w:rPr>
        <w:t xml:space="preserve">display in the </w:t>
      </w:r>
      <w:r w:rsidR="00566A91" w:rsidRPr="00566A91">
        <w:rPr>
          <w:rStyle w:val="BookTitle"/>
          <w:rFonts w:ascii="Arial" w:hAnsi="Arial" w:cs="Arial"/>
          <w:b/>
          <w:i w:val="0"/>
          <w:iCs w:val="0"/>
          <w:smallCaps w:val="0"/>
          <w:spacing w:val="0"/>
          <w:sz w:val="22"/>
        </w:rPr>
        <w:t>Manage organisation</w:t>
      </w:r>
      <w:r w:rsidR="00566A91" w:rsidRPr="00566A91">
        <w:rPr>
          <w:rStyle w:val="BookTitle"/>
          <w:rFonts w:ascii="Arial" w:hAnsi="Arial" w:cs="Arial"/>
          <w:i w:val="0"/>
          <w:iCs w:val="0"/>
          <w:smallCaps w:val="0"/>
          <w:spacing w:val="0"/>
          <w:sz w:val="22"/>
        </w:rPr>
        <w:t xml:space="preserve"> screen.</w:t>
      </w:r>
    </w:p>
    <w:p w14:paraId="2FF103E8" w14:textId="29632289" w:rsidR="00495309" w:rsidRPr="00354DDD" w:rsidRDefault="00BE1E52" w:rsidP="009303BB">
      <w:pPr>
        <w:rPr>
          <w:rFonts w:ascii="Arial" w:hAnsi="Arial" w:cs="Arial"/>
          <w:sz w:val="16"/>
          <w:szCs w:val="16"/>
        </w:rPr>
      </w:pPr>
      <w:r>
        <w:rPr>
          <w:rStyle w:val="BookTitle"/>
          <w:rFonts w:ascii="Arial" w:hAnsi="Arial" w:cs="Arial"/>
          <w:i w:val="0"/>
          <w:iCs w:val="0"/>
          <w:smallCaps w:val="0"/>
          <w:spacing w:val="0"/>
          <w:sz w:val="22"/>
        </w:rPr>
        <w:t>The</w:t>
      </w:r>
      <w:r w:rsidR="00E74A77">
        <w:rPr>
          <w:rStyle w:val="BookTitle"/>
          <w:rFonts w:ascii="Arial" w:hAnsi="Arial" w:cs="Arial"/>
          <w:i w:val="0"/>
          <w:iCs w:val="0"/>
          <w:smallCaps w:val="0"/>
          <w:spacing w:val="0"/>
          <w:sz w:val="22"/>
        </w:rPr>
        <w:t xml:space="preserve"> </w:t>
      </w:r>
      <w:r w:rsidR="00E74A77" w:rsidRPr="00E74A77">
        <w:rPr>
          <w:rStyle w:val="BookTitle"/>
          <w:rFonts w:ascii="Arial" w:hAnsi="Arial" w:cs="Arial"/>
          <w:b/>
          <w:i w:val="0"/>
          <w:iCs w:val="0"/>
          <w:smallCaps w:val="0"/>
          <w:spacing w:val="0"/>
          <w:sz w:val="22"/>
        </w:rPr>
        <w:t xml:space="preserve">Manage organisation </w:t>
      </w:r>
      <w:r w:rsidR="00752313" w:rsidRPr="00BE1E52">
        <w:rPr>
          <w:rStyle w:val="BookTitle"/>
          <w:rFonts w:ascii="Arial" w:hAnsi="Arial" w:cs="Arial"/>
          <w:i w:val="0"/>
          <w:iCs w:val="0"/>
          <w:smallCaps w:val="0"/>
          <w:spacing w:val="0"/>
          <w:sz w:val="22"/>
        </w:rPr>
        <w:t>screen</w:t>
      </w:r>
      <w:r>
        <w:rPr>
          <w:rStyle w:val="BookTitle"/>
          <w:rFonts w:ascii="Arial" w:hAnsi="Arial" w:cs="Arial"/>
          <w:b/>
          <w:i w:val="0"/>
          <w:iCs w:val="0"/>
          <w:smallCaps w:val="0"/>
          <w:spacing w:val="0"/>
          <w:sz w:val="22"/>
        </w:rPr>
        <w:t xml:space="preserve"> </w:t>
      </w:r>
      <w:r w:rsidRPr="00BE1E52">
        <w:rPr>
          <w:rStyle w:val="BookTitle"/>
          <w:rFonts w:ascii="Arial" w:hAnsi="Arial" w:cs="Arial"/>
          <w:i w:val="0"/>
          <w:iCs w:val="0"/>
          <w:smallCaps w:val="0"/>
          <w:spacing w:val="0"/>
          <w:sz w:val="22"/>
        </w:rPr>
        <w:t>will display</w:t>
      </w:r>
      <w:r w:rsidR="00E81C87" w:rsidRPr="00BE1E52">
        <w:rPr>
          <w:rStyle w:val="BookTitle"/>
          <w:rFonts w:ascii="Arial" w:hAnsi="Arial" w:cs="Arial"/>
          <w:i w:val="0"/>
          <w:iCs w:val="0"/>
          <w:smallCaps w:val="0"/>
          <w:spacing w:val="0"/>
          <w:sz w:val="22"/>
        </w:rPr>
        <w:t>. R</w:t>
      </w:r>
      <w:r w:rsidR="00E81C87" w:rsidRPr="00354DDD">
        <w:rPr>
          <w:rStyle w:val="BookTitle"/>
          <w:rFonts w:ascii="Arial" w:hAnsi="Arial" w:cs="Arial"/>
          <w:i w:val="0"/>
          <w:iCs w:val="0"/>
          <w:smallCaps w:val="0"/>
          <w:spacing w:val="0"/>
          <w:sz w:val="22"/>
        </w:rPr>
        <w:t>efer Figure 8.</w:t>
      </w:r>
      <w:r w:rsidR="00E74A77" w:rsidRPr="00354DDD">
        <w:rPr>
          <w:rStyle w:val="BookTitle"/>
          <w:rFonts w:ascii="Arial" w:hAnsi="Arial" w:cs="Arial"/>
          <w:i w:val="0"/>
          <w:iCs w:val="0"/>
          <w:smallCaps w:val="0"/>
          <w:spacing w:val="0"/>
          <w:sz w:val="22"/>
        </w:rPr>
        <w:t xml:space="preserve"> </w:t>
      </w:r>
    </w:p>
    <w:p w14:paraId="4C2FABC1" w14:textId="1BD1E953" w:rsidR="00403EA8" w:rsidRDefault="00403EA8" w:rsidP="004D74D8">
      <w:pPr>
        <w:spacing w:after="0"/>
        <w:rPr>
          <w:rFonts w:ascii="Arial" w:hAnsi="Arial" w:cs="Arial"/>
          <w:b/>
          <w:sz w:val="16"/>
          <w:szCs w:val="16"/>
        </w:rPr>
      </w:pPr>
      <w:r w:rsidRPr="00BF5CAE">
        <w:rPr>
          <w:rFonts w:ascii="Arial" w:hAnsi="Arial" w:cs="Arial"/>
          <w:b/>
          <w:sz w:val="16"/>
          <w:szCs w:val="16"/>
        </w:rPr>
        <w:t xml:space="preserve">Figure </w:t>
      </w:r>
      <w:r w:rsidR="00E81C87">
        <w:rPr>
          <w:rFonts w:ascii="Arial" w:hAnsi="Arial" w:cs="Arial"/>
          <w:b/>
          <w:caps/>
          <w:sz w:val="16"/>
          <w:szCs w:val="16"/>
        </w:rPr>
        <w:t>8</w:t>
      </w:r>
      <w:r w:rsidRPr="00BF5CAE">
        <w:rPr>
          <w:rFonts w:ascii="Arial" w:hAnsi="Arial" w:cs="Arial"/>
          <w:b/>
          <w:sz w:val="16"/>
          <w:szCs w:val="16"/>
        </w:rPr>
        <w:t xml:space="preserve"> –</w:t>
      </w:r>
      <w:r>
        <w:rPr>
          <w:rFonts w:ascii="Arial" w:hAnsi="Arial" w:cs="Arial"/>
          <w:b/>
          <w:sz w:val="16"/>
          <w:szCs w:val="16"/>
        </w:rPr>
        <w:t xml:space="preserve"> </w:t>
      </w:r>
      <w:r w:rsidR="00752313">
        <w:rPr>
          <w:rFonts w:ascii="Arial" w:hAnsi="Arial" w:cs="Arial"/>
          <w:b/>
          <w:sz w:val="16"/>
          <w:szCs w:val="16"/>
        </w:rPr>
        <w:t>Manage organisation screen</w:t>
      </w:r>
      <w:r w:rsidR="00354DDD">
        <w:rPr>
          <w:rFonts w:ascii="Arial" w:hAnsi="Arial" w:cs="Arial"/>
          <w:b/>
          <w:sz w:val="16"/>
          <w:szCs w:val="16"/>
        </w:rPr>
        <w:t xml:space="preserve"> with notification icon</w:t>
      </w:r>
    </w:p>
    <w:p w14:paraId="5BDCE819" w14:textId="77777777" w:rsidR="002A44C6" w:rsidRDefault="002A44C6" w:rsidP="003361AC">
      <w:pPr>
        <w:spacing w:before="0" w:after="0"/>
        <w:rPr>
          <w:rFonts w:ascii="Arial" w:hAnsi="Arial" w:cs="Arial"/>
          <w:b/>
          <w:sz w:val="16"/>
          <w:szCs w:val="16"/>
        </w:rPr>
      </w:pPr>
      <w:r>
        <w:rPr>
          <w:noProof/>
          <w:lang w:eastAsia="en-AU"/>
        </w:rPr>
        <w:drawing>
          <wp:inline distT="0" distB="0" distL="0" distR="0" wp14:anchorId="6A35E939" wp14:editId="57931F93">
            <wp:extent cx="3257550" cy="4479133"/>
            <wp:effectExtent l="19050" t="19050" r="19050" b="17145"/>
            <wp:docPr id="24" name="Picture 24" descr="This is a screen shot of the Manage organisation screen with a highlighted program activity and notification icon" title="Manage organisation screen with 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90012" cy="4523768"/>
                    </a:xfrm>
                    <a:prstGeom prst="rect">
                      <a:avLst/>
                    </a:prstGeom>
                    <a:noFill/>
                    <a:ln>
                      <a:solidFill>
                        <a:schemeClr val="tx1"/>
                      </a:solidFill>
                    </a:ln>
                  </pic:spPr>
                </pic:pic>
              </a:graphicData>
            </a:graphic>
          </wp:inline>
        </w:drawing>
      </w:r>
    </w:p>
    <w:p w14:paraId="44C0F0E1" w14:textId="1D737C66" w:rsidR="0011270F" w:rsidRDefault="00BE1E52" w:rsidP="00D77A85">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lastRenderedPageBreak/>
        <w:t xml:space="preserve">In the </w:t>
      </w:r>
      <w:r w:rsidR="00CF2B5A" w:rsidRPr="00CF2B5A">
        <w:rPr>
          <w:rStyle w:val="BookTitle"/>
          <w:rFonts w:ascii="Arial" w:hAnsi="Arial" w:cs="Arial"/>
          <w:b/>
          <w:i w:val="0"/>
          <w:iCs w:val="0"/>
          <w:smallCaps w:val="0"/>
          <w:spacing w:val="0"/>
          <w:sz w:val="22"/>
        </w:rPr>
        <w:t>Program activities</w:t>
      </w:r>
      <w:r>
        <w:rPr>
          <w:rStyle w:val="BookTitle"/>
          <w:rFonts w:ascii="Arial" w:hAnsi="Arial" w:cs="Arial"/>
          <w:b/>
          <w:i w:val="0"/>
          <w:iCs w:val="0"/>
          <w:smallCaps w:val="0"/>
          <w:spacing w:val="0"/>
          <w:sz w:val="22"/>
        </w:rPr>
        <w:t xml:space="preserve"> </w:t>
      </w:r>
      <w:r w:rsidRPr="00BE1E52">
        <w:rPr>
          <w:rStyle w:val="BookTitle"/>
          <w:rFonts w:ascii="Arial" w:hAnsi="Arial" w:cs="Arial"/>
          <w:i w:val="0"/>
          <w:iCs w:val="0"/>
          <w:smallCaps w:val="0"/>
          <w:spacing w:val="0"/>
          <w:sz w:val="22"/>
        </w:rPr>
        <w:t>section</w:t>
      </w:r>
      <w:r w:rsidR="00CF2B5A" w:rsidRPr="00BE1E52">
        <w:rPr>
          <w:rStyle w:val="BookTitle"/>
          <w:rFonts w:ascii="Arial" w:hAnsi="Arial" w:cs="Arial"/>
          <w:i w:val="0"/>
          <w:iCs w:val="0"/>
          <w:smallCaps w:val="0"/>
          <w:spacing w:val="0"/>
          <w:sz w:val="22"/>
        </w:rPr>
        <w:t>,</w:t>
      </w:r>
      <w:r w:rsidR="00CF2B5A">
        <w:rPr>
          <w:rStyle w:val="BookTitle"/>
          <w:rFonts w:ascii="Arial" w:hAnsi="Arial" w:cs="Arial"/>
          <w:i w:val="0"/>
          <w:iCs w:val="0"/>
          <w:smallCaps w:val="0"/>
          <w:spacing w:val="0"/>
          <w:sz w:val="22"/>
        </w:rPr>
        <w:t xml:space="preserve"> </w:t>
      </w:r>
      <w:r w:rsidR="00E81C87">
        <w:rPr>
          <w:rStyle w:val="BookTitle"/>
          <w:rFonts w:ascii="Arial" w:hAnsi="Arial" w:cs="Arial"/>
          <w:i w:val="0"/>
          <w:iCs w:val="0"/>
          <w:smallCaps w:val="0"/>
          <w:spacing w:val="0"/>
          <w:sz w:val="22"/>
        </w:rPr>
        <w:t>the notification icon</w:t>
      </w:r>
      <w:r w:rsidR="00403EA8">
        <w:rPr>
          <w:rStyle w:val="BookTitle"/>
          <w:rFonts w:ascii="Arial" w:hAnsi="Arial" w:cs="Arial"/>
          <w:i w:val="0"/>
          <w:iCs w:val="0"/>
          <w:smallCaps w:val="0"/>
          <w:spacing w:val="0"/>
          <w:sz w:val="22"/>
        </w:rPr>
        <w:t xml:space="preserve"> </w:t>
      </w:r>
      <w:r w:rsidR="00354DDD">
        <w:rPr>
          <w:noProof/>
          <w:lang w:eastAsia="en-AU"/>
        </w:rPr>
        <w:drawing>
          <wp:inline distT="0" distB="0" distL="0" distR="0" wp14:anchorId="08C2F49D" wp14:editId="3A2ED66B">
            <wp:extent cx="329184" cy="254370"/>
            <wp:effectExtent l="19050" t="19050" r="13970" b="12700"/>
            <wp:docPr id="10" name="Picture 10" descr="This is a screen shot of a notification icon" title="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060" cy="261229"/>
                    </a:xfrm>
                    <a:prstGeom prst="rect">
                      <a:avLst/>
                    </a:prstGeom>
                    <a:ln>
                      <a:solidFill>
                        <a:schemeClr val="tx1"/>
                      </a:solidFill>
                    </a:ln>
                  </pic:spPr>
                </pic:pic>
              </a:graphicData>
            </a:graphic>
          </wp:inline>
        </w:drawing>
      </w:r>
      <w:r w:rsidR="00E81C87">
        <w:rPr>
          <w:rStyle w:val="BookTitle"/>
          <w:rFonts w:ascii="Arial" w:hAnsi="Arial" w:cs="Arial"/>
          <w:i w:val="0"/>
          <w:iCs w:val="0"/>
          <w:smallCaps w:val="0"/>
          <w:spacing w:val="0"/>
          <w:sz w:val="22"/>
        </w:rPr>
        <w:t xml:space="preserve"> </w:t>
      </w:r>
      <w:r w:rsidR="00403EA8">
        <w:rPr>
          <w:rStyle w:val="BookTitle"/>
          <w:rFonts w:ascii="Arial" w:hAnsi="Arial" w:cs="Arial"/>
          <w:i w:val="0"/>
          <w:iCs w:val="0"/>
          <w:smallCaps w:val="0"/>
          <w:spacing w:val="0"/>
          <w:sz w:val="22"/>
        </w:rPr>
        <w:t xml:space="preserve">will </w:t>
      </w:r>
      <w:r w:rsidR="00354DDD">
        <w:rPr>
          <w:rStyle w:val="BookTitle"/>
          <w:rFonts w:ascii="Arial" w:hAnsi="Arial" w:cs="Arial"/>
          <w:i w:val="0"/>
          <w:iCs w:val="0"/>
          <w:smallCaps w:val="0"/>
          <w:spacing w:val="0"/>
          <w:sz w:val="22"/>
        </w:rPr>
        <w:t>display</w:t>
      </w:r>
      <w:r w:rsidR="00403EA8">
        <w:rPr>
          <w:rStyle w:val="BookTitle"/>
          <w:rFonts w:ascii="Arial" w:hAnsi="Arial" w:cs="Arial"/>
          <w:i w:val="0"/>
          <w:iCs w:val="0"/>
          <w:smallCaps w:val="0"/>
          <w:spacing w:val="0"/>
          <w:sz w:val="22"/>
        </w:rPr>
        <w:t xml:space="preserve"> </w:t>
      </w:r>
      <w:r w:rsidR="00CF2B5A">
        <w:rPr>
          <w:rStyle w:val="BookTitle"/>
          <w:rFonts w:ascii="Arial" w:hAnsi="Arial" w:cs="Arial"/>
          <w:i w:val="0"/>
          <w:iCs w:val="0"/>
          <w:smallCaps w:val="0"/>
          <w:spacing w:val="0"/>
          <w:sz w:val="22"/>
        </w:rPr>
        <w:t xml:space="preserve">next to the </w:t>
      </w:r>
      <w:r w:rsidR="00CF2B5A" w:rsidRPr="00CF2B5A">
        <w:rPr>
          <w:rStyle w:val="BookTitle"/>
          <w:rFonts w:ascii="Arial" w:hAnsi="Arial" w:cs="Arial"/>
          <w:b/>
          <w:i w:val="0"/>
          <w:iCs w:val="0"/>
          <w:smallCaps w:val="0"/>
          <w:spacing w:val="0"/>
          <w:sz w:val="22"/>
        </w:rPr>
        <w:t>Program activity</w:t>
      </w:r>
      <w:r w:rsidR="00CF2B5A">
        <w:rPr>
          <w:rStyle w:val="BookTitle"/>
          <w:rFonts w:ascii="Arial" w:hAnsi="Arial" w:cs="Arial"/>
          <w:i w:val="0"/>
          <w:iCs w:val="0"/>
          <w:smallCaps w:val="0"/>
          <w:spacing w:val="0"/>
          <w:sz w:val="22"/>
        </w:rPr>
        <w:t xml:space="preserve"> </w:t>
      </w:r>
      <w:r w:rsidR="00403EA8">
        <w:rPr>
          <w:rStyle w:val="BookTitle"/>
          <w:rFonts w:ascii="Arial" w:hAnsi="Arial" w:cs="Arial"/>
          <w:i w:val="0"/>
          <w:iCs w:val="0"/>
          <w:smallCaps w:val="0"/>
          <w:spacing w:val="0"/>
          <w:sz w:val="22"/>
        </w:rPr>
        <w:t xml:space="preserve">that </w:t>
      </w:r>
      <w:r w:rsidR="00CF2B5A">
        <w:rPr>
          <w:rStyle w:val="BookTitle"/>
          <w:rFonts w:ascii="Arial" w:hAnsi="Arial" w:cs="Arial"/>
          <w:i w:val="0"/>
          <w:iCs w:val="0"/>
          <w:smallCaps w:val="0"/>
          <w:spacing w:val="0"/>
          <w:sz w:val="22"/>
        </w:rPr>
        <w:t>has received a handshake request.</w:t>
      </w:r>
    </w:p>
    <w:p w14:paraId="38E5D3DC" w14:textId="77777777" w:rsidR="00C67C71" w:rsidRPr="00BF1C0D" w:rsidRDefault="009F7C3F" w:rsidP="00D77A85">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Select</w:t>
      </w:r>
      <w:r w:rsidR="00C67C71">
        <w:rPr>
          <w:rStyle w:val="BookTitle"/>
          <w:rFonts w:ascii="Arial" w:hAnsi="Arial" w:cs="Arial"/>
          <w:i w:val="0"/>
          <w:iCs w:val="0"/>
          <w:smallCaps w:val="0"/>
          <w:spacing w:val="0"/>
          <w:sz w:val="22"/>
        </w:rPr>
        <w:t xml:space="preserve"> the </w:t>
      </w:r>
      <w:r w:rsidR="00082F6C" w:rsidRPr="00403EA8">
        <w:rPr>
          <w:rStyle w:val="BookTitle"/>
          <w:rFonts w:ascii="Arial" w:hAnsi="Arial" w:cs="Arial"/>
          <w:b/>
          <w:i w:val="0"/>
          <w:iCs w:val="0"/>
          <w:smallCaps w:val="0"/>
          <w:spacing w:val="0"/>
          <w:sz w:val="22"/>
        </w:rPr>
        <w:t>Program activity</w:t>
      </w:r>
      <w:r w:rsidR="00082F6C">
        <w:rPr>
          <w:rStyle w:val="BookTitle"/>
          <w:rFonts w:ascii="Arial" w:hAnsi="Arial" w:cs="Arial"/>
          <w:i w:val="0"/>
          <w:iCs w:val="0"/>
          <w:smallCaps w:val="0"/>
          <w:spacing w:val="0"/>
          <w:sz w:val="22"/>
        </w:rPr>
        <w:t xml:space="preserve"> </w:t>
      </w:r>
      <w:r w:rsidR="00C67C71">
        <w:rPr>
          <w:rStyle w:val="BookTitle"/>
          <w:rFonts w:ascii="Arial" w:hAnsi="Arial" w:cs="Arial"/>
          <w:i w:val="0"/>
          <w:iCs w:val="0"/>
          <w:smallCaps w:val="0"/>
          <w:spacing w:val="0"/>
          <w:sz w:val="22"/>
        </w:rPr>
        <w:t>hyperlink.</w:t>
      </w:r>
    </w:p>
    <w:p w14:paraId="139E14F8" w14:textId="77777777" w:rsidR="009030C7" w:rsidRPr="00F03130" w:rsidRDefault="0011270F" w:rsidP="009303BB">
      <w:pPr>
        <w:pStyle w:val="Heading1"/>
        <w:spacing w:before="240"/>
        <w:rPr>
          <w:rFonts w:ascii="Arial" w:hAnsi="Arial" w:cs="Arial"/>
          <w:sz w:val="26"/>
          <w:szCs w:val="26"/>
        </w:rPr>
      </w:pPr>
      <w:bookmarkStart w:id="6" w:name="_Accepting_/_declining"/>
      <w:bookmarkEnd w:id="6"/>
      <w:r w:rsidRPr="00F03130">
        <w:rPr>
          <w:rFonts w:ascii="Arial" w:hAnsi="Arial" w:cs="Arial"/>
          <w:sz w:val="26"/>
          <w:szCs w:val="26"/>
        </w:rPr>
        <w:t>A</w:t>
      </w:r>
      <w:r w:rsidR="00033290" w:rsidRPr="00F03130">
        <w:rPr>
          <w:rFonts w:ascii="Arial" w:hAnsi="Arial" w:cs="Arial"/>
          <w:sz w:val="26"/>
          <w:szCs w:val="26"/>
        </w:rPr>
        <w:t>ccepting</w:t>
      </w:r>
      <w:r w:rsidR="00E810C5" w:rsidRPr="00F03130">
        <w:rPr>
          <w:rFonts w:ascii="Arial" w:hAnsi="Arial" w:cs="Arial"/>
          <w:sz w:val="26"/>
          <w:szCs w:val="26"/>
        </w:rPr>
        <w:t xml:space="preserve"> </w:t>
      </w:r>
      <w:r w:rsidR="00033290" w:rsidRPr="00F03130">
        <w:rPr>
          <w:rFonts w:ascii="Arial" w:hAnsi="Arial" w:cs="Arial"/>
          <w:sz w:val="26"/>
          <w:szCs w:val="26"/>
        </w:rPr>
        <w:t xml:space="preserve">/ declining </w:t>
      </w:r>
      <w:r w:rsidRPr="00F03130">
        <w:rPr>
          <w:rFonts w:ascii="Arial" w:hAnsi="Arial" w:cs="Arial"/>
          <w:sz w:val="26"/>
          <w:szCs w:val="26"/>
        </w:rPr>
        <w:t>a Handshake</w:t>
      </w:r>
    </w:p>
    <w:p w14:paraId="51A6C330" w14:textId="0DE86926" w:rsidR="00E81C87" w:rsidRDefault="00E81C87" w:rsidP="00E81C87">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The </w:t>
      </w:r>
      <w:r w:rsidR="00933B31">
        <w:rPr>
          <w:rStyle w:val="BookTitle"/>
          <w:rFonts w:ascii="Arial" w:hAnsi="Arial" w:cs="Arial"/>
          <w:i w:val="0"/>
          <w:iCs w:val="0"/>
          <w:smallCaps w:val="0"/>
          <w:spacing w:val="0"/>
          <w:sz w:val="22"/>
        </w:rPr>
        <w:t xml:space="preserve">selected </w:t>
      </w:r>
      <w:r w:rsidRPr="00C05003">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screen will display. Refer Figure 9.</w:t>
      </w:r>
    </w:p>
    <w:p w14:paraId="32972A90" w14:textId="77777777" w:rsidR="00684384" w:rsidRDefault="00684384" w:rsidP="00E74A77">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On the </w:t>
      </w:r>
      <w:r w:rsidRPr="00033290">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screen, t</w:t>
      </w:r>
      <w:r w:rsidR="00334C6B">
        <w:rPr>
          <w:rStyle w:val="BookTitle"/>
          <w:rFonts w:ascii="Arial" w:hAnsi="Arial" w:cs="Arial"/>
          <w:i w:val="0"/>
          <w:iCs w:val="0"/>
          <w:smallCaps w:val="0"/>
          <w:spacing w:val="0"/>
          <w:sz w:val="22"/>
        </w:rPr>
        <w:t>he</w:t>
      </w:r>
      <w:r w:rsidR="00ED16D5">
        <w:rPr>
          <w:noProof/>
          <w:lang w:eastAsia="en-AU"/>
        </w:rPr>
        <w:t xml:space="preserve"> </w:t>
      </w:r>
      <w:r w:rsidR="001B53E3">
        <w:rPr>
          <w:rStyle w:val="BookTitle"/>
          <w:rFonts w:ascii="Arial" w:hAnsi="Arial" w:cs="Arial"/>
          <w:i w:val="0"/>
          <w:iCs w:val="0"/>
          <w:smallCaps w:val="0"/>
          <w:spacing w:val="0"/>
          <w:sz w:val="22"/>
        </w:rPr>
        <w:t xml:space="preserve">information </w:t>
      </w:r>
      <w:r w:rsidR="00334C6B">
        <w:rPr>
          <w:rStyle w:val="BookTitle"/>
          <w:rFonts w:ascii="Arial" w:hAnsi="Arial" w:cs="Arial"/>
          <w:i w:val="0"/>
          <w:iCs w:val="0"/>
          <w:smallCaps w:val="0"/>
          <w:spacing w:val="0"/>
          <w:sz w:val="22"/>
        </w:rPr>
        <w:t>icon</w:t>
      </w:r>
      <w:r w:rsidR="00ED16D5">
        <w:rPr>
          <w:rStyle w:val="BookTitle"/>
          <w:rFonts w:ascii="Arial" w:hAnsi="Arial" w:cs="Arial"/>
          <w:i w:val="0"/>
          <w:iCs w:val="0"/>
          <w:smallCaps w:val="0"/>
          <w:spacing w:val="0"/>
          <w:sz w:val="22"/>
        </w:rPr>
        <w:t xml:space="preserve"> </w:t>
      </w:r>
      <w:r w:rsidR="00ED16D5">
        <w:rPr>
          <w:noProof/>
          <w:lang w:eastAsia="en-AU"/>
        </w:rPr>
        <w:drawing>
          <wp:inline distT="0" distB="0" distL="0" distR="0" wp14:anchorId="64423F4C" wp14:editId="0C882EFD">
            <wp:extent cx="231500" cy="225988"/>
            <wp:effectExtent l="19050" t="19050" r="16510" b="22225"/>
            <wp:docPr id="152" name="Picture 152" descr="This is a screen shot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173" cy="239335"/>
                    </a:xfrm>
                    <a:prstGeom prst="rect">
                      <a:avLst/>
                    </a:prstGeom>
                    <a:ln>
                      <a:solidFill>
                        <a:sysClr val="windowText" lastClr="000000"/>
                      </a:solidFill>
                    </a:ln>
                  </pic:spPr>
                </pic:pic>
              </a:graphicData>
            </a:graphic>
          </wp:inline>
        </w:drawing>
      </w:r>
      <w:r w:rsidR="00334C6B">
        <w:rPr>
          <w:rStyle w:val="BookTitle"/>
          <w:rFonts w:ascii="Arial" w:hAnsi="Arial" w:cs="Arial"/>
          <w:i w:val="0"/>
          <w:iCs w:val="0"/>
          <w:smallCaps w:val="0"/>
          <w:spacing w:val="0"/>
          <w:sz w:val="22"/>
        </w:rPr>
        <w:t xml:space="preserve"> will indicate that a handshake </w:t>
      </w:r>
      <w:r w:rsidR="007A21F7">
        <w:rPr>
          <w:rStyle w:val="BookTitle"/>
          <w:rFonts w:ascii="Arial" w:hAnsi="Arial" w:cs="Arial"/>
          <w:i w:val="0"/>
          <w:iCs w:val="0"/>
          <w:smallCaps w:val="0"/>
          <w:spacing w:val="0"/>
          <w:sz w:val="22"/>
        </w:rPr>
        <w:t>was</w:t>
      </w:r>
      <w:r w:rsidR="00334C6B">
        <w:rPr>
          <w:rStyle w:val="BookTitle"/>
          <w:rFonts w:ascii="Arial" w:hAnsi="Arial" w:cs="Arial"/>
          <w:i w:val="0"/>
          <w:iCs w:val="0"/>
          <w:smallCaps w:val="0"/>
          <w:spacing w:val="0"/>
          <w:sz w:val="22"/>
        </w:rPr>
        <w:t xml:space="preserve"> requested.</w:t>
      </w:r>
    </w:p>
    <w:p w14:paraId="6C48A030" w14:textId="0E1903E0" w:rsidR="00033290" w:rsidRPr="00684384" w:rsidRDefault="00684384" w:rsidP="00E74A77">
      <w:pPr>
        <w:rPr>
          <w:rFonts w:ascii="Arial" w:hAnsi="Arial" w:cs="Arial"/>
          <w:sz w:val="22"/>
        </w:rPr>
      </w:pPr>
      <w:r>
        <w:rPr>
          <w:rStyle w:val="BookTitle"/>
          <w:rFonts w:ascii="Arial" w:hAnsi="Arial" w:cs="Arial"/>
          <w:i w:val="0"/>
          <w:iCs w:val="0"/>
          <w:smallCaps w:val="0"/>
          <w:spacing w:val="0"/>
          <w:sz w:val="22"/>
        </w:rPr>
        <w:t>S</w:t>
      </w:r>
      <w:r w:rsidR="00E74A77">
        <w:rPr>
          <w:rStyle w:val="BookTitle"/>
          <w:rFonts w:ascii="Arial" w:hAnsi="Arial" w:cs="Arial"/>
          <w:i w:val="0"/>
          <w:iCs w:val="0"/>
          <w:smallCaps w:val="0"/>
          <w:spacing w:val="0"/>
          <w:sz w:val="22"/>
        </w:rPr>
        <w:t xml:space="preserve">elect either </w:t>
      </w:r>
      <w:r w:rsidR="00E74A77">
        <w:rPr>
          <w:rFonts w:ascii="Arial" w:hAnsi="Arial" w:cs="Arial"/>
          <w:b/>
          <w:color w:val="FFFFFF" w:themeColor="background1"/>
          <w:sz w:val="22"/>
          <w:bdr w:val="single" w:sz="4" w:space="0" w:color="auto"/>
          <w:shd w:val="clear" w:color="auto" w:fill="105964" w:themeFill="background2" w:themeFillShade="40"/>
        </w:rPr>
        <w:t xml:space="preserve">ACCEPT HANDSHAKE </w:t>
      </w:r>
      <w:r w:rsidR="006C495E">
        <w:rPr>
          <w:rStyle w:val="BookTitle"/>
          <w:rFonts w:ascii="Arial" w:hAnsi="Arial" w:cs="Arial"/>
          <w:i w:val="0"/>
          <w:iCs w:val="0"/>
          <w:smallCaps w:val="0"/>
          <w:spacing w:val="0"/>
          <w:sz w:val="22"/>
        </w:rPr>
        <w:t xml:space="preserve"> or</w:t>
      </w:r>
      <w:r w:rsidR="00E74A77">
        <w:rPr>
          <w:rStyle w:val="BookTitle"/>
          <w:rFonts w:ascii="Arial" w:hAnsi="Arial" w:cs="Arial"/>
          <w:i w:val="0"/>
          <w:iCs w:val="0"/>
          <w:smallCaps w:val="0"/>
          <w:spacing w:val="0"/>
          <w:sz w:val="22"/>
        </w:rPr>
        <w:t xml:space="preserve"> </w:t>
      </w:r>
      <w:r w:rsidR="00E74A77">
        <w:rPr>
          <w:rFonts w:ascii="Arial" w:hAnsi="Arial" w:cs="Arial"/>
          <w:b/>
          <w:color w:val="FFFFFF" w:themeColor="background1"/>
          <w:sz w:val="22"/>
          <w:bdr w:val="single" w:sz="4" w:space="0" w:color="auto"/>
          <w:shd w:val="clear" w:color="auto" w:fill="105964" w:themeFill="background2" w:themeFillShade="40"/>
        </w:rPr>
        <w:t>DECLINE HANDSHAKE</w:t>
      </w:r>
      <w:r w:rsidR="0019796B">
        <w:rPr>
          <w:rFonts w:ascii="Arial" w:hAnsi="Arial" w:cs="Arial"/>
          <w:b/>
          <w:color w:val="FFFFFF" w:themeColor="background1"/>
          <w:sz w:val="22"/>
          <w:bdr w:val="single" w:sz="4" w:space="0" w:color="auto"/>
          <w:shd w:val="clear" w:color="auto" w:fill="105964" w:themeFill="background2" w:themeFillShade="40"/>
        </w:rPr>
        <w:t xml:space="preserve"> </w:t>
      </w:r>
      <w:r w:rsidR="0019796B" w:rsidRPr="0019796B">
        <w:rPr>
          <w:rFonts w:ascii="Arial" w:hAnsi="Arial" w:cs="Arial"/>
          <w:sz w:val="22"/>
        </w:rPr>
        <w:t>.</w:t>
      </w:r>
    </w:p>
    <w:p w14:paraId="74768BDB" w14:textId="4B8B0256" w:rsidR="00E74A77" w:rsidRDefault="00E74A77" w:rsidP="004D74D8">
      <w:pPr>
        <w:spacing w:after="0"/>
        <w:rPr>
          <w:rFonts w:ascii="Arial" w:hAnsi="Arial" w:cs="Arial"/>
          <w:b/>
          <w:sz w:val="16"/>
          <w:szCs w:val="16"/>
        </w:rPr>
      </w:pPr>
      <w:r w:rsidRPr="00BF5CAE">
        <w:rPr>
          <w:rFonts w:ascii="Arial" w:hAnsi="Arial" w:cs="Arial"/>
          <w:b/>
          <w:sz w:val="16"/>
          <w:szCs w:val="16"/>
        </w:rPr>
        <w:t xml:space="preserve">Figure </w:t>
      </w:r>
      <w:r w:rsidR="00E81C87">
        <w:rPr>
          <w:rFonts w:ascii="Arial" w:hAnsi="Arial" w:cs="Arial"/>
          <w:b/>
          <w:caps/>
          <w:sz w:val="16"/>
          <w:szCs w:val="16"/>
        </w:rPr>
        <w:t>9</w:t>
      </w:r>
      <w:r w:rsidRPr="00BF5CAE">
        <w:rPr>
          <w:rFonts w:ascii="Arial" w:hAnsi="Arial" w:cs="Arial"/>
          <w:b/>
          <w:sz w:val="16"/>
          <w:szCs w:val="16"/>
        </w:rPr>
        <w:t>–</w:t>
      </w:r>
      <w:r>
        <w:rPr>
          <w:rFonts w:ascii="Arial" w:hAnsi="Arial" w:cs="Arial"/>
          <w:b/>
          <w:sz w:val="16"/>
          <w:szCs w:val="16"/>
        </w:rPr>
        <w:t xml:space="preserve"> Program activity screen</w:t>
      </w:r>
    </w:p>
    <w:p w14:paraId="02E0490C" w14:textId="52202198" w:rsidR="002A44C6" w:rsidRDefault="00933B31" w:rsidP="002C78E1">
      <w:pPr>
        <w:spacing w:before="0" w:after="0"/>
        <w:rPr>
          <w:rFonts w:ascii="Arial" w:hAnsi="Arial" w:cs="Arial"/>
          <w:b/>
          <w:sz w:val="16"/>
          <w:szCs w:val="16"/>
        </w:rPr>
      </w:pPr>
      <w:r>
        <w:rPr>
          <w:noProof/>
          <w:lang w:eastAsia="en-AU"/>
        </w:rPr>
        <w:drawing>
          <wp:inline distT="0" distB="0" distL="0" distR="0" wp14:anchorId="5D9925CF" wp14:editId="6D9F3407">
            <wp:extent cx="4119253" cy="4000500"/>
            <wp:effectExtent l="19050" t="19050" r="14605" b="19050"/>
            <wp:docPr id="21" name="Picture 21" descr="This is a screen shot of the Program activity screen highlighting the accept handshake button" title="Program acti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22812" cy="4003956"/>
                    </a:xfrm>
                    <a:prstGeom prst="rect">
                      <a:avLst/>
                    </a:prstGeom>
                    <a:ln>
                      <a:solidFill>
                        <a:sysClr val="windowText" lastClr="000000"/>
                      </a:solidFill>
                    </a:ln>
                  </pic:spPr>
                </pic:pic>
              </a:graphicData>
            </a:graphic>
          </wp:inline>
        </w:drawing>
      </w:r>
    </w:p>
    <w:p w14:paraId="715F07D4" w14:textId="2160DA0D" w:rsidR="00033290" w:rsidRDefault="00E74A77" w:rsidP="00E74A77">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By selecting </w:t>
      </w:r>
      <w:r>
        <w:rPr>
          <w:rFonts w:ascii="Arial" w:hAnsi="Arial" w:cs="Arial"/>
          <w:b/>
          <w:color w:val="FFFFFF" w:themeColor="background1"/>
          <w:sz w:val="22"/>
          <w:bdr w:val="single" w:sz="4" w:space="0" w:color="auto"/>
          <w:shd w:val="clear" w:color="auto" w:fill="105964" w:themeFill="background2" w:themeFillShade="40"/>
        </w:rPr>
        <w:t xml:space="preserve">ACCEPT HANDSHAKE </w:t>
      </w:r>
      <w:r>
        <w:rPr>
          <w:rStyle w:val="BookTitle"/>
          <w:rFonts w:ascii="Arial" w:hAnsi="Arial" w:cs="Arial"/>
          <w:i w:val="0"/>
          <w:iCs w:val="0"/>
          <w:smallCaps w:val="0"/>
          <w:spacing w:val="0"/>
          <w:sz w:val="22"/>
        </w:rPr>
        <w:t xml:space="preserve"> a pop-up </w:t>
      </w:r>
      <w:r w:rsidR="00614B4B">
        <w:rPr>
          <w:rStyle w:val="BookTitle"/>
          <w:rFonts w:ascii="Arial" w:hAnsi="Arial" w:cs="Arial"/>
          <w:i w:val="0"/>
          <w:iCs w:val="0"/>
          <w:smallCaps w:val="0"/>
          <w:spacing w:val="0"/>
          <w:sz w:val="22"/>
        </w:rPr>
        <w:t>message</w:t>
      </w:r>
      <w:r>
        <w:rPr>
          <w:rStyle w:val="BookTitle"/>
          <w:rFonts w:ascii="Arial" w:hAnsi="Arial" w:cs="Arial"/>
          <w:i w:val="0"/>
          <w:iCs w:val="0"/>
          <w:smallCaps w:val="0"/>
          <w:spacing w:val="0"/>
          <w:sz w:val="22"/>
        </w:rPr>
        <w:t xml:space="preserve"> will </w:t>
      </w:r>
      <w:r w:rsidR="002C1911">
        <w:rPr>
          <w:rStyle w:val="BookTitle"/>
          <w:rFonts w:ascii="Arial" w:hAnsi="Arial" w:cs="Arial"/>
          <w:i w:val="0"/>
          <w:iCs w:val="0"/>
          <w:smallCaps w:val="0"/>
          <w:spacing w:val="0"/>
          <w:sz w:val="22"/>
        </w:rPr>
        <w:t>display</w:t>
      </w:r>
      <w:r w:rsidR="00614B4B">
        <w:rPr>
          <w:rStyle w:val="BookTitle"/>
          <w:rFonts w:ascii="Arial" w:hAnsi="Arial" w:cs="Arial"/>
          <w:i w:val="0"/>
          <w:iCs w:val="0"/>
          <w:smallCaps w:val="0"/>
          <w:spacing w:val="0"/>
          <w:sz w:val="22"/>
        </w:rPr>
        <w:t>.</w:t>
      </w:r>
      <w:r w:rsidR="00E81C87">
        <w:rPr>
          <w:rStyle w:val="BookTitle"/>
          <w:rFonts w:ascii="Arial" w:hAnsi="Arial" w:cs="Arial"/>
          <w:i w:val="0"/>
          <w:iCs w:val="0"/>
          <w:smallCaps w:val="0"/>
          <w:spacing w:val="0"/>
          <w:sz w:val="22"/>
        </w:rPr>
        <w:t xml:space="preserve"> Refer Figure 10.</w:t>
      </w:r>
    </w:p>
    <w:p w14:paraId="443E8AA9" w14:textId="1951C502" w:rsidR="0019796B" w:rsidRPr="0019796B" w:rsidRDefault="0019796B" w:rsidP="0019796B">
      <w:pPr>
        <w:rPr>
          <w:rStyle w:val="BookTitle"/>
          <w:rFonts w:ascii="Arial" w:hAnsi="Arial" w:cs="Arial"/>
          <w:i w:val="0"/>
          <w:spacing w:val="0"/>
          <w:sz w:val="22"/>
        </w:rPr>
      </w:pPr>
      <w:r w:rsidRPr="003F38DC">
        <w:rPr>
          <w:rStyle w:val="BookTitle"/>
          <w:rFonts w:ascii="Arial" w:hAnsi="Arial" w:cs="Arial"/>
          <w:i w:val="0"/>
          <w:iCs w:val="0"/>
          <w:smallCaps w:val="0"/>
          <w:spacing w:val="0"/>
          <w:sz w:val="22"/>
        </w:rPr>
        <w:t>Select</w:t>
      </w:r>
      <w:r>
        <w:rPr>
          <w:rStyle w:val="BookTitle"/>
          <w:rFonts w:ascii="Arial" w:hAnsi="Arial" w:cs="Arial"/>
          <w:i w:val="0"/>
          <w:iCs w:val="0"/>
          <w:smallCaps w:val="0"/>
          <w:spacing w:val="0"/>
          <w:sz w:val="22"/>
        </w:rPr>
        <w:t xml:space="preserve"> </w:t>
      </w:r>
      <w:r w:rsidRPr="00E81C87">
        <w:rPr>
          <w:rFonts w:ascii="Arial" w:hAnsi="Arial" w:cs="Arial"/>
          <w:b/>
          <w:color w:val="FFFFFF" w:themeColor="background1"/>
          <w:sz w:val="22"/>
          <w:bdr w:val="single" w:sz="4" w:space="0" w:color="auto"/>
          <w:shd w:val="clear" w:color="auto" w:fill="105964" w:themeFill="background2" w:themeFillShade="40"/>
        </w:rPr>
        <w:t xml:space="preserve">OK </w:t>
      </w:r>
      <w:r w:rsidRPr="00E81C87">
        <w:rPr>
          <w:rStyle w:val="BookTitle"/>
          <w:rFonts w:ascii="Arial" w:hAnsi="Arial" w:cs="Arial"/>
          <w:i w:val="0"/>
          <w:spacing w:val="0"/>
          <w:sz w:val="22"/>
        </w:rPr>
        <w:t xml:space="preserve"> </w:t>
      </w:r>
    </w:p>
    <w:p w14:paraId="65BC523E" w14:textId="7CE64E25" w:rsidR="00E74A77" w:rsidRDefault="00E74A77" w:rsidP="004D74D8">
      <w:pPr>
        <w:spacing w:after="0"/>
        <w:rPr>
          <w:rStyle w:val="BookTitle"/>
          <w:rFonts w:ascii="Arial" w:hAnsi="Arial" w:cs="Arial"/>
          <w:i w:val="0"/>
          <w:iCs w:val="0"/>
          <w:smallCaps w:val="0"/>
          <w:spacing w:val="0"/>
          <w:sz w:val="22"/>
        </w:rPr>
      </w:pPr>
      <w:r w:rsidRPr="00BF5CAE">
        <w:rPr>
          <w:rFonts w:ascii="Arial" w:hAnsi="Arial" w:cs="Arial"/>
          <w:b/>
          <w:sz w:val="16"/>
          <w:szCs w:val="16"/>
        </w:rPr>
        <w:t xml:space="preserve">Figure </w:t>
      </w:r>
      <w:r w:rsidR="008E58BD">
        <w:rPr>
          <w:rFonts w:ascii="Arial" w:hAnsi="Arial" w:cs="Arial"/>
          <w:b/>
          <w:caps/>
          <w:sz w:val="16"/>
          <w:szCs w:val="16"/>
        </w:rPr>
        <w:t>1</w:t>
      </w:r>
      <w:r w:rsidR="00E81C87">
        <w:rPr>
          <w:rFonts w:ascii="Arial" w:hAnsi="Arial" w:cs="Arial"/>
          <w:b/>
          <w:caps/>
          <w:sz w:val="16"/>
          <w:szCs w:val="16"/>
        </w:rPr>
        <w:t>0</w:t>
      </w:r>
      <w:r w:rsidRPr="00BF5CAE">
        <w:rPr>
          <w:rFonts w:ascii="Arial" w:hAnsi="Arial" w:cs="Arial"/>
          <w:b/>
          <w:sz w:val="16"/>
          <w:szCs w:val="16"/>
        </w:rPr>
        <w:t xml:space="preserve"> –</w:t>
      </w:r>
      <w:r>
        <w:rPr>
          <w:rFonts w:ascii="Arial" w:hAnsi="Arial" w:cs="Arial"/>
          <w:b/>
          <w:sz w:val="16"/>
          <w:szCs w:val="16"/>
        </w:rPr>
        <w:t xml:space="preserve"> Pop-up </w:t>
      </w:r>
      <w:r w:rsidR="00614B4B">
        <w:rPr>
          <w:rFonts w:ascii="Arial" w:hAnsi="Arial" w:cs="Arial"/>
          <w:b/>
          <w:sz w:val="16"/>
          <w:szCs w:val="16"/>
        </w:rPr>
        <w:t>message</w:t>
      </w:r>
      <w:r>
        <w:rPr>
          <w:rFonts w:ascii="Arial" w:hAnsi="Arial" w:cs="Arial"/>
          <w:b/>
          <w:sz w:val="16"/>
          <w:szCs w:val="16"/>
        </w:rPr>
        <w:t>: Accept handshake?</w:t>
      </w:r>
    </w:p>
    <w:p w14:paraId="59D2920F" w14:textId="77777777" w:rsidR="00E81C87" w:rsidRDefault="003361AC" w:rsidP="004D74D8">
      <w:pPr>
        <w:spacing w:before="0" w:after="240"/>
        <w:rPr>
          <w:rStyle w:val="BookTitle"/>
          <w:rFonts w:ascii="Arial" w:hAnsi="Arial" w:cs="Arial"/>
          <w:b/>
          <w:i w:val="0"/>
          <w:iCs w:val="0"/>
          <w:smallCaps w:val="0"/>
          <w:spacing w:val="0"/>
          <w:sz w:val="22"/>
        </w:rPr>
      </w:pPr>
      <w:r>
        <w:rPr>
          <w:noProof/>
          <w:lang w:eastAsia="en-AU"/>
        </w:rPr>
        <w:drawing>
          <wp:inline distT="0" distB="0" distL="0" distR="0" wp14:anchorId="51375D2F" wp14:editId="77D84546">
            <wp:extent cx="4709188" cy="1819275"/>
            <wp:effectExtent l="19050" t="19050" r="15240" b="9525"/>
            <wp:docPr id="27" name="Picture 27" descr="This is a screen shot of the Accept handshake? pop up box  highlighting the ok button." title="Accept handshake?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53531" cy="1836406"/>
                    </a:xfrm>
                    <a:prstGeom prst="rect">
                      <a:avLst/>
                    </a:prstGeom>
                    <a:noFill/>
                    <a:ln>
                      <a:solidFill>
                        <a:schemeClr val="tx1"/>
                      </a:solidFill>
                    </a:ln>
                  </pic:spPr>
                </pic:pic>
              </a:graphicData>
            </a:graphic>
          </wp:inline>
        </w:drawing>
      </w:r>
      <w:r w:rsidR="001F60FF">
        <w:rPr>
          <w:rStyle w:val="BookTitle"/>
          <w:rFonts w:ascii="Arial" w:hAnsi="Arial" w:cs="Arial"/>
          <w:b/>
          <w:i w:val="0"/>
          <w:iCs w:val="0"/>
          <w:smallCaps w:val="0"/>
          <w:spacing w:val="0"/>
          <w:sz w:val="22"/>
        </w:rPr>
        <w:t xml:space="preserve"> </w:t>
      </w:r>
    </w:p>
    <w:p w14:paraId="518736C6" w14:textId="77777777" w:rsidR="00933B31" w:rsidRDefault="00933B31" w:rsidP="00614B4B">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br w:type="page"/>
      </w:r>
    </w:p>
    <w:p w14:paraId="3572687E" w14:textId="3AF7DA87" w:rsidR="009030C7" w:rsidRPr="00E81C87" w:rsidRDefault="00033290" w:rsidP="00614B4B">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lastRenderedPageBreak/>
        <w:t xml:space="preserve">The </w:t>
      </w:r>
      <w:r w:rsidR="002C1911">
        <w:rPr>
          <w:rStyle w:val="BookTitle"/>
          <w:rFonts w:ascii="Arial" w:hAnsi="Arial" w:cs="Arial"/>
          <w:b/>
          <w:i w:val="0"/>
          <w:iCs w:val="0"/>
          <w:smallCaps w:val="0"/>
          <w:spacing w:val="0"/>
          <w:sz w:val="22"/>
        </w:rPr>
        <w:t>Handshake history</w:t>
      </w:r>
      <w:r>
        <w:rPr>
          <w:rStyle w:val="BookTitle"/>
          <w:rFonts w:ascii="Arial" w:hAnsi="Arial" w:cs="Arial"/>
          <w:i w:val="0"/>
          <w:iCs w:val="0"/>
          <w:smallCaps w:val="0"/>
          <w:spacing w:val="0"/>
          <w:sz w:val="22"/>
        </w:rPr>
        <w:t xml:space="preserve"> </w:t>
      </w:r>
      <w:r w:rsidR="00F07E07">
        <w:rPr>
          <w:rStyle w:val="BookTitle"/>
          <w:rFonts w:ascii="Arial" w:hAnsi="Arial" w:cs="Arial"/>
          <w:i w:val="0"/>
          <w:iCs w:val="0"/>
          <w:smallCaps w:val="0"/>
          <w:spacing w:val="0"/>
          <w:sz w:val="22"/>
        </w:rPr>
        <w:t>s</w:t>
      </w:r>
      <w:r>
        <w:rPr>
          <w:rStyle w:val="BookTitle"/>
          <w:rFonts w:ascii="Arial" w:hAnsi="Arial" w:cs="Arial"/>
          <w:i w:val="0"/>
          <w:iCs w:val="0"/>
          <w:smallCaps w:val="0"/>
          <w:spacing w:val="0"/>
          <w:sz w:val="22"/>
        </w:rPr>
        <w:t xml:space="preserve">tatus </w:t>
      </w:r>
      <w:r w:rsidR="00E65D0E">
        <w:rPr>
          <w:rStyle w:val="BookTitle"/>
          <w:rFonts w:ascii="Arial" w:hAnsi="Arial" w:cs="Arial"/>
          <w:i w:val="0"/>
          <w:iCs w:val="0"/>
          <w:smallCaps w:val="0"/>
          <w:spacing w:val="0"/>
          <w:sz w:val="22"/>
        </w:rPr>
        <w:t>will be updated to</w:t>
      </w:r>
      <w:r>
        <w:rPr>
          <w:rStyle w:val="BookTitle"/>
          <w:rFonts w:ascii="Arial" w:hAnsi="Arial" w:cs="Arial"/>
          <w:i w:val="0"/>
          <w:iCs w:val="0"/>
          <w:smallCaps w:val="0"/>
          <w:spacing w:val="0"/>
          <w:sz w:val="22"/>
        </w:rPr>
        <w:t xml:space="preserve"> </w:t>
      </w:r>
      <w:r w:rsidR="00614B4B">
        <w:rPr>
          <w:rStyle w:val="BookTitle"/>
          <w:rFonts w:ascii="Arial" w:hAnsi="Arial" w:cs="Arial"/>
          <w:b/>
          <w:i w:val="0"/>
          <w:iCs w:val="0"/>
          <w:smallCaps w:val="0"/>
          <w:spacing w:val="0"/>
          <w:sz w:val="22"/>
        </w:rPr>
        <w:t>Accep</w:t>
      </w:r>
      <w:r w:rsidRPr="006945EE">
        <w:rPr>
          <w:rStyle w:val="BookTitle"/>
          <w:rFonts w:ascii="Arial" w:hAnsi="Arial" w:cs="Arial"/>
          <w:b/>
          <w:i w:val="0"/>
          <w:iCs w:val="0"/>
          <w:smallCaps w:val="0"/>
          <w:spacing w:val="0"/>
          <w:sz w:val="22"/>
        </w:rPr>
        <w:t>ted</w:t>
      </w:r>
      <w:r w:rsidR="00E81C87">
        <w:rPr>
          <w:rStyle w:val="BookTitle"/>
          <w:rFonts w:ascii="Arial" w:hAnsi="Arial" w:cs="Arial"/>
          <w:b/>
          <w:i w:val="0"/>
          <w:iCs w:val="0"/>
          <w:smallCaps w:val="0"/>
          <w:spacing w:val="0"/>
          <w:sz w:val="22"/>
        </w:rPr>
        <w:t xml:space="preserve">. </w:t>
      </w:r>
      <w:r w:rsidR="00E81C87" w:rsidRPr="00E81C87">
        <w:rPr>
          <w:rStyle w:val="BookTitle"/>
          <w:rFonts w:ascii="Arial" w:hAnsi="Arial" w:cs="Arial"/>
          <w:i w:val="0"/>
          <w:iCs w:val="0"/>
          <w:smallCaps w:val="0"/>
          <w:spacing w:val="0"/>
          <w:sz w:val="22"/>
        </w:rPr>
        <w:t>Refer Figure 11.</w:t>
      </w:r>
      <w:r w:rsidR="00614B4B" w:rsidRPr="00E81C87">
        <w:rPr>
          <w:rStyle w:val="BookTitle"/>
          <w:rFonts w:ascii="Arial" w:hAnsi="Arial" w:cs="Arial"/>
          <w:i w:val="0"/>
          <w:iCs w:val="0"/>
          <w:smallCaps w:val="0"/>
          <w:spacing w:val="0"/>
          <w:sz w:val="22"/>
        </w:rPr>
        <w:t xml:space="preserve"> </w:t>
      </w:r>
    </w:p>
    <w:p w14:paraId="31F784F9" w14:textId="4E1B944C" w:rsidR="009030C7" w:rsidRDefault="009030C7" w:rsidP="004D74D8">
      <w:pPr>
        <w:spacing w:after="0"/>
        <w:rPr>
          <w:rFonts w:ascii="Arial" w:hAnsi="Arial" w:cs="Arial"/>
          <w:b/>
          <w:sz w:val="16"/>
          <w:szCs w:val="16"/>
        </w:rPr>
      </w:pPr>
      <w:r w:rsidRPr="00BF5CAE">
        <w:rPr>
          <w:rFonts w:ascii="Arial" w:hAnsi="Arial" w:cs="Arial"/>
          <w:b/>
          <w:sz w:val="16"/>
          <w:szCs w:val="16"/>
        </w:rPr>
        <w:t xml:space="preserve">Figure </w:t>
      </w:r>
      <w:r w:rsidR="008E58BD">
        <w:rPr>
          <w:rFonts w:ascii="Arial" w:hAnsi="Arial" w:cs="Arial"/>
          <w:b/>
          <w:caps/>
          <w:sz w:val="16"/>
          <w:szCs w:val="16"/>
        </w:rPr>
        <w:t>1</w:t>
      </w:r>
      <w:r w:rsidR="00E81C87">
        <w:rPr>
          <w:rFonts w:ascii="Arial" w:hAnsi="Arial" w:cs="Arial"/>
          <w:b/>
          <w:caps/>
          <w:sz w:val="16"/>
          <w:szCs w:val="16"/>
        </w:rPr>
        <w:t>1</w:t>
      </w:r>
      <w:r w:rsidRPr="00BF5CAE">
        <w:rPr>
          <w:rFonts w:ascii="Arial" w:hAnsi="Arial" w:cs="Arial"/>
          <w:b/>
          <w:sz w:val="16"/>
          <w:szCs w:val="16"/>
        </w:rPr>
        <w:t xml:space="preserve"> –</w:t>
      </w:r>
      <w:r>
        <w:rPr>
          <w:rFonts w:ascii="Arial" w:hAnsi="Arial" w:cs="Arial"/>
          <w:b/>
          <w:sz w:val="16"/>
          <w:szCs w:val="16"/>
        </w:rPr>
        <w:t xml:space="preserve"> </w:t>
      </w:r>
      <w:r w:rsidR="00C66DE6">
        <w:rPr>
          <w:rFonts w:ascii="Arial" w:hAnsi="Arial" w:cs="Arial"/>
          <w:b/>
          <w:sz w:val="16"/>
          <w:szCs w:val="16"/>
        </w:rPr>
        <w:t>Program activity screen</w:t>
      </w:r>
      <w:r>
        <w:rPr>
          <w:rFonts w:ascii="Arial" w:hAnsi="Arial" w:cs="Arial"/>
          <w:b/>
          <w:sz w:val="16"/>
          <w:szCs w:val="16"/>
        </w:rPr>
        <w:t xml:space="preserve"> </w:t>
      </w:r>
      <w:r w:rsidR="00E81C87">
        <w:rPr>
          <w:rFonts w:ascii="Arial" w:hAnsi="Arial" w:cs="Arial"/>
          <w:b/>
          <w:sz w:val="16"/>
          <w:szCs w:val="16"/>
        </w:rPr>
        <w:t>– Status update to Accepted</w:t>
      </w:r>
    </w:p>
    <w:p w14:paraId="7FB52111" w14:textId="6E84716D" w:rsidR="00541CFA" w:rsidRDefault="00541CFA" w:rsidP="007F181C">
      <w:pPr>
        <w:spacing w:before="0" w:after="0"/>
        <w:rPr>
          <w:rFonts w:ascii="Arial" w:hAnsi="Arial" w:cs="Arial"/>
          <w:b/>
          <w:sz w:val="16"/>
          <w:szCs w:val="16"/>
        </w:rPr>
      </w:pPr>
      <w:r>
        <w:rPr>
          <w:noProof/>
          <w:lang w:eastAsia="en-AU"/>
        </w:rPr>
        <w:drawing>
          <wp:inline distT="0" distB="0" distL="0" distR="0" wp14:anchorId="6CCA3706" wp14:editId="6F2597FC">
            <wp:extent cx="4260850" cy="4019119"/>
            <wp:effectExtent l="19050" t="19050" r="25400" b="19685"/>
            <wp:docPr id="28" name="Picture 28" descr="This is a screen shot of the Program activity screen highlighting the Handshake history section and the status update as accepted." title="Program activity screen - status update to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382"/>
                    <a:stretch/>
                  </pic:blipFill>
                  <pic:spPr bwMode="auto">
                    <a:xfrm>
                      <a:off x="0" y="0"/>
                      <a:ext cx="4269061" cy="402686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005024" w14:textId="42E07562" w:rsidR="0031002F" w:rsidRDefault="0031002F" w:rsidP="007F181C">
      <w:pPr>
        <w:spacing w:before="0" w:after="0"/>
        <w:rPr>
          <w:rFonts w:ascii="Arial" w:hAnsi="Arial" w:cs="Arial"/>
          <w:b/>
          <w:sz w:val="16"/>
          <w:szCs w:val="16"/>
        </w:rPr>
      </w:pPr>
    </w:p>
    <w:p w14:paraId="380418AE" w14:textId="1636C427" w:rsidR="0031002F" w:rsidRDefault="0031002F" w:rsidP="007F181C">
      <w:pPr>
        <w:spacing w:before="0" w:after="0"/>
        <w:rPr>
          <w:rFonts w:ascii="Arial" w:hAnsi="Arial" w:cs="Arial"/>
          <w:b/>
          <w:sz w:val="16"/>
          <w:szCs w:val="16"/>
        </w:rPr>
      </w:pPr>
      <w:r w:rsidRPr="0031002F">
        <w:rPr>
          <w:rFonts w:ascii="Arial" w:hAnsi="Arial" w:cs="Arial"/>
          <w:b/>
          <w:sz w:val="22"/>
        </w:rPr>
        <w:t>Please Note:</w:t>
      </w:r>
      <w:r>
        <w:rPr>
          <w:rFonts w:ascii="Arial" w:hAnsi="Arial" w:cs="Arial"/>
          <w:b/>
          <w:sz w:val="16"/>
          <w:szCs w:val="16"/>
        </w:rPr>
        <w:t xml:space="preserve"> </w:t>
      </w:r>
      <w:r w:rsidRPr="007F447C">
        <w:rPr>
          <w:rFonts w:ascii="Arial" w:hAnsi="Arial" w:cs="Arial"/>
          <w:sz w:val="22"/>
        </w:rPr>
        <w:t xml:space="preserve">It </w:t>
      </w:r>
      <w:r>
        <w:rPr>
          <w:rFonts w:ascii="Arial" w:hAnsi="Arial" w:cs="Arial"/>
          <w:sz w:val="22"/>
        </w:rPr>
        <w:t xml:space="preserve">can </w:t>
      </w:r>
      <w:r w:rsidRPr="007F447C">
        <w:rPr>
          <w:rFonts w:ascii="Arial" w:hAnsi="Arial" w:cs="Arial"/>
          <w:sz w:val="22"/>
        </w:rPr>
        <w:t xml:space="preserve">take up to 24 hours for the handshake to </w:t>
      </w:r>
      <w:r>
        <w:rPr>
          <w:rFonts w:ascii="Arial" w:hAnsi="Arial" w:cs="Arial"/>
          <w:sz w:val="22"/>
        </w:rPr>
        <w:t xml:space="preserve">become active. </w:t>
      </w:r>
    </w:p>
    <w:p w14:paraId="5B01FCC3" w14:textId="77777777" w:rsidR="00D77A85" w:rsidRPr="00C204C1" w:rsidRDefault="00D77A85" w:rsidP="00A30B36">
      <w:pPr>
        <w:pStyle w:val="Heading1"/>
        <w:rPr>
          <w:rFonts w:ascii="Arial" w:hAnsi="Arial" w:cs="Arial"/>
          <w:sz w:val="26"/>
          <w:szCs w:val="26"/>
        </w:rPr>
      </w:pPr>
      <w:bookmarkStart w:id="7" w:name="_Lead_Organisation_View_2"/>
      <w:bookmarkEnd w:id="7"/>
      <w:r w:rsidRPr="00C204C1">
        <w:rPr>
          <w:rFonts w:ascii="Arial" w:hAnsi="Arial" w:cs="Arial"/>
          <w:sz w:val="26"/>
          <w:szCs w:val="26"/>
        </w:rPr>
        <w:t xml:space="preserve">Lead Organisation View </w:t>
      </w:r>
      <w:r w:rsidR="006E19C8" w:rsidRPr="00C204C1">
        <w:rPr>
          <w:rFonts w:ascii="Arial" w:hAnsi="Arial" w:cs="Arial"/>
          <w:sz w:val="26"/>
          <w:szCs w:val="26"/>
        </w:rPr>
        <w:t>– Handshake request s</w:t>
      </w:r>
      <w:r w:rsidRPr="00C204C1">
        <w:rPr>
          <w:rFonts w:ascii="Arial" w:hAnsi="Arial" w:cs="Arial"/>
          <w:sz w:val="26"/>
          <w:szCs w:val="26"/>
        </w:rPr>
        <w:t>tatus</w:t>
      </w:r>
    </w:p>
    <w:p w14:paraId="764A989B" w14:textId="7ADA7B7A" w:rsidR="007304F2" w:rsidRDefault="007304F2" w:rsidP="007304F2">
      <w:pPr>
        <w:rPr>
          <w:rStyle w:val="BookTitle"/>
          <w:rFonts w:ascii="Arial" w:hAnsi="Arial" w:cs="Arial"/>
          <w:i w:val="0"/>
          <w:iCs w:val="0"/>
          <w:smallCaps w:val="0"/>
          <w:spacing w:val="0"/>
          <w:sz w:val="22"/>
        </w:rPr>
      </w:pPr>
      <w:r w:rsidRPr="00BF1C0D">
        <w:rPr>
          <w:rStyle w:val="BookTitle"/>
          <w:rFonts w:ascii="Arial" w:hAnsi="Arial" w:cs="Arial"/>
          <w:i w:val="0"/>
          <w:iCs w:val="0"/>
          <w:smallCaps w:val="0"/>
          <w:spacing w:val="0"/>
          <w:sz w:val="22"/>
        </w:rPr>
        <w:t xml:space="preserve">From the </w:t>
      </w:r>
      <w:r>
        <w:rPr>
          <w:rStyle w:val="BookTitle"/>
          <w:rFonts w:ascii="Arial" w:hAnsi="Arial" w:cs="Arial"/>
          <w:i w:val="0"/>
          <w:iCs w:val="0"/>
          <w:smallCaps w:val="0"/>
          <w:spacing w:val="0"/>
          <w:sz w:val="22"/>
        </w:rPr>
        <w:t>Data Exchange</w:t>
      </w:r>
      <w:r w:rsidRPr="00BF1C0D">
        <w:rPr>
          <w:rStyle w:val="BookTitle"/>
          <w:rFonts w:ascii="Arial" w:hAnsi="Arial" w:cs="Arial"/>
          <w:i w:val="0"/>
          <w:iCs w:val="0"/>
          <w:smallCaps w:val="0"/>
          <w:spacing w:val="0"/>
          <w:sz w:val="22"/>
        </w:rPr>
        <w:t xml:space="preserve"> web-based portal </w:t>
      </w:r>
      <w:r>
        <w:rPr>
          <w:rStyle w:val="BookTitle"/>
          <w:rFonts w:ascii="Arial" w:hAnsi="Arial" w:cs="Arial"/>
          <w:i w:val="0"/>
          <w:iCs w:val="0"/>
          <w:smallCaps w:val="0"/>
          <w:spacing w:val="0"/>
          <w:sz w:val="22"/>
        </w:rPr>
        <w:t>home</w:t>
      </w:r>
      <w:r w:rsidRPr="00BF1C0D">
        <w:rPr>
          <w:rStyle w:val="BookTitle"/>
          <w:rFonts w:ascii="Arial" w:hAnsi="Arial" w:cs="Arial"/>
          <w:i w:val="0"/>
          <w:iCs w:val="0"/>
          <w:smallCaps w:val="0"/>
          <w:spacing w:val="0"/>
          <w:sz w:val="22"/>
        </w:rPr>
        <w:t xml:space="preserve"> page, </w:t>
      </w:r>
      <w:r>
        <w:rPr>
          <w:rStyle w:val="BookTitle"/>
          <w:rFonts w:ascii="Arial" w:hAnsi="Arial" w:cs="Arial"/>
          <w:i w:val="0"/>
          <w:iCs w:val="0"/>
          <w:smallCaps w:val="0"/>
          <w:spacing w:val="0"/>
          <w:sz w:val="22"/>
        </w:rPr>
        <w:t xml:space="preserve">go to the </w:t>
      </w:r>
      <w:r w:rsidRPr="00BF1C0D">
        <w:rPr>
          <w:rStyle w:val="BookTitle"/>
          <w:rFonts w:ascii="Arial" w:hAnsi="Arial" w:cs="Arial"/>
          <w:b/>
          <w:i w:val="0"/>
          <w:iCs w:val="0"/>
          <w:smallCaps w:val="0"/>
          <w:spacing w:val="0"/>
          <w:sz w:val="22"/>
        </w:rPr>
        <w:t>My Organisation</w:t>
      </w:r>
      <w:r w:rsidRPr="00BF1C0D">
        <w:rPr>
          <w:rStyle w:val="BookTitle"/>
          <w:rFonts w:ascii="Arial" w:hAnsi="Arial" w:cs="Arial"/>
          <w:i w:val="0"/>
          <w:iCs w:val="0"/>
          <w:smallCaps w:val="0"/>
          <w:spacing w:val="0"/>
          <w:sz w:val="22"/>
        </w:rPr>
        <w:t xml:space="preserve"> menu.</w:t>
      </w:r>
      <w:r w:rsidR="00354DDD">
        <w:rPr>
          <w:rStyle w:val="BookTitle"/>
          <w:rFonts w:ascii="Arial" w:hAnsi="Arial" w:cs="Arial"/>
          <w:i w:val="0"/>
          <w:iCs w:val="0"/>
          <w:smallCaps w:val="0"/>
          <w:spacing w:val="0"/>
          <w:sz w:val="22"/>
        </w:rPr>
        <w:t xml:space="preserve"> Refer Figure 12.</w:t>
      </w:r>
    </w:p>
    <w:p w14:paraId="2ABFEE29" w14:textId="4CC8FD5E" w:rsidR="00A630D9" w:rsidRDefault="00A630D9" w:rsidP="007304F2">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Select </w:t>
      </w:r>
      <w:r w:rsidRPr="00A630D9">
        <w:rPr>
          <w:rStyle w:val="BookTitle"/>
          <w:rFonts w:ascii="Arial" w:hAnsi="Arial" w:cs="Arial"/>
          <w:b/>
          <w:i w:val="0"/>
          <w:iCs w:val="0"/>
          <w:smallCaps w:val="0"/>
          <w:spacing w:val="0"/>
          <w:sz w:val="22"/>
        </w:rPr>
        <w:t>Manage action items</w:t>
      </w:r>
      <w:r>
        <w:rPr>
          <w:rStyle w:val="BookTitle"/>
          <w:rFonts w:ascii="Arial" w:hAnsi="Arial" w:cs="Arial"/>
          <w:i w:val="0"/>
          <w:iCs w:val="0"/>
          <w:smallCaps w:val="0"/>
          <w:spacing w:val="0"/>
          <w:sz w:val="22"/>
        </w:rPr>
        <w:t>.</w:t>
      </w:r>
    </w:p>
    <w:p w14:paraId="26CD755C" w14:textId="6ED11801" w:rsidR="007304F2" w:rsidRPr="00CF2B5A" w:rsidRDefault="007304F2" w:rsidP="004D74D8">
      <w:pPr>
        <w:spacing w:after="0"/>
        <w:rPr>
          <w:rStyle w:val="BookTitle"/>
          <w:rFonts w:ascii="Arial" w:hAnsi="Arial" w:cs="Arial"/>
          <w:i w:val="0"/>
          <w:iCs w:val="0"/>
          <w:smallCaps w:val="0"/>
          <w:spacing w:val="0"/>
          <w:sz w:val="22"/>
        </w:rPr>
      </w:pPr>
      <w:r w:rsidRPr="00BF5CAE">
        <w:rPr>
          <w:rFonts w:ascii="Arial" w:hAnsi="Arial" w:cs="Arial"/>
          <w:b/>
          <w:sz w:val="16"/>
          <w:szCs w:val="16"/>
        </w:rPr>
        <w:t xml:space="preserve">Figure </w:t>
      </w:r>
      <w:r w:rsidR="008E58BD">
        <w:rPr>
          <w:rFonts w:ascii="Arial" w:hAnsi="Arial" w:cs="Arial"/>
          <w:b/>
          <w:caps/>
          <w:sz w:val="16"/>
          <w:szCs w:val="16"/>
        </w:rPr>
        <w:t>1</w:t>
      </w:r>
      <w:r w:rsidR="00E81C87">
        <w:rPr>
          <w:rFonts w:ascii="Arial" w:hAnsi="Arial" w:cs="Arial"/>
          <w:b/>
          <w:caps/>
          <w:sz w:val="16"/>
          <w:szCs w:val="16"/>
        </w:rPr>
        <w:t>2</w:t>
      </w:r>
      <w:r w:rsidRPr="00BF5CAE">
        <w:rPr>
          <w:rFonts w:ascii="Arial" w:hAnsi="Arial" w:cs="Arial"/>
          <w:b/>
          <w:sz w:val="16"/>
          <w:szCs w:val="16"/>
        </w:rPr>
        <w:t xml:space="preserve"> –</w:t>
      </w:r>
      <w:r>
        <w:rPr>
          <w:rFonts w:ascii="Arial" w:hAnsi="Arial" w:cs="Arial"/>
          <w:b/>
          <w:sz w:val="16"/>
          <w:szCs w:val="16"/>
        </w:rPr>
        <w:t xml:space="preserve"> D</w:t>
      </w:r>
      <w:r w:rsidR="00E81C87">
        <w:rPr>
          <w:rFonts w:ascii="Arial" w:hAnsi="Arial" w:cs="Arial"/>
          <w:b/>
          <w:sz w:val="16"/>
          <w:szCs w:val="16"/>
        </w:rPr>
        <w:t>ata Exchange w</w:t>
      </w:r>
      <w:r>
        <w:rPr>
          <w:rFonts w:ascii="Arial" w:hAnsi="Arial" w:cs="Arial"/>
          <w:b/>
          <w:sz w:val="16"/>
          <w:szCs w:val="16"/>
        </w:rPr>
        <w:t>eb-based portal home page</w:t>
      </w:r>
    </w:p>
    <w:p w14:paraId="331C186C" w14:textId="527D080C" w:rsidR="0011270F" w:rsidRPr="00BF1C0D" w:rsidRDefault="007806E7" w:rsidP="004D74D8">
      <w:pPr>
        <w:spacing w:before="0" w:after="240"/>
        <w:rPr>
          <w:rStyle w:val="BookTitle"/>
          <w:rFonts w:ascii="Arial" w:hAnsi="Arial" w:cs="Arial"/>
          <w:i w:val="0"/>
          <w:iCs w:val="0"/>
          <w:smallCaps w:val="0"/>
          <w:spacing w:val="0"/>
          <w:sz w:val="22"/>
        </w:rPr>
      </w:pPr>
      <w:r>
        <w:rPr>
          <w:noProof/>
          <w:lang w:eastAsia="en-AU"/>
        </w:rPr>
        <w:drawing>
          <wp:inline distT="0" distB="0" distL="0" distR="0" wp14:anchorId="7A6F7AD4" wp14:editId="480727C6">
            <wp:extent cx="4238625" cy="2856865"/>
            <wp:effectExtent l="19050" t="19050" r="28575" b="19685"/>
            <wp:docPr id="299" name="Picture 299" descr="This is a screenshot of the Data Exchange web-based portal home page highlighting the Manage action items hyperlink." title="Data Exchange web-based portal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nei\AppData\Local\Temp\SNAGHTML110b95c2.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233" r="17473"/>
                    <a:stretch/>
                  </pic:blipFill>
                  <pic:spPr bwMode="auto">
                    <a:xfrm>
                      <a:off x="0" y="0"/>
                      <a:ext cx="4251015" cy="286521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05922283" w14:textId="77777777" w:rsidR="00E81C87" w:rsidRDefault="00E81C87" w:rsidP="00B43742">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br w:type="page"/>
      </w:r>
    </w:p>
    <w:p w14:paraId="21DFFCBB" w14:textId="187CAD19" w:rsidR="00A630D9" w:rsidRDefault="00A630D9" w:rsidP="00B43742">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lastRenderedPageBreak/>
        <w:t xml:space="preserve">The </w:t>
      </w:r>
      <w:r w:rsidRPr="00A630D9">
        <w:rPr>
          <w:rStyle w:val="BookTitle"/>
          <w:rFonts w:ascii="Arial" w:hAnsi="Arial" w:cs="Arial"/>
          <w:b/>
          <w:i w:val="0"/>
          <w:iCs w:val="0"/>
          <w:smallCaps w:val="0"/>
          <w:spacing w:val="0"/>
          <w:sz w:val="22"/>
        </w:rPr>
        <w:t>Manage organisation</w:t>
      </w:r>
      <w:r>
        <w:rPr>
          <w:rStyle w:val="BookTitle"/>
          <w:rFonts w:ascii="Arial" w:hAnsi="Arial" w:cs="Arial"/>
          <w:i w:val="0"/>
          <w:iCs w:val="0"/>
          <w:smallCaps w:val="0"/>
          <w:spacing w:val="0"/>
          <w:sz w:val="22"/>
        </w:rPr>
        <w:t xml:space="preserve"> screen will display. Refer Figure 13.</w:t>
      </w:r>
    </w:p>
    <w:p w14:paraId="077FF219" w14:textId="5C5F132C" w:rsidR="00106553" w:rsidRDefault="00106553" w:rsidP="00E02220">
      <w:pPr>
        <w:spacing w:after="0"/>
        <w:rPr>
          <w:rFonts w:ascii="Arial" w:hAnsi="Arial" w:cs="Arial"/>
          <w:b/>
          <w:sz w:val="16"/>
          <w:szCs w:val="16"/>
        </w:rPr>
      </w:pPr>
      <w:r w:rsidRPr="00BF5CAE">
        <w:rPr>
          <w:rFonts w:ascii="Arial" w:hAnsi="Arial" w:cs="Arial"/>
          <w:b/>
          <w:sz w:val="16"/>
          <w:szCs w:val="16"/>
        </w:rPr>
        <w:t xml:space="preserve">Figure </w:t>
      </w:r>
      <w:r w:rsidR="008E58BD">
        <w:rPr>
          <w:rFonts w:ascii="Arial" w:hAnsi="Arial" w:cs="Arial"/>
          <w:b/>
          <w:caps/>
          <w:sz w:val="16"/>
          <w:szCs w:val="16"/>
        </w:rPr>
        <w:t>1</w:t>
      </w:r>
      <w:r w:rsidR="00E81C87">
        <w:rPr>
          <w:rFonts w:ascii="Arial" w:hAnsi="Arial" w:cs="Arial"/>
          <w:b/>
          <w:caps/>
          <w:sz w:val="16"/>
          <w:szCs w:val="16"/>
        </w:rPr>
        <w:t>3</w:t>
      </w:r>
      <w:r w:rsidRPr="00BF5CAE">
        <w:rPr>
          <w:rFonts w:ascii="Arial" w:hAnsi="Arial" w:cs="Arial"/>
          <w:b/>
          <w:sz w:val="16"/>
          <w:szCs w:val="16"/>
        </w:rPr>
        <w:t xml:space="preserve"> –</w:t>
      </w:r>
      <w:r>
        <w:rPr>
          <w:rFonts w:ascii="Arial" w:hAnsi="Arial" w:cs="Arial"/>
          <w:b/>
          <w:sz w:val="16"/>
          <w:szCs w:val="16"/>
        </w:rPr>
        <w:t xml:space="preserve"> Manage organisation screen</w:t>
      </w:r>
    </w:p>
    <w:p w14:paraId="52776FD0" w14:textId="77777777" w:rsidR="0011270F" w:rsidRPr="00ED3882" w:rsidRDefault="00ED3882" w:rsidP="00023327">
      <w:pPr>
        <w:spacing w:before="0" w:after="0"/>
        <w:rPr>
          <w:rStyle w:val="BookTitle"/>
          <w:rFonts w:ascii="Arial" w:hAnsi="Arial" w:cs="Arial"/>
          <w:b/>
          <w:i w:val="0"/>
          <w:iCs w:val="0"/>
          <w:smallCaps w:val="0"/>
          <w:spacing w:val="0"/>
          <w:sz w:val="16"/>
          <w:szCs w:val="16"/>
        </w:rPr>
      </w:pPr>
      <w:r>
        <w:rPr>
          <w:noProof/>
          <w:lang w:eastAsia="en-AU"/>
        </w:rPr>
        <w:drawing>
          <wp:inline distT="0" distB="0" distL="0" distR="0" wp14:anchorId="5954D033" wp14:editId="0758B82C">
            <wp:extent cx="3037537" cy="3457575"/>
            <wp:effectExtent l="19050" t="19050" r="10795" b="9525"/>
            <wp:docPr id="29" name="Picture 29" descr="This is a screen shot of the Manage organisation screen highlighting a selected program activity." title="Manage organis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37537" cy="3457575"/>
                    </a:xfrm>
                    <a:prstGeom prst="rect">
                      <a:avLst/>
                    </a:prstGeom>
                    <a:noFill/>
                    <a:ln>
                      <a:solidFill>
                        <a:schemeClr val="tx1"/>
                      </a:solidFill>
                    </a:ln>
                  </pic:spPr>
                </pic:pic>
              </a:graphicData>
            </a:graphic>
          </wp:inline>
        </w:drawing>
      </w:r>
    </w:p>
    <w:p w14:paraId="4B096A62" w14:textId="6D692425" w:rsidR="00106553" w:rsidRDefault="00A630D9" w:rsidP="00106553">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A notification icon</w:t>
      </w:r>
      <w:r w:rsidR="00106553">
        <w:rPr>
          <w:rStyle w:val="BookTitle"/>
          <w:rFonts w:ascii="Arial" w:hAnsi="Arial" w:cs="Arial"/>
          <w:i w:val="0"/>
          <w:iCs w:val="0"/>
          <w:smallCaps w:val="0"/>
          <w:spacing w:val="0"/>
          <w:sz w:val="22"/>
        </w:rPr>
        <w:t xml:space="preserve"> </w:t>
      </w:r>
      <w:r>
        <w:rPr>
          <w:noProof/>
          <w:lang w:eastAsia="en-AU"/>
        </w:rPr>
        <w:drawing>
          <wp:inline distT="0" distB="0" distL="0" distR="0" wp14:anchorId="7D0B8D3A" wp14:editId="3F35E3D4">
            <wp:extent cx="329184" cy="254370"/>
            <wp:effectExtent l="19050" t="19050" r="13970" b="12700"/>
            <wp:docPr id="6" name="Picture 6" descr="This is a screen shot of a notification icon" title="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060" cy="261229"/>
                    </a:xfrm>
                    <a:prstGeom prst="rect">
                      <a:avLst/>
                    </a:prstGeom>
                    <a:ln>
                      <a:solidFill>
                        <a:schemeClr val="tx1"/>
                      </a:solidFill>
                    </a:ln>
                  </pic:spPr>
                </pic:pic>
              </a:graphicData>
            </a:graphic>
          </wp:inline>
        </w:drawing>
      </w:r>
      <w:r>
        <w:rPr>
          <w:rStyle w:val="BookTitle"/>
          <w:rFonts w:ascii="Arial" w:hAnsi="Arial" w:cs="Arial"/>
          <w:i w:val="0"/>
          <w:iCs w:val="0"/>
          <w:smallCaps w:val="0"/>
          <w:spacing w:val="0"/>
          <w:sz w:val="22"/>
        </w:rPr>
        <w:t xml:space="preserve"> </w:t>
      </w:r>
      <w:r w:rsidR="00106553">
        <w:rPr>
          <w:rStyle w:val="BookTitle"/>
          <w:rFonts w:ascii="Arial" w:hAnsi="Arial" w:cs="Arial"/>
          <w:i w:val="0"/>
          <w:iCs w:val="0"/>
          <w:smallCaps w:val="0"/>
          <w:spacing w:val="0"/>
          <w:sz w:val="22"/>
        </w:rPr>
        <w:t xml:space="preserve">will </w:t>
      </w:r>
      <w:r w:rsidR="00354DDD">
        <w:rPr>
          <w:rStyle w:val="BookTitle"/>
          <w:rFonts w:ascii="Arial" w:hAnsi="Arial" w:cs="Arial"/>
          <w:i w:val="0"/>
          <w:iCs w:val="0"/>
          <w:smallCaps w:val="0"/>
          <w:spacing w:val="0"/>
          <w:sz w:val="22"/>
        </w:rPr>
        <w:t>display</w:t>
      </w:r>
      <w:r w:rsidR="00106553">
        <w:rPr>
          <w:rStyle w:val="BookTitle"/>
          <w:rFonts w:ascii="Arial" w:hAnsi="Arial" w:cs="Arial"/>
          <w:i w:val="0"/>
          <w:iCs w:val="0"/>
          <w:smallCaps w:val="0"/>
          <w:spacing w:val="0"/>
          <w:sz w:val="22"/>
        </w:rPr>
        <w:t xml:space="preserve"> next to the </w:t>
      </w:r>
      <w:r w:rsidR="00106553" w:rsidRPr="00CF2B5A">
        <w:rPr>
          <w:rStyle w:val="BookTitle"/>
          <w:rFonts w:ascii="Arial" w:hAnsi="Arial" w:cs="Arial"/>
          <w:b/>
          <w:i w:val="0"/>
          <w:iCs w:val="0"/>
          <w:smallCaps w:val="0"/>
          <w:spacing w:val="0"/>
          <w:sz w:val="22"/>
        </w:rPr>
        <w:t>Program activity</w:t>
      </w:r>
      <w:r w:rsidR="00106553">
        <w:rPr>
          <w:rStyle w:val="BookTitle"/>
          <w:rFonts w:ascii="Arial" w:hAnsi="Arial" w:cs="Arial"/>
          <w:i w:val="0"/>
          <w:iCs w:val="0"/>
          <w:smallCaps w:val="0"/>
          <w:spacing w:val="0"/>
          <w:sz w:val="22"/>
        </w:rPr>
        <w:t xml:space="preserve"> where </w:t>
      </w:r>
      <w:r>
        <w:rPr>
          <w:rStyle w:val="BookTitle"/>
          <w:rFonts w:ascii="Arial" w:hAnsi="Arial" w:cs="Arial"/>
          <w:i w:val="0"/>
          <w:iCs w:val="0"/>
          <w:smallCaps w:val="0"/>
          <w:spacing w:val="0"/>
          <w:sz w:val="22"/>
        </w:rPr>
        <w:t xml:space="preserve">a </w:t>
      </w:r>
      <w:r w:rsidR="00106553">
        <w:rPr>
          <w:rStyle w:val="BookTitle"/>
          <w:rFonts w:ascii="Arial" w:hAnsi="Arial" w:cs="Arial"/>
          <w:i w:val="0"/>
          <w:iCs w:val="0"/>
          <w:smallCaps w:val="0"/>
          <w:spacing w:val="0"/>
          <w:sz w:val="22"/>
        </w:rPr>
        <w:t>handshake request has been actioned.</w:t>
      </w:r>
    </w:p>
    <w:p w14:paraId="43431A0D" w14:textId="49C5B80A" w:rsidR="00106553" w:rsidRDefault="00106553" w:rsidP="00106553">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Select the </w:t>
      </w:r>
      <w:r w:rsidR="00933B31">
        <w:rPr>
          <w:rStyle w:val="BookTitle"/>
          <w:rFonts w:ascii="Arial" w:hAnsi="Arial" w:cs="Arial"/>
          <w:i w:val="0"/>
          <w:iCs w:val="0"/>
          <w:smallCaps w:val="0"/>
          <w:spacing w:val="0"/>
          <w:sz w:val="22"/>
        </w:rPr>
        <w:t xml:space="preserve">relevant </w:t>
      </w:r>
      <w:r w:rsidRPr="00403EA8">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hyperlink.</w:t>
      </w:r>
    </w:p>
    <w:p w14:paraId="004B4682" w14:textId="7CEE245F" w:rsidR="00C05003" w:rsidRDefault="00C05003" w:rsidP="00106553">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The </w:t>
      </w:r>
      <w:r w:rsidRPr="00C05003">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screen will display</w:t>
      </w:r>
      <w:r w:rsidR="00551417">
        <w:rPr>
          <w:rStyle w:val="BookTitle"/>
          <w:rFonts w:ascii="Arial" w:hAnsi="Arial" w:cs="Arial"/>
          <w:i w:val="0"/>
          <w:iCs w:val="0"/>
          <w:smallCaps w:val="0"/>
          <w:spacing w:val="0"/>
          <w:sz w:val="22"/>
        </w:rPr>
        <w:t xml:space="preserve"> with the following</w:t>
      </w:r>
      <w:r>
        <w:rPr>
          <w:rStyle w:val="BookTitle"/>
          <w:rFonts w:ascii="Arial" w:hAnsi="Arial" w:cs="Arial"/>
          <w:i w:val="0"/>
          <w:iCs w:val="0"/>
          <w:smallCaps w:val="0"/>
          <w:spacing w:val="0"/>
          <w:sz w:val="22"/>
        </w:rPr>
        <w:t>.</w:t>
      </w:r>
      <w:r w:rsidR="00A630D9">
        <w:rPr>
          <w:rStyle w:val="BookTitle"/>
          <w:rFonts w:ascii="Arial" w:hAnsi="Arial" w:cs="Arial"/>
          <w:i w:val="0"/>
          <w:iCs w:val="0"/>
          <w:smallCaps w:val="0"/>
          <w:spacing w:val="0"/>
          <w:sz w:val="22"/>
        </w:rPr>
        <w:t xml:space="preserve"> Refer Figure 14.</w:t>
      </w:r>
    </w:p>
    <w:p w14:paraId="7ADB0372" w14:textId="77777777" w:rsidR="00551417" w:rsidRPr="00EA5E2F" w:rsidRDefault="00551417" w:rsidP="00551417">
      <w:pPr>
        <w:pStyle w:val="ListParagraph"/>
        <w:numPr>
          <w:ilvl w:val="0"/>
          <w:numId w:val="15"/>
        </w:numPr>
        <w:rPr>
          <w:rStyle w:val="BookTitle"/>
          <w:rFonts w:ascii="Arial" w:hAnsi="Arial" w:cs="Arial"/>
          <w:i w:val="0"/>
          <w:iCs w:val="0"/>
          <w:smallCaps w:val="0"/>
          <w:spacing w:val="0"/>
          <w:sz w:val="22"/>
        </w:rPr>
      </w:pPr>
      <w:r w:rsidRPr="00EA5E2F">
        <w:rPr>
          <w:rStyle w:val="BookTitle"/>
          <w:rFonts w:ascii="Arial" w:hAnsi="Arial" w:cs="Arial"/>
          <w:i w:val="0"/>
          <w:iCs w:val="0"/>
          <w:smallCaps w:val="0"/>
          <w:spacing w:val="0"/>
          <w:sz w:val="22"/>
        </w:rPr>
        <w:t>The</w:t>
      </w:r>
      <w:r w:rsidRPr="00EA5E2F">
        <w:rPr>
          <w:rFonts w:ascii="Arial" w:hAnsi="Arial" w:cs="Arial"/>
          <w:noProof/>
          <w:sz w:val="22"/>
          <w:lang w:eastAsia="en-AU"/>
        </w:rPr>
        <w:t xml:space="preserve"> information</w:t>
      </w:r>
      <w:r>
        <w:rPr>
          <w:noProof/>
          <w:lang w:eastAsia="en-AU"/>
        </w:rPr>
        <w:t xml:space="preserve"> </w:t>
      </w:r>
      <w:r w:rsidRPr="00EA5E2F">
        <w:rPr>
          <w:rStyle w:val="BookTitle"/>
          <w:rFonts w:ascii="Arial" w:hAnsi="Arial" w:cs="Arial"/>
          <w:i w:val="0"/>
          <w:iCs w:val="0"/>
          <w:smallCaps w:val="0"/>
          <w:spacing w:val="0"/>
          <w:sz w:val="22"/>
        </w:rPr>
        <w:t xml:space="preserve">icon </w:t>
      </w:r>
      <w:r>
        <w:rPr>
          <w:noProof/>
          <w:lang w:eastAsia="en-AU"/>
        </w:rPr>
        <w:drawing>
          <wp:inline distT="0" distB="0" distL="0" distR="0" wp14:anchorId="4CF86233" wp14:editId="6FDC2FD1">
            <wp:extent cx="231500" cy="225988"/>
            <wp:effectExtent l="19050" t="19050" r="16510" b="22225"/>
            <wp:docPr id="150" name="Picture 150" descr="This is a screen shot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173" cy="239335"/>
                    </a:xfrm>
                    <a:prstGeom prst="rect">
                      <a:avLst/>
                    </a:prstGeom>
                    <a:ln>
                      <a:solidFill>
                        <a:schemeClr val="tx1"/>
                      </a:solidFill>
                    </a:ln>
                  </pic:spPr>
                </pic:pic>
              </a:graphicData>
            </a:graphic>
          </wp:inline>
        </w:drawing>
      </w:r>
      <w:r w:rsidRPr="00EA5E2F">
        <w:rPr>
          <w:rStyle w:val="BookTitle"/>
          <w:rFonts w:ascii="Arial" w:hAnsi="Arial" w:cs="Arial"/>
          <w:i w:val="0"/>
          <w:iCs w:val="0"/>
          <w:smallCaps w:val="0"/>
          <w:spacing w:val="0"/>
          <w:sz w:val="22"/>
        </w:rPr>
        <w:t xml:space="preserve"> will indicate that your handshake request has been accepted.</w:t>
      </w:r>
    </w:p>
    <w:p w14:paraId="3F2015FD" w14:textId="77777777" w:rsidR="00551417" w:rsidRPr="00EA5E2F" w:rsidRDefault="00551417" w:rsidP="00551417">
      <w:pPr>
        <w:pStyle w:val="ListParagraph"/>
        <w:numPr>
          <w:ilvl w:val="0"/>
          <w:numId w:val="15"/>
        </w:numPr>
        <w:rPr>
          <w:rStyle w:val="BookTitle"/>
          <w:rFonts w:ascii="Arial" w:hAnsi="Arial" w:cs="Arial"/>
          <w:i w:val="0"/>
          <w:iCs w:val="0"/>
          <w:smallCaps w:val="0"/>
          <w:spacing w:val="0"/>
          <w:sz w:val="22"/>
        </w:rPr>
      </w:pPr>
      <w:r w:rsidRPr="00EA5E2F">
        <w:rPr>
          <w:rStyle w:val="BookTitle"/>
          <w:rFonts w:ascii="Arial" w:hAnsi="Arial" w:cs="Arial"/>
          <w:i w:val="0"/>
          <w:iCs w:val="0"/>
          <w:smallCaps w:val="0"/>
          <w:spacing w:val="0"/>
          <w:sz w:val="22"/>
        </w:rPr>
        <w:t xml:space="preserve">Under </w:t>
      </w:r>
      <w:r w:rsidRPr="00EA5E2F">
        <w:rPr>
          <w:rStyle w:val="BookTitle"/>
          <w:rFonts w:ascii="Arial" w:hAnsi="Arial" w:cs="Arial"/>
          <w:b/>
          <w:i w:val="0"/>
          <w:iCs w:val="0"/>
          <w:smallCaps w:val="0"/>
          <w:spacing w:val="0"/>
          <w:sz w:val="22"/>
        </w:rPr>
        <w:t>Program activities</w:t>
      </w:r>
      <w:r w:rsidRPr="00EA5E2F">
        <w:rPr>
          <w:rStyle w:val="BookTitle"/>
          <w:rFonts w:ascii="Arial" w:hAnsi="Arial" w:cs="Arial"/>
          <w:i w:val="0"/>
          <w:iCs w:val="0"/>
          <w:smallCaps w:val="0"/>
          <w:spacing w:val="0"/>
          <w:sz w:val="22"/>
        </w:rPr>
        <w:t xml:space="preserve">, the </w:t>
      </w:r>
      <w:r w:rsidRPr="00EA5E2F">
        <w:rPr>
          <w:rStyle w:val="BookTitle"/>
          <w:rFonts w:ascii="Arial" w:hAnsi="Arial" w:cs="Arial"/>
          <w:b/>
          <w:i w:val="0"/>
          <w:iCs w:val="0"/>
          <w:smallCaps w:val="0"/>
          <w:spacing w:val="0"/>
          <w:sz w:val="22"/>
        </w:rPr>
        <w:t>Handshake Status</w:t>
      </w:r>
      <w:r w:rsidRPr="00EA5E2F">
        <w:rPr>
          <w:rStyle w:val="BookTitle"/>
          <w:rFonts w:ascii="Arial" w:hAnsi="Arial" w:cs="Arial"/>
          <w:i w:val="0"/>
          <w:iCs w:val="0"/>
          <w:smallCaps w:val="0"/>
          <w:spacing w:val="0"/>
          <w:sz w:val="22"/>
        </w:rPr>
        <w:t xml:space="preserve"> will display </w:t>
      </w:r>
      <w:r w:rsidRPr="00EA5E2F">
        <w:rPr>
          <w:rStyle w:val="BookTitle"/>
          <w:rFonts w:ascii="Arial" w:hAnsi="Arial" w:cs="Arial"/>
          <w:b/>
          <w:i w:val="0"/>
          <w:iCs w:val="0"/>
          <w:smallCaps w:val="0"/>
          <w:spacing w:val="0"/>
          <w:sz w:val="22"/>
        </w:rPr>
        <w:t>Accepted</w:t>
      </w:r>
      <w:r w:rsidRPr="00EA5E2F">
        <w:rPr>
          <w:rStyle w:val="BookTitle"/>
          <w:rFonts w:ascii="Arial" w:hAnsi="Arial" w:cs="Arial"/>
          <w:i w:val="0"/>
          <w:iCs w:val="0"/>
          <w:smallCaps w:val="0"/>
          <w:spacing w:val="0"/>
          <w:sz w:val="22"/>
        </w:rPr>
        <w:t xml:space="preserve">. </w:t>
      </w:r>
      <w:bookmarkStart w:id="8" w:name="_Lead_Organisation_View_3"/>
      <w:bookmarkEnd w:id="8"/>
    </w:p>
    <w:p w14:paraId="62DC9E46" w14:textId="70015176" w:rsidR="00BB5DBB" w:rsidRDefault="00BB5DBB" w:rsidP="00E02220">
      <w:pPr>
        <w:spacing w:after="0"/>
        <w:rPr>
          <w:rFonts w:ascii="Arial" w:hAnsi="Arial" w:cs="Arial"/>
          <w:b/>
          <w:sz w:val="16"/>
          <w:szCs w:val="16"/>
        </w:rPr>
      </w:pPr>
      <w:r w:rsidRPr="00BF5CAE">
        <w:rPr>
          <w:rFonts w:ascii="Arial" w:hAnsi="Arial" w:cs="Arial"/>
          <w:b/>
          <w:sz w:val="16"/>
          <w:szCs w:val="16"/>
        </w:rPr>
        <w:t xml:space="preserve">Figure </w:t>
      </w:r>
      <w:r w:rsidR="008E58BD">
        <w:rPr>
          <w:rFonts w:ascii="Arial" w:hAnsi="Arial" w:cs="Arial"/>
          <w:b/>
          <w:caps/>
          <w:sz w:val="16"/>
          <w:szCs w:val="16"/>
        </w:rPr>
        <w:t>1</w:t>
      </w:r>
      <w:r w:rsidR="00A630D9">
        <w:rPr>
          <w:rFonts w:ascii="Arial" w:hAnsi="Arial" w:cs="Arial"/>
          <w:b/>
          <w:caps/>
          <w:sz w:val="16"/>
          <w:szCs w:val="16"/>
        </w:rPr>
        <w:t>4</w:t>
      </w:r>
      <w:r w:rsidRPr="00BF5CAE">
        <w:rPr>
          <w:rFonts w:ascii="Arial" w:hAnsi="Arial" w:cs="Arial"/>
          <w:b/>
          <w:sz w:val="16"/>
          <w:szCs w:val="16"/>
        </w:rPr>
        <w:t xml:space="preserve"> –</w:t>
      </w:r>
      <w:r>
        <w:rPr>
          <w:rFonts w:ascii="Arial" w:hAnsi="Arial" w:cs="Arial"/>
          <w:b/>
          <w:sz w:val="16"/>
          <w:szCs w:val="16"/>
        </w:rPr>
        <w:t xml:space="preserve"> </w:t>
      </w:r>
      <w:r w:rsidR="00376F7B">
        <w:rPr>
          <w:rFonts w:ascii="Arial" w:hAnsi="Arial" w:cs="Arial"/>
          <w:b/>
          <w:sz w:val="16"/>
          <w:szCs w:val="16"/>
        </w:rPr>
        <w:t>Program activity screen</w:t>
      </w:r>
    </w:p>
    <w:p w14:paraId="20E7BA4F" w14:textId="280C660B" w:rsidR="00A630D9" w:rsidRDefault="00A630D9" w:rsidP="00A630D9">
      <w:pPr>
        <w:spacing w:before="0" w:after="0"/>
        <w:rPr>
          <w:rFonts w:ascii="Arial" w:hAnsi="Arial" w:cs="Arial"/>
          <w:b/>
          <w:sz w:val="16"/>
          <w:szCs w:val="16"/>
        </w:rPr>
      </w:pPr>
      <w:r>
        <w:rPr>
          <w:noProof/>
          <w:lang w:eastAsia="en-AU"/>
        </w:rPr>
        <w:drawing>
          <wp:inline distT="0" distB="0" distL="0" distR="0" wp14:anchorId="7EB3867D" wp14:editId="207C0023">
            <wp:extent cx="3228835" cy="3590925"/>
            <wp:effectExtent l="19050" t="19050" r="10160" b="9525"/>
            <wp:docPr id="15" name="Picture 15" descr="This is a screen shot of the Program activity screen with 1. an informatin message and 2. the handshake status showing as accepted." title="Program acti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650" b="2343"/>
                    <a:stretch/>
                  </pic:blipFill>
                  <pic:spPr bwMode="auto">
                    <a:xfrm>
                      <a:off x="0" y="0"/>
                      <a:ext cx="3237854" cy="360095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FDBF69" w14:textId="77777777" w:rsidR="00D77A85" w:rsidRPr="00C204C1" w:rsidRDefault="00D77A85" w:rsidP="00A30B36">
      <w:pPr>
        <w:pStyle w:val="Heading1"/>
        <w:rPr>
          <w:rFonts w:ascii="Arial" w:hAnsi="Arial" w:cs="Arial"/>
          <w:sz w:val="26"/>
          <w:szCs w:val="26"/>
        </w:rPr>
      </w:pPr>
      <w:bookmarkStart w:id="9" w:name="_Lead_Organisation_View_4"/>
      <w:bookmarkEnd w:id="9"/>
      <w:r w:rsidRPr="00C204C1">
        <w:rPr>
          <w:rFonts w:ascii="Arial" w:hAnsi="Arial" w:cs="Arial"/>
          <w:sz w:val="26"/>
          <w:szCs w:val="26"/>
        </w:rPr>
        <w:lastRenderedPageBreak/>
        <w:t>Lead Organisation View – Revoking a handshake</w:t>
      </w:r>
    </w:p>
    <w:p w14:paraId="06A4DB9E" w14:textId="0E015E84" w:rsidR="0046670A" w:rsidRDefault="0046670A" w:rsidP="0046670A">
      <w:pPr>
        <w:rPr>
          <w:rStyle w:val="BookTitle"/>
          <w:rFonts w:ascii="Arial" w:hAnsi="Arial" w:cs="Arial"/>
          <w:i w:val="0"/>
          <w:iCs w:val="0"/>
          <w:smallCaps w:val="0"/>
          <w:spacing w:val="0"/>
          <w:sz w:val="22"/>
        </w:rPr>
      </w:pPr>
      <w:r w:rsidRPr="00BF1C0D">
        <w:rPr>
          <w:rStyle w:val="BookTitle"/>
          <w:rFonts w:ascii="Arial" w:hAnsi="Arial" w:cs="Arial"/>
          <w:i w:val="0"/>
          <w:iCs w:val="0"/>
          <w:smallCaps w:val="0"/>
          <w:spacing w:val="0"/>
          <w:sz w:val="22"/>
        </w:rPr>
        <w:t xml:space="preserve">From the </w:t>
      </w:r>
      <w:r>
        <w:rPr>
          <w:rStyle w:val="BookTitle"/>
          <w:rFonts w:ascii="Arial" w:hAnsi="Arial" w:cs="Arial"/>
          <w:i w:val="0"/>
          <w:iCs w:val="0"/>
          <w:smallCaps w:val="0"/>
          <w:spacing w:val="0"/>
          <w:sz w:val="22"/>
        </w:rPr>
        <w:t>Data Exchange</w:t>
      </w:r>
      <w:r w:rsidRPr="00BF1C0D">
        <w:rPr>
          <w:rStyle w:val="BookTitle"/>
          <w:rFonts w:ascii="Arial" w:hAnsi="Arial" w:cs="Arial"/>
          <w:i w:val="0"/>
          <w:iCs w:val="0"/>
          <w:smallCaps w:val="0"/>
          <w:spacing w:val="0"/>
          <w:sz w:val="22"/>
        </w:rPr>
        <w:t xml:space="preserve"> web-based portal </w:t>
      </w:r>
      <w:r>
        <w:rPr>
          <w:rStyle w:val="BookTitle"/>
          <w:rFonts w:ascii="Arial" w:hAnsi="Arial" w:cs="Arial"/>
          <w:i w:val="0"/>
          <w:iCs w:val="0"/>
          <w:smallCaps w:val="0"/>
          <w:spacing w:val="0"/>
          <w:sz w:val="22"/>
        </w:rPr>
        <w:t>home</w:t>
      </w:r>
      <w:r w:rsidRPr="00BF1C0D">
        <w:rPr>
          <w:rStyle w:val="BookTitle"/>
          <w:rFonts w:ascii="Arial" w:hAnsi="Arial" w:cs="Arial"/>
          <w:i w:val="0"/>
          <w:iCs w:val="0"/>
          <w:smallCaps w:val="0"/>
          <w:spacing w:val="0"/>
          <w:sz w:val="22"/>
        </w:rPr>
        <w:t xml:space="preserve"> page, </w:t>
      </w:r>
      <w:r>
        <w:rPr>
          <w:rStyle w:val="BookTitle"/>
          <w:rFonts w:ascii="Arial" w:hAnsi="Arial" w:cs="Arial"/>
          <w:i w:val="0"/>
          <w:iCs w:val="0"/>
          <w:smallCaps w:val="0"/>
          <w:spacing w:val="0"/>
          <w:sz w:val="22"/>
        </w:rPr>
        <w:t xml:space="preserve">go to the </w:t>
      </w:r>
      <w:r w:rsidRPr="00BF1C0D">
        <w:rPr>
          <w:rStyle w:val="BookTitle"/>
          <w:rFonts w:ascii="Arial" w:hAnsi="Arial" w:cs="Arial"/>
          <w:b/>
          <w:i w:val="0"/>
          <w:iCs w:val="0"/>
          <w:smallCaps w:val="0"/>
          <w:spacing w:val="0"/>
          <w:sz w:val="22"/>
        </w:rPr>
        <w:t>My Organisation</w:t>
      </w:r>
      <w:r w:rsidRPr="00BF1C0D">
        <w:rPr>
          <w:rStyle w:val="BookTitle"/>
          <w:rFonts w:ascii="Arial" w:hAnsi="Arial" w:cs="Arial"/>
          <w:i w:val="0"/>
          <w:iCs w:val="0"/>
          <w:smallCaps w:val="0"/>
          <w:spacing w:val="0"/>
          <w:sz w:val="22"/>
        </w:rPr>
        <w:t xml:space="preserve"> menu.</w:t>
      </w:r>
      <w:r w:rsidR="00EA5E2F">
        <w:rPr>
          <w:rStyle w:val="BookTitle"/>
          <w:rFonts w:ascii="Arial" w:hAnsi="Arial" w:cs="Arial"/>
          <w:i w:val="0"/>
          <w:iCs w:val="0"/>
          <w:smallCaps w:val="0"/>
          <w:spacing w:val="0"/>
          <w:sz w:val="22"/>
        </w:rPr>
        <w:t xml:space="preserve"> Refer Figure 15.</w:t>
      </w:r>
    </w:p>
    <w:p w14:paraId="7D89DFE9" w14:textId="127375E3" w:rsidR="00B264D3" w:rsidRPr="008C3741" w:rsidRDefault="00B264D3" w:rsidP="00B264D3">
      <w:pPr>
        <w:spacing w:after="0"/>
        <w:rPr>
          <w:rStyle w:val="BookTitle"/>
          <w:rFonts w:ascii="Arial" w:hAnsi="Arial" w:cs="Arial"/>
          <w:i w:val="0"/>
          <w:iCs w:val="0"/>
          <w:smallCaps w:val="0"/>
          <w:spacing w:val="0"/>
          <w:sz w:val="22"/>
        </w:rPr>
      </w:pPr>
      <w:r w:rsidRPr="00BF5CAE">
        <w:rPr>
          <w:rFonts w:ascii="Arial" w:hAnsi="Arial" w:cs="Arial"/>
          <w:b/>
          <w:sz w:val="16"/>
          <w:szCs w:val="16"/>
        </w:rPr>
        <w:t xml:space="preserve">Figure </w:t>
      </w:r>
      <w:r w:rsidR="00EA5E2F">
        <w:rPr>
          <w:rFonts w:ascii="Arial" w:hAnsi="Arial" w:cs="Arial"/>
          <w:b/>
          <w:caps/>
          <w:sz w:val="16"/>
          <w:szCs w:val="16"/>
        </w:rPr>
        <w:t>15</w:t>
      </w:r>
      <w:r w:rsidRPr="00BF5CAE">
        <w:rPr>
          <w:rFonts w:ascii="Arial" w:hAnsi="Arial" w:cs="Arial"/>
          <w:b/>
          <w:sz w:val="16"/>
          <w:szCs w:val="16"/>
        </w:rPr>
        <w:t xml:space="preserve"> –</w:t>
      </w:r>
      <w:r>
        <w:rPr>
          <w:rFonts w:ascii="Arial" w:hAnsi="Arial" w:cs="Arial"/>
          <w:b/>
          <w:sz w:val="16"/>
          <w:szCs w:val="16"/>
        </w:rPr>
        <w:t xml:space="preserve"> D</w:t>
      </w:r>
      <w:r w:rsidR="008368DE">
        <w:rPr>
          <w:rFonts w:ascii="Arial" w:hAnsi="Arial" w:cs="Arial"/>
          <w:b/>
          <w:sz w:val="16"/>
          <w:szCs w:val="16"/>
        </w:rPr>
        <w:t>ata Exchange</w:t>
      </w:r>
      <w:r>
        <w:rPr>
          <w:rFonts w:ascii="Arial" w:hAnsi="Arial" w:cs="Arial"/>
          <w:b/>
          <w:sz w:val="16"/>
          <w:szCs w:val="16"/>
        </w:rPr>
        <w:t xml:space="preserve"> web-based portal home page</w:t>
      </w:r>
    </w:p>
    <w:p w14:paraId="2D5FF198" w14:textId="6314E9D2" w:rsidR="00B264D3" w:rsidRPr="00F147A6" w:rsidRDefault="009141AB" w:rsidP="00CC1B99">
      <w:pPr>
        <w:spacing w:before="0" w:after="0"/>
        <w:rPr>
          <w:rStyle w:val="BookTitle"/>
          <w:rFonts w:ascii="Arial" w:hAnsi="Arial" w:cs="Arial"/>
          <w:b/>
          <w:i w:val="0"/>
          <w:iCs w:val="0"/>
          <w:smallCaps w:val="0"/>
          <w:spacing w:val="0"/>
          <w:sz w:val="22"/>
        </w:rPr>
      </w:pPr>
      <w:r>
        <w:rPr>
          <w:noProof/>
          <w:lang w:eastAsia="en-AU"/>
        </w:rPr>
        <w:drawing>
          <wp:inline distT="0" distB="0" distL="0" distR="0" wp14:anchorId="2A741004" wp14:editId="55342AF9">
            <wp:extent cx="3749455" cy="2590800"/>
            <wp:effectExtent l="19050" t="19050" r="22860" b="19050"/>
            <wp:docPr id="292" name="Picture 292" descr="This is a screen shot of the Data Exchange web-based portal home page highlighting the Manage organisation hyperlink." title="The Data Exchange web-based portal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nei\AppData\Local\Temp\SNAGHTML1094ae7d.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026" r="17456"/>
                    <a:stretch/>
                  </pic:blipFill>
                  <pic:spPr bwMode="auto">
                    <a:xfrm>
                      <a:off x="0" y="0"/>
                      <a:ext cx="3771467" cy="260601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1BA32B0D" w14:textId="77777777" w:rsidR="00EA5E2F" w:rsidRDefault="0046670A" w:rsidP="0046670A">
      <w:pPr>
        <w:rPr>
          <w:rStyle w:val="BookTitle"/>
          <w:rFonts w:ascii="Arial" w:hAnsi="Arial" w:cs="Arial"/>
          <w:b/>
          <w:i w:val="0"/>
          <w:iCs w:val="0"/>
          <w:smallCaps w:val="0"/>
          <w:spacing w:val="0"/>
          <w:sz w:val="22"/>
        </w:rPr>
      </w:pPr>
      <w:r>
        <w:rPr>
          <w:rStyle w:val="BookTitle"/>
          <w:rFonts w:ascii="Arial" w:hAnsi="Arial" w:cs="Arial"/>
          <w:i w:val="0"/>
          <w:iCs w:val="0"/>
          <w:smallCaps w:val="0"/>
          <w:spacing w:val="0"/>
          <w:sz w:val="22"/>
        </w:rPr>
        <w:t>S</w:t>
      </w:r>
      <w:r w:rsidR="0012691E">
        <w:rPr>
          <w:rStyle w:val="BookTitle"/>
          <w:rFonts w:ascii="Arial" w:hAnsi="Arial" w:cs="Arial"/>
          <w:i w:val="0"/>
          <w:iCs w:val="0"/>
          <w:smallCaps w:val="0"/>
          <w:spacing w:val="0"/>
          <w:sz w:val="22"/>
        </w:rPr>
        <w:t xml:space="preserve">elect </w:t>
      </w:r>
      <w:r w:rsidR="0012691E" w:rsidRPr="00BB5DBB">
        <w:rPr>
          <w:rStyle w:val="BookTitle"/>
          <w:rFonts w:ascii="Arial" w:hAnsi="Arial" w:cs="Arial"/>
          <w:b/>
          <w:i w:val="0"/>
          <w:iCs w:val="0"/>
          <w:smallCaps w:val="0"/>
          <w:spacing w:val="0"/>
          <w:sz w:val="22"/>
        </w:rPr>
        <w:t>Manage organisation</w:t>
      </w:r>
      <w:r w:rsidR="00EA5E2F">
        <w:rPr>
          <w:rStyle w:val="BookTitle"/>
          <w:rFonts w:ascii="Arial" w:hAnsi="Arial" w:cs="Arial"/>
          <w:b/>
          <w:i w:val="0"/>
          <w:iCs w:val="0"/>
          <w:smallCaps w:val="0"/>
          <w:spacing w:val="0"/>
          <w:sz w:val="22"/>
        </w:rPr>
        <w:t>.</w:t>
      </w:r>
    </w:p>
    <w:p w14:paraId="6A4C7088" w14:textId="4AEBC5C6" w:rsidR="00EA5E2F" w:rsidRDefault="00EA5E2F" w:rsidP="0046670A">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The </w:t>
      </w:r>
      <w:r w:rsidRPr="00A630D9">
        <w:rPr>
          <w:rStyle w:val="BookTitle"/>
          <w:rFonts w:ascii="Arial" w:hAnsi="Arial" w:cs="Arial"/>
          <w:b/>
          <w:i w:val="0"/>
          <w:iCs w:val="0"/>
          <w:smallCaps w:val="0"/>
          <w:spacing w:val="0"/>
          <w:sz w:val="22"/>
        </w:rPr>
        <w:t>Manage organisation</w:t>
      </w:r>
      <w:r>
        <w:rPr>
          <w:rStyle w:val="BookTitle"/>
          <w:rFonts w:ascii="Arial" w:hAnsi="Arial" w:cs="Arial"/>
          <w:i w:val="0"/>
          <w:iCs w:val="0"/>
          <w:smallCaps w:val="0"/>
          <w:spacing w:val="0"/>
          <w:sz w:val="22"/>
        </w:rPr>
        <w:t xml:space="preserve"> screen will display. Refer Figure 16.</w:t>
      </w:r>
    </w:p>
    <w:p w14:paraId="0E143962" w14:textId="44E01E0C" w:rsidR="00EA40B4" w:rsidRDefault="00EA40B4" w:rsidP="00EA40B4">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A notification icon </w:t>
      </w:r>
      <w:r>
        <w:rPr>
          <w:noProof/>
          <w:lang w:eastAsia="en-AU"/>
        </w:rPr>
        <w:drawing>
          <wp:inline distT="0" distB="0" distL="0" distR="0" wp14:anchorId="38EA24F7" wp14:editId="0998F2B2">
            <wp:extent cx="329184" cy="254370"/>
            <wp:effectExtent l="19050" t="19050" r="13970" b="12700"/>
            <wp:docPr id="23" name="Picture 23" descr="This is a screen shot of a notification icon" title="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060" cy="261229"/>
                    </a:xfrm>
                    <a:prstGeom prst="rect">
                      <a:avLst/>
                    </a:prstGeom>
                    <a:ln>
                      <a:solidFill>
                        <a:schemeClr val="tx1"/>
                      </a:solidFill>
                    </a:ln>
                  </pic:spPr>
                </pic:pic>
              </a:graphicData>
            </a:graphic>
          </wp:inline>
        </w:drawing>
      </w:r>
      <w:r>
        <w:rPr>
          <w:rStyle w:val="BookTitle"/>
          <w:rFonts w:ascii="Arial" w:hAnsi="Arial" w:cs="Arial"/>
          <w:i w:val="0"/>
          <w:iCs w:val="0"/>
          <w:smallCaps w:val="0"/>
          <w:spacing w:val="0"/>
          <w:sz w:val="22"/>
        </w:rPr>
        <w:t xml:space="preserve"> will display next to the </w:t>
      </w:r>
      <w:r w:rsidRPr="00CF2B5A">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where a handshake request has been requested.</w:t>
      </w:r>
    </w:p>
    <w:p w14:paraId="5A449B8F" w14:textId="4FE4B493" w:rsidR="00EA5E2F" w:rsidRPr="00551417" w:rsidRDefault="00EA5E2F" w:rsidP="00EA5E2F">
      <w:pPr>
        <w:rPr>
          <w:rStyle w:val="BookTitle"/>
          <w:rFonts w:ascii="Arial" w:hAnsi="Arial" w:cs="Arial"/>
          <w:i w:val="0"/>
          <w:iCs w:val="0"/>
          <w:smallCaps w:val="0"/>
          <w:spacing w:val="0"/>
          <w:sz w:val="22"/>
        </w:rPr>
      </w:pPr>
      <w:r w:rsidRPr="00EE7F62">
        <w:rPr>
          <w:rStyle w:val="BookTitle"/>
          <w:rFonts w:ascii="Arial" w:hAnsi="Arial" w:cs="Arial"/>
          <w:i w:val="0"/>
          <w:iCs w:val="0"/>
          <w:smallCaps w:val="0"/>
          <w:spacing w:val="0"/>
          <w:sz w:val="22"/>
        </w:rPr>
        <w:t xml:space="preserve">Select the </w:t>
      </w:r>
      <w:r w:rsidR="00551417">
        <w:rPr>
          <w:rStyle w:val="BookTitle"/>
          <w:rFonts w:ascii="Arial" w:hAnsi="Arial" w:cs="Arial"/>
          <w:i w:val="0"/>
          <w:iCs w:val="0"/>
          <w:smallCaps w:val="0"/>
          <w:spacing w:val="0"/>
          <w:sz w:val="22"/>
        </w:rPr>
        <w:t>relevant</w:t>
      </w:r>
      <w:r>
        <w:rPr>
          <w:rStyle w:val="BookTitle"/>
          <w:rFonts w:ascii="Arial" w:hAnsi="Arial" w:cs="Arial"/>
          <w:b/>
          <w:i w:val="0"/>
          <w:iCs w:val="0"/>
          <w:smallCaps w:val="0"/>
          <w:spacing w:val="0"/>
          <w:sz w:val="22"/>
        </w:rPr>
        <w:t xml:space="preserve"> Program activity</w:t>
      </w:r>
      <w:r w:rsidR="00551417">
        <w:rPr>
          <w:rStyle w:val="BookTitle"/>
          <w:rFonts w:ascii="Arial" w:hAnsi="Arial" w:cs="Arial"/>
          <w:b/>
          <w:i w:val="0"/>
          <w:iCs w:val="0"/>
          <w:smallCaps w:val="0"/>
          <w:spacing w:val="0"/>
          <w:sz w:val="22"/>
        </w:rPr>
        <w:t xml:space="preserve"> </w:t>
      </w:r>
      <w:r w:rsidR="00551417" w:rsidRPr="00551417">
        <w:rPr>
          <w:rStyle w:val="BookTitle"/>
          <w:rFonts w:ascii="Arial" w:hAnsi="Arial" w:cs="Arial"/>
          <w:i w:val="0"/>
          <w:iCs w:val="0"/>
          <w:smallCaps w:val="0"/>
          <w:spacing w:val="0"/>
          <w:sz w:val="22"/>
        </w:rPr>
        <w:t>hyperlink.</w:t>
      </w:r>
    </w:p>
    <w:p w14:paraId="480A0C59" w14:textId="61008177" w:rsidR="00EA5E2F" w:rsidRDefault="00EA5E2F" w:rsidP="00EA5E2F">
      <w:pPr>
        <w:spacing w:after="0"/>
        <w:rPr>
          <w:rFonts w:ascii="Arial" w:hAnsi="Arial" w:cs="Arial"/>
          <w:b/>
          <w:sz w:val="16"/>
          <w:szCs w:val="16"/>
        </w:rPr>
      </w:pPr>
      <w:r w:rsidRPr="00BF5CAE">
        <w:rPr>
          <w:rFonts w:ascii="Arial" w:hAnsi="Arial" w:cs="Arial"/>
          <w:b/>
          <w:sz w:val="16"/>
          <w:szCs w:val="16"/>
        </w:rPr>
        <w:t xml:space="preserve">Figure </w:t>
      </w:r>
      <w:r>
        <w:rPr>
          <w:rFonts w:ascii="Arial" w:hAnsi="Arial" w:cs="Arial"/>
          <w:b/>
          <w:caps/>
          <w:sz w:val="16"/>
          <w:szCs w:val="16"/>
        </w:rPr>
        <w:t>16</w:t>
      </w:r>
      <w:r w:rsidRPr="00BF5CAE">
        <w:rPr>
          <w:rFonts w:ascii="Arial" w:hAnsi="Arial" w:cs="Arial"/>
          <w:b/>
          <w:sz w:val="16"/>
          <w:szCs w:val="16"/>
        </w:rPr>
        <w:t xml:space="preserve"> –</w:t>
      </w:r>
      <w:r>
        <w:rPr>
          <w:rFonts w:ascii="Arial" w:hAnsi="Arial" w:cs="Arial"/>
          <w:b/>
          <w:sz w:val="16"/>
          <w:szCs w:val="16"/>
        </w:rPr>
        <w:t xml:space="preserve"> Manage organisation screen</w:t>
      </w:r>
    </w:p>
    <w:p w14:paraId="4E5DD40F" w14:textId="77777777" w:rsidR="00EA5E2F" w:rsidRDefault="00EA5E2F" w:rsidP="00EA5E2F">
      <w:pPr>
        <w:spacing w:before="0"/>
        <w:rPr>
          <w:rStyle w:val="BookTitle"/>
          <w:rFonts w:ascii="Arial" w:hAnsi="Arial" w:cs="Arial"/>
          <w:i w:val="0"/>
          <w:iCs w:val="0"/>
          <w:smallCaps w:val="0"/>
          <w:spacing w:val="0"/>
          <w:sz w:val="22"/>
        </w:rPr>
      </w:pPr>
      <w:r>
        <w:rPr>
          <w:noProof/>
          <w:lang w:eastAsia="en-AU"/>
        </w:rPr>
        <w:drawing>
          <wp:inline distT="0" distB="0" distL="0" distR="0" wp14:anchorId="3512F828" wp14:editId="33C6E548">
            <wp:extent cx="3037537" cy="3457575"/>
            <wp:effectExtent l="19050" t="19050" r="10795" b="9525"/>
            <wp:docPr id="16" name="Picture 16" descr="This is a screen shot of the Manage organisation screen highlighting a selected program activity." title="Manage organis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37537" cy="3457575"/>
                    </a:xfrm>
                    <a:prstGeom prst="rect">
                      <a:avLst/>
                    </a:prstGeom>
                    <a:noFill/>
                    <a:ln>
                      <a:solidFill>
                        <a:schemeClr val="tx1"/>
                      </a:solidFill>
                    </a:ln>
                  </pic:spPr>
                </pic:pic>
              </a:graphicData>
            </a:graphic>
          </wp:inline>
        </w:drawing>
      </w:r>
      <w:r>
        <w:rPr>
          <w:rStyle w:val="BookTitle"/>
          <w:rFonts w:ascii="Arial" w:hAnsi="Arial" w:cs="Arial"/>
          <w:i w:val="0"/>
          <w:iCs w:val="0"/>
          <w:smallCaps w:val="0"/>
          <w:spacing w:val="0"/>
          <w:sz w:val="22"/>
        </w:rPr>
        <w:t xml:space="preserve"> </w:t>
      </w:r>
    </w:p>
    <w:p w14:paraId="5438B491" w14:textId="77777777" w:rsidR="00EA5E2F" w:rsidRDefault="00EA5E2F" w:rsidP="0012691E">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br w:type="page"/>
      </w:r>
    </w:p>
    <w:p w14:paraId="73E77CDD" w14:textId="5CC8C2CA" w:rsidR="00C05003" w:rsidRDefault="00C05003" w:rsidP="0012691E">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lastRenderedPageBreak/>
        <w:t xml:space="preserve">The </w:t>
      </w:r>
      <w:r w:rsidRPr="00C05003">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screen will display.</w:t>
      </w:r>
      <w:r w:rsidR="00EA5E2F">
        <w:rPr>
          <w:rStyle w:val="BookTitle"/>
          <w:rFonts w:ascii="Arial" w:hAnsi="Arial" w:cs="Arial"/>
          <w:i w:val="0"/>
          <w:iCs w:val="0"/>
          <w:smallCaps w:val="0"/>
          <w:spacing w:val="0"/>
          <w:sz w:val="22"/>
        </w:rPr>
        <w:t xml:space="preserve"> Refer Figure 17.</w:t>
      </w:r>
    </w:p>
    <w:p w14:paraId="503C821D" w14:textId="77777777" w:rsidR="00EA40B4" w:rsidRDefault="00EA40B4" w:rsidP="00EA40B4">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Scroll down to the list of </w:t>
      </w:r>
      <w:r w:rsidRPr="00BE3259">
        <w:rPr>
          <w:rStyle w:val="BookTitle"/>
          <w:rFonts w:ascii="Arial" w:hAnsi="Arial" w:cs="Arial"/>
          <w:b/>
          <w:i w:val="0"/>
          <w:iCs w:val="0"/>
          <w:smallCaps w:val="0"/>
          <w:spacing w:val="0"/>
          <w:sz w:val="22"/>
        </w:rPr>
        <w:t>Program Activities</w:t>
      </w:r>
      <w:r>
        <w:rPr>
          <w:rStyle w:val="BookTitle"/>
          <w:rFonts w:ascii="Arial" w:hAnsi="Arial" w:cs="Arial"/>
          <w:i w:val="0"/>
          <w:iCs w:val="0"/>
          <w:smallCaps w:val="0"/>
          <w:spacing w:val="0"/>
          <w:sz w:val="22"/>
        </w:rPr>
        <w:t>.</w:t>
      </w:r>
    </w:p>
    <w:p w14:paraId="3C586867" w14:textId="77777777" w:rsidR="00EA40B4" w:rsidRDefault="00EA40B4" w:rsidP="00EA40B4">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Under the </w:t>
      </w:r>
      <w:r w:rsidRPr="00EE7F62">
        <w:rPr>
          <w:rStyle w:val="BookTitle"/>
          <w:rFonts w:ascii="Arial" w:hAnsi="Arial" w:cs="Arial"/>
          <w:b/>
          <w:i w:val="0"/>
          <w:iCs w:val="0"/>
          <w:smallCaps w:val="0"/>
          <w:spacing w:val="0"/>
          <w:sz w:val="22"/>
        </w:rPr>
        <w:t>Handshake Action</w:t>
      </w:r>
      <w:r>
        <w:rPr>
          <w:rStyle w:val="BookTitle"/>
          <w:rFonts w:ascii="Arial" w:hAnsi="Arial" w:cs="Arial"/>
          <w:i w:val="0"/>
          <w:iCs w:val="0"/>
          <w:smallCaps w:val="0"/>
          <w:spacing w:val="0"/>
          <w:sz w:val="22"/>
        </w:rPr>
        <w:t xml:space="preserve"> column, select the </w:t>
      </w:r>
      <w:r w:rsidRPr="00EE7F62">
        <w:rPr>
          <w:rStyle w:val="BookTitle"/>
          <w:rFonts w:ascii="Arial" w:hAnsi="Arial" w:cs="Arial"/>
          <w:b/>
          <w:i w:val="0"/>
          <w:iCs w:val="0"/>
          <w:smallCaps w:val="0"/>
          <w:spacing w:val="0"/>
          <w:sz w:val="22"/>
        </w:rPr>
        <w:t xml:space="preserve">Revoke </w:t>
      </w:r>
      <w:r w:rsidRPr="00EE7F62">
        <w:rPr>
          <w:rStyle w:val="BookTitle"/>
          <w:rFonts w:ascii="Arial" w:hAnsi="Arial" w:cs="Arial"/>
          <w:i w:val="0"/>
          <w:iCs w:val="0"/>
          <w:smallCaps w:val="0"/>
          <w:spacing w:val="0"/>
          <w:sz w:val="22"/>
        </w:rPr>
        <w:t>hyperlink</w:t>
      </w:r>
      <w:r>
        <w:rPr>
          <w:rStyle w:val="BookTitle"/>
          <w:rFonts w:ascii="Arial" w:hAnsi="Arial" w:cs="Arial"/>
          <w:i w:val="0"/>
          <w:iCs w:val="0"/>
          <w:smallCaps w:val="0"/>
          <w:spacing w:val="0"/>
          <w:sz w:val="22"/>
        </w:rPr>
        <w:t>.</w:t>
      </w:r>
    </w:p>
    <w:p w14:paraId="12AE2C83" w14:textId="33962768" w:rsidR="00EE7F62" w:rsidRDefault="00EE7F62" w:rsidP="00142BB7">
      <w:pPr>
        <w:spacing w:after="0"/>
        <w:rPr>
          <w:rFonts w:ascii="Arial" w:hAnsi="Arial" w:cs="Arial"/>
          <w:b/>
          <w:sz w:val="16"/>
          <w:szCs w:val="16"/>
        </w:rPr>
      </w:pPr>
      <w:r w:rsidRPr="00BF5CAE">
        <w:rPr>
          <w:rFonts w:ascii="Arial" w:hAnsi="Arial" w:cs="Arial"/>
          <w:b/>
          <w:sz w:val="16"/>
          <w:szCs w:val="16"/>
        </w:rPr>
        <w:t xml:space="preserve">Figure </w:t>
      </w:r>
      <w:r w:rsidR="00EA5E2F">
        <w:rPr>
          <w:rFonts w:ascii="Arial" w:hAnsi="Arial" w:cs="Arial"/>
          <w:b/>
          <w:caps/>
          <w:sz w:val="16"/>
          <w:szCs w:val="16"/>
        </w:rPr>
        <w:t>17</w:t>
      </w:r>
      <w:r w:rsidRPr="00BF5CAE">
        <w:rPr>
          <w:rFonts w:ascii="Arial" w:hAnsi="Arial" w:cs="Arial"/>
          <w:b/>
          <w:sz w:val="16"/>
          <w:szCs w:val="16"/>
        </w:rPr>
        <w:t xml:space="preserve"> –</w:t>
      </w:r>
      <w:r>
        <w:rPr>
          <w:rFonts w:ascii="Arial" w:hAnsi="Arial" w:cs="Arial"/>
          <w:b/>
          <w:sz w:val="16"/>
          <w:szCs w:val="16"/>
        </w:rPr>
        <w:t xml:space="preserve"> Program activit</w:t>
      </w:r>
      <w:r w:rsidR="009F0EC8">
        <w:rPr>
          <w:rFonts w:ascii="Arial" w:hAnsi="Arial" w:cs="Arial"/>
          <w:b/>
          <w:sz w:val="16"/>
          <w:szCs w:val="16"/>
        </w:rPr>
        <w:t>y screen</w:t>
      </w:r>
    </w:p>
    <w:p w14:paraId="3EEE6BBE" w14:textId="77777777" w:rsidR="00CC1B99" w:rsidRDefault="00CC1B99" w:rsidP="00CC1B99">
      <w:pPr>
        <w:spacing w:before="0" w:after="0"/>
        <w:rPr>
          <w:rFonts w:ascii="Arial" w:hAnsi="Arial" w:cs="Arial"/>
          <w:b/>
          <w:sz w:val="16"/>
          <w:szCs w:val="16"/>
        </w:rPr>
      </w:pPr>
      <w:r>
        <w:rPr>
          <w:noProof/>
          <w:lang w:eastAsia="en-AU"/>
        </w:rPr>
        <w:drawing>
          <wp:inline distT="0" distB="0" distL="0" distR="0" wp14:anchorId="5953F3F5" wp14:editId="0540B524">
            <wp:extent cx="3523910" cy="4510405"/>
            <wp:effectExtent l="19050" t="19050" r="19685" b="23495"/>
            <wp:docPr id="293" name="Picture 293" descr="This is a screen shot of the Program activity screen with a selected program activity." title="Program acti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662"/>
                    <a:stretch/>
                  </pic:blipFill>
                  <pic:spPr bwMode="auto">
                    <a:xfrm>
                      <a:off x="0" y="0"/>
                      <a:ext cx="3530780" cy="451919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4CA11D" w14:textId="5AFB9216" w:rsidR="009165C7" w:rsidRDefault="00914E75" w:rsidP="00D77A85">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A </w:t>
      </w:r>
      <w:r w:rsidR="00EA5E2F" w:rsidRPr="00EA5E2F">
        <w:rPr>
          <w:rStyle w:val="BookTitle"/>
          <w:rFonts w:ascii="Arial" w:hAnsi="Arial" w:cs="Arial"/>
          <w:b/>
          <w:i w:val="0"/>
          <w:iCs w:val="0"/>
          <w:smallCaps w:val="0"/>
          <w:spacing w:val="0"/>
          <w:sz w:val="22"/>
        </w:rPr>
        <w:t>Revoke handshake?</w:t>
      </w:r>
      <w:r w:rsidR="00EA5E2F">
        <w:rPr>
          <w:rStyle w:val="BookTitle"/>
          <w:rFonts w:ascii="Arial" w:hAnsi="Arial" w:cs="Arial"/>
          <w:i w:val="0"/>
          <w:iCs w:val="0"/>
          <w:smallCaps w:val="0"/>
          <w:spacing w:val="0"/>
          <w:sz w:val="22"/>
        </w:rPr>
        <w:t xml:space="preserve"> pop-up box </w:t>
      </w:r>
      <w:r>
        <w:rPr>
          <w:rStyle w:val="BookTitle"/>
          <w:rFonts w:ascii="Arial" w:hAnsi="Arial" w:cs="Arial"/>
          <w:i w:val="0"/>
          <w:iCs w:val="0"/>
          <w:smallCaps w:val="0"/>
          <w:spacing w:val="0"/>
          <w:sz w:val="22"/>
        </w:rPr>
        <w:t>will display.</w:t>
      </w:r>
      <w:r w:rsidR="00EA40B4">
        <w:rPr>
          <w:rStyle w:val="BookTitle"/>
          <w:rFonts w:ascii="Arial" w:hAnsi="Arial" w:cs="Arial"/>
          <w:i w:val="0"/>
          <w:iCs w:val="0"/>
          <w:smallCaps w:val="0"/>
          <w:spacing w:val="0"/>
          <w:sz w:val="22"/>
        </w:rPr>
        <w:t xml:space="preserve"> Refer Figure 18.</w:t>
      </w:r>
    </w:p>
    <w:p w14:paraId="3C488883" w14:textId="486FEACF" w:rsidR="00914E75" w:rsidRDefault="00914E75" w:rsidP="00C10575">
      <w:pPr>
        <w:spacing w:after="0"/>
        <w:rPr>
          <w:rFonts w:ascii="Arial" w:hAnsi="Arial" w:cs="Arial"/>
          <w:b/>
          <w:sz w:val="16"/>
          <w:szCs w:val="16"/>
        </w:rPr>
      </w:pPr>
      <w:r w:rsidRPr="00BF5CAE">
        <w:rPr>
          <w:rFonts w:ascii="Arial" w:hAnsi="Arial" w:cs="Arial"/>
          <w:b/>
          <w:sz w:val="16"/>
          <w:szCs w:val="16"/>
        </w:rPr>
        <w:t xml:space="preserve">Figure </w:t>
      </w:r>
      <w:r w:rsidR="00EA40B4">
        <w:rPr>
          <w:rFonts w:ascii="Arial" w:hAnsi="Arial" w:cs="Arial"/>
          <w:b/>
          <w:sz w:val="16"/>
          <w:szCs w:val="16"/>
        </w:rPr>
        <w:t>18</w:t>
      </w:r>
      <w:r w:rsidRPr="00BF5CAE">
        <w:rPr>
          <w:rFonts w:ascii="Arial" w:hAnsi="Arial" w:cs="Arial"/>
          <w:b/>
          <w:sz w:val="16"/>
          <w:szCs w:val="16"/>
        </w:rPr>
        <w:t xml:space="preserve"> –</w:t>
      </w:r>
      <w:r>
        <w:rPr>
          <w:rFonts w:ascii="Arial" w:hAnsi="Arial" w:cs="Arial"/>
          <w:b/>
          <w:sz w:val="16"/>
          <w:szCs w:val="16"/>
        </w:rPr>
        <w:t>Revoke handshake?</w:t>
      </w:r>
      <w:r w:rsidR="00EA5E2F">
        <w:rPr>
          <w:rFonts w:ascii="Arial" w:hAnsi="Arial" w:cs="Arial"/>
          <w:b/>
          <w:sz w:val="16"/>
          <w:szCs w:val="16"/>
        </w:rPr>
        <w:t xml:space="preserve"> pop-up box</w:t>
      </w:r>
    </w:p>
    <w:p w14:paraId="45A9D9C3" w14:textId="77777777" w:rsidR="00CC1B99" w:rsidRDefault="00CC1B99" w:rsidP="007F181C">
      <w:pPr>
        <w:spacing w:before="0" w:after="0"/>
        <w:rPr>
          <w:rStyle w:val="BookTitle"/>
          <w:rFonts w:ascii="Arial" w:hAnsi="Arial" w:cs="Arial"/>
          <w:i w:val="0"/>
          <w:iCs w:val="0"/>
          <w:smallCaps w:val="0"/>
          <w:spacing w:val="0"/>
          <w:sz w:val="22"/>
        </w:rPr>
      </w:pPr>
      <w:r>
        <w:rPr>
          <w:noProof/>
          <w:lang w:eastAsia="en-AU"/>
        </w:rPr>
        <w:drawing>
          <wp:inline distT="0" distB="0" distL="0" distR="0" wp14:anchorId="4454CED1" wp14:editId="7DF2B271">
            <wp:extent cx="4707172" cy="1178367"/>
            <wp:effectExtent l="19050" t="19050" r="17780" b="22225"/>
            <wp:docPr id="294" name="Picture 294" descr="This is a screen shot of the Revoke handshake? pop up box  highlighting the ok button." title="Revoke handshake?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56313" cy="1190669"/>
                    </a:xfrm>
                    <a:prstGeom prst="rect">
                      <a:avLst/>
                    </a:prstGeom>
                    <a:noFill/>
                    <a:ln>
                      <a:solidFill>
                        <a:schemeClr val="tx1"/>
                      </a:solidFill>
                    </a:ln>
                  </pic:spPr>
                </pic:pic>
              </a:graphicData>
            </a:graphic>
          </wp:inline>
        </w:drawing>
      </w:r>
    </w:p>
    <w:p w14:paraId="2013F551" w14:textId="77777777" w:rsidR="00914E75" w:rsidRDefault="00914E75" w:rsidP="00914E75">
      <w:pPr>
        <w:rPr>
          <w:rFonts w:ascii="Arial" w:hAnsi="Arial" w:cs="Arial"/>
          <w:b/>
          <w:color w:val="FFFFFF" w:themeColor="background1"/>
          <w:sz w:val="22"/>
          <w:bdr w:val="single" w:sz="4" w:space="0" w:color="auto"/>
          <w:shd w:val="clear" w:color="auto" w:fill="105964" w:themeFill="background2" w:themeFillShade="40"/>
        </w:rPr>
      </w:pPr>
      <w:r w:rsidRPr="003F38DC">
        <w:rPr>
          <w:rStyle w:val="BookTitle"/>
          <w:rFonts w:ascii="Arial" w:hAnsi="Arial" w:cs="Arial"/>
          <w:i w:val="0"/>
          <w:iCs w:val="0"/>
          <w:smallCaps w:val="0"/>
          <w:spacing w:val="0"/>
          <w:sz w:val="22"/>
        </w:rPr>
        <w:t>Select</w:t>
      </w:r>
      <w:r>
        <w:rPr>
          <w:rStyle w:val="BookTitle"/>
          <w:rFonts w:ascii="Arial" w:hAnsi="Arial" w:cs="Arial"/>
          <w:i w:val="0"/>
          <w:iCs w:val="0"/>
          <w:smallCaps w:val="0"/>
          <w:spacing w:val="0"/>
          <w:sz w:val="22"/>
        </w:rPr>
        <w:t xml:space="preserve"> </w:t>
      </w:r>
      <w:r>
        <w:rPr>
          <w:rFonts w:ascii="Arial" w:hAnsi="Arial" w:cs="Arial"/>
          <w:b/>
          <w:color w:val="FFFFFF" w:themeColor="background1"/>
          <w:sz w:val="22"/>
          <w:bdr w:val="single" w:sz="4" w:space="0" w:color="auto"/>
          <w:shd w:val="clear" w:color="auto" w:fill="105964" w:themeFill="background2" w:themeFillShade="40"/>
        </w:rPr>
        <w:t>OK</w:t>
      </w:r>
    </w:p>
    <w:p w14:paraId="4DC29066" w14:textId="77777777" w:rsidR="00EA40B4" w:rsidRDefault="00EA40B4" w:rsidP="00914E75">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br w:type="page"/>
      </w:r>
    </w:p>
    <w:p w14:paraId="38B6F859" w14:textId="639831D4" w:rsidR="00914E75" w:rsidRDefault="00EA40B4" w:rsidP="00914E75">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lastRenderedPageBreak/>
        <w:t>The</w:t>
      </w:r>
      <w:r w:rsidR="00914E75">
        <w:rPr>
          <w:rStyle w:val="BookTitle"/>
          <w:rFonts w:ascii="Arial" w:hAnsi="Arial" w:cs="Arial"/>
          <w:i w:val="0"/>
          <w:iCs w:val="0"/>
          <w:smallCaps w:val="0"/>
          <w:spacing w:val="0"/>
          <w:sz w:val="22"/>
        </w:rPr>
        <w:t xml:space="preserve"> </w:t>
      </w:r>
      <w:r w:rsidR="004078EA" w:rsidRPr="00C35490">
        <w:rPr>
          <w:rStyle w:val="BookTitle"/>
          <w:rFonts w:ascii="Arial" w:hAnsi="Arial" w:cs="Arial"/>
          <w:b/>
          <w:i w:val="0"/>
          <w:iCs w:val="0"/>
          <w:smallCaps w:val="0"/>
          <w:spacing w:val="0"/>
          <w:sz w:val="22"/>
        </w:rPr>
        <w:t xml:space="preserve">Handshake </w:t>
      </w:r>
      <w:r w:rsidR="00914E75" w:rsidRPr="00C35490">
        <w:rPr>
          <w:rStyle w:val="BookTitle"/>
          <w:rFonts w:ascii="Arial" w:hAnsi="Arial" w:cs="Arial"/>
          <w:b/>
          <w:i w:val="0"/>
          <w:iCs w:val="0"/>
          <w:smallCaps w:val="0"/>
          <w:spacing w:val="0"/>
          <w:sz w:val="22"/>
        </w:rPr>
        <w:t>Status</w:t>
      </w:r>
      <w:r w:rsidR="00914E75">
        <w:rPr>
          <w:rStyle w:val="BookTitle"/>
          <w:rFonts w:ascii="Arial" w:hAnsi="Arial" w:cs="Arial"/>
          <w:i w:val="0"/>
          <w:iCs w:val="0"/>
          <w:smallCaps w:val="0"/>
          <w:spacing w:val="0"/>
          <w:sz w:val="22"/>
        </w:rPr>
        <w:t xml:space="preserve"> </w:t>
      </w:r>
      <w:r>
        <w:rPr>
          <w:rStyle w:val="BookTitle"/>
          <w:rFonts w:ascii="Arial" w:hAnsi="Arial" w:cs="Arial"/>
          <w:i w:val="0"/>
          <w:iCs w:val="0"/>
          <w:smallCaps w:val="0"/>
          <w:spacing w:val="0"/>
          <w:sz w:val="22"/>
        </w:rPr>
        <w:t xml:space="preserve">for the program activity </w:t>
      </w:r>
      <w:r w:rsidR="004B5D2F">
        <w:rPr>
          <w:rStyle w:val="BookTitle"/>
          <w:rFonts w:ascii="Arial" w:hAnsi="Arial" w:cs="Arial"/>
          <w:i w:val="0"/>
          <w:iCs w:val="0"/>
          <w:smallCaps w:val="0"/>
          <w:spacing w:val="0"/>
          <w:sz w:val="22"/>
        </w:rPr>
        <w:t>will display</w:t>
      </w:r>
      <w:r w:rsidR="00914E75">
        <w:rPr>
          <w:rStyle w:val="BookTitle"/>
          <w:rFonts w:ascii="Arial" w:hAnsi="Arial" w:cs="Arial"/>
          <w:i w:val="0"/>
          <w:iCs w:val="0"/>
          <w:smallCaps w:val="0"/>
          <w:spacing w:val="0"/>
          <w:sz w:val="22"/>
        </w:rPr>
        <w:t xml:space="preserve"> </w:t>
      </w:r>
      <w:r w:rsidR="004078EA">
        <w:rPr>
          <w:rStyle w:val="BookTitle"/>
          <w:rFonts w:ascii="Arial" w:hAnsi="Arial" w:cs="Arial"/>
          <w:b/>
          <w:i w:val="0"/>
          <w:iCs w:val="0"/>
          <w:smallCaps w:val="0"/>
          <w:spacing w:val="0"/>
          <w:sz w:val="22"/>
        </w:rPr>
        <w:t>Revoked by lead partner</w:t>
      </w:r>
      <w:r w:rsidR="00914E75">
        <w:rPr>
          <w:rStyle w:val="BookTitle"/>
          <w:rFonts w:ascii="Arial" w:hAnsi="Arial" w:cs="Arial"/>
          <w:i w:val="0"/>
          <w:iCs w:val="0"/>
          <w:smallCaps w:val="0"/>
          <w:spacing w:val="0"/>
          <w:sz w:val="22"/>
        </w:rPr>
        <w:t xml:space="preserve">. </w:t>
      </w:r>
      <w:r>
        <w:rPr>
          <w:rStyle w:val="BookTitle"/>
          <w:rFonts w:ascii="Arial" w:hAnsi="Arial" w:cs="Arial"/>
          <w:i w:val="0"/>
          <w:iCs w:val="0"/>
          <w:smallCaps w:val="0"/>
          <w:spacing w:val="0"/>
          <w:sz w:val="22"/>
        </w:rPr>
        <w:t>Refer Figure 19.</w:t>
      </w:r>
    </w:p>
    <w:p w14:paraId="5E623297" w14:textId="038ED7E7" w:rsidR="00175828" w:rsidRDefault="004078EA" w:rsidP="00395B7C">
      <w:pPr>
        <w:spacing w:after="0"/>
        <w:rPr>
          <w:rFonts w:ascii="Arial" w:hAnsi="Arial" w:cs="Arial"/>
          <w:b/>
          <w:sz w:val="16"/>
          <w:szCs w:val="16"/>
        </w:rPr>
      </w:pPr>
      <w:r w:rsidRPr="00BF5CAE">
        <w:rPr>
          <w:rFonts w:ascii="Arial" w:hAnsi="Arial" w:cs="Arial"/>
          <w:b/>
          <w:sz w:val="16"/>
          <w:szCs w:val="16"/>
        </w:rPr>
        <w:t xml:space="preserve">Figure </w:t>
      </w:r>
      <w:r w:rsidR="00EA40B4">
        <w:rPr>
          <w:rFonts w:ascii="Arial" w:hAnsi="Arial" w:cs="Arial"/>
          <w:b/>
          <w:sz w:val="16"/>
          <w:szCs w:val="16"/>
        </w:rPr>
        <w:t>19</w:t>
      </w:r>
      <w:r w:rsidRPr="00BF5CAE">
        <w:rPr>
          <w:rFonts w:ascii="Arial" w:hAnsi="Arial" w:cs="Arial"/>
          <w:b/>
          <w:sz w:val="16"/>
          <w:szCs w:val="16"/>
        </w:rPr>
        <w:t xml:space="preserve"> –</w:t>
      </w:r>
      <w:r>
        <w:rPr>
          <w:rFonts w:ascii="Arial" w:hAnsi="Arial" w:cs="Arial"/>
          <w:b/>
          <w:sz w:val="16"/>
          <w:szCs w:val="16"/>
        </w:rPr>
        <w:t xml:space="preserve"> </w:t>
      </w:r>
      <w:r w:rsidR="000D5DFE">
        <w:rPr>
          <w:rFonts w:ascii="Arial" w:hAnsi="Arial" w:cs="Arial"/>
          <w:b/>
          <w:sz w:val="16"/>
          <w:szCs w:val="16"/>
        </w:rPr>
        <w:t>L</w:t>
      </w:r>
      <w:r w:rsidR="00F27EE9">
        <w:rPr>
          <w:rFonts w:ascii="Arial" w:hAnsi="Arial" w:cs="Arial"/>
          <w:b/>
          <w:sz w:val="16"/>
          <w:szCs w:val="16"/>
        </w:rPr>
        <w:t>ist of p</w:t>
      </w:r>
      <w:r w:rsidR="000D5DFE">
        <w:rPr>
          <w:rFonts w:ascii="Arial" w:hAnsi="Arial" w:cs="Arial"/>
          <w:b/>
          <w:sz w:val="16"/>
          <w:szCs w:val="16"/>
        </w:rPr>
        <w:t>rogram activ</w:t>
      </w:r>
      <w:r w:rsidR="00E72BD4">
        <w:rPr>
          <w:rFonts w:ascii="Arial" w:hAnsi="Arial" w:cs="Arial"/>
          <w:b/>
          <w:sz w:val="16"/>
          <w:szCs w:val="16"/>
        </w:rPr>
        <w:t>i</w:t>
      </w:r>
      <w:r w:rsidR="000D5DFE">
        <w:rPr>
          <w:rFonts w:ascii="Arial" w:hAnsi="Arial" w:cs="Arial"/>
          <w:b/>
          <w:sz w:val="16"/>
          <w:szCs w:val="16"/>
        </w:rPr>
        <w:t>ties</w:t>
      </w:r>
    </w:p>
    <w:p w14:paraId="783BB6E6" w14:textId="77777777" w:rsidR="000F3352" w:rsidRPr="004078EA" w:rsidRDefault="000F3352" w:rsidP="007F181C">
      <w:pPr>
        <w:spacing w:before="0" w:after="0"/>
        <w:rPr>
          <w:rStyle w:val="BookTitle"/>
          <w:rFonts w:ascii="Arial" w:hAnsi="Arial" w:cs="Arial"/>
          <w:i w:val="0"/>
          <w:iCs w:val="0"/>
          <w:smallCaps w:val="0"/>
          <w:spacing w:val="0"/>
          <w:sz w:val="22"/>
        </w:rPr>
      </w:pPr>
      <w:r>
        <w:rPr>
          <w:noProof/>
          <w:lang w:eastAsia="en-AU"/>
        </w:rPr>
        <w:drawing>
          <wp:inline distT="0" distB="0" distL="0" distR="0" wp14:anchorId="7FECCF39" wp14:editId="7E88F158">
            <wp:extent cx="4112895" cy="5257414"/>
            <wp:effectExtent l="19050" t="19050" r="20955" b="19685"/>
            <wp:docPr id="304" name="Picture 304" descr="This is a screen shot of the Program activity screen highlighting a selected program activity under a facilitating partner." title="Program acti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833"/>
                    <a:stretch/>
                  </pic:blipFill>
                  <pic:spPr bwMode="auto">
                    <a:xfrm>
                      <a:off x="0" y="0"/>
                      <a:ext cx="4145019" cy="529847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A3DFB5" w14:textId="77777777" w:rsidR="00EA40B4" w:rsidRDefault="00EA40B4">
      <w:pPr>
        <w:suppressAutoHyphens w:val="0"/>
        <w:spacing w:before="0" w:after="200" w:line="276" w:lineRule="auto"/>
        <w:rPr>
          <w:rFonts w:ascii="Arial" w:hAnsi="Arial" w:cs="Arial"/>
          <w:b/>
          <w:sz w:val="22"/>
        </w:rPr>
      </w:pPr>
      <w:bookmarkStart w:id="10" w:name="_Delivery_Partner_View_1"/>
      <w:bookmarkEnd w:id="10"/>
    </w:p>
    <w:p w14:paraId="25E492E9" w14:textId="07EFDAA7" w:rsidR="008C5F71" w:rsidRDefault="0031002F" w:rsidP="00EA40B4">
      <w:pPr>
        <w:suppressAutoHyphens w:val="0"/>
        <w:spacing w:before="0" w:after="200" w:line="240" w:lineRule="auto"/>
        <w:rPr>
          <w:rStyle w:val="BookTitle"/>
          <w:rFonts w:ascii="Arial" w:eastAsiaTheme="majorEastAsia" w:hAnsi="Arial" w:cs="Arial"/>
          <w:b/>
          <w:bCs/>
          <w:i w:val="0"/>
          <w:iCs w:val="0"/>
          <w:smallCaps w:val="0"/>
          <w:spacing w:val="0"/>
          <w:sz w:val="26"/>
          <w:szCs w:val="26"/>
        </w:rPr>
      </w:pPr>
      <w:r w:rsidRPr="0031002F">
        <w:rPr>
          <w:rFonts w:ascii="Arial" w:hAnsi="Arial" w:cs="Arial"/>
          <w:b/>
          <w:sz w:val="22"/>
        </w:rPr>
        <w:t>Please Note:</w:t>
      </w:r>
      <w:r>
        <w:rPr>
          <w:rFonts w:ascii="Arial" w:hAnsi="Arial" w:cs="Arial"/>
          <w:sz w:val="22"/>
        </w:rPr>
        <w:t xml:space="preserve"> </w:t>
      </w:r>
      <w:r w:rsidRPr="007F447C">
        <w:rPr>
          <w:rFonts w:ascii="Arial" w:hAnsi="Arial" w:cs="Arial"/>
          <w:sz w:val="22"/>
        </w:rPr>
        <w:t xml:space="preserve">It </w:t>
      </w:r>
      <w:r>
        <w:rPr>
          <w:rFonts w:ascii="Arial" w:hAnsi="Arial" w:cs="Arial"/>
          <w:sz w:val="22"/>
        </w:rPr>
        <w:t xml:space="preserve">can take </w:t>
      </w:r>
      <w:r w:rsidRPr="007F447C">
        <w:rPr>
          <w:rFonts w:ascii="Arial" w:hAnsi="Arial" w:cs="Arial"/>
          <w:sz w:val="22"/>
        </w:rPr>
        <w:t xml:space="preserve">up to 24 hours for the handshake </w:t>
      </w:r>
      <w:r>
        <w:rPr>
          <w:rFonts w:ascii="Arial" w:hAnsi="Arial" w:cs="Arial"/>
          <w:sz w:val="22"/>
        </w:rPr>
        <w:t>access to be removed.</w:t>
      </w:r>
      <w:r w:rsidR="008C5F71">
        <w:rPr>
          <w:rStyle w:val="BookTitle"/>
          <w:rFonts w:ascii="Arial" w:hAnsi="Arial" w:cs="Arial"/>
          <w:i w:val="0"/>
          <w:iCs w:val="0"/>
          <w:smallCaps w:val="0"/>
          <w:spacing w:val="0"/>
          <w:sz w:val="26"/>
          <w:szCs w:val="26"/>
        </w:rPr>
        <w:br w:type="page"/>
      </w:r>
    </w:p>
    <w:p w14:paraId="4CE4CA23" w14:textId="77777777" w:rsidR="00B22883" w:rsidRPr="00C204C1" w:rsidRDefault="00B4486C" w:rsidP="00A30B36">
      <w:pPr>
        <w:pStyle w:val="Heading1"/>
        <w:rPr>
          <w:rStyle w:val="BookTitle"/>
          <w:rFonts w:ascii="Arial" w:hAnsi="Arial" w:cs="Arial"/>
          <w:b w:val="0"/>
          <w:i w:val="0"/>
          <w:iCs w:val="0"/>
          <w:smallCaps w:val="0"/>
          <w:spacing w:val="0"/>
          <w:sz w:val="26"/>
          <w:szCs w:val="26"/>
        </w:rPr>
      </w:pPr>
      <w:bookmarkStart w:id="11" w:name="_Delivery_Partner_View_3"/>
      <w:bookmarkEnd w:id="11"/>
      <w:r w:rsidRPr="00C204C1">
        <w:rPr>
          <w:rStyle w:val="BookTitle"/>
          <w:rFonts w:ascii="Arial" w:hAnsi="Arial" w:cs="Arial"/>
          <w:i w:val="0"/>
          <w:iCs w:val="0"/>
          <w:smallCaps w:val="0"/>
          <w:spacing w:val="0"/>
          <w:sz w:val="26"/>
          <w:szCs w:val="26"/>
        </w:rPr>
        <w:lastRenderedPageBreak/>
        <w:t>Delivery Partner View</w:t>
      </w:r>
      <w:r w:rsidR="006E19C8" w:rsidRPr="00C204C1">
        <w:rPr>
          <w:rStyle w:val="BookTitle"/>
          <w:rFonts w:ascii="Arial" w:hAnsi="Arial" w:cs="Arial"/>
          <w:i w:val="0"/>
          <w:iCs w:val="0"/>
          <w:smallCaps w:val="0"/>
          <w:spacing w:val="0"/>
          <w:sz w:val="26"/>
          <w:szCs w:val="26"/>
        </w:rPr>
        <w:t xml:space="preserve"> – Handshake revoked by l</w:t>
      </w:r>
      <w:r w:rsidR="005D1053" w:rsidRPr="00C204C1">
        <w:rPr>
          <w:rStyle w:val="BookTitle"/>
          <w:rFonts w:ascii="Arial" w:hAnsi="Arial" w:cs="Arial"/>
          <w:i w:val="0"/>
          <w:iCs w:val="0"/>
          <w:smallCaps w:val="0"/>
          <w:spacing w:val="0"/>
          <w:sz w:val="26"/>
          <w:szCs w:val="26"/>
        </w:rPr>
        <w:t>ead organisation</w:t>
      </w:r>
    </w:p>
    <w:p w14:paraId="002B8439" w14:textId="3738BF8E" w:rsidR="00450AB4" w:rsidRDefault="00450AB4" w:rsidP="00450AB4">
      <w:pPr>
        <w:rPr>
          <w:rStyle w:val="BookTitle"/>
          <w:rFonts w:ascii="Arial" w:hAnsi="Arial" w:cs="Arial"/>
          <w:i w:val="0"/>
          <w:iCs w:val="0"/>
          <w:smallCaps w:val="0"/>
          <w:spacing w:val="0"/>
          <w:sz w:val="22"/>
        </w:rPr>
      </w:pPr>
      <w:r w:rsidRPr="00BF1C0D">
        <w:rPr>
          <w:rStyle w:val="BookTitle"/>
          <w:rFonts w:ascii="Arial" w:hAnsi="Arial" w:cs="Arial"/>
          <w:i w:val="0"/>
          <w:iCs w:val="0"/>
          <w:smallCaps w:val="0"/>
          <w:spacing w:val="0"/>
          <w:sz w:val="22"/>
        </w:rPr>
        <w:t xml:space="preserve">From the </w:t>
      </w:r>
      <w:r>
        <w:rPr>
          <w:rStyle w:val="BookTitle"/>
          <w:rFonts w:ascii="Arial" w:hAnsi="Arial" w:cs="Arial"/>
          <w:i w:val="0"/>
          <w:iCs w:val="0"/>
          <w:smallCaps w:val="0"/>
          <w:spacing w:val="0"/>
          <w:sz w:val="22"/>
        </w:rPr>
        <w:t>Data Exchange</w:t>
      </w:r>
      <w:r w:rsidRPr="00BF1C0D">
        <w:rPr>
          <w:rStyle w:val="BookTitle"/>
          <w:rFonts w:ascii="Arial" w:hAnsi="Arial" w:cs="Arial"/>
          <w:i w:val="0"/>
          <w:iCs w:val="0"/>
          <w:smallCaps w:val="0"/>
          <w:spacing w:val="0"/>
          <w:sz w:val="22"/>
        </w:rPr>
        <w:t xml:space="preserve"> web-based portal </w:t>
      </w:r>
      <w:r>
        <w:rPr>
          <w:rStyle w:val="BookTitle"/>
          <w:rFonts w:ascii="Arial" w:hAnsi="Arial" w:cs="Arial"/>
          <w:i w:val="0"/>
          <w:iCs w:val="0"/>
          <w:smallCaps w:val="0"/>
          <w:spacing w:val="0"/>
          <w:sz w:val="22"/>
        </w:rPr>
        <w:t>home</w:t>
      </w:r>
      <w:r w:rsidRPr="00BF1C0D">
        <w:rPr>
          <w:rStyle w:val="BookTitle"/>
          <w:rFonts w:ascii="Arial" w:hAnsi="Arial" w:cs="Arial"/>
          <w:i w:val="0"/>
          <w:iCs w:val="0"/>
          <w:smallCaps w:val="0"/>
          <w:spacing w:val="0"/>
          <w:sz w:val="22"/>
        </w:rPr>
        <w:t xml:space="preserve"> page, </w:t>
      </w:r>
      <w:r>
        <w:rPr>
          <w:rStyle w:val="BookTitle"/>
          <w:rFonts w:ascii="Arial" w:hAnsi="Arial" w:cs="Arial"/>
          <w:i w:val="0"/>
          <w:iCs w:val="0"/>
          <w:smallCaps w:val="0"/>
          <w:spacing w:val="0"/>
          <w:sz w:val="22"/>
        </w:rPr>
        <w:t xml:space="preserve">go to the </w:t>
      </w:r>
      <w:r w:rsidRPr="00BF1C0D">
        <w:rPr>
          <w:rStyle w:val="BookTitle"/>
          <w:rFonts w:ascii="Arial" w:hAnsi="Arial" w:cs="Arial"/>
          <w:b/>
          <w:i w:val="0"/>
          <w:iCs w:val="0"/>
          <w:smallCaps w:val="0"/>
          <w:spacing w:val="0"/>
          <w:sz w:val="22"/>
        </w:rPr>
        <w:t>My Organisation</w:t>
      </w:r>
      <w:r w:rsidRPr="00BF1C0D">
        <w:rPr>
          <w:rStyle w:val="BookTitle"/>
          <w:rFonts w:ascii="Arial" w:hAnsi="Arial" w:cs="Arial"/>
          <w:i w:val="0"/>
          <w:iCs w:val="0"/>
          <w:smallCaps w:val="0"/>
          <w:spacing w:val="0"/>
          <w:sz w:val="22"/>
        </w:rPr>
        <w:t xml:space="preserve"> menu.</w:t>
      </w:r>
      <w:r w:rsidR="00EA40B4">
        <w:rPr>
          <w:rStyle w:val="BookTitle"/>
          <w:rFonts w:ascii="Arial" w:hAnsi="Arial" w:cs="Arial"/>
          <w:i w:val="0"/>
          <w:iCs w:val="0"/>
          <w:smallCaps w:val="0"/>
          <w:spacing w:val="0"/>
          <w:sz w:val="22"/>
        </w:rPr>
        <w:t xml:space="preserve"> Refer Figure 20.</w:t>
      </w:r>
    </w:p>
    <w:p w14:paraId="207C3A94" w14:textId="2037C778" w:rsidR="00B22883" w:rsidRPr="008C3741" w:rsidRDefault="00B22883" w:rsidP="00BA1C26">
      <w:pPr>
        <w:spacing w:after="0"/>
        <w:rPr>
          <w:rStyle w:val="BookTitle"/>
          <w:rFonts w:ascii="Arial" w:hAnsi="Arial" w:cs="Arial"/>
          <w:i w:val="0"/>
          <w:iCs w:val="0"/>
          <w:smallCaps w:val="0"/>
          <w:spacing w:val="0"/>
          <w:sz w:val="22"/>
        </w:rPr>
      </w:pPr>
      <w:r w:rsidRPr="00BF5CAE">
        <w:rPr>
          <w:rFonts w:ascii="Arial" w:hAnsi="Arial" w:cs="Arial"/>
          <w:b/>
          <w:sz w:val="16"/>
          <w:szCs w:val="16"/>
        </w:rPr>
        <w:t xml:space="preserve">Figure </w:t>
      </w:r>
      <w:r w:rsidR="00760935">
        <w:rPr>
          <w:rFonts w:ascii="Arial" w:hAnsi="Arial" w:cs="Arial"/>
          <w:b/>
          <w:caps/>
          <w:sz w:val="16"/>
          <w:szCs w:val="16"/>
        </w:rPr>
        <w:t>2</w:t>
      </w:r>
      <w:r w:rsidR="00EA40B4">
        <w:rPr>
          <w:rFonts w:ascii="Arial" w:hAnsi="Arial" w:cs="Arial"/>
          <w:b/>
          <w:caps/>
          <w:sz w:val="16"/>
          <w:szCs w:val="16"/>
        </w:rPr>
        <w:t>0</w:t>
      </w:r>
      <w:r w:rsidRPr="00BF5CAE">
        <w:rPr>
          <w:rFonts w:ascii="Arial" w:hAnsi="Arial" w:cs="Arial"/>
          <w:b/>
          <w:sz w:val="16"/>
          <w:szCs w:val="16"/>
        </w:rPr>
        <w:t xml:space="preserve"> –</w:t>
      </w:r>
      <w:r>
        <w:rPr>
          <w:rFonts w:ascii="Arial" w:hAnsi="Arial" w:cs="Arial"/>
          <w:b/>
          <w:sz w:val="16"/>
          <w:szCs w:val="16"/>
        </w:rPr>
        <w:t xml:space="preserve"> </w:t>
      </w:r>
      <w:r w:rsidR="00450AB4">
        <w:rPr>
          <w:rFonts w:ascii="Arial" w:hAnsi="Arial" w:cs="Arial"/>
          <w:b/>
          <w:sz w:val="16"/>
          <w:szCs w:val="16"/>
        </w:rPr>
        <w:t>D</w:t>
      </w:r>
      <w:r w:rsidR="008368DE">
        <w:rPr>
          <w:rFonts w:ascii="Arial" w:hAnsi="Arial" w:cs="Arial"/>
          <w:b/>
          <w:sz w:val="16"/>
          <w:szCs w:val="16"/>
        </w:rPr>
        <w:t>ata Exchange</w:t>
      </w:r>
      <w:r w:rsidR="00450AB4">
        <w:rPr>
          <w:rFonts w:ascii="Arial" w:hAnsi="Arial" w:cs="Arial"/>
          <w:b/>
          <w:sz w:val="16"/>
          <w:szCs w:val="16"/>
        </w:rPr>
        <w:t xml:space="preserve"> web-based portal home page</w:t>
      </w:r>
    </w:p>
    <w:p w14:paraId="58DFF843" w14:textId="61F3EDA1" w:rsidR="00B22883" w:rsidRPr="008A2455" w:rsidRDefault="007806E7" w:rsidP="00BA1C26">
      <w:pPr>
        <w:spacing w:before="0"/>
        <w:rPr>
          <w:rStyle w:val="BookTitle"/>
          <w:rFonts w:ascii="Arial" w:hAnsi="Arial" w:cs="Arial"/>
          <w:b/>
          <w:i w:val="0"/>
          <w:iCs w:val="0"/>
          <w:smallCaps w:val="0"/>
          <w:spacing w:val="0"/>
          <w:sz w:val="22"/>
        </w:rPr>
      </w:pPr>
      <w:r>
        <w:rPr>
          <w:noProof/>
          <w:lang w:eastAsia="en-AU"/>
        </w:rPr>
        <w:drawing>
          <wp:inline distT="0" distB="0" distL="0" distR="0" wp14:anchorId="515BF4BB" wp14:editId="4D476E9A">
            <wp:extent cx="3524250" cy="2322830"/>
            <wp:effectExtent l="19050" t="19050" r="19050" b="20320"/>
            <wp:docPr id="300" name="Picture 300" descr="This is a screenshot of the Data Exchange web-based portal home page highlighting the Manage action items hyperlink." title="Data Exchange web-based portal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nei\AppData\Local\Temp\SNAGHTML110b95c2.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990" r="17081"/>
                    <a:stretch/>
                  </pic:blipFill>
                  <pic:spPr bwMode="auto">
                    <a:xfrm>
                      <a:off x="0" y="0"/>
                      <a:ext cx="3532985" cy="23285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71E741F" w14:textId="77777777" w:rsidR="00EA40B4" w:rsidRDefault="004E5E5A" w:rsidP="004E5E5A">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Select </w:t>
      </w:r>
      <w:r w:rsidRPr="000873ED">
        <w:rPr>
          <w:rStyle w:val="BookTitle"/>
          <w:rFonts w:ascii="Arial" w:hAnsi="Arial" w:cs="Arial"/>
          <w:b/>
          <w:i w:val="0"/>
          <w:iCs w:val="0"/>
          <w:smallCaps w:val="0"/>
          <w:spacing w:val="0"/>
          <w:sz w:val="22"/>
        </w:rPr>
        <w:t>Manage action items</w:t>
      </w:r>
      <w:r>
        <w:rPr>
          <w:rStyle w:val="BookTitle"/>
          <w:rFonts w:ascii="Arial" w:hAnsi="Arial" w:cs="Arial"/>
          <w:i w:val="0"/>
          <w:iCs w:val="0"/>
          <w:smallCaps w:val="0"/>
          <w:spacing w:val="0"/>
          <w:sz w:val="22"/>
        </w:rPr>
        <w:t xml:space="preserve">. </w:t>
      </w:r>
    </w:p>
    <w:p w14:paraId="645B0F3F" w14:textId="5355069C" w:rsidR="00EA40B4" w:rsidRDefault="00EA40B4" w:rsidP="004E5E5A">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The </w:t>
      </w:r>
      <w:r w:rsidRPr="00EA40B4">
        <w:rPr>
          <w:rStyle w:val="BookTitle"/>
          <w:rFonts w:ascii="Arial" w:hAnsi="Arial" w:cs="Arial"/>
          <w:b/>
          <w:i w:val="0"/>
          <w:iCs w:val="0"/>
          <w:smallCaps w:val="0"/>
          <w:spacing w:val="0"/>
          <w:sz w:val="22"/>
        </w:rPr>
        <w:t>Manage organisation</w:t>
      </w:r>
      <w:r>
        <w:rPr>
          <w:rStyle w:val="BookTitle"/>
          <w:rFonts w:ascii="Arial" w:hAnsi="Arial" w:cs="Arial"/>
          <w:i w:val="0"/>
          <w:iCs w:val="0"/>
          <w:smallCaps w:val="0"/>
          <w:spacing w:val="0"/>
          <w:sz w:val="22"/>
        </w:rPr>
        <w:t xml:space="preserve"> screen will display. Refer Figure 21.</w:t>
      </w:r>
    </w:p>
    <w:p w14:paraId="561C5AF8" w14:textId="16F8A53E" w:rsidR="00B22883" w:rsidRDefault="00B22883" w:rsidP="00BA1C26">
      <w:pPr>
        <w:spacing w:after="0"/>
        <w:rPr>
          <w:rFonts w:ascii="Arial" w:hAnsi="Arial" w:cs="Arial"/>
          <w:b/>
          <w:sz w:val="16"/>
          <w:szCs w:val="16"/>
        </w:rPr>
      </w:pPr>
      <w:r w:rsidRPr="00BF5CAE">
        <w:rPr>
          <w:rFonts w:ascii="Arial" w:hAnsi="Arial" w:cs="Arial"/>
          <w:b/>
          <w:sz w:val="16"/>
          <w:szCs w:val="16"/>
        </w:rPr>
        <w:t xml:space="preserve">Figure </w:t>
      </w:r>
      <w:r w:rsidR="00760935">
        <w:rPr>
          <w:rFonts w:ascii="Arial" w:hAnsi="Arial" w:cs="Arial"/>
          <w:b/>
          <w:caps/>
          <w:sz w:val="16"/>
          <w:szCs w:val="16"/>
        </w:rPr>
        <w:t>2</w:t>
      </w:r>
      <w:r w:rsidR="00EA40B4">
        <w:rPr>
          <w:rFonts w:ascii="Arial" w:hAnsi="Arial" w:cs="Arial"/>
          <w:b/>
          <w:caps/>
          <w:sz w:val="16"/>
          <w:szCs w:val="16"/>
        </w:rPr>
        <w:t>1</w:t>
      </w:r>
      <w:r w:rsidRPr="00BF5CAE">
        <w:rPr>
          <w:rFonts w:ascii="Arial" w:hAnsi="Arial" w:cs="Arial"/>
          <w:b/>
          <w:sz w:val="16"/>
          <w:szCs w:val="16"/>
        </w:rPr>
        <w:t xml:space="preserve"> –</w:t>
      </w:r>
      <w:r>
        <w:rPr>
          <w:rFonts w:ascii="Arial" w:hAnsi="Arial" w:cs="Arial"/>
          <w:b/>
          <w:sz w:val="16"/>
          <w:szCs w:val="16"/>
        </w:rPr>
        <w:t xml:space="preserve"> </w:t>
      </w:r>
      <w:r w:rsidR="00F27EE9">
        <w:rPr>
          <w:rFonts w:ascii="Arial" w:hAnsi="Arial" w:cs="Arial"/>
          <w:b/>
          <w:sz w:val="16"/>
          <w:szCs w:val="16"/>
        </w:rPr>
        <w:t>List of p</w:t>
      </w:r>
      <w:r>
        <w:rPr>
          <w:rFonts w:ascii="Arial" w:hAnsi="Arial" w:cs="Arial"/>
          <w:b/>
          <w:sz w:val="16"/>
          <w:szCs w:val="16"/>
        </w:rPr>
        <w:t xml:space="preserve">rogram activities </w:t>
      </w:r>
    </w:p>
    <w:p w14:paraId="18DAB722" w14:textId="77777777" w:rsidR="00FF4353" w:rsidRPr="001B2E80" w:rsidRDefault="001B2E80" w:rsidP="001D0139">
      <w:pPr>
        <w:spacing w:before="0" w:after="0"/>
        <w:rPr>
          <w:rStyle w:val="BookTitle"/>
          <w:rFonts w:ascii="Arial" w:hAnsi="Arial" w:cs="Arial"/>
          <w:b/>
          <w:i w:val="0"/>
          <w:iCs w:val="0"/>
          <w:smallCaps w:val="0"/>
          <w:spacing w:val="0"/>
          <w:sz w:val="16"/>
          <w:szCs w:val="16"/>
        </w:rPr>
      </w:pPr>
      <w:r>
        <w:rPr>
          <w:noProof/>
          <w:lang w:eastAsia="en-AU"/>
        </w:rPr>
        <w:drawing>
          <wp:inline distT="0" distB="0" distL="0" distR="0" wp14:anchorId="2BFBA263" wp14:editId="422DE39A">
            <wp:extent cx="3572575" cy="3387255"/>
            <wp:effectExtent l="19050" t="19050" r="27940" b="22860"/>
            <wp:docPr id="4" name="Picture 4" descr="This is a screen shot of a Program activity screen highlighting a program activity." title="Program acti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17680" cy="3430020"/>
                    </a:xfrm>
                    <a:prstGeom prst="rect">
                      <a:avLst/>
                    </a:prstGeom>
                    <a:noFill/>
                    <a:ln>
                      <a:solidFill>
                        <a:schemeClr val="tx1"/>
                      </a:solidFill>
                    </a:ln>
                  </pic:spPr>
                </pic:pic>
              </a:graphicData>
            </a:graphic>
          </wp:inline>
        </w:drawing>
      </w:r>
    </w:p>
    <w:p w14:paraId="4CBC304D" w14:textId="7C5EB40B" w:rsidR="00EA40B4" w:rsidRDefault="00EA40B4" w:rsidP="00EA40B4">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A notification icon </w:t>
      </w:r>
      <w:r>
        <w:rPr>
          <w:noProof/>
          <w:lang w:eastAsia="en-AU"/>
        </w:rPr>
        <w:drawing>
          <wp:inline distT="0" distB="0" distL="0" distR="0" wp14:anchorId="6A95C580" wp14:editId="0EC69CF0">
            <wp:extent cx="329184" cy="254370"/>
            <wp:effectExtent l="19050" t="19050" r="13970" b="12700"/>
            <wp:docPr id="26" name="Picture 26" descr="This is a screen shot of a notification icon" title="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060" cy="261229"/>
                    </a:xfrm>
                    <a:prstGeom prst="rect">
                      <a:avLst/>
                    </a:prstGeom>
                    <a:ln>
                      <a:solidFill>
                        <a:schemeClr val="tx1"/>
                      </a:solidFill>
                    </a:ln>
                  </pic:spPr>
                </pic:pic>
              </a:graphicData>
            </a:graphic>
          </wp:inline>
        </w:drawing>
      </w:r>
      <w:r>
        <w:rPr>
          <w:rStyle w:val="BookTitle"/>
          <w:rFonts w:ascii="Arial" w:hAnsi="Arial" w:cs="Arial"/>
          <w:i w:val="0"/>
          <w:iCs w:val="0"/>
          <w:smallCaps w:val="0"/>
          <w:spacing w:val="0"/>
          <w:sz w:val="22"/>
        </w:rPr>
        <w:t xml:space="preserve"> will display next to the </w:t>
      </w:r>
      <w:r w:rsidRPr="00CF2B5A">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where a handshake request has been changed.</w:t>
      </w:r>
    </w:p>
    <w:p w14:paraId="1E9676C7" w14:textId="3B175316" w:rsidR="00B22883" w:rsidRDefault="00B22883" w:rsidP="00B22883">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Select the </w:t>
      </w:r>
      <w:r w:rsidR="00AA0898">
        <w:rPr>
          <w:rStyle w:val="BookTitle"/>
          <w:rFonts w:ascii="Arial" w:hAnsi="Arial" w:cs="Arial"/>
          <w:i w:val="0"/>
          <w:iCs w:val="0"/>
          <w:smallCaps w:val="0"/>
          <w:spacing w:val="0"/>
          <w:sz w:val="22"/>
        </w:rPr>
        <w:t xml:space="preserve">relevant </w:t>
      </w:r>
      <w:r w:rsidRPr="00403EA8">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hyperlink.</w:t>
      </w:r>
    </w:p>
    <w:p w14:paraId="468B3691" w14:textId="77777777" w:rsidR="00EA40B4" w:rsidRDefault="00EA40B4" w:rsidP="00B22883">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br w:type="page"/>
      </w:r>
    </w:p>
    <w:p w14:paraId="0D578484" w14:textId="0DD7F37B" w:rsidR="007E7DD5" w:rsidRDefault="00B22883" w:rsidP="00B22883">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lastRenderedPageBreak/>
        <w:t xml:space="preserve">The </w:t>
      </w:r>
      <w:r w:rsidRPr="00C05003">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screen will display</w:t>
      </w:r>
      <w:r w:rsidR="00EA40B4">
        <w:rPr>
          <w:rStyle w:val="BookTitle"/>
          <w:rFonts w:ascii="Arial" w:hAnsi="Arial" w:cs="Arial"/>
          <w:i w:val="0"/>
          <w:iCs w:val="0"/>
          <w:smallCaps w:val="0"/>
          <w:spacing w:val="0"/>
          <w:sz w:val="22"/>
        </w:rPr>
        <w:t xml:space="preserve"> with the following</w:t>
      </w:r>
      <w:r>
        <w:rPr>
          <w:rStyle w:val="BookTitle"/>
          <w:rFonts w:ascii="Arial" w:hAnsi="Arial" w:cs="Arial"/>
          <w:i w:val="0"/>
          <w:iCs w:val="0"/>
          <w:smallCaps w:val="0"/>
          <w:spacing w:val="0"/>
          <w:sz w:val="22"/>
        </w:rPr>
        <w:t>.</w:t>
      </w:r>
      <w:r w:rsidR="00EA40B4">
        <w:rPr>
          <w:rStyle w:val="BookTitle"/>
          <w:rFonts w:ascii="Arial" w:hAnsi="Arial" w:cs="Arial"/>
          <w:i w:val="0"/>
          <w:iCs w:val="0"/>
          <w:smallCaps w:val="0"/>
          <w:spacing w:val="0"/>
          <w:sz w:val="22"/>
        </w:rPr>
        <w:t xml:space="preserve"> Refer Figure 22.</w:t>
      </w:r>
    </w:p>
    <w:p w14:paraId="4FA0DC06" w14:textId="77777777" w:rsidR="00EA40B4" w:rsidRPr="00EA40B4" w:rsidRDefault="00EA40B4" w:rsidP="00EA40B4">
      <w:pPr>
        <w:pStyle w:val="ListParagraph"/>
        <w:numPr>
          <w:ilvl w:val="0"/>
          <w:numId w:val="17"/>
        </w:numPr>
        <w:suppressAutoHyphens w:val="0"/>
        <w:spacing w:after="200" w:line="276" w:lineRule="auto"/>
        <w:rPr>
          <w:rStyle w:val="BookTitle"/>
          <w:rFonts w:ascii="Arial" w:hAnsi="Arial" w:cs="Arial"/>
          <w:i w:val="0"/>
          <w:iCs w:val="0"/>
          <w:smallCaps w:val="0"/>
          <w:spacing w:val="0"/>
          <w:sz w:val="22"/>
        </w:rPr>
      </w:pPr>
      <w:r w:rsidRPr="00EA40B4">
        <w:rPr>
          <w:rStyle w:val="BookTitle"/>
          <w:rFonts w:ascii="Arial" w:hAnsi="Arial" w:cs="Arial"/>
          <w:i w:val="0"/>
          <w:iCs w:val="0"/>
          <w:smallCaps w:val="0"/>
          <w:spacing w:val="0"/>
          <w:sz w:val="22"/>
        </w:rPr>
        <w:t>The</w:t>
      </w:r>
      <w:r>
        <w:rPr>
          <w:noProof/>
          <w:lang w:eastAsia="en-AU"/>
        </w:rPr>
        <w:t xml:space="preserve"> </w:t>
      </w:r>
      <w:r w:rsidRPr="00EA40B4">
        <w:rPr>
          <w:rFonts w:ascii="Arial" w:hAnsi="Arial" w:cs="Arial"/>
          <w:sz w:val="22"/>
        </w:rPr>
        <w:t>information</w:t>
      </w:r>
      <w:r>
        <w:rPr>
          <w:noProof/>
          <w:lang w:eastAsia="en-AU"/>
        </w:rPr>
        <w:t xml:space="preserve"> </w:t>
      </w:r>
      <w:r w:rsidRPr="00EA40B4">
        <w:rPr>
          <w:rStyle w:val="BookTitle"/>
          <w:rFonts w:ascii="Arial" w:hAnsi="Arial" w:cs="Arial"/>
          <w:i w:val="0"/>
          <w:iCs w:val="0"/>
          <w:smallCaps w:val="0"/>
          <w:spacing w:val="0"/>
          <w:sz w:val="22"/>
        </w:rPr>
        <w:t xml:space="preserve">icon </w:t>
      </w:r>
      <w:r>
        <w:rPr>
          <w:noProof/>
          <w:lang w:eastAsia="en-AU"/>
        </w:rPr>
        <w:drawing>
          <wp:inline distT="0" distB="0" distL="0" distR="0" wp14:anchorId="6925BC20" wp14:editId="01D55004">
            <wp:extent cx="231500" cy="225988"/>
            <wp:effectExtent l="19050" t="19050" r="16510" b="22225"/>
            <wp:docPr id="31" name="Picture 31" descr="This is a screen shot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173" cy="239335"/>
                    </a:xfrm>
                    <a:prstGeom prst="rect">
                      <a:avLst/>
                    </a:prstGeom>
                    <a:ln>
                      <a:solidFill>
                        <a:schemeClr val="tx1"/>
                      </a:solidFill>
                    </a:ln>
                  </pic:spPr>
                </pic:pic>
              </a:graphicData>
            </a:graphic>
          </wp:inline>
        </w:drawing>
      </w:r>
      <w:r w:rsidRPr="00EA40B4">
        <w:rPr>
          <w:rStyle w:val="BookTitle"/>
          <w:rFonts w:ascii="Arial" w:hAnsi="Arial" w:cs="Arial"/>
          <w:i w:val="0"/>
          <w:iCs w:val="0"/>
          <w:smallCaps w:val="0"/>
          <w:spacing w:val="0"/>
          <w:sz w:val="22"/>
        </w:rPr>
        <w:t xml:space="preserve"> will indicate that your handshake has been revoked.</w:t>
      </w:r>
    </w:p>
    <w:p w14:paraId="35336ED9" w14:textId="1D824AC7" w:rsidR="00EA40B4" w:rsidRPr="00EA40B4" w:rsidRDefault="00EA40B4" w:rsidP="00EA40B4">
      <w:pPr>
        <w:pStyle w:val="ListParagraph"/>
        <w:numPr>
          <w:ilvl w:val="0"/>
          <w:numId w:val="17"/>
        </w:num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In the</w:t>
      </w:r>
      <w:r w:rsidRPr="00EA40B4">
        <w:rPr>
          <w:rStyle w:val="BookTitle"/>
          <w:rFonts w:ascii="Arial" w:hAnsi="Arial" w:cs="Arial"/>
          <w:i w:val="0"/>
          <w:iCs w:val="0"/>
          <w:smallCaps w:val="0"/>
          <w:spacing w:val="0"/>
          <w:sz w:val="22"/>
        </w:rPr>
        <w:t xml:space="preserve"> </w:t>
      </w:r>
      <w:r w:rsidRPr="00EA40B4">
        <w:rPr>
          <w:rStyle w:val="BookTitle"/>
          <w:rFonts w:ascii="Arial" w:hAnsi="Arial" w:cs="Arial"/>
          <w:b/>
          <w:i w:val="0"/>
          <w:iCs w:val="0"/>
          <w:smallCaps w:val="0"/>
          <w:spacing w:val="0"/>
          <w:sz w:val="22"/>
        </w:rPr>
        <w:t>Handshake history</w:t>
      </w:r>
      <w:r>
        <w:rPr>
          <w:rStyle w:val="BookTitle"/>
          <w:rFonts w:ascii="Arial" w:hAnsi="Arial" w:cs="Arial"/>
          <w:b/>
          <w:i w:val="0"/>
          <w:iCs w:val="0"/>
          <w:smallCaps w:val="0"/>
          <w:spacing w:val="0"/>
          <w:sz w:val="22"/>
        </w:rPr>
        <w:t xml:space="preserve"> </w:t>
      </w:r>
      <w:r w:rsidRPr="00EA40B4">
        <w:rPr>
          <w:rStyle w:val="BookTitle"/>
          <w:rFonts w:ascii="Arial" w:hAnsi="Arial" w:cs="Arial"/>
          <w:i w:val="0"/>
          <w:iCs w:val="0"/>
          <w:smallCaps w:val="0"/>
          <w:spacing w:val="0"/>
          <w:sz w:val="22"/>
        </w:rPr>
        <w:t xml:space="preserve">section, the status will display </w:t>
      </w:r>
      <w:r w:rsidRPr="00EA40B4">
        <w:rPr>
          <w:rStyle w:val="BookTitle"/>
          <w:rFonts w:ascii="Arial" w:hAnsi="Arial" w:cs="Arial"/>
          <w:b/>
          <w:i w:val="0"/>
          <w:iCs w:val="0"/>
          <w:smallCaps w:val="0"/>
          <w:spacing w:val="0"/>
          <w:sz w:val="22"/>
        </w:rPr>
        <w:t>Revoked by lead partner</w:t>
      </w:r>
      <w:r w:rsidRPr="00EA40B4">
        <w:rPr>
          <w:rStyle w:val="BookTitle"/>
          <w:rFonts w:ascii="Arial" w:hAnsi="Arial" w:cs="Arial"/>
          <w:i w:val="0"/>
          <w:iCs w:val="0"/>
          <w:smallCaps w:val="0"/>
          <w:spacing w:val="0"/>
          <w:sz w:val="22"/>
        </w:rPr>
        <w:t>.</w:t>
      </w:r>
    </w:p>
    <w:p w14:paraId="5B4815C5" w14:textId="5BB98BFE" w:rsidR="00302D1E" w:rsidRDefault="00302D1E" w:rsidP="00907E05">
      <w:pPr>
        <w:spacing w:after="0"/>
        <w:rPr>
          <w:rFonts w:ascii="Arial" w:hAnsi="Arial" w:cs="Arial"/>
          <w:b/>
          <w:sz w:val="16"/>
          <w:szCs w:val="16"/>
        </w:rPr>
      </w:pPr>
      <w:r w:rsidRPr="00BF5CAE">
        <w:rPr>
          <w:rFonts w:ascii="Arial" w:hAnsi="Arial" w:cs="Arial"/>
          <w:b/>
          <w:sz w:val="16"/>
          <w:szCs w:val="16"/>
        </w:rPr>
        <w:t xml:space="preserve">Figure </w:t>
      </w:r>
      <w:r>
        <w:rPr>
          <w:rFonts w:ascii="Arial" w:hAnsi="Arial" w:cs="Arial"/>
          <w:b/>
          <w:caps/>
          <w:sz w:val="16"/>
          <w:szCs w:val="16"/>
        </w:rPr>
        <w:t>2</w:t>
      </w:r>
      <w:r w:rsidR="00EA40B4">
        <w:rPr>
          <w:rFonts w:ascii="Arial" w:hAnsi="Arial" w:cs="Arial"/>
          <w:b/>
          <w:caps/>
          <w:sz w:val="16"/>
          <w:szCs w:val="16"/>
        </w:rPr>
        <w:t>2</w:t>
      </w:r>
      <w:r w:rsidRPr="00BF5CAE">
        <w:rPr>
          <w:rFonts w:ascii="Arial" w:hAnsi="Arial" w:cs="Arial"/>
          <w:b/>
          <w:sz w:val="16"/>
          <w:szCs w:val="16"/>
        </w:rPr>
        <w:t xml:space="preserve"> –</w:t>
      </w:r>
      <w:r>
        <w:rPr>
          <w:rFonts w:ascii="Arial" w:hAnsi="Arial" w:cs="Arial"/>
          <w:b/>
          <w:sz w:val="16"/>
          <w:szCs w:val="16"/>
        </w:rPr>
        <w:t xml:space="preserve"> Program activity screen</w:t>
      </w:r>
    </w:p>
    <w:p w14:paraId="783C7FE3" w14:textId="520A6018" w:rsidR="00EA40B4" w:rsidRDefault="00EA40B4" w:rsidP="00AA0898">
      <w:pPr>
        <w:spacing w:before="0" w:after="0"/>
        <w:rPr>
          <w:rFonts w:ascii="Arial" w:hAnsi="Arial" w:cs="Arial"/>
          <w:b/>
          <w:sz w:val="16"/>
          <w:szCs w:val="16"/>
        </w:rPr>
      </w:pPr>
      <w:r>
        <w:rPr>
          <w:noProof/>
          <w:lang w:eastAsia="en-AU"/>
        </w:rPr>
        <w:drawing>
          <wp:inline distT="0" distB="0" distL="0" distR="0" wp14:anchorId="7315588D" wp14:editId="74462EA3">
            <wp:extent cx="4248150" cy="3991796"/>
            <wp:effectExtent l="19050" t="19050" r="19050" b="27940"/>
            <wp:docPr id="30" name="Picture 30" descr="This is a screen shot of the Program activity screen highlighting the Handshake history section." title="Program acti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51686" cy="3995118"/>
                    </a:xfrm>
                    <a:prstGeom prst="rect">
                      <a:avLst/>
                    </a:prstGeom>
                    <a:ln>
                      <a:solidFill>
                        <a:schemeClr val="tx1"/>
                      </a:solidFill>
                    </a:ln>
                  </pic:spPr>
                </pic:pic>
              </a:graphicData>
            </a:graphic>
          </wp:inline>
        </w:drawing>
      </w:r>
    </w:p>
    <w:p w14:paraId="6CCF3A20" w14:textId="77777777" w:rsidR="00D53BBC" w:rsidRPr="00C204C1" w:rsidRDefault="00D77A85" w:rsidP="00A30B36">
      <w:pPr>
        <w:pStyle w:val="Heading1"/>
        <w:rPr>
          <w:rStyle w:val="BookTitle"/>
          <w:rFonts w:ascii="Arial" w:hAnsi="Arial" w:cs="Arial"/>
          <w:b w:val="0"/>
          <w:i w:val="0"/>
          <w:iCs w:val="0"/>
          <w:smallCaps w:val="0"/>
          <w:spacing w:val="0"/>
          <w:sz w:val="26"/>
          <w:szCs w:val="26"/>
        </w:rPr>
      </w:pPr>
      <w:bookmarkStart w:id="12" w:name="_Delivery_Partner_View_2"/>
      <w:bookmarkEnd w:id="12"/>
      <w:r w:rsidRPr="00C204C1">
        <w:rPr>
          <w:rStyle w:val="BookTitle"/>
          <w:rFonts w:ascii="Arial" w:hAnsi="Arial" w:cs="Arial"/>
          <w:i w:val="0"/>
          <w:iCs w:val="0"/>
          <w:smallCaps w:val="0"/>
          <w:spacing w:val="0"/>
          <w:sz w:val="26"/>
          <w:szCs w:val="26"/>
        </w:rPr>
        <w:t>Delivery Partner View</w:t>
      </w:r>
      <w:r w:rsidR="00D53BBC" w:rsidRPr="00C204C1">
        <w:rPr>
          <w:rStyle w:val="BookTitle"/>
          <w:rFonts w:ascii="Arial" w:hAnsi="Arial" w:cs="Arial"/>
          <w:i w:val="0"/>
          <w:iCs w:val="0"/>
          <w:smallCaps w:val="0"/>
          <w:spacing w:val="0"/>
          <w:sz w:val="26"/>
          <w:szCs w:val="26"/>
        </w:rPr>
        <w:t xml:space="preserve"> – Revoking a handshake </w:t>
      </w:r>
    </w:p>
    <w:p w14:paraId="64F5D97B" w14:textId="729A085C" w:rsidR="007C60C3" w:rsidRDefault="007C60C3" w:rsidP="00D53BBC">
      <w:pPr>
        <w:rPr>
          <w:rStyle w:val="BookTitle"/>
          <w:rFonts w:ascii="Arial" w:hAnsi="Arial" w:cs="Arial"/>
          <w:i w:val="0"/>
          <w:iCs w:val="0"/>
          <w:smallCaps w:val="0"/>
          <w:spacing w:val="0"/>
          <w:sz w:val="22"/>
        </w:rPr>
      </w:pPr>
      <w:r w:rsidRPr="00BF1C0D">
        <w:rPr>
          <w:rStyle w:val="BookTitle"/>
          <w:rFonts w:ascii="Arial" w:hAnsi="Arial" w:cs="Arial"/>
          <w:i w:val="0"/>
          <w:iCs w:val="0"/>
          <w:smallCaps w:val="0"/>
          <w:spacing w:val="0"/>
          <w:sz w:val="22"/>
        </w:rPr>
        <w:t xml:space="preserve">From the </w:t>
      </w:r>
      <w:r>
        <w:rPr>
          <w:rStyle w:val="BookTitle"/>
          <w:rFonts w:ascii="Arial" w:hAnsi="Arial" w:cs="Arial"/>
          <w:i w:val="0"/>
          <w:iCs w:val="0"/>
          <w:smallCaps w:val="0"/>
          <w:spacing w:val="0"/>
          <w:sz w:val="22"/>
        </w:rPr>
        <w:t>Data Exchange</w:t>
      </w:r>
      <w:r w:rsidRPr="00BF1C0D">
        <w:rPr>
          <w:rStyle w:val="BookTitle"/>
          <w:rFonts w:ascii="Arial" w:hAnsi="Arial" w:cs="Arial"/>
          <w:i w:val="0"/>
          <w:iCs w:val="0"/>
          <w:smallCaps w:val="0"/>
          <w:spacing w:val="0"/>
          <w:sz w:val="22"/>
        </w:rPr>
        <w:t xml:space="preserve"> web-based portal </w:t>
      </w:r>
      <w:r>
        <w:rPr>
          <w:rStyle w:val="BookTitle"/>
          <w:rFonts w:ascii="Arial" w:hAnsi="Arial" w:cs="Arial"/>
          <w:i w:val="0"/>
          <w:iCs w:val="0"/>
          <w:smallCaps w:val="0"/>
          <w:spacing w:val="0"/>
          <w:sz w:val="22"/>
        </w:rPr>
        <w:t>home</w:t>
      </w:r>
      <w:r w:rsidRPr="00BF1C0D">
        <w:rPr>
          <w:rStyle w:val="BookTitle"/>
          <w:rFonts w:ascii="Arial" w:hAnsi="Arial" w:cs="Arial"/>
          <w:i w:val="0"/>
          <w:iCs w:val="0"/>
          <w:smallCaps w:val="0"/>
          <w:spacing w:val="0"/>
          <w:sz w:val="22"/>
        </w:rPr>
        <w:t xml:space="preserve"> page, </w:t>
      </w:r>
      <w:r>
        <w:rPr>
          <w:rStyle w:val="BookTitle"/>
          <w:rFonts w:ascii="Arial" w:hAnsi="Arial" w:cs="Arial"/>
          <w:i w:val="0"/>
          <w:iCs w:val="0"/>
          <w:smallCaps w:val="0"/>
          <w:spacing w:val="0"/>
          <w:sz w:val="22"/>
        </w:rPr>
        <w:t xml:space="preserve">go to the </w:t>
      </w:r>
      <w:r w:rsidRPr="00BF1C0D">
        <w:rPr>
          <w:rStyle w:val="BookTitle"/>
          <w:rFonts w:ascii="Arial" w:hAnsi="Arial" w:cs="Arial"/>
          <w:b/>
          <w:i w:val="0"/>
          <w:iCs w:val="0"/>
          <w:smallCaps w:val="0"/>
          <w:spacing w:val="0"/>
          <w:sz w:val="22"/>
        </w:rPr>
        <w:t>My Organisation</w:t>
      </w:r>
      <w:r w:rsidRPr="00BF1C0D">
        <w:rPr>
          <w:rStyle w:val="BookTitle"/>
          <w:rFonts w:ascii="Arial" w:hAnsi="Arial" w:cs="Arial"/>
          <w:i w:val="0"/>
          <w:iCs w:val="0"/>
          <w:smallCaps w:val="0"/>
          <w:spacing w:val="0"/>
          <w:sz w:val="22"/>
        </w:rPr>
        <w:t xml:space="preserve"> menu.</w:t>
      </w:r>
      <w:r w:rsidR="00AA0898">
        <w:rPr>
          <w:rStyle w:val="BookTitle"/>
          <w:rFonts w:ascii="Arial" w:hAnsi="Arial" w:cs="Arial"/>
          <w:i w:val="0"/>
          <w:iCs w:val="0"/>
          <w:smallCaps w:val="0"/>
          <w:spacing w:val="0"/>
          <w:sz w:val="22"/>
        </w:rPr>
        <w:t xml:space="preserve"> Refer Figure 23.</w:t>
      </w:r>
    </w:p>
    <w:p w14:paraId="1DA7D046" w14:textId="77777777" w:rsidR="00AA0898" w:rsidRDefault="00AA0898" w:rsidP="00AA0898">
      <w:pPr>
        <w:rPr>
          <w:rStyle w:val="BookTitle"/>
          <w:rFonts w:ascii="Arial" w:hAnsi="Arial" w:cs="Arial"/>
          <w:b/>
          <w:i w:val="0"/>
          <w:iCs w:val="0"/>
          <w:smallCaps w:val="0"/>
          <w:spacing w:val="0"/>
          <w:sz w:val="22"/>
        </w:rPr>
      </w:pPr>
      <w:r>
        <w:rPr>
          <w:rStyle w:val="BookTitle"/>
          <w:rFonts w:ascii="Arial" w:hAnsi="Arial" w:cs="Arial"/>
          <w:i w:val="0"/>
          <w:iCs w:val="0"/>
          <w:smallCaps w:val="0"/>
          <w:spacing w:val="0"/>
          <w:sz w:val="22"/>
        </w:rPr>
        <w:t xml:space="preserve">Select </w:t>
      </w:r>
      <w:r w:rsidRPr="00BB5DBB">
        <w:rPr>
          <w:rStyle w:val="BookTitle"/>
          <w:rFonts w:ascii="Arial" w:hAnsi="Arial" w:cs="Arial"/>
          <w:b/>
          <w:i w:val="0"/>
          <w:iCs w:val="0"/>
          <w:smallCaps w:val="0"/>
          <w:spacing w:val="0"/>
          <w:sz w:val="22"/>
        </w:rPr>
        <w:t>Manage organisation</w:t>
      </w:r>
      <w:r>
        <w:rPr>
          <w:rStyle w:val="BookTitle"/>
          <w:rFonts w:ascii="Arial" w:hAnsi="Arial" w:cs="Arial"/>
          <w:b/>
          <w:i w:val="0"/>
          <w:iCs w:val="0"/>
          <w:smallCaps w:val="0"/>
          <w:spacing w:val="0"/>
          <w:sz w:val="22"/>
        </w:rPr>
        <w:t>.</w:t>
      </w:r>
    </w:p>
    <w:p w14:paraId="46A52743" w14:textId="1044597A" w:rsidR="00F147A6" w:rsidRDefault="00F147A6" w:rsidP="00F147A6">
      <w:pPr>
        <w:spacing w:after="0"/>
        <w:rPr>
          <w:rStyle w:val="BookTitle"/>
          <w:rFonts w:ascii="Arial" w:hAnsi="Arial" w:cs="Arial"/>
          <w:i w:val="0"/>
          <w:iCs w:val="0"/>
          <w:smallCaps w:val="0"/>
          <w:spacing w:val="0"/>
          <w:sz w:val="22"/>
        </w:rPr>
      </w:pPr>
      <w:r w:rsidRPr="00BF5CAE">
        <w:rPr>
          <w:rFonts w:ascii="Arial" w:hAnsi="Arial" w:cs="Arial"/>
          <w:b/>
          <w:sz w:val="16"/>
          <w:szCs w:val="16"/>
        </w:rPr>
        <w:t xml:space="preserve">Figure </w:t>
      </w:r>
      <w:r>
        <w:rPr>
          <w:rFonts w:ascii="Arial" w:hAnsi="Arial" w:cs="Arial"/>
          <w:b/>
          <w:caps/>
          <w:sz w:val="16"/>
          <w:szCs w:val="16"/>
        </w:rPr>
        <w:t>2</w:t>
      </w:r>
      <w:r w:rsidR="00AA0898">
        <w:rPr>
          <w:rFonts w:ascii="Arial" w:hAnsi="Arial" w:cs="Arial"/>
          <w:b/>
          <w:caps/>
          <w:sz w:val="16"/>
          <w:szCs w:val="16"/>
        </w:rPr>
        <w:t>3</w:t>
      </w:r>
      <w:r w:rsidR="00EC047D">
        <w:rPr>
          <w:rFonts w:ascii="Arial" w:hAnsi="Arial" w:cs="Arial"/>
          <w:b/>
          <w:caps/>
          <w:sz w:val="16"/>
          <w:szCs w:val="16"/>
        </w:rPr>
        <w:t xml:space="preserve"> </w:t>
      </w:r>
      <w:r w:rsidRPr="00BF5CAE">
        <w:rPr>
          <w:rFonts w:ascii="Arial" w:hAnsi="Arial" w:cs="Arial"/>
          <w:b/>
          <w:sz w:val="16"/>
          <w:szCs w:val="16"/>
        </w:rPr>
        <w:t>–</w:t>
      </w:r>
      <w:r>
        <w:rPr>
          <w:rFonts w:ascii="Arial" w:hAnsi="Arial" w:cs="Arial"/>
          <w:b/>
          <w:sz w:val="16"/>
          <w:szCs w:val="16"/>
        </w:rPr>
        <w:t xml:space="preserve"> D</w:t>
      </w:r>
      <w:r w:rsidR="00AA0898">
        <w:rPr>
          <w:rFonts w:ascii="Arial" w:hAnsi="Arial" w:cs="Arial"/>
          <w:b/>
          <w:sz w:val="16"/>
          <w:szCs w:val="16"/>
        </w:rPr>
        <w:t>ata Exchange</w:t>
      </w:r>
      <w:r>
        <w:rPr>
          <w:rFonts w:ascii="Arial" w:hAnsi="Arial" w:cs="Arial"/>
          <w:b/>
          <w:sz w:val="16"/>
          <w:szCs w:val="16"/>
        </w:rPr>
        <w:t xml:space="preserve"> web-based portal home page</w:t>
      </w:r>
    </w:p>
    <w:p w14:paraId="48E01E8A" w14:textId="55A1D194" w:rsidR="00B264D3" w:rsidRDefault="009141AB" w:rsidP="00F147A6">
      <w:pPr>
        <w:spacing w:before="0"/>
        <w:rPr>
          <w:rStyle w:val="BookTitle"/>
          <w:rFonts w:ascii="Arial" w:hAnsi="Arial" w:cs="Arial"/>
          <w:i w:val="0"/>
          <w:iCs w:val="0"/>
          <w:smallCaps w:val="0"/>
          <w:spacing w:val="0"/>
          <w:sz w:val="22"/>
        </w:rPr>
      </w:pPr>
      <w:r>
        <w:rPr>
          <w:noProof/>
          <w:lang w:eastAsia="en-AU"/>
        </w:rPr>
        <w:drawing>
          <wp:inline distT="0" distB="0" distL="0" distR="0" wp14:anchorId="63562138" wp14:editId="71991A84">
            <wp:extent cx="3981450" cy="2577877"/>
            <wp:effectExtent l="19050" t="19050" r="19050" b="13335"/>
            <wp:docPr id="298" name="Picture 298" descr="This is a screen shot of the Data Exchange web-based portal home page highlighting the Manage organisation hyperlink." title="The Data Exchange web-based portal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nei\AppData\Local\Temp\SNAGHTML1094ae7d.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86" t="-1434" r="17057" b="1434"/>
                    <a:stretch/>
                  </pic:blipFill>
                  <pic:spPr bwMode="auto">
                    <a:xfrm>
                      <a:off x="0" y="0"/>
                      <a:ext cx="4006857" cy="25943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EC9C7E9" w14:textId="391ABFB6" w:rsidR="00AA0898" w:rsidRDefault="00AA0898" w:rsidP="00D53BBC">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br w:type="page"/>
      </w:r>
    </w:p>
    <w:p w14:paraId="52397817" w14:textId="033CDCBE" w:rsidR="00AA0898" w:rsidRDefault="00AA0898" w:rsidP="00D53BBC">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lastRenderedPageBreak/>
        <w:t xml:space="preserve">The </w:t>
      </w:r>
      <w:r w:rsidRPr="00AA0898">
        <w:rPr>
          <w:rStyle w:val="BookTitle"/>
          <w:rFonts w:ascii="Arial" w:hAnsi="Arial" w:cs="Arial"/>
          <w:b/>
          <w:i w:val="0"/>
          <w:iCs w:val="0"/>
          <w:smallCaps w:val="0"/>
          <w:spacing w:val="0"/>
          <w:sz w:val="22"/>
        </w:rPr>
        <w:t>Manage organisation</w:t>
      </w:r>
      <w:r>
        <w:rPr>
          <w:rStyle w:val="BookTitle"/>
          <w:rFonts w:ascii="Arial" w:hAnsi="Arial" w:cs="Arial"/>
          <w:i w:val="0"/>
          <w:iCs w:val="0"/>
          <w:smallCaps w:val="0"/>
          <w:spacing w:val="0"/>
          <w:sz w:val="22"/>
        </w:rPr>
        <w:t xml:space="preserve"> screen will display. Refer Figure 24.</w:t>
      </w:r>
    </w:p>
    <w:p w14:paraId="565F71E3" w14:textId="73163BBB" w:rsidR="00AA0898" w:rsidRDefault="00AA0898" w:rsidP="00AA0898">
      <w:pPr>
        <w:spacing w:after="0"/>
        <w:rPr>
          <w:rFonts w:ascii="Arial" w:hAnsi="Arial" w:cs="Arial"/>
          <w:b/>
          <w:sz w:val="16"/>
          <w:szCs w:val="16"/>
        </w:rPr>
      </w:pPr>
      <w:r>
        <w:rPr>
          <w:rFonts w:ascii="Arial" w:hAnsi="Arial" w:cs="Arial"/>
          <w:b/>
          <w:sz w:val="16"/>
          <w:szCs w:val="16"/>
        </w:rPr>
        <w:t>F</w:t>
      </w:r>
      <w:r w:rsidRPr="00BF5CAE">
        <w:rPr>
          <w:rFonts w:ascii="Arial" w:hAnsi="Arial" w:cs="Arial"/>
          <w:b/>
          <w:sz w:val="16"/>
          <w:szCs w:val="16"/>
        </w:rPr>
        <w:t xml:space="preserve">igure </w:t>
      </w:r>
      <w:r>
        <w:rPr>
          <w:rFonts w:ascii="Arial" w:hAnsi="Arial" w:cs="Arial"/>
          <w:b/>
          <w:caps/>
          <w:sz w:val="16"/>
          <w:szCs w:val="16"/>
        </w:rPr>
        <w:t>24</w:t>
      </w:r>
      <w:r w:rsidRPr="00BF5CAE">
        <w:rPr>
          <w:rFonts w:ascii="Arial" w:hAnsi="Arial" w:cs="Arial"/>
          <w:b/>
          <w:sz w:val="16"/>
          <w:szCs w:val="16"/>
        </w:rPr>
        <w:t xml:space="preserve"> –</w:t>
      </w:r>
      <w:r>
        <w:rPr>
          <w:rFonts w:ascii="Arial" w:hAnsi="Arial" w:cs="Arial"/>
          <w:b/>
          <w:sz w:val="16"/>
          <w:szCs w:val="16"/>
        </w:rPr>
        <w:t xml:space="preserve"> Manage organisation screen</w:t>
      </w:r>
    </w:p>
    <w:p w14:paraId="10530624" w14:textId="7554C61F" w:rsidR="00AA0898" w:rsidRDefault="00AA0898" w:rsidP="00AA0898">
      <w:pPr>
        <w:spacing w:before="0"/>
        <w:rPr>
          <w:rStyle w:val="BookTitle"/>
          <w:rFonts w:ascii="Arial" w:hAnsi="Arial" w:cs="Arial"/>
          <w:i w:val="0"/>
          <w:iCs w:val="0"/>
          <w:smallCaps w:val="0"/>
          <w:spacing w:val="0"/>
          <w:sz w:val="22"/>
        </w:rPr>
      </w:pPr>
      <w:r>
        <w:rPr>
          <w:noProof/>
          <w:lang w:eastAsia="en-AU"/>
        </w:rPr>
        <w:drawing>
          <wp:inline distT="0" distB="0" distL="0" distR="0" wp14:anchorId="5041793D" wp14:editId="3AB379C8">
            <wp:extent cx="3572575" cy="3387255"/>
            <wp:effectExtent l="19050" t="19050" r="27940" b="22860"/>
            <wp:docPr id="290" name="Picture 290" descr="This is a screen shot of a Manage organisastion screen highlighting a program activity." title="Manage organisas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17680" cy="3430020"/>
                    </a:xfrm>
                    <a:prstGeom prst="rect">
                      <a:avLst/>
                    </a:prstGeom>
                    <a:noFill/>
                    <a:ln>
                      <a:solidFill>
                        <a:schemeClr val="tx1"/>
                      </a:solidFill>
                    </a:ln>
                  </pic:spPr>
                </pic:pic>
              </a:graphicData>
            </a:graphic>
          </wp:inline>
        </w:drawing>
      </w:r>
    </w:p>
    <w:p w14:paraId="2C568292" w14:textId="77777777" w:rsidR="00AA0898" w:rsidRDefault="00AA0898" w:rsidP="00AA0898">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A notification icon </w:t>
      </w:r>
      <w:r>
        <w:rPr>
          <w:noProof/>
          <w:lang w:eastAsia="en-AU"/>
        </w:rPr>
        <w:drawing>
          <wp:inline distT="0" distB="0" distL="0" distR="0" wp14:anchorId="0DDBE55F" wp14:editId="47FB282E">
            <wp:extent cx="329184" cy="254370"/>
            <wp:effectExtent l="19050" t="19050" r="13970" b="12700"/>
            <wp:docPr id="291" name="Picture 291" descr="This is a screen shot of a notification icon" title="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060" cy="261229"/>
                    </a:xfrm>
                    <a:prstGeom prst="rect">
                      <a:avLst/>
                    </a:prstGeom>
                    <a:ln>
                      <a:solidFill>
                        <a:schemeClr val="tx1"/>
                      </a:solidFill>
                    </a:ln>
                  </pic:spPr>
                </pic:pic>
              </a:graphicData>
            </a:graphic>
          </wp:inline>
        </w:drawing>
      </w:r>
      <w:r>
        <w:rPr>
          <w:rStyle w:val="BookTitle"/>
          <w:rFonts w:ascii="Arial" w:hAnsi="Arial" w:cs="Arial"/>
          <w:i w:val="0"/>
          <w:iCs w:val="0"/>
          <w:smallCaps w:val="0"/>
          <w:spacing w:val="0"/>
          <w:sz w:val="22"/>
        </w:rPr>
        <w:t xml:space="preserve"> will display next to the </w:t>
      </w:r>
      <w:r w:rsidRPr="00CF2B5A">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where a handshake request has been changed.</w:t>
      </w:r>
    </w:p>
    <w:p w14:paraId="00AA3995" w14:textId="2B4BCE6F" w:rsidR="00D53BBC" w:rsidRDefault="00D53BBC" w:rsidP="00D53BBC">
      <w:pPr>
        <w:rPr>
          <w:rStyle w:val="BookTitle"/>
          <w:rFonts w:ascii="Arial" w:hAnsi="Arial" w:cs="Arial"/>
          <w:i w:val="0"/>
          <w:iCs w:val="0"/>
          <w:smallCaps w:val="0"/>
          <w:spacing w:val="0"/>
          <w:sz w:val="22"/>
        </w:rPr>
      </w:pPr>
      <w:r w:rsidRPr="00EE7F62">
        <w:rPr>
          <w:rStyle w:val="BookTitle"/>
          <w:rFonts w:ascii="Arial" w:hAnsi="Arial" w:cs="Arial"/>
          <w:i w:val="0"/>
          <w:iCs w:val="0"/>
          <w:smallCaps w:val="0"/>
          <w:spacing w:val="0"/>
          <w:sz w:val="22"/>
        </w:rPr>
        <w:t xml:space="preserve">Select the </w:t>
      </w:r>
      <w:r w:rsidR="00AA0898">
        <w:rPr>
          <w:rStyle w:val="BookTitle"/>
          <w:rFonts w:ascii="Arial" w:hAnsi="Arial" w:cs="Arial"/>
          <w:i w:val="0"/>
          <w:iCs w:val="0"/>
          <w:smallCaps w:val="0"/>
          <w:spacing w:val="0"/>
          <w:sz w:val="22"/>
        </w:rPr>
        <w:t xml:space="preserve">relevant </w:t>
      </w:r>
      <w:r>
        <w:rPr>
          <w:rStyle w:val="BookTitle"/>
          <w:rFonts w:ascii="Arial" w:hAnsi="Arial" w:cs="Arial"/>
          <w:b/>
          <w:i w:val="0"/>
          <w:iCs w:val="0"/>
          <w:smallCaps w:val="0"/>
          <w:spacing w:val="0"/>
          <w:sz w:val="22"/>
        </w:rPr>
        <w:t xml:space="preserve">Program activity </w:t>
      </w:r>
      <w:r w:rsidR="00AA0898">
        <w:rPr>
          <w:rStyle w:val="BookTitle"/>
          <w:rFonts w:ascii="Arial" w:hAnsi="Arial" w:cs="Arial"/>
          <w:i w:val="0"/>
          <w:iCs w:val="0"/>
          <w:smallCaps w:val="0"/>
          <w:spacing w:val="0"/>
          <w:sz w:val="22"/>
        </w:rPr>
        <w:t>hyperlink.</w:t>
      </w:r>
    </w:p>
    <w:p w14:paraId="1D6FB111" w14:textId="500F7957" w:rsidR="007E7DD5" w:rsidRDefault="005D1009" w:rsidP="007E7DD5">
      <w:pPr>
        <w:rPr>
          <w:rStyle w:val="BookTitle"/>
          <w:rFonts w:ascii="Arial" w:hAnsi="Arial" w:cs="Arial"/>
          <w:b/>
          <w:i w:val="0"/>
          <w:iCs w:val="0"/>
          <w:smallCaps w:val="0"/>
          <w:spacing w:val="0"/>
          <w:sz w:val="22"/>
        </w:rPr>
      </w:pPr>
      <w:r>
        <w:rPr>
          <w:rStyle w:val="BookTitle"/>
          <w:rFonts w:ascii="Arial" w:hAnsi="Arial" w:cs="Arial"/>
          <w:i w:val="0"/>
          <w:iCs w:val="0"/>
          <w:smallCaps w:val="0"/>
          <w:spacing w:val="0"/>
          <w:sz w:val="22"/>
        </w:rPr>
        <w:t xml:space="preserve">The </w:t>
      </w:r>
      <w:r w:rsidRPr="00033290">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screen</w:t>
      </w:r>
      <w:r w:rsidR="0090135E">
        <w:rPr>
          <w:rStyle w:val="BookTitle"/>
          <w:rFonts w:ascii="Arial" w:hAnsi="Arial" w:cs="Arial"/>
          <w:i w:val="0"/>
          <w:iCs w:val="0"/>
          <w:smallCaps w:val="0"/>
          <w:spacing w:val="0"/>
          <w:sz w:val="22"/>
        </w:rPr>
        <w:t xml:space="preserve"> will display</w:t>
      </w:r>
      <w:r>
        <w:rPr>
          <w:rStyle w:val="BookTitle"/>
          <w:rFonts w:ascii="Arial" w:hAnsi="Arial" w:cs="Arial"/>
          <w:i w:val="0"/>
          <w:iCs w:val="0"/>
          <w:smallCaps w:val="0"/>
          <w:spacing w:val="0"/>
          <w:sz w:val="22"/>
        </w:rPr>
        <w:t>.</w:t>
      </w:r>
      <w:r w:rsidR="00AA0898">
        <w:rPr>
          <w:rStyle w:val="BookTitle"/>
          <w:rFonts w:ascii="Arial" w:hAnsi="Arial" w:cs="Arial"/>
          <w:i w:val="0"/>
          <w:iCs w:val="0"/>
          <w:smallCaps w:val="0"/>
          <w:spacing w:val="0"/>
          <w:sz w:val="22"/>
        </w:rPr>
        <w:t xml:space="preserve"> Refer Figure 25.</w:t>
      </w:r>
    </w:p>
    <w:p w14:paraId="591769E9" w14:textId="0FFB8C28" w:rsidR="00D53BBC" w:rsidRDefault="00AA0898" w:rsidP="00874885">
      <w:pPr>
        <w:spacing w:after="0"/>
        <w:rPr>
          <w:rFonts w:ascii="Arial" w:hAnsi="Arial" w:cs="Arial"/>
          <w:b/>
          <w:sz w:val="16"/>
          <w:szCs w:val="16"/>
        </w:rPr>
      </w:pPr>
      <w:r>
        <w:rPr>
          <w:rFonts w:ascii="Arial" w:hAnsi="Arial" w:cs="Arial"/>
          <w:b/>
          <w:sz w:val="16"/>
          <w:szCs w:val="16"/>
        </w:rPr>
        <w:t>F</w:t>
      </w:r>
      <w:r w:rsidR="00D53BBC" w:rsidRPr="00BF5CAE">
        <w:rPr>
          <w:rFonts w:ascii="Arial" w:hAnsi="Arial" w:cs="Arial"/>
          <w:b/>
          <w:sz w:val="16"/>
          <w:szCs w:val="16"/>
        </w:rPr>
        <w:t xml:space="preserve">igure </w:t>
      </w:r>
      <w:r w:rsidR="0034348D">
        <w:rPr>
          <w:rFonts w:ascii="Arial" w:hAnsi="Arial" w:cs="Arial"/>
          <w:b/>
          <w:caps/>
          <w:sz w:val="16"/>
          <w:szCs w:val="16"/>
        </w:rPr>
        <w:t>2</w:t>
      </w:r>
      <w:r>
        <w:rPr>
          <w:rFonts w:ascii="Arial" w:hAnsi="Arial" w:cs="Arial"/>
          <w:b/>
          <w:caps/>
          <w:sz w:val="16"/>
          <w:szCs w:val="16"/>
        </w:rPr>
        <w:t>5</w:t>
      </w:r>
      <w:r w:rsidR="00D53BBC" w:rsidRPr="00BF5CAE">
        <w:rPr>
          <w:rFonts w:ascii="Arial" w:hAnsi="Arial" w:cs="Arial"/>
          <w:b/>
          <w:sz w:val="16"/>
          <w:szCs w:val="16"/>
        </w:rPr>
        <w:t xml:space="preserve"> –</w:t>
      </w:r>
      <w:r w:rsidR="00D53BBC">
        <w:rPr>
          <w:rFonts w:ascii="Arial" w:hAnsi="Arial" w:cs="Arial"/>
          <w:b/>
          <w:sz w:val="16"/>
          <w:szCs w:val="16"/>
        </w:rPr>
        <w:t xml:space="preserve"> Program activity screen</w:t>
      </w:r>
    </w:p>
    <w:p w14:paraId="7246FF96" w14:textId="77777777" w:rsidR="00175828" w:rsidRPr="00BF1C0D" w:rsidRDefault="00874885" w:rsidP="00874885">
      <w:pPr>
        <w:spacing w:before="0"/>
        <w:rPr>
          <w:rStyle w:val="BookTitle"/>
          <w:rFonts w:ascii="Arial" w:hAnsi="Arial" w:cs="Arial"/>
          <w:i w:val="0"/>
          <w:iCs w:val="0"/>
          <w:smallCaps w:val="0"/>
          <w:spacing w:val="0"/>
          <w:sz w:val="22"/>
        </w:rPr>
      </w:pPr>
      <w:r>
        <w:rPr>
          <w:noProof/>
          <w:lang w:eastAsia="en-AU"/>
        </w:rPr>
        <w:drawing>
          <wp:inline distT="0" distB="0" distL="0" distR="0" wp14:anchorId="561F508B" wp14:editId="0F86B8D2">
            <wp:extent cx="3847377" cy="3648075"/>
            <wp:effectExtent l="19050" t="19050" r="20320" b="9525"/>
            <wp:docPr id="315" name="Picture 315" descr="This is a screen shot of the Program activity screen highlighting the revoke handshake button." title="Program acti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4597"/>
                    <a:stretch/>
                  </pic:blipFill>
                  <pic:spPr bwMode="auto">
                    <a:xfrm>
                      <a:off x="0" y="0"/>
                      <a:ext cx="3900281" cy="369823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C80592" w14:textId="77777777" w:rsidR="00A855E5" w:rsidRDefault="005D1009" w:rsidP="00A855E5">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S</w:t>
      </w:r>
      <w:r w:rsidR="00A855E5">
        <w:rPr>
          <w:rStyle w:val="BookTitle"/>
          <w:rFonts w:ascii="Arial" w:hAnsi="Arial" w:cs="Arial"/>
          <w:i w:val="0"/>
          <w:iCs w:val="0"/>
          <w:smallCaps w:val="0"/>
          <w:spacing w:val="0"/>
          <w:sz w:val="22"/>
        </w:rPr>
        <w:t xml:space="preserve">elect </w:t>
      </w:r>
      <w:r w:rsidR="00A855E5">
        <w:rPr>
          <w:rFonts w:ascii="Arial" w:hAnsi="Arial" w:cs="Arial"/>
          <w:b/>
          <w:color w:val="FFFFFF" w:themeColor="background1"/>
          <w:sz w:val="22"/>
          <w:bdr w:val="single" w:sz="4" w:space="0" w:color="auto"/>
          <w:shd w:val="clear" w:color="auto" w:fill="105964" w:themeFill="background2" w:themeFillShade="40"/>
        </w:rPr>
        <w:t>REVOKE HANDSHAKE</w:t>
      </w:r>
    </w:p>
    <w:p w14:paraId="643E48F2" w14:textId="77777777" w:rsidR="00AA0898" w:rsidRDefault="00AA0898" w:rsidP="00A855E5">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br w:type="page"/>
      </w:r>
    </w:p>
    <w:p w14:paraId="1C8A710E" w14:textId="2D2F9D4D" w:rsidR="00A855E5" w:rsidRDefault="00A855E5" w:rsidP="00A855E5">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lastRenderedPageBreak/>
        <w:t xml:space="preserve">A </w:t>
      </w:r>
      <w:r w:rsidR="00AA0898" w:rsidRPr="00AA0898">
        <w:rPr>
          <w:rStyle w:val="BookTitle"/>
          <w:rFonts w:ascii="Arial" w:hAnsi="Arial" w:cs="Arial"/>
          <w:b/>
          <w:i w:val="0"/>
          <w:iCs w:val="0"/>
          <w:smallCaps w:val="0"/>
          <w:spacing w:val="0"/>
          <w:sz w:val="22"/>
        </w:rPr>
        <w:t>Revoke handshake?</w:t>
      </w:r>
      <w:r w:rsidR="00AA0898">
        <w:rPr>
          <w:rStyle w:val="BookTitle"/>
          <w:rFonts w:ascii="Arial" w:hAnsi="Arial" w:cs="Arial"/>
          <w:i w:val="0"/>
          <w:iCs w:val="0"/>
          <w:smallCaps w:val="0"/>
          <w:spacing w:val="0"/>
          <w:sz w:val="22"/>
        </w:rPr>
        <w:t xml:space="preserve"> pop-up box</w:t>
      </w:r>
      <w:r>
        <w:rPr>
          <w:rStyle w:val="BookTitle"/>
          <w:rFonts w:ascii="Arial" w:hAnsi="Arial" w:cs="Arial"/>
          <w:i w:val="0"/>
          <w:iCs w:val="0"/>
          <w:smallCaps w:val="0"/>
          <w:spacing w:val="0"/>
          <w:sz w:val="22"/>
        </w:rPr>
        <w:t xml:space="preserve"> will display.</w:t>
      </w:r>
      <w:r w:rsidR="00AA0898">
        <w:rPr>
          <w:rStyle w:val="BookTitle"/>
          <w:rFonts w:ascii="Arial" w:hAnsi="Arial" w:cs="Arial"/>
          <w:i w:val="0"/>
          <w:iCs w:val="0"/>
          <w:smallCaps w:val="0"/>
          <w:spacing w:val="0"/>
          <w:sz w:val="22"/>
        </w:rPr>
        <w:t xml:space="preserve"> Refer Figure 26.</w:t>
      </w:r>
    </w:p>
    <w:p w14:paraId="061FF6B6" w14:textId="625243F2" w:rsidR="00A855E5" w:rsidRDefault="00A855E5" w:rsidP="000A7B32">
      <w:pPr>
        <w:spacing w:after="0"/>
        <w:rPr>
          <w:rFonts w:ascii="Arial" w:hAnsi="Arial" w:cs="Arial"/>
          <w:b/>
          <w:sz w:val="16"/>
          <w:szCs w:val="16"/>
        </w:rPr>
      </w:pPr>
      <w:r w:rsidRPr="00BF5CAE">
        <w:rPr>
          <w:rFonts w:ascii="Arial" w:hAnsi="Arial" w:cs="Arial"/>
          <w:b/>
          <w:sz w:val="16"/>
          <w:szCs w:val="16"/>
        </w:rPr>
        <w:t xml:space="preserve">Figure </w:t>
      </w:r>
      <w:r w:rsidR="0034348D">
        <w:rPr>
          <w:rFonts w:ascii="Arial" w:hAnsi="Arial" w:cs="Arial"/>
          <w:b/>
          <w:caps/>
          <w:sz w:val="16"/>
          <w:szCs w:val="16"/>
        </w:rPr>
        <w:t>2</w:t>
      </w:r>
      <w:r w:rsidR="00AA0898">
        <w:rPr>
          <w:rFonts w:ascii="Arial" w:hAnsi="Arial" w:cs="Arial"/>
          <w:b/>
          <w:caps/>
          <w:sz w:val="16"/>
          <w:szCs w:val="16"/>
        </w:rPr>
        <w:t>6</w:t>
      </w:r>
      <w:r w:rsidRPr="00BF5CAE">
        <w:rPr>
          <w:rFonts w:ascii="Arial" w:hAnsi="Arial" w:cs="Arial"/>
          <w:b/>
          <w:sz w:val="16"/>
          <w:szCs w:val="16"/>
        </w:rPr>
        <w:t xml:space="preserve"> –</w:t>
      </w:r>
      <w:r>
        <w:rPr>
          <w:rFonts w:ascii="Arial" w:hAnsi="Arial" w:cs="Arial"/>
          <w:b/>
          <w:sz w:val="16"/>
          <w:szCs w:val="16"/>
        </w:rPr>
        <w:t>Revoke handshake?</w:t>
      </w:r>
      <w:r w:rsidR="00AA0898">
        <w:rPr>
          <w:rFonts w:ascii="Arial" w:hAnsi="Arial" w:cs="Arial"/>
          <w:b/>
          <w:sz w:val="16"/>
          <w:szCs w:val="16"/>
        </w:rPr>
        <w:t xml:space="preserve"> pop-up box</w:t>
      </w:r>
    </w:p>
    <w:p w14:paraId="134868AE" w14:textId="77777777" w:rsidR="00874885" w:rsidRPr="00EE7F62" w:rsidRDefault="00874885" w:rsidP="00874885">
      <w:pPr>
        <w:spacing w:before="0" w:after="0"/>
        <w:rPr>
          <w:rStyle w:val="BookTitle"/>
          <w:rFonts w:ascii="Arial" w:hAnsi="Arial" w:cs="Arial"/>
          <w:i w:val="0"/>
          <w:iCs w:val="0"/>
          <w:smallCaps w:val="0"/>
          <w:spacing w:val="0"/>
          <w:sz w:val="22"/>
        </w:rPr>
      </w:pPr>
      <w:r>
        <w:rPr>
          <w:noProof/>
          <w:lang w:eastAsia="en-AU"/>
        </w:rPr>
        <w:drawing>
          <wp:inline distT="0" distB="0" distL="0" distR="0" wp14:anchorId="6628545F" wp14:editId="6182264F">
            <wp:extent cx="4975225" cy="1201736"/>
            <wp:effectExtent l="19050" t="19050" r="15875" b="17780"/>
            <wp:docPr id="316" name="Picture 316" descr="This is a screen shot of the Revoke handshake? pop up box highlighting the OK button." title="Revoke handshake?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05136" cy="1208961"/>
                    </a:xfrm>
                    <a:prstGeom prst="rect">
                      <a:avLst/>
                    </a:prstGeom>
                    <a:noFill/>
                    <a:ln>
                      <a:solidFill>
                        <a:schemeClr val="tx1"/>
                      </a:solidFill>
                    </a:ln>
                  </pic:spPr>
                </pic:pic>
              </a:graphicData>
            </a:graphic>
          </wp:inline>
        </w:drawing>
      </w:r>
    </w:p>
    <w:p w14:paraId="5BE49667" w14:textId="77777777" w:rsidR="00E810C5" w:rsidRDefault="00E810C5" w:rsidP="00E810C5">
      <w:pPr>
        <w:rPr>
          <w:rFonts w:ascii="Arial" w:hAnsi="Arial" w:cs="Arial"/>
          <w:b/>
          <w:color w:val="FFFFFF" w:themeColor="background1"/>
          <w:sz w:val="22"/>
          <w:bdr w:val="single" w:sz="4" w:space="0" w:color="auto"/>
          <w:shd w:val="clear" w:color="auto" w:fill="105964" w:themeFill="background2" w:themeFillShade="40"/>
        </w:rPr>
      </w:pPr>
      <w:r w:rsidRPr="003F38DC">
        <w:rPr>
          <w:rStyle w:val="BookTitle"/>
          <w:rFonts w:ascii="Arial" w:hAnsi="Arial" w:cs="Arial"/>
          <w:i w:val="0"/>
          <w:iCs w:val="0"/>
          <w:smallCaps w:val="0"/>
          <w:spacing w:val="0"/>
          <w:sz w:val="22"/>
        </w:rPr>
        <w:t>Select</w:t>
      </w:r>
      <w:r>
        <w:rPr>
          <w:rStyle w:val="BookTitle"/>
          <w:rFonts w:ascii="Arial" w:hAnsi="Arial" w:cs="Arial"/>
          <w:i w:val="0"/>
          <w:iCs w:val="0"/>
          <w:smallCaps w:val="0"/>
          <w:spacing w:val="0"/>
          <w:sz w:val="22"/>
        </w:rPr>
        <w:t xml:space="preserve"> </w:t>
      </w:r>
      <w:r>
        <w:rPr>
          <w:rFonts w:ascii="Arial" w:hAnsi="Arial" w:cs="Arial"/>
          <w:b/>
          <w:color w:val="FFFFFF" w:themeColor="background1"/>
          <w:sz w:val="22"/>
          <w:bdr w:val="single" w:sz="4" w:space="0" w:color="auto"/>
          <w:shd w:val="clear" w:color="auto" w:fill="105964" w:themeFill="background2" w:themeFillShade="40"/>
        </w:rPr>
        <w:t>OK</w:t>
      </w:r>
    </w:p>
    <w:p w14:paraId="6B6ADA49" w14:textId="3F26DF3D" w:rsidR="003A3C22" w:rsidRDefault="00C55E38" w:rsidP="00D77A85">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The</w:t>
      </w:r>
      <w:r w:rsidR="003A3C22">
        <w:rPr>
          <w:rStyle w:val="BookTitle"/>
          <w:rFonts w:ascii="Arial" w:hAnsi="Arial" w:cs="Arial"/>
          <w:b/>
          <w:i w:val="0"/>
          <w:iCs w:val="0"/>
          <w:smallCaps w:val="0"/>
          <w:spacing w:val="0"/>
          <w:sz w:val="22"/>
        </w:rPr>
        <w:t xml:space="preserve"> Handshake history</w:t>
      </w:r>
      <w:r>
        <w:rPr>
          <w:rStyle w:val="BookTitle"/>
          <w:rFonts w:ascii="Arial" w:hAnsi="Arial" w:cs="Arial"/>
          <w:i w:val="0"/>
          <w:iCs w:val="0"/>
          <w:smallCaps w:val="0"/>
          <w:spacing w:val="0"/>
          <w:sz w:val="22"/>
        </w:rPr>
        <w:t xml:space="preserve"> s</w:t>
      </w:r>
      <w:r w:rsidR="003A3C22">
        <w:rPr>
          <w:rStyle w:val="BookTitle"/>
          <w:rFonts w:ascii="Arial" w:hAnsi="Arial" w:cs="Arial"/>
          <w:i w:val="0"/>
          <w:iCs w:val="0"/>
          <w:smallCaps w:val="0"/>
          <w:spacing w:val="0"/>
          <w:sz w:val="22"/>
        </w:rPr>
        <w:t xml:space="preserve">tatus will be updated to </w:t>
      </w:r>
      <w:r w:rsidR="003A3C22" w:rsidRPr="006F3398">
        <w:rPr>
          <w:rStyle w:val="BookTitle"/>
          <w:rFonts w:ascii="Arial" w:hAnsi="Arial" w:cs="Arial"/>
          <w:b/>
          <w:i w:val="0"/>
          <w:iCs w:val="0"/>
          <w:smallCaps w:val="0"/>
          <w:spacing w:val="0"/>
          <w:sz w:val="22"/>
        </w:rPr>
        <w:t>Revoked by delivery partner</w:t>
      </w:r>
      <w:r w:rsidR="003A3C22">
        <w:rPr>
          <w:rStyle w:val="BookTitle"/>
          <w:rFonts w:ascii="Arial" w:hAnsi="Arial" w:cs="Arial"/>
          <w:i w:val="0"/>
          <w:iCs w:val="0"/>
          <w:smallCaps w:val="0"/>
          <w:spacing w:val="0"/>
          <w:sz w:val="22"/>
        </w:rPr>
        <w:t>.</w:t>
      </w:r>
      <w:r w:rsidR="00AA0898">
        <w:rPr>
          <w:rStyle w:val="BookTitle"/>
          <w:rFonts w:ascii="Arial" w:hAnsi="Arial" w:cs="Arial"/>
          <w:i w:val="0"/>
          <w:iCs w:val="0"/>
          <w:smallCaps w:val="0"/>
          <w:spacing w:val="0"/>
          <w:sz w:val="22"/>
        </w:rPr>
        <w:t xml:space="preserve"> Refer Figure 27.</w:t>
      </w:r>
    </w:p>
    <w:p w14:paraId="7D451FCC" w14:textId="5AA90229" w:rsidR="009F6C70" w:rsidRDefault="0098618A" w:rsidP="000A7B32">
      <w:pPr>
        <w:spacing w:after="0"/>
        <w:rPr>
          <w:rFonts w:ascii="Arial" w:hAnsi="Arial" w:cs="Arial"/>
          <w:b/>
          <w:sz w:val="16"/>
          <w:szCs w:val="16"/>
        </w:rPr>
      </w:pPr>
      <w:r w:rsidRPr="00BF5CAE">
        <w:rPr>
          <w:rFonts w:ascii="Arial" w:hAnsi="Arial" w:cs="Arial"/>
          <w:b/>
          <w:sz w:val="16"/>
          <w:szCs w:val="16"/>
        </w:rPr>
        <w:t xml:space="preserve">Figure </w:t>
      </w:r>
      <w:r w:rsidR="00AA0898">
        <w:rPr>
          <w:rFonts w:ascii="Arial" w:hAnsi="Arial" w:cs="Arial"/>
          <w:b/>
          <w:sz w:val="16"/>
          <w:szCs w:val="16"/>
        </w:rPr>
        <w:t>27</w:t>
      </w:r>
      <w:r w:rsidRPr="00BF5CAE">
        <w:rPr>
          <w:rFonts w:ascii="Arial" w:hAnsi="Arial" w:cs="Arial"/>
          <w:b/>
          <w:sz w:val="16"/>
          <w:szCs w:val="16"/>
        </w:rPr>
        <w:t xml:space="preserve"> –</w:t>
      </w:r>
      <w:r>
        <w:rPr>
          <w:rFonts w:ascii="Arial" w:hAnsi="Arial" w:cs="Arial"/>
          <w:b/>
          <w:sz w:val="16"/>
          <w:szCs w:val="16"/>
        </w:rPr>
        <w:t xml:space="preserve"> </w:t>
      </w:r>
      <w:r w:rsidR="00A13395">
        <w:rPr>
          <w:rFonts w:ascii="Arial" w:hAnsi="Arial" w:cs="Arial"/>
          <w:b/>
          <w:sz w:val="16"/>
          <w:szCs w:val="16"/>
        </w:rPr>
        <w:t>Program activity screen</w:t>
      </w:r>
    </w:p>
    <w:p w14:paraId="5FE1C9EC" w14:textId="77777777" w:rsidR="00684612" w:rsidRPr="00BF1C0D" w:rsidRDefault="00F673DA" w:rsidP="000A7B32">
      <w:pPr>
        <w:spacing w:before="0"/>
        <w:rPr>
          <w:rStyle w:val="BookTitle"/>
          <w:rFonts w:ascii="Arial" w:hAnsi="Arial" w:cs="Arial"/>
          <w:b/>
          <w:i w:val="0"/>
          <w:iCs w:val="0"/>
          <w:smallCaps w:val="0"/>
          <w:spacing w:val="0"/>
          <w:sz w:val="22"/>
        </w:rPr>
      </w:pPr>
      <w:r>
        <w:rPr>
          <w:noProof/>
          <w:lang w:eastAsia="en-AU"/>
        </w:rPr>
        <w:drawing>
          <wp:inline distT="0" distB="0" distL="0" distR="0" wp14:anchorId="26807FB5" wp14:editId="4D85A000">
            <wp:extent cx="3905064" cy="3793490"/>
            <wp:effectExtent l="19050" t="19050" r="19685" b="16510"/>
            <wp:docPr id="129" name="Picture 129" descr="This is a screen shot of the Program activity screen highlighting the Handshake history section with a revoked by delivery partner message." title="Program acti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4553"/>
                    <a:stretch/>
                  </pic:blipFill>
                  <pic:spPr bwMode="auto">
                    <a:xfrm>
                      <a:off x="0" y="0"/>
                      <a:ext cx="3978769" cy="386508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6EAD62" w14:textId="77777777" w:rsidR="00AA0898" w:rsidRDefault="00AA0898" w:rsidP="00A30B36">
      <w:pPr>
        <w:pStyle w:val="Heading1"/>
        <w:rPr>
          <w:rStyle w:val="BookTitle"/>
          <w:rFonts w:ascii="Arial" w:hAnsi="Arial" w:cs="Arial"/>
          <w:i w:val="0"/>
          <w:iCs w:val="0"/>
          <w:smallCaps w:val="0"/>
          <w:spacing w:val="0"/>
          <w:sz w:val="26"/>
          <w:szCs w:val="26"/>
        </w:rPr>
      </w:pPr>
      <w:bookmarkStart w:id="13" w:name="_Lead_Organisation_View–"/>
      <w:bookmarkEnd w:id="13"/>
      <w:r>
        <w:rPr>
          <w:rStyle w:val="BookTitle"/>
          <w:rFonts w:ascii="Arial" w:hAnsi="Arial" w:cs="Arial"/>
          <w:i w:val="0"/>
          <w:iCs w:val="0"/>
          <w:smallCaps w:val="0"/>
          <w:spacing w:val="0"/>
          <w:sz w:val="26"/>
          <w:szCs w:val="26"/>
        </w:rPr>
        <w:br w:type="page"/>
      </w:r>
    </w:p>
    <w:p w14:paraId="740C4377" w14:textId="2202E743" w:rsidR="00CC6678" w:rsidRPr="00C204C1" w:rsidRDefault="00C307CF" w:rsidP="00A30B36">
      <w:pPr>
        <w:pStyle w:val="Heading1"/>
        <w:rPr>
          <w:rStyle w:val="BookTitle"/>
          <w:rFonts w:ascii="Arial" w:hAnsi="Arial" w:cs="Arial"/>
          <w:b w:val="0"/>
          <w:i w:val="0"/>
          <w:iCs w:val="0"/>
          <w:smallCaps w:val="0"/>
          <w:spacing w:val="0"/>
          <w:sz w:val="26"/>
          <w:szCs w:val="26"/>
        </w:rPr>
      </w:pPr>
      <w:bookmarkStart w:id="14" w:name="_Lead_Organisation_View–_1"/>
      <w:bookmarkEnd w:id="14"/>
      <w:r w:rsidRPr="00C204C1">
        <w:rPr>
          <w:rStyle w:val="BookTitle"/>
          <w:rFonts w:ascii="Arial" w:hAnsi="Arial" w:cs="Arial"/>
          <w:i w:val="0"/>
          <w:iCs w:val="0"/>
          <w:smallCaps w:val="0"/>
          <w:spacing w:val="0"/>
          <w:sz w:val="26"/>
          <w:szCs w:val="26"/>
        </w:rPr>
        <w:lastRenderedPageBreak/>
        <w:t>Lead Organisation View</w:t>
      </w:r>
      <w:r w:rsidR="006E19C8" w:rsidRPr="00C204C1">
        <w:rPr>
          <w:rStyle w:val="BookTitle"/>
          <w:rFonts w:ascii="Arial" w:hAnsi="Arial" w:cs="Arial"/>
          <w:i w:val="0"/>
          <w:iCs w:val="0"/>
          <w:smallCaps w:val="0"/>
          <w:spacing w:val="0"/>
          <w:sz w:val="26"/>
          <w:szCs w:val="26"/>
        </w:rPr>
        <w:t>– Handshake revoked by d</w:t>
      </w:r>
      <w:r w:rsidR="006F3398" w:rsidRPr="00C204C1">
        <w:rPr>
          <w:rStyle w:val="BookTitle"/>
          <w:rFonts w:ascii="Arial" w:hAnsi="Arial" w:cs="Arial"/>
          <w:i w:val="0"/>
          <w:iCs w:val="0"/>
          <w:smallCaps w:val="0"/>
          <w:spacing w:val="0"/>
          <w:sz w:val="26"/>
          <w:szCs w:val="26"/>
        </w:rPr>
        <w:t xml:space="preserve">elivery partner </w:t>
      </w:r>
    </w:p>
    <w:p w14:paraId="1585192E" w14:textId="5D58F6A7" w:rsidR="00FF6C78" w:rsidRDefault="00FF6C78" w:rsidP="00FF6C78">
      <w:pPr>
        <w:rPr>
          <w:rStyle w:val="BookTitle"/>
          <w:rFonts w:ascii="Arial" w:hAnsi="Arial" w:cs="Arial"/>
          <w:i w:val="0"/>
          <w:iCs w:val="0"/>
          <w:smallCaps w:val="0"/>
          <w:spacing w:val="0"/>
          <w:sz w:val="22"/>
        </w:rPr>
      </w:pPr>
      <w:r w:rsidRPr="00BF1C0D">
        <w:rPr>
          <w:rStyle w:val="BookTitle"/>
          <w:rFonts w:ascii="Arial" w:hAnsi="Arial" w:cs="Arial"/>
          <w:i w:val="0"/>
          <w:iCs w:val="0"/>
          <w:smallCaps w:val="0"/>
          <w:spacing w:val="0"/>
          <w:sz w:val="22"/>
        </w:rPr>
        <w:t xml:space="preserve">From the </w:t>
      </w:r>
      <w:r>
        <w:rPr>
          <w:rStyle w:val="BookTitle"/>
          <w:rFonts w:ascii="Arial" w:hAnsi="Arial" w:cs="Arial"/>
          <w:i w:val="0"/>
          <w:iCs w:val="0"/>
          <w:smallCaps w:val="0"/>
          <w:spacing w:val="0"/>
          <w:sz w:val="22"/>
        </w:rPr>
        <w:t>Data Exchange</w:t>
      </w:r>
      <w:r w:rsidRPr="00BF1C0D">
        <w:rPr>
          <w:rStyle w:val="BookTitle"/>
          <w:rFonts w:ascii="Arial" w:hAnsi="Arial" w:cs="Arial"/>
          <w:i w:val="0"/>
          <w:iCs w:val="0"/>
          <w:smallCaps w:val="0"/>
          <w:spacing w:val="0"/>
          <w:sz w:val="22"/>
        </w:rPr>
        <w:t xml:space="preserve"> web-based portal </w:t>
      </w:r>
      <w:r>
        <w:rPr>
          <w:rStyle w:val="BookTitle"/>
          <w:rFonts w:ascii="Arial" w:hAnsi="Arial" w:cs="Arial"/>
          <w:i w:val="0"/>
          <w:iCs w:val="0"/>
          <w:smallCaps w:val="0"/>
          <w:spacing w:val="0"/>
          <w:sz w:val="22"/>
        </w:rPr>
        <w:t>home</w:t>
      </w:r>
      <w:r w:rsidRPr="00BF1C0D">
        <w:rPr>
          <w:rStyle w:val="BookTitle"/>
          <w:rFonts w:ascii="Arial" w:hAnsi="Arial" w:cs="Arial"/>
          <w:i w:val="0"/>
          <w:iCs w:val="0"/>
          <w:smallCaps w:val="0"/>
          <w:spacing w:val="0"/>
          <w:sz w:val="22"/>
        </w:rPr>
        <w:t xml:space="preserve"> page, </w:t>
      </w:r>
      <w:r>
        <w:rPr>
          <w:rStyle w:val="BookTitle"/>
          <w:rFonts w:ascii="Arial" w:hAnsi="Arial" w:cs="Arial"/>
          <w:i w:val="0"/>
          <w:iCs w:val="0"/>
          <w:smallCaps w:val="0"/>
          <w:spacing w:val="0"/>
          <w:sz w:val="22"/>
        </w:rPr>
        <w:t xml:space="preserve">go to the </w:t>
      </w:r>
      <w:r w:rsidRPr="00BF1C0D">
        <w:rPr>
          <w:rStyle w:val="BookTitle"/>
          <w:rFonts w:ascii="Arial" w:hAnsi="Arial" w:cs="Arial"/>
          <w:b/>
          <w:i w:val="0"/>
          <w:iCs w:val="0"/>
          <w:smallCaps w:val="0"/>
          <w:spacing w:val="0"/>
          <w:sz w:val="22"/>
        </w:rPr>
        <w:t>My Organisation</w:t>
      </w:r>
      <w:r w:rsidRPr="00BF1C0D">
        <w:rPr>
          <w:rStyle w:val="BookTitle"/>
          <w:rFonts w:ascii="Arial" w:hAnsi="Arial" w:cs="Arial"/>
          <w:i w:val="0"/>
          <w:iCs w:val="0"/>
          <w:smallCaps w:val="0"/>
          <w:spacing w:val="0"/>
          <w:sz w:val="22"/>
        </w:rPr>
        <w:t xml:space="preserve"> menu.</w:t>
      </w:r>
      <w:r w:rsidR="00AA0898">
        <w:rPr>
          <w:rStyle w:val="BookTitle"/>
          <w:rFonts w:ascii="Arial" w:hAnsi="Arial" w:cs="Arial"/>
          <w:i w:val="0"/>
          <w:iCs w:val="0"/>
          <w:smallCaps w:val="0"/>
          <w:spacing w:val="0"/>
          <w:sz w:val="22"/>
        </w:rPr>
        <w:t xml:space="preserve"> Refer Figure 28.</w:t>
      </w:r>
    </w:p>
    <w:p w14:paraId="38FB5FED" w14:textId="675533E4" w:rsidR="00AA0898" w:rsidRDefault="00AA0898" w:rsidP="00AA0898">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Select </w:t>
      </w:r>
      <w:r w:rsidRPr="000873ED">
        <w:rPr>
          <w:rStyle w:val="BookTitle"/>
          <w:rFonts w:ascii="Arial" w:hAnsi="Arial" w:cs="Arial"/>
          <w:b/>
          <w:i w:val="0"/>
          <w:iCs w:val="0"/>
          <w:smallCaps w:val="0"/>
          <w:spacing w:val="0"/>
          <w:sz w:val="22"/>
        </w:rPr>
        <w:t>Manage action items</w:t>
      </w:r>
      <w:r>
        <w:rPr>
          <w:rStyle w:val="BookTitle"/>
          <w:rFonts w:ascii="Arial" w:hAnsi="Arial" w:cs="Arial"/>
          <w:i w:val="0"/>
          <w:iCs w:val="0"/>
          <w:smallCaps w:val="0"/>
          <w:spacing w:val="0"/>
          <w:sz w:val="22"/>
        </w:rPr>
        <w:t>.</w:t>
      </w:r>
    </w:p>
    <w:p w14:paraId="2E23B162" w14:textId="3410071F" w:rsidR="00546EE9" w:rsidRPr="008C3741" w:rsidRDefault="00546EE9" w:rsidP="00546EE9">
      <w:pPr>
        <w:spacing w:after="0"/>
        <w:rPr>
          <w:rStyle w:val="BookTitle"/>
          <w:rFonts w:ascii="Arial" w:hAnsi="Arial" w:cs="Arial"/>
          <w:i w:val="0"/>
          <w:iCs w:val="0"/>
          <w:smallCaps w:val="0"/>
          <w:spacing w:val="0"/>
          <w:sz w:val="22"/>
        </w:rPr>
      </w:pPr>
      <w:r w:rsidRPr="00BF5CAE">
        <w:rPr>
          <w:rFonts w:ascii="Arial" w:hAnsi="Arial" w:cs="Arial"/>
          <w:b/>
          <w:sz w:val="16"/>
          <w:szCs w:val="16"/>
        </w:rPr>
        <w:t xml:space="preserve">Figure </w:t>
      </w:r>
      <w:r w:rsidR="00AA0898">
        <w:rPr>
          <w:rFonts w:ascii="Arial" w:hAnsi="Arial" w:cs="Arial"/>
          <w:b/>
          <w:sz w:val="16"/>
          <w:szCs w:val="16"/>
        </w:rPr>
        <w:t>28</w:t>
      </w:r>
      <w:r w:rsidRPr="00BF5CAE">
        <w:rPr>
          <w:rFonts w:ascii="Arial" w:hAnsi="Arial" w:cs="Arial"/>
          <w:b/>
          <w:sz w:val="16"/>
          <w:szCs w:val="16"/>
        </w:rPr>
        <w:t xml:space="preserve"> –</w:t>
      </w:r>
      <w:r>
        <w:rPr>
          <w:rFonts w:ascii="Arial" w:hAnsi="Arial" w:cs="Arial"/>
          <w:b/>
          <w:sz w:val="16"/>
          <w:szCs w:val="16"/>
        </w:rPr>
        <w:t xml:space="preserve"> D</w:t>
      </w:r>
      <w:r w:rsidR="008368DE">
        <w:rPr>
          <w:rFonts w:ascii="Arial" w:hAnsi="Arial" w:cs="Arial"/>
          <w:b/>
          <w:sz w:val="16"/>
          <w:szCs w:val="16"/>
        </w:rPr>
        <w:t>ata Exchange</w:t>
      </w:r>
      <w:r>
        <w:rPr>
          <w:rFonts w:ascii="Arial" w:hAnsi="Arial" w:cs="Arial"/>
          <w:b/>
          <w:sz w:val="16"/>
          <w:szCs w:val="16"/>
        </w:rPr>
        <w:t xml:space="preserve"> web-based portal</w:t>
      </w:r>
    </w:p>
    <w:p w14:paraId="2A58D4DE" w14:textId="28A21798" w:rsidR="00546EE9" w:rsidRDefault="007806E7" w:rsidP="00546EE9">
      <w:pPr>
        <w:spacing w:before="0"/>
        <w:rPr>
          <w:rStyle w:val="BookTitle"/>
          <w:rFonts w:ascii="Arial" w:hAnsi="Arial" w:cs="Arial"/>
          <w:b/>
          <w:i w:val="0"/>
          <w:iCs w:val="0"/>
          <w:smallCaps w:val="0"/>
          <w:spacing w:val="0"/>
          <w:sz w:val="22"/>
        </w:rPr>
      </w:pPr>
      <w:r>
        <w:rPr>
          <w:noProof/>
          <w:lang w:eastAsia="en-AU"/>
        </w:rPr>
        <w:drawing>
          <wp:inline distT="0" distB="0" distL="0" distR="0" wp14:anchorId="374EA84A" wp14:editId="3F5C56B9">
            <wp:extent cx="3714750" cy="2530457"/>
            <wp:effectExtent l="19050" t="19050" r="19050" b="22860"/>
            <wp:docPr id="301" name="Picture 301" descr="This is a screenshot of the Data Exchange web-based portal home page highlighting the Manage action items hyperlink." title="Data Exchange web-based portal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nei\AppData\Local\Temp\SNAGHTML110b95c2.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189" r="18280"/>
                    <a:stretch/>
                  </pic:blipFill>
                  <pic:spPr bwMode="auto">
                    <a:xfrm>
                      <a:off x="0" y="0"/>
                      <a:ext cx="3733486" cy="254322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6D6FE38E" w14:textId="4C29501F" w:rsidR="00AA0898" w:rsidRPr="00AA0898" w:rsidRDefault="00AA0898" w:rsidP="00546EE9">
      <w:pPr>
        <w:spacing w:before="0"/>
        <w:rPr>
          <w:rStyle w:val="BookTitle"/>
          <w:rFonts w:ascii="Arial" w:hAnsi="Arial" w:cs="Arial"/>
          <w:i w:val="0"/>
          <w:iCs w:val="0"/>
          <w:smallCaps w:val="0"/>
          <w:spacing w:val="0"/>
          <w:sz w:val="22"/>
        </w:rPr>
      </w:pPr>
      <w:r w:rsidRPr="00AA0898">
        <w:rPr>
          <w:rStyle w:val="BookTitle"/>
          <w:rFonts w:ascii="Arial" w:hAnsi="Arial" w:cs="Arial"/>
          <w:i w:val="0"/>
          <w:iCs w:val="0"/>
          <w:smallCaps w:val="0"/>
          <w:spacing w:val="0"/>
          <w:sz w:val="22"/>
        </w:rPr>
        <w:t xml:space="preserve">The </w:t>
      </w:r>
      <w:r w:rsidRPr="00AA0898">
        <w:rPr>
          <w:rStyle w:val="BookTitle"/>
          <w:rFonts w:ascii="Arial" w:hAnsi="Arial" w:cs="Arial"/>
          <w:b/>
          <w:i w:val="0"/>
          <w:iCs w:val="0"/>
          <w:smallCaps w:val="0"/>
          <w:spacing w:val="0"/>
          <w:sz w:val="22"/>
        </w:rPr>
        <w:t>Manage organisation</w:t>
      </w:r>
      <w:r w:rsidRPr="00AA0898">
        <w:rPr>
          <w:rStyle w:val="BookTitle"/>
          <w:rFonts w:ascii="Arial" w:hAnsi="Arial" w:cs="Arial"/>
          <w:i w:val="0"/>
          <w:iCs w:val="0"/>
          <w:smallCaps w:val="0"/>
          <w:spacing w:val="0"/>
          <w:sz w:val="22"/>
        </w:rPr>
        <w:t xml:space="preserve"> screen will display. Refer Figure 29.</w:t>
      </w:r>
    </w:p>
    <w:p w14:paraId="04912D35" w14:textId="3D716728" w:rsidR="008C3741" w:rsidRDefault="008C3741" w:rsidP="000C15B3">
      <w:pPr>
        <w:spacing w:after="0"/>
        <w:rPr>
          <w:rFonts w:ascii="Arial" w:hAnsi="Arial" w:cs="Arial"/>
          <w:b/>
          <w:sz w:val="16"/>
          <w:szCs w:val="16"/>
        </w:rPr>
      </w:pPr>
      <w:r w:rsidRPr="00BF5CAE">
        <w:rPr>
          <w:rFonts w:ascii="Arial" w:hAnsi="Arial" w:cs="Arial"/>
          <w:b/>
          <w:sz w:val="16"/>
          <w:szCs w:val="16"/>
        </w:rPr>
        <w:t xml:space="preserve">Figure </w:t>
      </w:r>
      <w:r w:rsidR="00AA0898">
        <w:rPr>
          <w:rFonts w:ascii="Arial" w:hAnsi="Arial" w:cs="Arial"/>
          <w:b/>
          <w:sz w:val="16"/>
          <w:szCs w:val="16"/>
        </w:rPr>
        <w:t>29</w:t>
      </w:r>
      <w:r w:rsidRPr="00BF5CAE">
        <w:rPr>
          <w:rFonts w:ascii="Arial" w:hAnsi="Arial" w:cs="Arial"/>
          <w:b/>
          <w:sz w:val="16"/>
          <w:szCs w:val="16"/>
        </w:rPr>
        <w:t xml:space="preserve"> –</w:t>
      </w:r>
      <w:r>
        <w:rPr>
          <w:rFonts w:ascii="Arial" w:hAnsi="Arial" w:cs="Arial"/>
          <w:b/>
          <w:sz w:val="16"/>
          <w:szCs w:val="16"/>
        </w:rPr>
        <w:t xml:space="preserve"> </w:t>
      </w:r>
      <w:r w:rsidR="00AA0898">
        <w:rPr>
          <w:rFonts w:ascii="Arial" w:hAnsi="Arial" w:cs="Arial"/>
          <w:b/>
          <w:sz w:val="16"/>
          <w:szCs w:val="16"/>
        </w:rPr>
        <w:t>Manage organisation screen with a l</w:t>
      </w:r>
      <w:r w:rsidR="00F147A6">
        <w:rPr>
          <w:rFonts w:ascii="Arial" w:hAnsi="Arial" w:cs="Arial"/>
          <w:b/>
          <w:sz w:val="16"/>
          <w:szCs w:val="16"/>
        </w:rPr>
        <w:t>ist of p</w:t>
      </w:r>
      <w:r>
        <w:rPr>
          <w:rFonts w:ascii="Arial" w:hAnsi="Arial" w:cs="Arial"/>
          <w:b/>
          <w:sz w:val="16"/>
          <w:szCs w:val="16"/>
        </w:rPr>
        <w:t xml:space="preserve">rogram activities </w:t>
      </w:r>
    </w:p>
    <w:p w14:paraId="507FFA95" w14:textId="77777777" w:rsidR="00CC6678" w:rsidRPr="004035AF" w:rsidRDefault="004035AF" w:rsidP="00E16741">
      <w:pPr>
        <w:spacing w:before="0" w:after="0"/>
        <w:rPr>
          <w:rStyle w:val="BookTitle"/>
          <w:rFonts w:ascii="Arial" w:hAnsi="Arial" w:cs="Arial"/>
          <w:i w:val="0"/>
          <w:iCs w:val="0"/>
          <w:smallCaps w:val="0"/>
          <w:spacing w:val="0"/>
          <w:sz w:val="22"/>
        </w:rPr>
      </w:pPr>
      <w:r>
        <w:rPr>
          <w:noProof/>
          <w:lang w:eastAsia="en-AU"/>
        </w:rPr>
        <w:drawing>
          <wp:inline distT="0" distB="0" distL="0" distR="0" wp14:anchorId="1AE95A58" wp14:editId="10634EDE">
            <wp:extent cx="3648075" cy="4140486"/>
            <wp:effectExtent l="19050" t="19050" r="9525" b="12700"/>
            <wp:docPr id="130" name="Picture 130" descr="This is a screen shot of the Program activities screen highlighting a program activity." title="Program activiti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72374" cy="4168065"/>
                    </a:xfrm>
                    <a:prstGeom prst="rect">
                      <a:avLst/>
                    </a:prstGeom>
                    <a:noFill/>
                    <a:ln>
                      <a:solidFill>
                        <a:schemeClr val="tx1"/>
                      </a:solidFill>
                    </a:ln>
                  </pic:spPr>
                </pic:pic>
              </a:graphicData>
            </a:graphic>
          </wp:inline>
        </w:drawing>
      </w:r>
    </w:p>
    <w:p w14:paraId="06D34707" w14:textId="77777777" w:rsidR="00AA0898" w:rsidRDefault="00AA0898" w:rsidP="00AA0898">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A notification icon </w:t>
      </w:r>
      <w:r>
        <w:rPr>
          <w:noProof/>
          <w:lang w:eastAsia="en-AU"/>
        </w:rPr>
        <w:drawing>
          <wp:inline distT="0" distB="0" distL="0" distR="0" wp14:anchorId="72587A3B" wp14:editId="47562D75">
            <wp:extent cx="329184" cy="254370"/>
            <wp:effectExtent l="19050" t="19050" r="13970" b="12700"/>
            <wp:docPr id="302" name="Picture 302" descr="This is a screen shot of a notification icon" title="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060" cy="261229"/>
                    </a:xfrm>
                    <a:prstGeom prst="rect">
                      <a:avLst/>
                    </a:prstGeom>
                    <a:ln>
                      <a:solidFill>
                        <a:schemeClr val="tx1"/>
                      </a:solidFill>
                    </a:ln>
                  </pic:spPr>
                </pic:pic>
              </a:graphicData>
            </a:graphic>
          </wp:inline>
        </w:drawing>
      </w:r>
      <w:r>
        <w:rPr>
          <w:rStyle w:val="BookTitle"/>
          <w:rFonts w:ascii="Arial" w:hAnsi="Arial" w:cs="Arial"/>
          <w:i w:val="0"/>
          <w:iCs w:val="0"/>
          <w:smallCaps w:val="0"/>
          <w:spacing w:val="0"/>
          <w:sz w:val="22"/>
        </w:rPr>
        <w:t xml:space="preserve"> will display next to the </w:t>
      </w:r>
      <w:r w:rsidRPr="00CF2B5A">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where a handshake request has been changed.</w:t>
      </w:r>
    </w:p>
    <w:p w14:paraId="669D744A" w14:textId="77777777" w:rsidR="00033511" w:rsidRDefault="00033511" w:rsidP="00033511">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Select the </w:t>
      </w:r>
      <w:r w:rsidRPr="00403EA8">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hyperlink.</w:t>
      </w:r>
    </w:p>
    <w:p w14:paraId="41831FBD" w14:textId="366D3C04" w:rsidR="007E7DD5" w:rsidRDefault="00C05003" w:rsidP="007E7DD5">
      <w:pPr>
        <w:rPr>
          <w:rStyle w:val="BookTitle"/>
          <w:rFonts w:ascii="Arial" w:hAnsi="Arial" w:cs="Arial"/>
          <w:i w:val="0"/>
          <w:iCs w:val="0"/>
          <w:smallCaps w:val="0"/>
          <w:spacing w:val="0"/>
          <w:sz w:val="22"/>
        </w:rPr>
      </w:pPr>
      <w:r>
        <w:rPr>
          <w:rStyle w:val="BookTitle"/>
          <w:rFonts w:ascii="Arial" w:hAnsi="Arial" w:cs="Arial"/>
          <w:i w:val="0"/>
          <w:iCs w:val="0"/>
          <w:smallCaps w:val="0"/>
          <w:spacing w:val="0"/>
          <w:sz w:val="22"/>
        </w:rPr>
        <w:t xml:space="preserve">The </w:t>
      </w:r>
      <w:r w:rsidRPr="00C05003">
        <w:rPr>
          <w:rStyle w:val="BookTitle"/>
          <w:rFonts w:ascii="Arial" w:hAnsi="Arial" w:cs="Arial"/>
          <w:b/>
          <w:i w:val="0"/>
          <w:iCs w:val="0"/>
          <w:smallCaps w:val="0"/>
          <w:spacing w:val="0"/>
          <w:sz w:val="22"/>
        </w:rPr>
        <w:t>Program activity</w:t>
      </w:r>
      <w:r>
        <w:rPr>
          <w:rStyle w:val="BookTitle"/>
          <w:rFonts w:ascii="Arial" w:hAnsi="Arial" w:cs="Arial"/>
          <w:i w:val="0"/>
          <w:iCs w:val="0"/>
          <w:smallCaps w:val="0"/>
          <w:spacing w:val="0"/>
          <w:sz w:val="22"/>
        </w:rPr>
        <w:t xml:space="preserve"> screen will display</w:t>
      </w:r>
      <w:r w:rsidR="00AA0898">
        <w:rPr>
          <w:rStyle w:val="BookTitle"/>
          <w:rFonts w:ascii="Arial" w:hAnsi="Arial" w:cs="Arial"/>
          <w:i w:val="0"/>
          <w:iCs w:val="0"/>
          <w:smallCaps w:val="0"/>
          <w:spacing w:val="0"/>
          <w:sz w:val="22"/>
        </w:rPr>
        <w:t xml:space="preserve"> with the following</w:t>
      </w:r>
      <w:r>
        <w:rPr>
          <w:rStyle w:val="BookTitle"/>
          <w:rFonts w:ascii="Arial" w:hAnsi="Arial" w:cs="Arial"/>
          <w:i w:val="0"/>
          <w:iCs w:val="0"/>
          <w:smallCaps w:val="0"/>
          <w:spacing w:val="0"/>
          <w:sz w:val="22"/>
        </w:rPr>
        <w:t>.</w:t>
      </w:r>
      <w:r w:rsidR="00AA0898">
        <w:rPr>
          <w:rStyle w:val="BookTitle"/>
          <w:rFonts w:ascii="Arial" w:hAnsi="Arial" w:cs="Arial"/>
          <w:i w:val="0"/>
          <w:iCs w:val="0"/>
          <w:smallCaps w:val="0"/>
          <w:spacing w:val="0"/>
          <w:sz w:val="22"/>
        </w:rPr>
        <w:t xml:space="preserve"> Refer Figure 30.</w:t>
      </w:r>
    </w:p>
    <w:p w14:paraId="1B5860F2" w14:textId="151F5D25" w:rsidR="00205FF4" w:rsidRPr="00205FF4" w:rsidRDefault="00205FF4" w:rsidP="00205FF4">
      <w:pPr>
        <w:pStyle w:val="ListParagraph"/>
        <w:numPr>
          <w:ilvl w:val="0"/>
          <w:numId w:val="18"/>
        </w:numPr>
        <w:rPr>
          <w:rStyle w:val="BookTitle"/>
          <w:rFonts w:ascii="Arial" w:hAnsi="Arial" w:cs="Arial"/>
          <w:i w:val="0"/>
          <w:iCs w:val="0"/>
          <w:smallCaps w:val="0"/>
          <w:spacing w:val="0"/>
          <w:sz w:val="22"/>
        </w:rPr>
      </w:pPr>
      <w:r w:rsidRPr="00205FF4">
        <w:rPr>
          <w:rStyle w:val="BookTitle"/>
          <w:rFonts w:ascii="Arial" w:hAnsi="Arial" w:cs="Arial"/>
          <w:i w:val="0"/>
          <w:iCs w:val="0"/>
          <w:smallCaps w:val="0"/>
          <w:spacing w:val="0"/>
          <w:sz w:val="22"/>
        </w:rPr>
        <w:lastRenderedPageBreak/>
        <w:t>The information</w:t>
      </w:r>
      <w:r>
        <w:rPr>
          <w:noProof/>
          <w:lang w:eastAsia="en-AU"/>
        </w:rPr>
        <w:t xml:space="preserve"> </w:t>
      </w:r>
      <w:r w:rsidRPr="00205FF4">
        <w:rPr>
          <w:rStyle w:val="BookTitle"/>
          <w:rFonts w:ascii="Arial" w:hAnsi="Arial" w:cs="Arial"/>
          <w:i w:val="0"/>
          <w:iCs w:val="0"/>
          <w:smallCaps w:val="0"/>
          <w:spacing w:val="0"/>
          <w:sz w:val="22"/>
        </w:rPr>
        <w:t xml:space="preserve">icon </w:t>
      </w:r>
      <w:r>
        <w:rPr>
          <w:noProof/>
          <w:lang w:eastAsia="en-AU"/>
        </w:rPr>
        <w:drawing>
          <wp:inline distT="0" distB="0" distL="0" distR="0" wp14:anchorId="1AAD0827" wp14:editId="7B1E8E9D">
            <wp:extent cx="231500" cy="225988"/>
            <wp:effectExtent l="0" t="0" r="0" b="3175"/>
            <wp:docPr id="157" name="Picture 157" descr="This is a screen shot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173" cy="239335"/>
                    </a:xfrm>
                    <a:prstGeom prst="rect">
                      <a:avLst/>
                    </a:prstGeom>
                  </pic:spPr>
                </pic:pic>
              </a:graphicData>
            </a:graphic>
          </wp:inline>
        </w:drawing>
      </w:r>
      <w:r w:rsidRPr="00205FF4">
        <w:rPr>
          <w:rStyle w:val="BookTitle"/>
          <w:rFonts w:ascii="Arial" w:hAnsi="Arial" w:cs="Arial"/>
          <w:i w:val="0"/>
          <w:iCs w:val="0"/>
          <w:smallCaps w:val="0"/>
          <w:spacing w:val="0"/>
          <w:sz w:val="22"/>
        </w:rPr>
        <w:t xml:space="preserve"> will indicate that your handshake has been revoked.</w:t>
      </w:r>
    </w:p>
    <w:p w14:paraId="288BEA6C" w14:textId="779C4E0B" w:rsidR="00205FF4" w:rsidRPr="00205FF4" w:rsidRDefault="00205FF4" w:rsidP="00205FF4">
      <w:pPr>
        <w:pStyle w:val="ListParagraph"/>
        <w:numPr>
          <w:ilvl w:val="0"/>
          <w:numId w:val="18"/>
        </w:numPr>
        <w:spacing w:after="240"/>
        <w:rPr>
          <w:rStyle w:val="BookTitle"/>
          <w:rFonts w:ascii="Arial" w:hAnsi="Arial" w:cs="Arial"/>
          <w:i w:val="0"/>
          <w:iCs w:val="0"/>
          <w:smallCaps w:val="0"/>
          <w:spacing w:val="0"/>
          <w:sz w:val="22"/>
        </w:rPr>
      </w:pPr>
      <w:r w:rsidRPr="00205FF4">
        <w:rPr>
          <w:rStyle w:val="BookTitle"/>
          <w:rFonts w:ascii="Arial" w:hAnsi="Arial" w:cs="Arial"/>
          <w:i w:val="0"/>
          <w:iCs w:val="0"/>
          <w:smallCaps w:val="0"/>
          <w:spacing w:val="0"/>
          <w:sz w:val="22"/>
        </w:rPr>
        <w:t xml:space="preserve">The </w:t>
      </w:r>
      <w:r w:rsidRPr="00205FF4">
        <w:rPr>
          <w:rStyle w:val="BookTitle"/>
          <w:rFonts w:ascii="Arial" w:hAnsi="Arial" w:cs="Arial"/>
          <w:b/>
          <w:i w:val="0"/>
          <w:iCs w:val="0"/>
          <w:smallCaps w:val="0"/>
          <w:spacing w:val="0"/>
          <w:sz w:val="22"/>
        </w:rPr>
        <w:t>Handshake Status</w:t>
      </w:r>
      <w:r w:rsidRPr="00205FF4">
        <w:rPr>
          <w:rStyle w:val="BookTitle"/>
          <w:rFonts w:ascii="Arial" w:hAnsi="Arial" w:cs="Arial"/>
          <w:i w:val="0"/>
          <w:iCs w:val="0"/>
          <w:smallCaps w:val="0"/>
          <w:spacing w:val="0"/>
          <w:sz w:val="22"/>
        </w:rPr>
        <w:t xml:space="preserve"> will display </w:t>
      </w:r>
      <w:r w:rsidRPr="00205FF4">
        <w:rPr>
          <w:rStyle w:val="BookTitle"/>
          <w:rFonts w:ascii="Arial" w:hAnsi="Arial" w:cs="Arial"/>
          <w:b/>
          <w:i w:val="0"/>
          <w:iCs w:val="0"/>
          <w:smallCaps w:val="0"/>
          <w:spacing w:val="0"/>
          <w:sz w:val="22"/>
        </w:rPr>
        <w:t>Revoked by delivery partner</w:t>
      </w:r>
      <w:r w:rsidRPr="00205FF4">
        <w:rPr>
          <w:rStyle w:val="BookTitle"/>
          <w:rFonts w:ascii="Arial" w:hAnsi="Arial" w:cs="Arial"/>
          <w:i w:val="0"/>
          <w:iCs w:val="0"/>
          <w:smallCaps w:val="0"/>
          <w:spacing w:val="0"/>
          <w:sz w:val="22"/>
        </w:rPr>
        <w:t>.</w:t>
      </w:r>
    </w:p>
    <w:p w14:paraId="7182350D" w14:textId="589F9E68" w:rsidR="003A3C22" w:rsidRDefault="008C3741" w:rsidP="00E16741">
      <w:pPr>
        <w:spacing w:after="0"/>
        <w:rPr>
          <w:rFonts w:ascii="Arial" w:hAnsi="Arial" w:cs="Arial"/>
          <w:b/>
          <w:sz w:val="16"/>
          <w:szCs w:val="16"/>
        </w:rPr>
      </w:pPr>
      <w:r w:rsidRPr="00BF5CAE">
        <w:rPr>
          <w:rFonts w:ascii="Arial" w:hAnsi="Arial" w:cs="Arial"/>
          <w:b/>
          <w:sz w:val="16"/>
          <w:szCs w:val="16"/>
        </w:rPr>
        <w:t>Figure</w:t>
      </w:r>
      <w:r w:rsidR="00760935">
        <w:rPr>
          <w:rFonts w:ascii="Arial" w:hAnsi="Arial" w:cs="Arial"/>
          <w:b/>
          <w:caps/>
          <w:sz w:val="16"/>
          <w:szCs w:val="16"/>
        </w:rPr>
        <w:t xml:space="preserve"> 3</w:t>
      </w:r>
      <w:r w:rsidR="00205FF4">
        <w:rPr>
          <w:rFonts w:ascii="Arial" w:hAnsi="Arial" w:cs="Arial"/>
          <w:b/>
          <w:caps/>
          <w:sz w:val="16"/>
          <w:szCs w:val="16"/>
        </w:rPr>
        <w:t>0</w:t>
      </w:r>
      <w:r w:rsidR="001C5BEB">
        <w:rPr>
          <w:rFonts w:ascii="Arial" w:hAnsi="Arial" w:cs="Arial"/>
          <w:b/>
          <w:caps/>
          <w:sz w:val="16"/>
          <w:szCs w:val="16"/>
        </w:rPr>
        <w:t xml:space="preserve"> </w:t>
      </w:r>
      <w:r w:rsidRPr="00BF5CAE">
        <w:rPr>
          <w:rFonts w:ascii="Arial" w:hAnsi="Arial" w:cs="Arial"/>
          <w:b/>
          <w:sz w:val="16"/>
          <w:szCs w:val="16"/>
        </w:rPr>
        <w:t>–</w:t>
      </w:r>
      <w:r>
        <w:rPr>
          <w:rFonts w:ascii="Arial" w:hAnsi="Arial" w:cs="Arial"/>
          <w:b/>
          <w:sz w:val="16"/>
          <w:szCs w:val="16"/>
        </w:rPr>
        <w:t xml:space="preserve"> Program activity screen</w:t>
      </w:r>
    </w:p>
    <w:p w14:paraId="7E8CE2CE" w14:textId="3653F810" w:rsidR="00205FF4" w:rsidRDefault="00205FF4" w:rsidP="00205FF4">
      <w:pPr>
        <w:spacing w:before="0" w:after="0"/>
        <w:rPr>
          <w:rFonts w:ascii="Arial" w:hAnsi="Arial" w:cs="Arial"/>
          <w:b/>
          <w:sz w:val="16"/>
          <w:szCs w:val="16"/>
        </w:rPr>
      </w:pPr>
      <w:r>
        <w:rPr>
          <w:noProof/>
          <w:lang w:eastAsia="en-AU"/>
        </w:rPr>
        <w:drawing>
          <wp:inline distT="0" distB="0" distL="0" distR="0" wp14:anchorId="4E60515B" wp14:editId="5F6C0103">
            <wp:extent cx="4639762" cy="4933950"/>
            <wp:effectExtent l="19050" t="19050" r="27940" b="19050"/>
            <wp:docPr id="303" name="Picture 303" descr="This is a screen shot of the Program activity screen highlighting a program activity with a revoked handshake" title="Program acti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41087" cy="4935359"/>
                    </a:xfrm>
                    <a:prstGeom prst="rect">
                      <a:avLst/>
                    </a:prstGeom>
                    <a:ln>
                      <a:solidFill>
                        <a:schemeClr val="tx1"/>
                      </a:solidFill>
                    </a:ln>
                  </pic:spPr>
                </pic:pic>
              </a:graphicData>
            </a:graphic>
          </wp:inline>
        </w:drawing>
      </w:r>
    </w:p>
    <w:p w14:paraId="5DC41F0E" w14:textId="77777777" w:rsidR="00D77A85" w:rsidRPr="00BF1C0D" w:rsidRDefault="00D77A85" w:rsidP="00D77A85">
      <w:pPr>
        <w:rPr>
          <w:rStyle w:val="BookTitle"/>
          <w:rFonts w:ascii="Arial" w:hAnsi="Arial" w:cs="Arial"/>
          <w:b/>
          <w:i w:val="0"/>
          <w:iCs w:val="0"/>
          <w:smallCaps w:val="0"/>
          <w:spacing w:val="0"/>
          <w:sz w:val="22"/>
        </w:rPr>
      </w:pPr>
    </w:p>
    <w:p w14:paraId="47E85339" w14:textId="77777777" w:rsidR="00D77A85" w:rsidRPr="00BF1C0D" w:rsidRDefault="00D77A85" w:rsidP="00D77A85">
      <w:pPr>
        <w:shd w:val="clear" w:color="auto" w:fill="B8DDE1"/>
        <w:spacing w:after="120" w:line="288" w:lineRule="auto"/>
        <w:jc w:val="center"/>
        <w:rPr>
          <w:rFonts w:ascii="Arial" w:hAnsi="Arial" w:cs="Arial"/>
          <w:sz w:val="22"/>
        </w:rPr>
      </w:pPr>
    </w:p>
    <w:p w14:paraId="37F1DB01" w14:textId="77777777" w:rsidR="00547867" w:rsidRDefault="00547867" w:rsidP="00547867">
      <w:pPr>
        <w:shd w:val="clear" w:color="auto" w:fill="B8DDE1"/>
        <w:spacing w:after="120" w:line="288" w:lineRule="auto"/>
        <w:jc w:val="center"/>
        <w:rPr>
          <w:rFonts w:ascii="Arial" w:hAnsi="Arial" w:cs="Arial"/>
          <w:b/>
          <w:sz w:val="22"/>
        </w:rPr>
      </w:pPr>
      <w:r>
        <w:rPr>
          <w:rFonts w:ascii="Arial" w:hAnsi="Arial" w:cs="Arial"/>
          <w:sz w:val="22"/>
        </w:rPr>
        <w:t xml:space="preserve">You can find more information on outlets, clients, cases, and sessions on the </w:t>
      </w:r>
      <w:hyperlink r:id="rId37" w:history="1">
        <w:r>
          <w:rPr>
            <w:rStyle w:val="Hyperlink"/>
            <w:rFonts w:cs="Arial"/>
            <w:color w:val="04617B" w:themeColor="accent5"/>
            <w:sz w:val="22"/>
          </w:rPr>
          <w:t>Data Exchange Protocols</w:t>
        </w:r>
      </w:hyperlink>
      <w:r>
        <w:rPr>
          <w:rFonts w:ascii="Arial" w:hAnsi="Arial" w:cs="Arial"/>
          <w:sz w:val="22"/>
          <w:lang w:val="en"/>
        </w:rPr>
        <w:t xml:space="preserve"> </w:t>
      </w:r>
      <w:r>
        <w:rPr>
          <w:rFonts w:ascii="Arial" w:hAnsi="Arial" w:cs="Arial"/>
          <w:sz w:val="22"/>
        </w:rPr>
        <w:t xml:space="preserve">and the </w:t>
      </w:r>
      <w:hyperlink r:id="rId38" w:history="1">
        <w:r>
          <w:rPr>
            <w:rStyle w:val="Hyperlink"/>
            <w:rFonts w:cs="Arial"/>
            <w:color w:val="04617B" w:themeColor="accent5"/>
            <w:sz w:val="22"/>
          </w:rPr>
          <w:t>Training</w:t>
        </w:r>
        <w:r>
          <w:rPr>
            <w:rStyle w:val="Hyperlink"/>
          </w:rPr>
          <w:t xml:space="preserve"> </w:t>
        </w:r>
      </w:hyperlink>
      <w:r>
        <w:rPr>
          <w:rFonts w:ascii="Arial" w:hAnsi="Arial" w:cs="Arial"/>
          <w:sz w:val="22"/>
        </w:rPr>
        <w:t>p</w:t>
      </w:r>
      <w:r>
        <w:rPr>
          <w:rStyle w:val="Hyperlink"/>
          <w:rFonts w:cs="Arial"/>
          <w:sz w:val="22"/>
        </w:rPr>
        <w:t>age.</w:t>
      </w:r>
      <w:r>
        <w:rPr>
          <w:rFonts w:ascii="Arial" w:hAnsi="Arial" w:cs="Arial"/>
          <w:b/>
          <w:sz w:val="22"/>
        </w:rPr>
        <w:t xml:space="preserve"> </w:t>
      </w:r>
    </w:p>
    <w:p w14:paraId="3FBCF083" w14:textId="680C760E" w:rsidR="00A01426" w:rsidRPr="00BF1C0D" w:rsidRDefault="00547867" w:rsidP="00365BE4">
      <w:pPr>
        <w:shd w:val="clear" w:color="auto" w:fill="B8DDE1"/>
        <w:spacing w:line="276" w:lineRule="auto"/>
        <w:jc w:val="center"/>
        <w:rPr>
          <w:rStyle w:val="Hyperlink"/>
          <w:rFonts w:ascii="Arial" w:hAnsi="Arial" w:cs="Arial"/>
          <w:color w:val="auto"/>
          <w:sz w:val="22"/>
          <w:u w:val="none"/>
        </w:rPr>
      </w:pPr>
      <w:r>
        <w:rPr>
          <w:rFonts w:ascii="Arial" w:hAnsi="Arial" w:cs="Arial"/>
          <w:sz w:val="22"/>
        </w:rPr>
        <w:t xml:space="preserve">For system support, contact the Data Exchange Helpdesk by email </w:t>
      </w:r>
      <w:hyperlink r:id="rId39" w:history="1">
        <w:r>
          <w:rPr>
            <w:rStyle w:val="Hyperlink"/>
            <w:rFonts w:cs="Arial"/>
            <w:sz w:val="22"/>
          </w:rPr>
          <w:t>dssdataexchange.helpdesk@dss.gov.au</w:t>
        </w:r>
      </w:hyperlink>
      <w:r>
        <w:rPr>
          <w:rFonts w:ascii="Arial" w:hAnsi="Arial" w:cs="Arial"/>
          <w:sz w:val="22"/>
        </w:rPr>
        <w:t xml:space="preserve"> or on 1800 020 283.</w:t>
      </w:r>
    </w:p>
    <w:p w14:paraId="4E63A176" w14:textId="77777777" w:rsidR="00D77A85" w:rsidRPr="00BF1C0D" w:rsidRDefault="00D77A85" w:rsidP="00D77A85">
      <w:pPr>
        <w:rPr>
          <w:rStyle w:val="BookTitle"/>
          <w:rFonts w:ascii="Arial" w:hAnsi="Arial" w:cs="Arial"/>
          <w:b/>
          <w:i w:val="0"/>
          <w:iCs w:val="0"/>
          <w:smallCaps w:val="0"/>
          <w:spacing w:val="0"/>
          <w:sz w:val="22"/>
        </w:rPr>
      </w:pPr>
    </w:p>
    <w:sectPr w:rsidR="00D77A85" w:rsidRPr="00BF1C0D" w:rsidSect="00475974">
      <w:footerReference w:type="default" r:id="rId40"/>
      <w:headerReference w:type="first" r:id="rId41"/>
      <w:footerReference w:type="first" r:id="rId42"/>
      <w:pgSz w:w="11906" w:h="16838"/>
      <w:pgMar w:top="720" w:right="720" w:bottom="720" w:left="720" w:header="1304"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71DEB3" w14:textId="77777777" w:rsidR="005764C9" w:rsidRDefault="005764C9" w:rsidP="00C46F4D">
      <w:pPr>
        <w:spacing w:after="0" w:line="240" w:lineRule="auto"/>
      </w:pPr>
      <w:r>
        <w:separator/>
      </w:r>
    </w:p>
  </w:endnote>
  <w:endnote w:type="continuationSeparator" w:id="0">
    <w:p w14:paraId="49553364" w14:textId="77777777" w:rsidR="005764C9" w:rsidRDefault="005764C9" w:rsidP="00C46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4" w:type="pct"/>
      <w:tblCellMar>
        <w:top w:w="72" w:type="dxa"/>
        <w:left w:w="115" w:type="dxa"/>
        <w:bottom w:w="72" w:type="dxa"/>
        <w:right w:w="115" w:type="dxa"/>
      </w:tblCellMar>
      <w:tblLook w:val="04A0" w:firstRow="1" w:lastRow="0" w:firstColumn="1" w:lastColumn="0" w:noHBand="0" w:noVBand="1"/>
    </w:tblPr>
    <w:tblGrid>
      <w:gridCol w:w="9356"/>
      <w:gridCol w:w="1202"/>
    </w:tblGrid>
    <w:tr w:rsidR="00724EB9" w:rsidRPr="002A15E1" w14:paraId="6C301CD4" w14:textId="77777777" w:rsidTr="00C204C1">
      <w:trPr>
        <w:trHeight w:val="344"/>
      </w:trPr>
      <w:tc>
        <w:tcPr>
          <w:tcW w:w="4431" w:type="pct"/>
          <w:tcBorders>
            <w:top w:val="single" w:sz="4" w:space="0" w:color="000000" w:themeColor="text1"/>
          </w:tcBorders>
        </w:tcPr>
        <w:p w14:paraId="6DC2520B" w14:textId="4119F2DE" w:rsidR="00724EB9" w:rsidRPr="002A15E1" w:rsidRDefault="00724EB9" w:rsidP="00C204C1">
          <w:pPr>
            <w:pStyle w:val="Footer"/>
            <w:rPr>
              <w:rFonts w:ascii="Arial" w:hAnsi="Arial" w:cs="Arial"/>
              <w:sz w:val="18"/>
              <w:szCs w:val="18"/>
            </w:rPr>
          </w:pPr>
          <w:r>
            <w:rPr>
              <w:rFonts w:ascii="Arial" w:hAnsi="Arial" w:cs="Arial"/>
              <w:sz w:val="18"/>
              <w:szCs w:val="18"/>
            </w:rPr>
            <w:t xml:space="preserve">Task card  – </w:t>
          </w:r>
          <w:r w:rsidR="00DC00E2">
            <w:rPr>
              <w:rFonts w:ascii="Arial" w:hAnsi="Arial" w:cs="Arial"/>
              <w:sz w:val="18"/>
              <w:szCs w:val="18"/>
            </w:rPr>
            <w:t xml:space="preserve">Handshake </w:t>
          </w:r>
          <w:r w:rsidR="00C969CB">
            <w:rPr>
              <w:rFonts w:ascii="Arial" w:hAnsi="Arial" w:cs="Arial"/>
              <w:sz w:val="18"/>
              <w:szCs w:val="18"/>
            </w:rPr>
            <w:t>– Create</w:t>
          </w:r>
          <w:r w:rsidR="00E371E9">
            <w:rPr>
              <w:rFonts w:ascii="Arial" w:hAnsi="Arial" w:cs="Arial"/>
              <w:sz w:val="18"/>
              <w:szCs w:val="18"/>
            </w:rPr>
            <w:t>, accept</w:t>
          </w:r>
          <w:r w:rsidR="00C969CB">
            <w:rPr>
              <w:rFonts w:ascii="Arial" w:hAnsi="Arial" w:cs="Arial"/>
              <w:sz w:val="18"/>
              <w:szCs w:val="18"/>
            </w:rPr>
            <w:t xml:space="preserve"> or revoke</w:t>
          </w:r>
          <w:r w:rsidR="00705BC8">
            <w:rPr>
              <w:rFonts w:ascii="Arial" w:hAnsi="Arial" w:cs="Arial"/>
              <w:sz w:val="18"/>
              <w:szCs w:val="18"/>
            </w:rPr>
            <w:t xml:space="preserve"> – </w:t>
          </w:r>
          <w:r w:rsidR="00547867">
            <w:rPr>
              <w:rFonts w:ascii="Arial" w:hAnsi="Arial" w:cs="Arial"/>
              <w:sz w:val="18"/>
              <w:szCs w:val="18"/>
            </w:rPr>
            <w:t>April 2023</w:t>
          </w:r>
        </w:p>
      </w:tc>
      <w:tc>
        <w:tcPr>
          <w:tcW w:w="569" w:type="pct"/>
          <w:tcBorders>
            <w:top w:val="single" w:sz="4" w:space="0" w:color="04617B" w:themeColor="accent2"/>
          </w:tcBorders>
          <w:shd w:val="clear" w:color="auto" w:fill="03485B" w:themeFill="accent2" w:themeFillShade="BF"/>
        </w:tcPr>
        <w:p w14:paraId="52D26316" w14:textId="2DD589D7" w:rsidR="00724EB9" w:rsidRPr="00684CB8" w:rsidRDefault="00724EB9" w:rsidP="000F3D51">
          <w:pPr>
            <w:pStyle w:val="Header"/>
            <w:ind w:left="720"/>
            <w:rPr>
              <w:rFonts w:ascii="Arial" w:hAnsi="Arial" w:cs="Arial"/>
              <w:b/>
              <w:color w:val="FFFFFF" w:themeColor="background1"/>
              <w:sz w:val="22"/>
            </w:rPr>
          </w:pPr>
          <w:r w:rsidRPr="00684CB8">
            <w:rPr>
              <w:rFonts w:ascii="Arial" w:hAnsi="Arial" w:cs="Arial"/>
              <w:b/>
              <w:sz w:val="22"/>
            </w:rPr>
            <w:fldChar w:fldCharType="begin"/>
          </w:r>
          <w:r w:rsidRPr="00684CB8">
            <w:rPr>
              <w:rFonts w:ascii="Arial" w:hAnsi="Arial" w:cs="Arial"/>
              <w:b/>
              <w:sz w:val="22"/>
            </w:rPr>
            <w:instrText xml:space="preserve"> PAGE   \* MERGEFORMAT </w:instrText>
          </w:r>
          <w:r w:rsidRPr="00684CB8">
            <w:rPr>
              <w:rFonts w:ascii="Arial" w:hAnsi="Arial" w:cs="Arial"/>
              <w:b/>
              <w:sz w:val="22"/>
            </w:rPr>
            <w:fldChar w:fldCharType="separate"/>
          </w:r>
          <w:r w:rsidR="00E70671" w:rsidRPr="00E70671">
            <w:rPr>
              <w:rFonts w:ascii="Arial" w:hAnsi="Arial" w:cs="Arial"/>
              <w:b/>
              <w:noProof/>
              <w:color w:val="FFFFFF" w:themeColor="background1"/>
              <w:sz w:val="22"/>
            </w:rPr>
            <w:t>2</w:t>
          </w:r>
          <w:r w:rsidRPr="00684CB8">
            <w:rPr>
              <w:rFonts w:ascii="Arial" w:hAnsi="Arial" w:cs="Arial"/>
              <w:b/>
              <w:noProof/>
              <w:color w:val="FFFFFF" w:themeColor="background1"/>
              <w:sz w:val="22"/>
            </w:rPr>
            <w:fldChar w:fldCharType="end"/>
          </w:r>
        </w:p>
      </w:tc>
    </w:tr>
  </w:tbl>
  <w:p w14:paraId="0CCEE90E" w14:textId="77777777" w:rsidR="00724EB9" w:rsidRPr="002A15E1" w:rsidRDefault="00724EB9">
    <w:pPr>
      <w:pStyle w:val="Footer"/>
      <w:rPr>
        <w:sz w:val="18"/>
        <w:szCs w:val="18"/>
      </w:rPr>
    </w:pPr>
  </w:p>
  <w:p w14:paraId="78CF7142" w14:textId="77777777" w:rsidR="00724EB9" w:rsidRDefault="00724EB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419"/>
      <w:gridCol w:w="1047"/>
    </w:tblGrid>
    <w:tr w:rsidR="00724EB9" w14:paraId="038DC058" w14:textId="77777777">
      <w:tc>
        <w:tcPr>
          <w:tcW w:w="4500" w:type="pct"/>
          <w:tcBorders>
            <w:top w:val="single" w:sz="4" w:space="0" w:color="000000" w:themeColor="text1"/>
          </w:tcBorders>
        </w:tcPr>
        <w:p w14:paraId="31AD6C19" w14:textId="1B870B30" w:rsidR="00724EB9" w:rsidRPr="002A15E1" w:rsidRDefault="00724EB9">
          <w:pPr>
            <w:pStyle w:val="Footer"/>
            <w:rPr>
              <w:rFonts w:ascii="Arial" w:hAnsi="Arial" w:cs="Arial"/>
              <w:sz w:val="18"/>
              <w:szCs w:val="18"/>
            </w:rPr>
          </w:pPr>
          <w:r>
            <w:rPr>
              <w:rFonts w:ascii="Arial" w:hAnsi="Arial" w:cs="Arial"/>
              <w:sz w:val="18"/>
              <w:szCs w:val="18"/>
            </w:rPr>
            <w:t>Task card</w:t>
          </w:r>
          <w:r w:rsidR="00DC00E2">
            <w:rPr>
              <w:rFonts w:ascii="Arial" w:hAnsi="Arial" w:cs="Arial"/>
              <w:sz w:val="18"/>
              <w:szCs w:val="18"/>
            </w:rPr>
            <w:t xml:space="preserve"> </w:t>
          </w:r>
          <w:r>
            <w:rPr>
              <w:rFonts w:ascii="Arial" w:hAnsi="Arial" w:cs="Arial"/>
              <w:sz w:val="18"/>
              <w:szCs w:val="18"/>
            </w:rPr>
            <w:t xml:space="preserve">– </w:t>
          </w:r>
          <w:r w:rsidR="00DC00E2">
            <w:rPr>
              <w:rFonts w:ascii="Arial" w:hAnsi="Arial" w:cs="Arial"/>
              <w:sz w:val="18"/>
              <w:szCs w:val="18"/>
            </w:rPr>
            <w:t>Handshake report</w:t>
          </w:r>
          <w:r w:rsidR="00C969CB">
            <w:rPr>
              <w:rFonts w:ascii="Arial" w:hAnsi="Arial" w:cs="Arial"/>
              <w:sz w:val="18"/>
              <w:szCs w:val="18"/>
            </w:rPr>
            <w:t xml:space="preserve"> – Create</w:t>
          </w:r>
          <w:r w:rsidR="00023327">
            <w:rPr>
              <w:rFonts w:ascii="Arial" w:hAnsi="Arial" w:cs="Arial"/>
              <w:sz w:val="18"/>
              <w:szCs w:val="18"/>
            </w:rPr>
            <w:t>, accept</w:t>
          </w:r>
          <w:r w:rsidR="00C969CB">
            <w:rPr>
              <w:rFonts w:ascii="Arial" w:hAnsi="Arial" w:cs="Arial"/>
              <w:sz w:val="18"/>
              <w:szCs w:val="18"/>
            </w:rPr>
            <w:t xml:space="preserve"> or revoke</w:t>
          </w:r>
          <w:r w:rsidR="00705BC8">
            <w:rPr>
              <w:rFonts w:ascii="Arial" w:hAnsi="Arial" w:cs="Arial"/>
              <w:sz w:val="18"/>
              <w:szCs w:val="18"/>
            </w:rPr>
            <w:t xml:space="preserve"> – </w:t>
          </w:r>
          <w:r w:rsidR="00547867">
            <w:rPr>
              <w:rFonts w:ascii="Arial" w:hAnsi="Arial" w:cs="Arial"/>
              <w:sz w:val="18"/>
              <w:szCs w:val="18"/>
            </w:rPr>
            <w:t>April 2023</w:t>
          </w:r>
        </w:p>
      </w:tc>
      <w:tc>
        <w:tcPr>
          <w:tcW w:w="500" w:type="pct"/>
          <w:tcBorders>
            <w:top w:val="single" w:sz="4" w:space="0" w:color="04617B" w:themeColor="accent2"/>
          </w:tcBorders>
          <w:shd w:val="clear" w:color="auto" w:fill="03485B" w:themeFill="accent2" w:themeFillShade="BF"/>
        </w:tcPr>
        <w:p w14:paraId="6518CD6D" w14:textId="1DCBA4AA" w:rsidR="00724EB9" w:rsidRPr="00DC70B5" w:rsidRDefault="00724EB9" w:rsidP="002819DE">
          <w:pPr>
            <w:pStyle w:val="Header"/>
            <w:jc w:val="right"/>
            <w:rPr>
              <w:rFonts w:ascii="Arial" w:hAnsi="Arial" w:cs="Arial"/>
              <w:b/>
              <w:color w:val="FFFFFF" w:themeColor="background1"/>
              <w:sz w:val="22"/>
            </w:rPr>
          </w:pPr>
          <w:r w:rsidRPr="00DC70B5">
            <w:rPr>
              <w:rFonts w:ascii="Arial" w:hAnsi="Arial" w:cs="Arial"/>
              <w:b/>
              <w:sz w:val="22"/>
            </w:rPr>
            <w:fldChar w:fldCharType="begin"/>
          </w:r>
          <w:r w:rsidRPr="00DC70B5">
            <w:rPr>
              <w:rFonts w:ascii="Arial" w:hAnsi="Arial" w:cs="Arial"/>
              <w:b/>
              <w:sz w:val="22"/>
            </w:rPr>
            <w:instrText xml:space="preserve"> PAGE   \* MERGEFORMAT </w:instrText>
          </w:r>
          <w:r w:rsidRPr="00DC70B5">
            <w:rPr>
              <w:rFonts w:ascii="Arial" w:hAnsi="Arial" w:cs="Arial"/>
              <w:b/>
              <w:sz w:val="22"/>
            </w:rPr>
            <w:fldChar w:fldCharType="separate"/>
          </w:r>
          <w:r w:rsidR="00E70671" w:rsidRPr="00E70671">
            <w:rPr>
              <w:rFonts w:ascii="Arial" w:hAnsi="Arial" w:cs="Arial"/>
              <w:b/>
              <w:noProof/>
              <w:color w:val="FFFFFF" w:themeColor="background1"/>
              <w:sz w:val="22"/>
            </w:rPr>
            <w:t>1</w:t>
          </w:r>
          <w:r w:rsidRPr="00DC70B5">
            <w:rPr>
              <w:rFonts w:ascii="Arial" w:hAnsi="Arial" w:cs="Arial"/>
              <w:b/>
              <w:noProof/>
              <w:color w:val="FFFFFF" w:themeColor="background1"/>
              <w:sz w:val="22"/>
            </w:rPr>
            <w:fldChar w:fldCharType="end"/>
          </w:r>
        </w:p>
      </w:tc>
    </w:tr>
  </w:tbl>
  <w:p w14:paraId="7018991A" w14:textId="77777777" w:rsidR="00724EB9" w:rsidRDefault="00724EB9">
    <w:pPr>
      <w:pStyle w:val="Footer"/>
    </w:pPr>
  </w:p>
  <w:p w14:paraId="7AB66FEE" w14:textId="77777777" w:rsidR="00724EB9" w:rsidRDefault="00724EB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68405" w14:textId="77777777" w:rsidR="005764C9" w:rsidRDefault="005764C9" w:rsidP="00C46F4D">
      <w:pPr>
        <w:spacing w:after="0" w:line="240" w:lineRule="auto"/>
      </w:pPr>
      <w:r>
        <w:separator/>
      </w:r>
    </w:p>
  </w:footnote>
  <w:footnote w:type="continuationSeparator" w:id="0">
    <w:p w14:paraId="38D3240C" w14:textId="77777777" w:rsidR="005764C9" w:rsidRDefault="005764C9" w:rsidP="00C46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77259" w14:textId="525329EA" w:rsidR="00724EB9" w:rsidRDefault="00724EB9" w:rsidP="009F51D1">
    <w:pPr>
      <w:pStyle w:val="Header"/>
    </w:pPr>
    <w:r>
      <w:rPr>
        <w:rFonts w:ascii="Arial" w:hAnsi="Arial" w:cs="Arial"/>
        <w:noProof/>
        <w:color w:val="FFFFFF" w:themeColor="background1"/>
        <w:sz w:val="16"/>
        <w:szCs w:val="16"/>
        <w:lang w:eastAsia="en-AU"/>
      </w:rPr>
      <w:drawing>
        <wp:anchor distT="0" distB="0" distL="114300" distR="114300" simplePos="0" relativeHeight="251659264" behindDoc="0" locked="0" layoutInCell="1" allowOverlap="1" wp14:anchorId="52C363B7" wp14:editId="0B3EE8DA">
          <wp:simplePos x="0" y="0"/>
          <wp:positionH relativeFrom="column">
            <wp:posOffset>-456565</wp:posOffset>
          </wp:positionH>
          <wp:positionV relativeFrom="paragraph">
            <wp:posOffset>-821500</wp:posOffset>
          </wp:positionV>
          <wp:extent cx="7611745" cy="922020"/>
          <wp:effectExtent l="0" t="0" r="8255" b="0"/>
          <wp:wrapNone/>
          <wp:docPr id="1" name="Picture 1" descr="This is a screen shot of the Data Exchange header." title="The Data Exchan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screen shot of the Data Exchange header with the following information:&#10;For technical support; contact the Data Exchange Helpdesk by email dssdataexchange.helpdesk@dss.gov.au or on 1800 020 283." title="The Data Exchange header"/>
                  <pic:cNvPicPr>
                    <a:picLocks noChangeAspect="1"/>
                  </pic:cNvPicPr>
                </pic:nvPicPr>
                <pic:blipFill rotWithShape="1">
                  <a:blip r:embed="rId1" cstate="print">
                    <a:extLst>
                      <a:ext uri="{28A0092B-C50C-407E-A947-70E740481C1C}">
                        <a14:useLocalDpi xmlns:a14="http://schemas.microsoft.com/office/drawing/2010/main" val="0"/>
                      </a:ext>
                    </a:extLst>
                  </a:blip>
                  <a:srcRect t="16028" b="30468"/>
                  <a:stretch/>
                </pic:blipFill>
                <pic:spPr bwMode="auto">
                  <a:xfrm>
                    <a:off x="0" y="0"/>
                    <a:ext cx="7611745" cy="9220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B7BCC2D" w14:textId="77777777" w:rsidR="009F51D1" w:rsidRPr="009F51D1" w:rsidRDefault="009F51D1" w:rsidP="009F51D1">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23938"/>
    <w:multiLevelType w:val="hybridMultilevel"/>
    <w:tmpl w:val="BA90AE5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E1526F"/>
    <w:multiLevelType w:val="hybridMultilevel"/>
    <w:tmpl w:val="85768C04"/>
    <w:lvl w:ilvl="0" w:tplc="FCF4E88A">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F54B60"/>
    <w:multiLevelType w:val="hybridMultilevel"/>
    <w:tmpl w:val="7B2CBA3E"/>
    <w:lvl w:ilvl="0" w:tplc="8766C532">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21F6195"/>
    <w:multiLevelType w:val="hybridMultilevel"/>
    <w:tmpl w:val="D19AAA9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A56413"/>
    <w:multiLevelType w:val="multilevel"/>
    <w:tmpl w:val="D918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36456E"/>
    <w:multiLevelType w:val="multilevel"/>
    <w:tmpl w:val="9C2EF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BE3056"/>
    <w:multiLevelType w:val="hybridMultilevel"/>
    <w:tmpl w:val="3E2EE6F6"/>
    <w:lvl w:ilvl="0" w:tplc="8766C532">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1A534F9"/>
    <w:multiLevelType w:val="hybridMultilevel"/>
    <w:tmpl w:val="F870A5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FA6758C"/>
    <w:multiLevelType w:val="hybridMultilevel"/>
    <w:tmpl w:val="8C643E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05F3484"/>
    <w:multiLevelType w:val="hybridMultilevel"/>
    <w:tmpl w:val="563CC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30F4D3D"/>
    <w:multiLevelType w:val="hybridMultilevel"/>
    <w:tmpl w:val="B2A4CE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6491078"/>
    <w:multiLevelType w:val="hybridMultilevel"/>
    <w:tmpl w:val="04FCB68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78C604C"/>
    <w:multiLevelType w:val="hybridMultilevel"/>
    <w:tmpl w:val="0CBE3D2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1705353"/>
    <w:multiLevelType w:val="hybridMultilevel"/>
    <w:tmpl w:val="BECE9402"/>
    <w:lvl w:ilvl="0" w:tplc="36387800">
      <w:start w:val="1"/>
      <w:numFmt w:val="bullet"/>
      <w:pStyle w:val="BulletedPoints"/>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1426DF"/>
    <w:multiLevelType w:val="hybridMultilevel"/>
    <w:tmpl w:val="47A62D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F444544"/>
    <w:multiLevelType w:val="hybridMultilevel"/>
    <w:tmpl w:val="737820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357198F"/>
    <w:multiLevelType w:val="hybridMultilevel"/>
    <w:tmpl w:val="B51476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7344CDD"/>
    <w:multiLevelType w:val="hybridMultilevel"/>
    <w:tmpl w:val="D4123A2A"/>
    <w:lvl w:ilvl="0" w:tplc="EA8A310A">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3"/>
  </w:num>
  <w:num w:numId="3">
    <w:abstractNumId w:val="3"/>
  </w:num>
  <w:num w:numId="4">
    <w:abstractNumId w:val="0"/>
  </w:num>
  <w:num w:numId="5">
    <w:abstractNumId w:val="8"/>
  </w:num>
  <w:num w:numId="6">
    <w:abstractNumId w:val="17"/>
  </w:num>
  <w:num w:numId="7">
    <w:abstractNumId w:val="12"/>
  </w:num>
  <w:num w:numId="8">
    <w:abstractNumId w:val="6"/>
  </w:num>
  <w:num w:numId="9">
    <w:abstractNumId w:val="16"/>
  </w:num>
  <w:num w:numId="10">
    <w:abstractNumId w:val="5"/>
  </w:num>
  <w:num w:numId="11">
    <w:abstractNumId w:val="4"/>
  </w:num>
  <w:num w:numId="12">
    <w:abstractNumId w:val="7"/>
  </w:num>
  <w:num w:numId="13">
    <w:abstractNumId w:val="11"/>
  </w:num>
  <w:num w:numId="14">
    <w:abstractNumId w:val="1"/>
  </w:num>
  <w:num w:numId="15">
    <w:abstractNumId w:val="14"/>
  </w:num>
  <w:num w:numId="16">
    <w:abstractNumId w:val="9"/>
  </w:num>
  <w:num w:numId="17">
    <w:abstractNumId w:val="10"/>
  </w:num>
  <w:num w:numId="1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9F4"/>
    <w:rsid w:val="000039EA"/>
    <w:rsid w:val="00007DCC"/>
    <w:rsid w:val="00016003"/>
    <w:rsid w:val="00017F74"/>
    <w:rsid w:val="00021985"/>
    <w:rsid w:val="00023327"/>
    <w:rsid w:val="00027C67"/>
    <w:rsid w:val="00033290"/>
    <w:rsid w:val="00033511"/>
    <w:rsid w:val="000354D0"/>
    <w:rsid w:val="00035FB8"/>
    <w:rsid w:val="00043423"/>
    <w:rsid w:val="0004473F"/>
    <w:rsid w:val="000503BB"/>
    <w:rsid w:val="0005428C"/>
    <w:rsid w:val="000550DD"/>
    <w:rsid w:val="000560F7"/>
    <w:rsid w:val="00056431"/>
    <w:rsid w:val="00056FD5"/>
    <w:rsid w:val="00067003"/>
    <w:rsid w:val="00082F6C"/>
    <w:rsid w:val="000873ED"/>
    <w:rsid w:val="00091921"/>
    <w:rsid w:val="00093597"/>
    <w:rsid w:val="000A541A"/>
    <w:rsid w:val="000A5551"/>
    <w:rsid w:val="000A7B32"/>
    <w:rsid w:val="000B37F3"/>
    <w:rsid w:val="000B49F3"/>
    <w:rsid w:val="000C1513"/>
    <w:rsid w:val="000C15B3"/>
    <w:rsid w:val="000C652F"/>
    <w:rsid w:val="000C6D19"/>
    <w:rsid w:val="000D0B82"/>
    <w:rsid w:val="000D3177"/>
    <w:rsid w:val="000D47D7"/>
    <w:rsid w:val="000D5B53"/>
    <w:rsid w:val="000D5DFE"/>
    <w:rsid w:val="000D66FA"/>
    <w:rsid w:val="000D7492"/>
    <w:rsid w:val="000F3352"/>
    <w:rsid w:val="000F3D51"/>
    <w:rsid w:val="00106553"/>
    <w:rsid w:val="0010759F"/>
    <w:rsid w:val="00111595"/>
    <w:rsid w:val="00111F38"/>
    <w:rsid w:val="0011209D"/>
    <w:rsid w:val="0011270F"/>
    <w:rsid w:val="0011280A"/>
    <w:rsid w:val="00112FE0"/>
    <w:rsid w:val="0011468E"/>
    <w:rsid w:val="00116705"/>
    <w:rsid w:val="00121B93"/>
    <w:rsid w:val="00123B67"/>
    <w:rsid w:val="0012691E"/>
    <w:rsid w:val="001306D7"/>
    <w:rsid w:val="001332D4"/>
    <w:rsid w:val="00134880"/>
    <w:rsid w:val="0013538D"/>
    <w:rsid w:val="00136B1A"/>
    <w:rsid w:val="0013709C"/>
    <w:rsid w:val="0014184A"/>
    <w:rsid w:val="00142BB7"/>
    <w:rsid w:val="00143241"/>
    <w:rsid w:val="0014454D"/>
    <w:rsid w:val="0015282E"/>
    <w:rsid w:val="00160373"/>
    <w:rsid w:val="001713A2"/>
    <w:rsid w:val="00175828"/>
    <w:rsid w:val="0017598A"/>
    <w:rsid w:val="001809F6"/>
    <w:rsid w:val="00182A7A"/>
    <w:rsid w:val="001838D0"/>
    <w:rsid w:val="00183A4B"/>
    <w:rsid w:val="00187722"/>
    <w:rsid w:val="00191A37"/>
    <w:rsid w:val="001938F4"/>
    <w:rsid w:val="00193C05"/>
    <w:rsid w:val="0019608D"/>
    <w:rsid w:val="00197862"/>
    <w:rsid w:val="0019796B"/>
    <w:rsid w:val="001A05FE"/>
    <w:rsid w:val="001A09FC"/>
    <w:rsid w:val="001A44DF"/>
    <w:rsid w:val="001A460E"/>
    <w:rsid w:val="001B2E80"/>
    <w:rsid w:val="001B53E3"/>
    <w:rsid w:val="001C2B69"/>
    <w:rsid w:val="001C4FE7"/>
    <w:rsid w:val="001C5BEB"/>
    <w:rsid w:val="001C67FB"/>
    <w:rsid w:val="001C70F5"/>
    <w:rsid w:val="001C7361"/>
    <w:rsid w:val="001D0139"/>
    <w:rsid w:val="001D4D62"/>
    <w:rsid w:val="001D647E"/>
    <w:rsid w:val="001E104B"/>
    <w:rsid w:val="001E1C3F"/>
    <w:rsid w:val="001E630D"/>
    <w:rsid w:val="001E7431"/>
    <w:rsid w:val="001F60FF"/>
    <w:rsid w:val="001F7DAA"/>
    <w:rsid w:val="002020A5"/>
    <w:rsid w:val="00205FF4"/>
    <w:rsid w:val="00206176"/>
    <w:rsid w:val="002108DD"/>
    <w:rsid w:val="002152E5"/>
    <w:rsid w:val="00222E44"/>
    <w:rsid w:val="0023357B"/>
    <w:rsid w:val="0025660C"/>
    <w:rsid w:val="00260B1A"/>
    <w:rsid w:val="0026232A"/>
    <w:rsid w:val="00270EAC"/>
    <w:rsid w:val="0027631C"/>
    <w:rsid w:val="00277D25"/>
    <w:rsid w:val="002819DE"/>
    <w:rsid w:val="00282703"/>
    <w:rsid w:val="00283A80"/>
    <w:rsid w:val="0028445D"/>
    <w:rsid w:val="00291CC8"/>
    <w:rsid w:val="0029342F"/>
    <w:rsid w:val="002A15E1"/>
    <w:rsid w:val="002A3A5C"/>
    <w:rsid w:val="002A44C6"/>
    <w:rsid w:val="002A79A0"/>
    <w:rsid w:val="002B1B85"/>
    <w:rsid w:val="002B3345"/>
    <w:rsid w:val="002C1911"/>
    <w:rsid w:val="002C4812"/>
    <w:rsid w:val="002C5756"/>
    <w:rsid w:val="002C57E9"/>
    <w:rsid w:val="002C78E1"/>
    <w:rsid w:val="002D1B14"/>
    <w:rsid w:val="002D20C8"/>
    <w:rsid w:val="002D38E9"/>
    <w:rsid w:val="002D4158"/>
    <w:rsid w:val="002D5DCC"/>
    <w:rsid w:val="002E4B5C"/>
    <w:rsid w:val="00301A95"/>
    <w:rsid w:val="00302D1E"/>
    <w:rsid w:val="00303FA8"/>
    <w:rsid w:val="00304DFA"/>
    <w:rsid w:val="0031002F"/>
    <w:rsid w:val="00311825"/>
    <w:rsid w:val="00316303"/>
    <w:rsid w:val="003211CF"/>
    <w:rsid w:val="00334C6B"/>
    <w:rsid w:val="003361AC"/>
    <w:rsid w:val="003415DD"/>
    <w:rsid w:val="0034348D"/>
    <w:rsid w:val="0034586D"/>
    <w:rsid w:val="0035127A"/>
    <w:rsid w:val="00352856"/>
    <w:rsid w:val="00354DDD"/>
    <w:rsid w:val="00357058"/>
    <w:rsid w:val="00357498"/>
    <w:rsid w:val="00357EDF"/>
    <w:rsid w:val="00365BE4"/>
    <w:rsid w:val="00374DB4"/>
    <w:rsid w:val="00375845"/>
    <w:rsid w:val="00376407"/>
    <w:rsid w:val="00376F7B"/>
    <w:rsid w:val="00377D28"/>
    <w:rsid w:val="0039303E"/>
    <w:rsid w:val="00395B7C"/>
    <w:rsid w:val="003971E7"/>
    <w:rsid w:val="003A3668"/>
    <w:rsid w:val="003A3C22"/>
    <w:rsid w:val="003A55A0"/>
    <w:rsid w:val="003B124B"/>
    <w:rsid w:val="003B1723"/>
    <w:rsid w:val="003B2BB8"/>
    <w:rsid w:val="003C02BE"/>
    <w:rsid w:val="003C1067"/>
    <w:rsid w:val="003C467D"/>
    <w:rsid w:val="003D34FF"/>
    <w:rsid w:val="003D6860"/>
    <w:rsid w:val="003E2D32"/>
    <w:rsid w:val="003F07C1"/>
    <w:rsid w:val="003F12CD"/>
    <w:rsid w:val="003F1610"/>
    <w:rsid w:val="003F2770"/>
    <w:rsid w:val="003F2D37"/>
    <w:rsid w:val="003F38DC"/>
    <w:rsid w:val="003F3C77"/>
    <w:rsid w:val="00400EA4"/>
    <w:rsid w:val="004035AF"/>
    <w:rsid w:val="00403EA8"/>
    <w:rsid w:val="004078EA"/>
    <w:rsid w:val="00410CD6"/>
    <w:rsid w:val="00413D60"/>
    <w:rsid w:val="0041630C"/>
    <w:rsid w:val="00424369"/>
    <w:rsid w:val="0042626F"/>
    <w:rsid w:val="00433C0C"/>
    <w:rsid w:val="00440F58"/>
    <w:rsid w:val="00440FF9"/>
    <w:rsid w:val="004421D9"/>
    <w:rsid w:val="00445475"/>
    <w:rsid w:val="00450AB4"/>
    <w:rsid w:val="00451984"/>
    <w:rsid w:val="00451CC4"/>
    <w:rsid w:val="00452E95"/>
    <w:rsid w:val="0045474C"/>
    <w:rsid w:val="00456644"/>
    <w:rsid w:val="004641D6"/>
    <w:rsid w:val="00464B10"/>
    <w:rsid w:val="0046670A"/>
    <w:rsid w:val="00475974"/>
    <w:rsid w:val="004853F8"/>
    <w:rsid w:val="00485CEB"/>
    <w:rsid w:val="00495309"/>
    <w:rsid w:val="004A2330"/>
    <w:rsid w:val="004A506C"/>
    <w:rsid w:val="004A6C4E"/>
    <w:rsid w:val="004A7D04"/>
    <w:rsid w:val="004B54CA"/>
    <w:rsid w:val="004B5A18"/>
    <w:rsid w:val="004B5D2F"/>
    <w:rsid w:val="004B66DB"/>
    <w:rsid w:val="004C6CEB"/>
    <w:rsid w:val="004D06CD"/>
    <w:rsid w:val="004D2E19"/>
    <w:rsid w:val="004D3CC7"/>
    <w:rsid w:val="004D5C2D"/>
    <w:rsid w:val="004D74D8"/>
    <w:rsid w:val="004E07CF"/>
    <w:rsid w:val="004E5CBF"/>
    <w:rsid w:val="004E5E5A"/>
    <w:rsid w:val="004F3C81"/>
    <w:rsid w:val="004F7808"/>
    <w:rsid w:val="004F7DF0"/>
    <w:rsid w:val="00502316"/>
    <w:rsid w:val="00503FDC"/>
    <w:rsid w:val="00504C28"/>
    <w:rsid w:val="005063B2"/>
    <w:rsid w:val="00507536"/>
    <w:rsid w:val="00510A31"/>
    <w:rsid w:val="00513840"/>
    <w:rsid w:val="00514213"/>
    <w:rsid w:val="00520521"/>
    <w:rsid w:val="00521B57"/>
    <w:rsid w:val="00524DA7"/>
    <w:rsid w:val="005274AB"/>
    <w:rsid w:val="00527C2E"/>
    <w:rsid w:val="005335DF"/>
    <w:rsid w:val="00541C7B"/>
    <w:rsid w:val="00541CD8"/>
    <w:rsid w:val="00541CFA"/>
    <w:rsid w:val="00546EE9"/>
    <w:rsid w:val="00547867"/>
    <w:rsid w:val="00551417"/>
    <w:rsid w:val="00554EAA"/>
    <w:rsid w:val="00566A91"/>
    <w:rsid w:val="0057223A"/>
    <w:rsid w:val="005740BB"/>
    <w:rsid w:val="005764C9"/>
    <w:rsid w:val="005811D8"/>
    <w:rsid w:val="005816AD"/>
    <w:rsid w:val="005854BF"/>
    <w:rsid w:val="0059258B"/>
    <w:rsid w:val="00597E12"/>
    <w:rsid w:val="005A101F"/>
    <w:rsid w:val="005A279A"/>
    <w:rsid w:val="005A320D"/>
    <w:rsid w:val="005A34FA"/>
    <w:rsid w:val="005A6756"/>
    <w:rsid w:val="005B17C9"/>
    <w:rsid w:val="005B1AB7"/>
    <w:rsid w:val="005B3888"/>
    <w:rsid w:val="005B672A"/>
    <w:rsid w:val="005C2FEF"/>
    <w:rsid w:val="005C3AA9"/>
    <w:rsid w:val="005C7A7E"/>
    <w:rsid w:val="005D1009"/>
    <w:rsid w:val="005D1053"/>
    <w:rsid w:val="005D22D7"/>
    <w:rsid w:val="005D3BD6"/>
    <w:rsid w:val="005D60BE"/>
    <w:rsid w:val="005E1BB8"/>
    <w:rsid w:val="005E292D"/>
    <w:rsid w:val="005E3C0B"/>
    <w:rsid w:val="005E51F8"/>
    <w:rsid w:val="005E53EE"/>
    <w:rsid w:val="00604B59"/>
    <w:rsid w:val="00614B4B"/>
    <w:rsid w:val="00615824"/>
    <w:rsid w:val="00615EDC"/>
    <w:rsid w:val="0061698D"/>
    <w:rsid w:val="0062025D"/>
    <w:rsid w:val="0062447F"/>
    <w:rsid w:val="006331A8"/>
    <w:rsid w:val="00633593"/>
    <w:rsid w:val="00633971"/>
    <w:rsid w:val="00637FB9"/>
    <w:rsid w:val="0064293C"/>
    <w:rsid w:val="006507D8"/>
    <w:rsid w:val="0065352E"/>
    <w:rsid w:val="006545D7"/>
    <w:rsid w:val="0065738D"/>
    <w:rsid w:val="00660CF1"/>
    <w:rsid w:val="00663E5E"/>
    <w:rsid w:val="006642D6"/>
    <w:rsid w:val="00672D45"/>
    <w:rsid w:val="0067558F"/>
    <w:rsid w:val="00676C02"/>
    <w:rsid w:val="00677C11"/>
    <w:rsid w:val="0068313C"/>
    <w:rsid w:val="00684384"/>
    <w:rsid w:val="00684612"/>
    <w:rsid w:val="00684CB8"/>
    <w:rsid w:val="00685186"/>
    <w:rsid w:val="006929B7"/>
    <w:rsid w:val="006945EE"/>
    <w:rsid w:val="00696362"/>
    <w:rsid w:val="006A4CE7"/>
    <w:rsid w:val="006A716C"/>
    <w:rsid w:val="006B010D"/>
    <w:rsid w:val="006B122C"/>
    <w:rsid w:val="006B5345"/>
    <w:rsid w:val="006B6F31"/>
    <w:rsid w:val="006C2C8E"/>
    <w:rsid w:val="006C495E"/>
    <w:rsid w:val="006C4A04"/>
    <w:rsid w:val="006C5954"/>
    <w:rsid w:val="006D0502"/>
    <w:rsid w:val="006D0ABB"/>
    <w:rsid w:val="006D0B3F"/>
    <w:rsid w:val="006D3DE5"/>
    <w:rsid w:val="006D79F4"/>
    <w:rsid w:val="006E0B3E"/>
    <w:rsid w:val="006E19C8"/>
    <w:rsid w:val="006F2EB6"/>
    <w:rsid w:val="006F3398"/>
    <w:rsid w:val="006F5750"/>
    <w:rsid w:val="00705BC8"/>
    <w:rsid w:val="00707243"/>
    <w:rsid w:val="00711CDE"/>
    <w:rsid w:val="00711D0E"/>
    <w:rsid w:val="00717DB4"/>
    <w:rsid w:val="00724EB9"/>
    <w:rsid w:val="007304F2"/>
    <w:rsid w:val="00733DA8"/>
    <w:rsid w:val="00734726"/>
    <w:rsid w:val="00743A08"/>
    <w:rsid w:val="00743F61"/>
    <w:rsid w:val="00752313"/>
    <w:rsid w:val="0075259D"/>
    <w:rsid w:val="00754998"/>
    <w:rsid w:val="007549E6"/>
    <w:rsid w:val="00760935"/>
    <w:rsid w:val="00770756"/>
    <w:rsid w:val="007720C3"/>
    <w:rsid w:val="0077295F"/>
    <w:rsid w:val="00775610"/>
    <w:rsid w:val="007759CE"/>
    <w:rsid w:val="00776A1B"/>
    <w:rsid w:val="00777F6E"/>
    <w:rsid w:val="007800AE"/>
    <w:rsid w:val="007806E7"/>
    <w:rsid w:val="00784343"/>
    <w:rsid w:val="0078470A"/>
    <w:rsid w:val="00785261"/>
    <w:rsid w:val="00785EAB"/>
    <w:rsid w:val="0079286D"/>
    <w:rsid w:val="007931A1"/>
    <w:rsid w:val="00796A89"/>
    <w:rsid w:val="00797075"/>
    <w:rsid w:val="007A0327"/>
    <w:rsid w:val="007A0731"/>
    <w:rsid w:val="007A21F7"/>
    <w:rsid w:val="007A3CCA"/>
    <w:rsid w:val="007B0256"/>
    <w:rsid w:val="007B400D"/>
    <w:rsid w:val="007C16B0"/>
    <w:rsid w:val="007C60C3"/>
    <w:rsid w:val="007D0F3E"/>
    <w:rsid w:val="007D3E04"/>
    <w:rsid w:val="007D43A0"/>
    <w:rsid w:val="007E7DD5"/>
    <w:rsid w:val="007F181C"/>
    <w:rsid w:val="007F4090"/>
    <w:rsid w:val="007F447C"/>
    <w:rsid w:val="00802669"/>
    <w:rsid w:val="0080716C"/>
    <w:rsid w:val="008131AC"/>
    <w:rsid w:val="008154D4"/>
    <w:rsid w:val="0081554F"/>
    <w:rsid w:val="008161E5"/>
    <w:rsid w:val="00816C8E"/>
    <w:rsid w:val="00822697"/>
    <w:rsid w:val="0082379D"/>
    <w:rsid w:val="008348BA"/>
    <w:rsid w:val="008368DE"/>
    <w:rsid w:val="00841232"/>
    <w:rsid w:val="00841CA7"/>
    <w:rsid w:val="00846FF2"/>
    <w:rsid w:val="008543ED"/>
    <w:rsid w:val="0085731E"/>
    <w:rsid w:val="00862594"/>
    <w:rsid w:val="008647AC"/>
    <w:rsid w:val="00865E04"/>
    <w:rsid w:val="00865F6F"/>
    <w:rsid w:val="008678E1"/>
    <w:rsid w:val="00871B3A"/>
    <w:rsid w:val="00874437"/>
    <w:rsid w:val="00874885"/>
    <w:rsid w:val="00875D4B"/>
    <w:rsid w:val="0087676D"/>
    <w:rsid w:val="00877DDB"/>
    <w:rsid w:val="008813FA"/>
    <w:rsid w:val="008831D0"/>
    <w:rsid w:val="00884AEE"/>
    <w:rsid w:val="0088578A"/>
    <w:rsid w:val="008867DC"/>
    <w:rsid w:val="008901D4"/>
    <w:rsid w:val="008932A1"/>
    <w:rsid w:val="00894002"/>
    <w:rsid w:val="00896CAC"/>
    <w:rsid w:val="00897A76"/>
    <w:rsid w:val="00897D7C"/>
    <w:rsid w:val="008A0CC9"/>
    <w:rsid w:val="008A2455"/>
    <w:rsid w:val="008A4201"/>
    <w:rsid w:val="008B2006"/>
    <w:rsid w:val="008B257D"/>
    <w:rsid w:val="008B2743"/>
    <w:rsid w:val="008B68CD"/>
    <w:rsid w:val="008C16E1"/>
    <w:rsid w:val="008C3214"/>
    <w:rsid w:val="008C3741"/>
    <w:rsid w:val="008C5F71"/>
    <w:rsid w:val="008D2614"/>
    <w:rsid w:val="008D3DF6"/>
    <w:rsid w:val="008D3EE6"/>
    <w:rsid w:val="008D4E2D"/>
    <w:rsid w:val="008D4F96"/>
    <w:rsid w:val="008E58BD"/>
    <w:rsid w:val="008F2935"/>
    <w:rsid w:val="008F562B"/>
    <w:rsid w:val="008F7BD2"/>
    <w:rsid w:val="00900692"/>
    <w:rsid w:val="00901061"/>
    <w:rsid w:val="0090135E"/>
    <w:rsid w:val="009030C7"/>
    <w:rsid w:val="0090427B"/>
    <w:rsid w:val="00905D97"/>
    <w:rsid w:val="00907E05"/>
    <w:rsid w:val="00910052"/>
    <w:rsid w:val="00914187"/>
    <w:rsid w:val="009141AB"/>
    <w:rsid w:val="00914E75"/>
    <w:rsid w:val="009165C7"/>
    <w:rsid w:val="009167D7"/>
    <w:rsid w:val="009225F0"/>
    <w:rsid w:val="009303BB"/>
    <w:rsid w:val="00933B31"/>
    <w:rsid w:val="00937470"/>
    <w:rsid w:val="009405D2"/>
    <w:rsid w:val="0094096A"/>
    <w:rsid w:val="009421FE"/>
    <w:rsid w:val="0094454C"/>
    <w:rsid w:val="00952343"/>
    <w:rsid w:val="009542E3"/>
    <w:rsid w:val="00955323"/>
    <w:rsid w:val="00956C3C"/>
    <w:rsid w:val="00956DD2"/>
    <w:rsid w:val="0095744E"/>
    <w:rsid w:val="009575CB"/>
    <w:rsid w:val="00962A10"/>
    <w:rsid w:val="009704F2"/>
    <w:rsid w:val="00970EF9"/>
    <w:rsid w:val="00970F86"/>
    <w:rsid w:val="00972394"/>
    <w:rsid w:val="00975688"/>
    <w:rsid w:val="00982644"/>
    <w:rsid w:val="0098618A"/>
    <w:rsid w:val="00990F8B"/>
    <w:rsid w:val="00995D90"/>
    <w:rsid w:val="009A0139"/>
    <w:rsid w:val="009A1555"/>
    <w:rsid w:val="009A2847"/>
    <w:rsid w:val="009A30DC"/>
    <w:rsid w:val="009A44D1"/>
    <w:rsid w:val="009A5702"/>
    <w:rsid w:val="009A65FF"/>
    <w:rsid w:val="009A6CF5"/>
    <w:rsid w:val="009A7243"/>
    <w:rsid w:val="009B067B"/>
    <w:rsid w:val="009B17D8"/>
    <w:rsid w:val="009B2D23"/>
    <w:rsid w:val="009B5017"/>
    <w:rsid w:val="009C12EA"/>
    <w:rsid w:val="009C3997"/>
    <w:rsid w:val="009D5388"/>
    <w:rsid w:val="009E21E0"/>
    <w:rsid w:val="009E48A6"/>
    <w:rsid w:val="009E6113"/>
    <w:rsid w:val="009E699B"/>
    <w:rsid w:val="009F0EC8"/>
    <w:rsid w:val="009F5078"/>
    <w:rsid w:val="009F51D1"/>
    <w:rsid w:val="009F6C70"/>
    <w:rsid w:val="009F7C3F"/>
    <w:rsid w:val="00A01426"/>
    <w:rsid w:val="00A044C1"/>
    <w:rsid w:val="00A07C4A"/>
    <w:rsid w:val="00A07F7B"/>
    <w:rsid w:val="00A1184E"/>
    <w:rsid w:val="00A13395"/>
    <w:rsid w:val="00A17E96"/>
    <w:rsid w:val="00A2060F"/>
    <w:rsid w:val="00A2325B"/>
    <w:rsid w:val="00A30B36"/>
    <w:rsid w:val="00A315DE"/>
    <w:rsid w:val="00A449B4"/>
    <w:rsid w:val="00A46A6B"/>
    <w:rsid w:val="00A53400"/>
    <w:rsid w:val="00A53E7F"/>
    <w:rsid w:val="00A57D17"/>
    <w:rsid w:val="00A62FAE"/>
    <w:rsid w:val="00A630D9"/>
    <w:rsid w:val="00A648F2"/>
    <w:rsid w:val="00A65A7D"/>
    <w:rsid w:val="00A67ED1"/>
    <w:rsid w:val="00A81902"/>
    <w:rsid w:val="00A83E52"/>
    <w:rsid w:val="00A855E5"/>
    <w:rsid w:val="00A864A1"/>
    <w:rsid w:val="00A934C6"/>
    <w:rsid w:val="00A960AE"/>
    <w:rsid w:val="00A972AB"/>
    <w:rsid w:val="00AA0898"/>
    <w:rsid w:val="00AA0DD3"/>
    <w:rsid w:val="00AB2248"/>
    <w:rsid w:val="00AB5439"/>
    <w:rsid w:val="00AB5F8D"/>
    <w:rsid w:val="00AC25D5"/>
    <w:rsid w:val="00AC680D"/>
    <w:rsid w:val="00AD07D2"/>
    <w:rsid w:val="00AD22FA"/>
    <w:rsid w:val="00AE03DC"/>
    <w:rsid w:val="00AE304D"/>
    <w:rsid w:val="00AF3A3B"/>
    <w:rsid w:val="00AF62DF"/>
    <w:rsid w:val="00B0602A"/>
    <w:rsid w:val="00B065FD"/>
    <w:rsid w:val="00B10994"/>
    <w:rsid w:val="00B14564"/>
    <w:rsid w:val="00B17CD2"/>
    <w:rsid w:val="00B17DFF"/>
    <w:rsid w:val="00B22883"/>
    <w:rsid w:val="00B233DD"/>
    <w:rsid w:val="00B264D3"/>
    <w:rsid w:val="00B26ECC"/>
    <w:rsid w:val="00B317F6"/>
    <w:rsid w:val="00B335B6"/>
    <w:rsid w:val="00B364D0"/>
    <w:rsid w:val="00B4253C"/>
    <w:rsid w:val="00B43742"/>
    <w:rsid w:val="00B4486C"/>
    <w:rsid w:val="00B60380"/>
    <w:rsid w:val="00B60E0D"/>
    <w:rsid w:val="00B62A12"/>
    <w:rsid w:val="00B63151"/>
    <w:rsid w:val="00B63E1D"/>
    <w:rsid w:val="00B71234"/>
    <w:rsid w:val="00B71F07"/>
    <w:rsid w:val="00B73262"/>
    <w:rsid w:val="00BA01F0"/>
    <w:rsid w:val="00BA1C26"/>
    <w:rsid w:val="00BA2DB9"/>
    <w:rsid w:val="00BB3AE4"/>
    <w:rsid w:val="00BB5DBB"/>
    <w:rsid w:val="00BC0C3F"/>
    <w:rsid w:val="00BC1DC1"/>
    <w:rsid w:val="00BC2BFA"/>
    <w:rsid w:val="00BC2F0D"/>
    <w:rsid w:val="00BD7A38"/>
    <w:rsid w:val="00BE0DB3"/>
    <w:rsid w:val="00BE1E52"/>
    <w:rsid w:val="00BE3259"/>
    <w:rsid w:val="00BE7148"/>
    <w:rsid w:val="00BE7613"/>
    <w:rsid w:val="00BF1C0D"/>
    <w:rsid w:val="00BF5CAE"/>
    <w:rsid w:val="00C05003"/>
    <w:rsid w:val="00C06786"/>
    <w:rsid w:val="00C10575"/>
    <w:rsid w:val="00C13F1A"/>
    <w:rsid w:val="00C14021"/>
    <w:rsid w:val="00C204C1"/>
    <w:rsid w:val="00C2147F"/>
    <w:rsid w:val="00C22E10"/>
    <w:rsid w:val="00C233F4"/>
    <w:rsid w:val="00C307CF"/>
    <w:rsid w:val="00C33433"/>
    <w:rsid w:val="00C35490"/>
    <w:rsid w:val="00C40046"/>
    <w:rsid w:val="00C44004"/>
    <w:rsid w:val="00C4673B"/>
    <w:rsid w:val="00C46F4D"/>
    <w:rsid w:val="00C523F3"/>
    <w:rsid w:val="00C5462B"/>
    <w:rsid w:val="00C55A16"/>
    <w:rsid w:val="00C55E38"/>
    <w:rsid w:val="00C6501C"/>
    <w:rsid w:val="00C66DE6"/>
    <w:rsid w:val="00C67C71"/>
    <w:rsid w:val="00C73F8E"/>
    <w:rsid w:val="00C74481"/>
    <w:rsid w:val="00C91AAB"/>
    <w:rsid w:val="00C948BD"/>
    <w:rsid w:val="00C95105"/>
    <w:rsid w:val="00C9676B"/>
    <w:rsid w:val="00C969CB"/>
    <w:rsid w:val="00CA4B38"/>
    <w:rsid w:val="00CA4F9B"/>
    <w:rsid w:val="00CA7813"/>
    <w:rsid w:val="00CB13B9"/>
    <w:rsid w:val="00CB3598"/>
    <w:rsid w:val="00CC1B99"/>
    <w:rsid w:val="00CC6678"/>
    <w:rsid w:val="00CC6AB7"/>
    <w:rsid w:val="00CC7E10"/>
    <w:rsid w:val="00CD49E3"/>
    <w:rsid w:val="00CE03DA"/>
    <w:rsid w:val="00CE0E89"/>
    <w:rsid w:val="00CE388F"/>
    <w:rsid w:val="00CE39C0"/>
    <w:rsid w:val="00CE447E"/>
    <w:rsid w:val="00CE738A"/>
    <w:rsid w:val="00CF2B5A"/>
    <w:rsid w:val="00CF7CCC"/>
    <w:rsid w:val="00D04285"/>
    <w:rsid w:val="00D06771"/>
    <w:rsid w:val="00D13D22"/>
    <w:rsid w:val="00D2372C"/>
    <w:rsid w:val="00D27198"/>
    <w:rsid w:val="00D31CF5"/>
    <w:rsid w:val="00D32567"/>
    <w:rsid w:val="00D409A8"/>
    <w:rsid w:val="00D458D2"/>
    <w:rsid w:val="00D53A48"/>
    <w:rsid w:val="00D53BBC"/>
    <w:rsid w:val="00D54A6A"/>
    <w:rsid w:val="00D615FA"/>
    <w:rsid w:val="00D72304"/>
    <w:rsid w:val="00D7595D"/>
    <w:rsid w:val="00D77A85"/>
    <w:rsid w:val="00D8023A"/>
    <w:rsid w:val="00D83E7E"/>
    <w:rsid w:val="00D840CB"/>
    <w:rsid w:val="00D8430F"/>
    <w:rsid w:val="00D87703"/>
    <w:rsid w:val="00D930EB"/>
    <w:rsid w:val="00D96566"/>
    <w:rsid w:val="00D97492"/>
    <w:rsid w:val="00DA1DBE"/>
    <w:rsid w:val="00DB2DCA"/>
    <w:rsid w:val="00DB5A8D"/>
    <w:rsid w:val="00DB7113"/>
    <w:rsid w:val="00DC00E2"/>
    <w:rsid w:val="00DC1721"/>
    <w:rsid w:val="00DC70B5"/>
    <w:rsid w:val="00DD1C35"/>
    <w:rsid w:val="00DE0505"/>
    <w:rsid w:val="00DE1427"/>
    <w:rsid w:val="00DE2995"/>
    <w:rsid w:val="00DF419F"/>
    <w:rsid w:val="00E02220"/>
    <w:rsid w:val="00E103E2"/>
    <w:rsid w:val="00E10961"/>
    <w:rsid w:val="00E16741"/>
    <w:rsid w:val="00E222C4"/>
    <w:rsid w:val="00E25EC4"/>
    <w:rsid w:val="00E371E9"/>
    <w:rsid w:val="00E40C02"/>
    <w:rsid w:val="00E4578D"/>
    <w:rsid w:val="00E478EC"/>
    <w:rsid w:val="00E50A91"/>
    <w:rsid w:val="00E54520"/>
    <w:rsid w:val="00E5724B"/>
    <w:rsid w:val="00E618B0"/>
    <w:rsid w:val="00E657BC"/>
    <w:rsid w:val="00E65D0E"/>
    <w:rsid w:val="00E70671"/>
    <w:rsid w:val="00E71328"/>
    <w:rsid w:val="00E71A8D"/>
    <w:rsid w:val="00E72BD4"/>
    <w:rsid w:val="00E73A6C"/>
    <w:rsid w:val="00E74A77"/>
    <w:rsid w:val="00E810C5"/>
    <w:rsid w:val="00E81C87"/>
    <w:rsid w:val="00E81D12"/>
    <w:rsid w:val="00E854DA"/>
    <w:rsid w:val="00E9254E"/>
    <w:rsid w:val="00E92AF8"/>
    <w:rsid w:val="00E95C02"/>
    <w:rsid w:val="00E9677D"/>
    <w:rsid w:val="00E973A4"/>
    <w:rsid w:val="00E97954"/>
    <w:rsid w:val="00EA40B4"/>
    <w:rsid w:val="00EA4D96"/>
    <w:rsid w:val="00EA51A0"/>
    <w:rsid w:val="00EA5E2F"/>
    <w:rsid w:val="00EA7E87"/>
    <w:rsid w:val="00EB3844"/>
    <w:rsid w:val="00EB555F"/>
    <w:rsid w:val="00EB6FB5"/>
    <w:rsid w:val="00EC047D"/>
    <w:rsid w:val="00EC6AEA"/>
    <w:rsid w:val="00ED16D5"/>
    <w:rsid w:val="00ED17CB"/>
    <w:rsid w:val="00ED3882"/>
    <w:rsid w:val="00ED7612"/>
    <w:rsid w:val="00EE0E82"/>
    <w:rsid w:val="00EE19A9"/>
    <w:rsid w:val="00EE7D00"/>
    <w:rsid w:val="00EE7F62"/>
    <w:rsid w:val="00EF0074"/>
    <w:rsid w:val="00EF0CB6"/>
    <w:rsid w:val="00EF4DEC"/>
    <w:rsid w:val="00EF7481"/>
    <w:rsid w:val="00F03130"/>
    <w:rsid w:val="00F06604"/>
    <w:rsid w:val="00F07E07"/>
    <w:rsid w:val="00F1247D"/>
    <w:rsid w:val="00F147A6"/>
    <w:rsid w:val="00F1748D"/>
    <w:rsid w:val="00F26609"/>
    <w:rsid w:val="00F27EE9"/>
    <w:rsid w:val="00F31F10"/>
    <w:rsid w:val="00F365B6"/>
    <w:rsid w:val="00F371B2"/>
    <w:rsid w:val="00F42B3C"/>
    <w:rsid w:val="00F44DBF"/>
    <w:rsid w:val="00F46278"/>
    <w:rsid w:val="00F50246"/>
    <w:rsid w:val="00F60CD2"/>
    <w:rsid w:val="00F673DA"/>
    <w:rsid w:val="00F8426A"/>
    <w:rsid w:val="00F86458"/>
    <w:rsid w:val="00F87D76"/>
    <w:rsid w:val="00F900BD"/>
    <w:rsid w:val="00F927FD"/>
    <w:rsid w:val="00F92D26"/>
    <w:rsid w:val="00F93A15"/>
    <w:rsid w:val="00F93B7A"/>
    <w:rsid w:val="00F94148"/>
    <w:rsid w:val="00F94BD3"/>
    <w:rsid w:val="00F951A4"/>
    <w:rsid w:val="00F952DA"/>
    <w:rsid w:val="00F97887"/>
    <w:rsid w:val="00FD1316"/>
    <w:rsid w:val="00FD509D"/>
    <w:rsid w:val="00FE2238"/>
    <w:rsid w:val="00FE69FA"/>
    <w:rsid w:val="00FF3B65"/>
    <w:rsid w:val="00FF4353"/>
    <w:rsid w:val="00FF6C78"/>
    <w:rsid w:val="00FF70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D148956"/>
  <w15:docId w15:val="{4FCD0479-16D9-4638-8981-F831CA79E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FAE"/>
    <w:pPr>
      <w:suppressAutoHyphens/>
      <w:spacing w:before="120" w:after="60" w:line="240" w:lineRule="atLeast"/>
    </w:pPr>
    <w:rPr>
      <w:sz w:val="20"/>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styleId="TableGrid">
    <w:name w:val="Table Grid"/>
    <w:basedOn w:val="TableNormal"/>
    <w:uiPriority w:val="59"/>
    <w:rsid w:val="006D7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4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B10"/>
    <w:rPr>
      <w:rFonts w:ascii="Tahoma" w:hAnsi="Tahoma" w:cs="Tahoma"/>
      <w:sz w:val="16"/>
      <w:szCs w:val="16"/>
    </w:rPr>
  </w:style>
  <w:style w:type="paragraph" w:styleId="Header">
    <w:name w:val="header"/>
    <w:basedOn w:val="Normal"/>
    <w:link w:val="HeaderChar"/>
    <w:uiPriority w:val="99"/>
    <w:unhideWhenUsed/>
    <w:rsid w:val="00C46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F4D"/>
    <w:rPr>
      <w:rFonts w:ascii="Arial" w:hAnsi="Arial"/>
    </w:rPr>
  </w:style>
  <w:style w:type="paragraph" w:styleId="Footer">
    <w:name w:val="footer"/>
    <w:basedOn w:val="Normal"/>
    <w:link w:val="FooterChar"/>
    <w:uiPriority w:val="99"/>
    <w:unhideWhenUsed/>
    <w:rsid w:val="00C46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F4D"/>
    <w:rPr>
      <w:rFonts w:ascii="Arial" w:hAnsi="Arial"/>
    </w:rPr>
  </w:style>
  <w:style w:type="character" w:styleId="Hyperlink">
    <w:name w:val="Hyperlink"/>
    <w:basedOn w:val="DefaultParagraphFont"/>
    <w:uiPriority w:val="99"/>
    <w:unhideWhenUsed/>
    <w:rsid w:val="008F7BD2"/>
    <w:rPr>
      <w:color w:val="04617B" w:themeColor="hyperlink"/>
      <w:u w:val="single"/>
    </w:rPr>
  </w:style>
  <w:style w:type="character" w:styleId="FollowedHyperlink">
    <w:name w:val="FollowedHyperlink"/>
    <w:basedOn w:val="DefaultParagraphFont"/>
    <w:uiPriority w:val="99"/>
    <w:semiHidden/>
    <w:unhideWhenUsed/>
    <w:rsid w:val="00CF7CCC"/>
    <w:rPr>
      <w:color w:val="04617B" w:themeColor="followedHyperlink"/>
      <w:u w:val="single"/>
    </w:rPr>
  </w:style>
  <w:style w:type="paragraph" w:styleId="NormalWeb">
    <w:name w:val="Normal (Web)"/>
    <w:basedOn w:val="Normal"/>
    <w:uiPriority w:val="99"/>
    <w:semiHidden/>
    <w:unhideWhenUsed/>
    <w:rsid w:val="00AE03DC"/>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E447E"/>
    <w:rPr>
      <w:sz w:val="16"/>
      <w:szCs w:val="16"/>
    </w:rPr>
  </w:style>
  <w:style w:type="paragraph" w:styleId="CommentText">
    <w:name w:val="annotation text"/>
    <w:basedOn w:val="Normal"/>
    <w:link w:val="CommentTextChar"/>
    <w:uiPriority w:val="99"/>
    <w:unhideWhenUsed/>
    <w:rsid w:val="00CE447E"/>
    <w:pPr>
      <w:spacing w:line="240" w:lineRule="auto"/>
    </w:pPr>
    <w:rPr>
      <w:szCs w:val="20"/>
    </w:rPr>
  </w:style>
  <w:style w:type="character" w:customStyle="1" w:styleId="CommentTextChar">
    <w:name w:val="Comment Text Char"/>
    <w:basedOn w:val="DefaultParagraphFont"/>
    <w:link w:val="CommentText"/>
    <w:uiPriority w:val="99"/>
    <w:rsid w:val="00CE447E"/>
    <w:rPr>
      <w:sz w:val="20"/>
      <w:szCs w:val="20"/>
    </w:rPr>
  </w:style>
  <w:style w:type="paragraph" w:styleId="CommentSubject">
    <w:name w:val="annotation subject"/>
    <w:basedOn w:val="CommentText"/>
    <w:next w:val="CommentText"/>
    <w:link w:val="CommentSubjectChar"/>
    <w:uiPriority w:val="99"/>
    <w:semiHidden/>
    <w:unhideWhenUsed/>
    <w:rsid w:val="00CE447E"/>
    <w:rPr>
      <w:b/>
      <w:bCs/>
    </w:rPr>
  </w:style>
  <w:style w:type="character" w:customStyle="1" w:styleId="CommentSubjectChar">
    <w:name w:val="Comment Subject Char"/>
    <w:basedOn w:val="CommentTextChar"/>
    <w:link w:val="CommentSubject"/>
    <w:uiPriority w:val="99"/>
    <w:semiHidden/>
    <w:rsid w:val="00CE447E"/>
    <w:rPr>
      <w:b/>
      <w:bCs/>
      <w:sz w:val="20"/>
      <w:szCs w:val="20"/>
    </w:rPr>
  </w:style>
  <w:style w:type="paragraph" w:styleId="Revision">
    <w:name w:val="Revision"/>
    <w:hidden/>
    <w:uiPriority w:val="99"/>
    <w:semiHidden/>
    <w:rsid w:val="000560F7"/>
    <w:pPr>
      <w:spacing w:after="0" w:line="240" w:lineRule="auto"/>
    </w:pPr>
    <w:rPr>
      <w:sz w:val="20"/>
    </w:rPr>
  </w:style>
  <w:style w:type="paragraph" w:customStyle="1" w:styleId="BulletedPoints">
    <w:name w:val="Bulleted Points"/>
    <w:basedOn w:val="Normal"/>
    <w:rsid w:val="001D647E"/>
    <w:pPr>
      <w:numPr>
        <w:numId w:val="2"/>
      </w:numPr>
      <w:suppressAutoHyphens w:val="0"/>
      <w:spacing w:after="120"/>
    </w:pPr>
    <w:rPr>
      <w:rFonts w:ascii="Arial" w:eastAsia="Times New Roman" w:hAnsi="Arial" w:cs="Times New Roman"/>
      <w:szCs w:val="24"/>
      <w:lang w:eastAsia="en-AU"/>
    </w:rPr>
  </w:style>
  <w:style w:type="character" w:customStyle="1" w:styleId="offscreen3">
    <w:name w:val="offscreen3"/>
    <w:basedOn w:val="DefaultParagraphFont"/>
    <w:rsid w:val="00067003"/>
    <w:rPr>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148636">
      <w:bodyDiv w:val="1"/>
      <w:marLeft w:val="0"/>
      <w:marRight w:val="0"/>
      <w:marTop w:val="0"/>
      <w:marBottom w:val="0"/>
      <w:divBdr>
        <w:top w:val="none" w:sz="0" w:space="0" w:color="auto"/>
        <w:left w:val="none" w:sz="0" w:space="0" w:color="auto"/>
        <w:bottom w:val="none" w:sz="0" w:space="0" w:color="auto"/>
        <w:right w:val="none" w:sz="0" w:space="0" w:color="auto"/>
      </w:divBdr>
      <w:divsChild>
        <w:div w:id="1448812793">
          <w:marLeft w:val="0"/>
          <w:marRight w:val="0"/>
          <w:marTop w:val="100"/>
          <w:marBottom w:val="100"/>
          <w:divBdr>
            <w:top w:val="none" w:sz="0" w:space="0" w:color="auto"/>
            <w:left w:val="none" w:sz="0" w:space="0" w:color="auto"/>
            <w:bottom w:val="none" w:sz="0" w:space="0" w:color="auto"/>
            <w:right w:val="none" w:sz="0" w:space="0" w:color="auto"/>
          </w:divBdr>
          <w:divsChild>
            <w:div w:id="618948324">
              <w:marLeft w:val="0"/>
              <w:marRight w:val="0"/>
              <w:marTop w:val="0"/>
              <w:marBottom w:val="0"/>
              <w:divBdr>
                <w:top w:val="none" w:sz="0" w:space="0" w:color="auto"/>
                <w:left w:val="none" w:sz="0" w:space="0" w:color="auto"/>
                <w:bottom w:val="none" w:sz="0" w:space="0" w:color="auto"/>
                <w:right w:val="none" w:sz="0" w:space="0" w:color="auto"/>
              </w:divBdr>
              <w:divsChild>
                <w:div w:id="470094693">
                  <w:marLeft w:val="0"/>
                  <w:marRight w:val="0"/>
                  <w:marTop w:val="450"/>
                  <w:marBottom w:val="0"/>
                  <w:divBdr>
                    <w:top w:val="none" w:sz="0" w:space="0" w:color="auto"/>
                    <w:left w:val="none" w:sz="0" w:space="0" w:color="auto"/>
                    <w:bottom w:val="none" w:sz="0" w:space="0" w:color="auto"/>
                    <w:right w:val="none" w:sz="0" w:space="0" w:color="auto"/>
                  </w:divBdr>
                  <w:divsChild>
                    <w:div w:id="113402344">
                      <w:marLeft w:val="0"/>
                      <w:marRight w:val="0"/>
                      <w:marTop w:val="0"/>
                      <w:marBottom w:val="0"/>
                      <w:divBdr>
                        <w:top w:val="none" w:sz="0" w:space="0" w:color="auto"/>
                        <w:left w:val="none" w:sz="0" w:space="0" w:color="auto"/>
                        <w:bottom w:val="none" w:sz="0" w:space="0" w:color="auto"/>
                        <w:right w:val="none" w:sz="0" w:space="0" w:color="auto"/>
                      </w:divBdr>
                      <w:divsChild>
                        <w:div w:id="695932346">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766504">
      <w:bodyDiv w:val="1"/>
      <w:marLeft w:val="0"/>
      <w:marRight w:val="0"/>
      <w:marTop w:val="0"/>
      <w:marBottom w:val="0"/>
      <w:divBdr>
        <w:top w:val="none" w:sz="0" w:space="0" w:color="auto"/>
        <w:left w:val="none" w:sz="0" w:space="0" w:color="auto"/>
        <w:bottom w:val="none" w:sz="0" w:space="0" w:color="auto"/>
        <w:right w:val="none" w:sz="0" w:space="0" w:color="auto"/>
      </w:divBdr>
    </w:div>
    <w:div w:id="1034892664">
      <w:bodyDiv w:val="1"/>
      <w:marLeft w:val="0"/>
      <w:marRight w:val="0"/>
      <w:marTop w:val="0"/>
      <w:marBottom w:val="0"/>
      <w:divBdr>
        <w:top w:val="none" w:sz="0" w:space="0" w:color="auto"/>
        <w:left w:val="none" w:sz="0" w:space="0" w:color="auto"/>
        <w:bottom w:val="none" w:sz="0" w:space="0" w:color="auto"/>
        <w:right w:val="none" w:sz="0" w:space="0" w:color="auto"/>
      </w:divBdr>
    </w:div>
    <w:div w:id="1132140910">
      <w:bodyDiv w:val="1"/>
      <w:marLeft w:val="0"/>
      <w:marRight w:val="0"/>
      <w:marTop w:val="0"/>
      <w:marBottom w:val="0"/>
      <w:divBdr>
        <w:top w:val="none" w:sz="0" w:space="0" w:color="auto"/>
        <w:left w:val="none" w:sz="0" w:space="0" w:color="auto"/>
        <w:bottom w:val="none" w:sz="0" w:space="0" w:color="auto"/>
        <w:right w:val="none" w:sz="0" w:space="0" w:color="auto"/>
      </w:divBdr>
    </w:div>
    <w:div w:id="1226599121">
      <w:bodyDiv w:val="1"/>
      <w:marLeft w:val="0"/>
      <w:marRight w:val="0"/>
      <w:marTop w:val="0"/>
      <w:marBottom w:val="0"/>
      <w:divBdr>
        <w:top w:val="none" w:sz="0" w:space="0" w:color="auto"/>
        <w:left w:val="none" w:sz="0" w:space="0" w:color="auto"/>
        <w:bottom w:val="none" w:sz="0" w:space="0" w:color="auto"/>
        <w:right w:val="none" w:sz="0" w:space="0" w:color="auto"/>
      </w:divBdr>
    </w:div>
    <w:div w:id="1449816986">
      <w:bodyDiv w:val="1"/>
      <w:marLeft w:val="0"/>
      <w:marRight w:val="0"/>
      <w:marTop w:val="0"/>
      <w:marBottom w:val="0"/>
      <w:divBdr>
        <w:top w:val="none" w:sz="0" w:space="0" w:color="auto"/>
        <w:left w:val="none" w:sz="0" w:space="0" w:color="auto"/>
        <w:bottom w:val="none" w:sz="0" w:space="0" w:color="auto"/>
        <w:right w:val="none" w:sz="0" w:space="0" w:color="auto"/>
      </w:divBdr>
    </w:div>
    <w:div w:id="1576935614">
      <w:bodyDiv w:val="1"/>
      <w:marLeft w:val="0"/>
      <w:marRight w:val="0"/>
      <w:marTop w:val="0"/>
      <w:marBottom w:val="0"/>
      <w:divBdr>
        <w:top w:val="none" w:sz="0" w:space="0" w:color="auto"/>
        <w:left w:val="none" w:sz="0" w:space="0" w:color="auto"/>
        <w:bottom w:val="none" w:sz="0" w:space="0" w:color="auto"/>
        <w:right w:val="none" w:sz="0" w:space="0" w:color="auto"/>
      </w:divBdr>
    </w:div>
    <w:div w:id="1717655653">
      <w:bodyDiv w:val="1"/>
      <w:marLeft w:val="0"/>
      <w:marRight w:val="0"/>
      <w:marTop w:val="0"/>
      <w:marBottom w:val="0"/>
      <w:divBdr>
        <w:top w:val="none" w:sz="0" w:space="0" w:color="auto"/>
        <w:left w:val="none" w:sz="0" w:space="0" w:color="auto"/>
        <w:bottom w:val="none" w:sz="0" w:space="0" w:color="auto"/>
        <w:right w:val="none" w:sz="0" w:space="0" w:color="auto"/>
      </w:divBdr>
    </w:div>
    <w:div w:id="1993484249">
      <w:bodyDiv w:val="1"/>
      <w:marLeft w:val="0"/>
      <w:marRight w:val="0"/>
      <w:marTop w:val="0"/>
      <w:marBottom w:val="0"/>
      <w:divBdr>
        <w:top w:val="none" w:sz="0" w:space="0" w:color="auto"/>
        <w:left w:val="none" w:sz="0" w:space="0" w:color="auto"/>
        <w:bottom w:val="none" w:sz="0" w:space="0" w:color="auto"/>
        <w:right w:val="none" w:sz="0" w:space="0" w:color="auto"/>
      </w:divBdr>
      <w:divsChild>
        <w:div w:id="459152956">
          <w:marLeft w:val="0"/>
          <w:marRight w:val="0"/>
          <w:marTop w:val="100"/>
          <w:marBottom w:val="100"/>
          <w:divBdr>
            <w:top w:val="none" w:sz="0" w:space="0" w:color="auto"/>
            <w:left w:val="none" w:sz="0" w:space="0" w:color="auto"/>
            <w:bottom w:val="none" w:sz="0" w:space="0" w:color="auto"/>
            <w:right w:val="none" w:sz="0" w:space="0" w:color="auto"/>
          </w:divBdr>
          <w:divsChild>
            <w:div w:id="2000229051">
              <w:marLeft w:val="0"/>
              <w:marRight w:val="0"/>
              <w:marTop w:val="0"/>
              <w:marBottom w:val="0"/>
              <w:divBdr>
                <w:top w:val="none" w:sz="0" w:space="0" w:color="auto"/>
                <w:left w:val="none" w:sz="0" w:space="0" w:color="auto"/>
                <w:bottom w:val="none" w:sz="0" w:space="0" w:color="auto"/>
                <w:right w:val="none" w:sz="0" w:space="0" w:color="auto"/>
              </w:divBdr>
              <w:divsChild>
                <w:div w:id="517742143">
                  <w:marLeft w:val="0"/>
                  <w:marRight w:val="0"/>
                  <w:marTop w:val="450"/>
                  <w:marBottom w:val="0"/>
                  <w:divBdr>
                    <w:top w:val="none" w:sz="0" w:space="0" w:color="auto"/>
                    <w:left w:val="none" w:sz="0" w:space="0" w:color="auto"/>
                    <w:bottom w:val="none" w:sz="0" w:space="0" w:color="auto"/>
                    <w:right w:val="none" w:sz="0" w:space="0" w:color="auto"/>
                  </w:divBdr>
                  <w:divsChild>
                    <w:div w:id="1957833288">
                      <w:marLeft w:val="0"/>
                      <w:marRight w:val="0"/>
                      <w:marTop w:val="0"/>
                      <w:marBottom w:val="0"/>
                      <w:divBdr>
                        <w:top w:val="none" w:sz="0" w:space="0" w:color="auto"/>
                        <w:left w:val="none" w:sz="0" w:space="0" w:color="auto"/>
                        <w:bottom w:val="none" w:sz="0" w:space="0" w:color="auto"/>
                        <w:right w:val="none" w:sz="0" w:space="0" w:color="auto"/>
                      </w:divBdr>
                      <w:divsChild>
                        <w:div w:id="648172246">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32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x.dss.gov.au/document/136"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dssdataexchange.helpdesk@dss.gov.au"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dex.dss.gov.au/trainin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dex.dss.gov.au/document/81"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4CCDE-E050-454B-B65A-E45E527EA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1623</Words>
  <Characters>8846</Characters>
  <Application>Microsoft Office Word</Application>
  <DocSecurity>0</DocSecurity>
  <Lines>223</Lines>
  <Paragraphs>142</Paragraphs>
  <ScaleCrop>false</ScaleCrop>
  <HeadingPairs>
    <vt:vector size="2" baseType="variant">
      <vt:variant>
        <vt:lpstr>Title</vt:lpstr>
      </vt:variant>
      <vt:variant>
        <vt:i4>1</vt:i4>
      </vt:variant>
    </vt:vector>
  </HeadingPairs>
  <TitlesOfParts>
    <vt:vector size="1" baseType="lpstr">
      <vt:lpstr/>
    </vt:vector>
  </TitlesOfParts>
  <Company>Task card 1 – Log in to the Data Exchange web-based portal</Company>
  <LinksUpToDate>false</LinksUpToDate>
  <CharactersWithSpaces>10414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HEINEBACK, Katarina.I</dc:creator>
  <cp:keywords>[SEC=OFFICIAL]</cp:keywords>
  <cp:lastModifiedBy>KATSANIS, Konstantine</cp:lastModifiedBy>
  <cp:revision>2</cp:revision>
  <cp:lastPrinted>2018-08-17T02:27:00Z</cp:lastPrinted>
  <dcterms:created xsi:type="dcterms:W3CDTF">2023-03-23T23:27:00Z</dcterms:created>
  <dcterms:modified xsi:type="dcterms:W3CDTF">2023-03-23T23:27:00Z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86378A33AE684C808FA52DD7E3FD5226</vt:lpwstr>
  </property>
  <property fmtid="{D5CDD505-2E9C-101B-9397-08002B2CF9AE}" pid="9" name="PM_ProtectiveMarkingValue_Footer">
    <vt:lpwstr>OFFICIAL</vt:lpwstr>
  </property>
  <property fmtid="{D5CDD505-2E9C-101B-9397-08002B2CF9AE}" pid="10" name="PM_Originator_Hash_SHA1">
    <vt:lpwstr>FA6117C6B37BAC5365330548E42CC60CFE18DBDE</vt:lpwstr>
  </property>
  <property fmtid="{D5CDD505-2E9C-101B-9397-08002B2CF9AE}" pid="11" name="PM_OriginationTimeStamp">
    <vt:lpwstr>2023-03-23T23:27:03Z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BD24DF9DA15CE3AB05CAAAFC94DA8D18</vt:lpwstr>
  </property>
  <property fmtid="{D5CDD505-2E9C-101B-9397-08002B2CF9AE}" pid="21" name="PM_Hash_Salt">
    <vt:lpwstr>C86138657503553F7E6DE84DDCAE6A36</vt:lpwstr>
  </property>
  <property fmtid="{D5CDD505-2E9C-101B-9397-08002B2CF9AE}" pid="22" name="PM_Hash_SHA1">
    <vt:lpwstr>A49EED9E6EE41A6A7ECC2AC9D8A77026E62E1B1F</vt:lpwstr>
  </property>
  <property fmtid="{D5CDD505-2E9C-101B-9397-08002B2CF9AE}" pid="23" name="PM_OriginatorUserAccountName_SHA256">
    <vt:lpwstr>F263DF5889FC2184BCAB361297364C9625F5634133940FE6D6C7767D9AE8748A</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