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942" w:rsidRPr="00064AD1" w:rsidRDefault="00163A05" w:rsidP="00B91E3E">
      <w:pPr>
        <w:rPr>
          <w:rFonts w:cs="Arial"/>
        </w:rPr>
      </w:pPr>
      <w:r w:rsidRPr="00163A05">
        <w:rPr>
          <w:rFonts w:eastAsia="Times New Roman" w:cs="Arial"/>
          <w:color w:val="04617B"/>
          <w:spacing w:val="5"/>
          <w:sz w:val="52"/>
          <w:szCs w:val="52"/>
        </w:rPr>
        <w:t>Data Exchange Reports - Story</w:t>
      </w:r>
      <w:r w:rsidR="00DB1942" w:rsidRPr="00064AD1" w:rsidDel="00DB1942">
        <w:rPr>
          <w:rFonts w:cs="Arial"/>
        </w:rPr>
        <w:t xml:space="preserve"> </w:t>
      </w:r>
    </w:p>
    <w:p w:rsidR="008F0F00" w:rsidRPr="000527B1" w:rsidRDefault="008F0F00" w:rsidP="00B91E3E">
      <w:pPr>
        <w:rPr>
          <w:b/>
          <w:sz w:val="28"/>
          <w:szCs w:val="28"/>
        </w:rPr>
      </w:pPr>
      <w:r w:rsidRPr="000527B1">
        <w:rPr>
          <w:b/>
          <w:sz w:val="28"/>
          <w:szCs w:val="28"/>
        </w:rPr>
        <w:t>Task card</w:t>
      </w:r>
    </w:p>
    <w:p w:rsidR="00A9350F" w:rsidRPr="000527B1" w:rsidRDefault="00523172">
      <w:pPr>
        <w:pStyle w:val="TOC1"/>
        <w:tabs>
          <w:tab w:val="right" w:leader="dot" w:pos="10456"/>
        </w:tabs>
        <w:rPr>
          <w:rFonts w:asciiTheme="minorHAnsi" w:eastAsiaTheme="minorEastAsia" w:hAnsiTheme="minorHAnsi"/>
          <w:noProof/>
          <w:sz w:val="20"/>
          <w:szCs w:val="20"/>
          <w:lang w:eastAsia="en-AU"/>
        </w:rPr>
      </w:pPr>
      <w:r w:rsidRPr="000527B1">
        <w:rPr>
          <w:sz w:val="20"/>
          <w:szCs w:val="20"/>
        </w:rPr>
        <w:fldChar w:fldCharType="begin"/>
      </w:r>
      <w:r w:rsidRPr="000527B1">
        <w:rPr>
          <w:sz w:val="20"/>
          <w:szCs w:val="20"/>
        </w:rPr>
        <w:instrText xml:space="preserve"> TOC \o "1-3" \h \z \u </w:instrText>
      </w:r>
      <w:r w:rsidRPr="000527B1">
        <w:rPr>
          <w:sz w:val="20"/>
          <w:szCs w:val="20"/>
        </w:rPr>
        <w:fldChar w:fldCharType="separate"/>
      </w:r>
      <w:hyperlink w:anchor="_Toc130211272" w:history="1">
        <w:r w:rsidR="00A9350F" w:rsidRPr="000527B1">
          <w:rPr>
            <w:rStyle w:val="Hyperlink"/>
            <w:noProof/>
            <w:sz w:val="20"/>
            <w:szCs w:val="20"/>
          </w:rPr>
          <w:t>What is a story?</w:t>
        </w:r>
        <w:r w:rsidR="00A9350F" w:rsidRPr="000527B1">
          <w:rPr>
            <w:noProof/>
            <w:webHidden/>
            <w:sz w:val="20"/>
            <w:szCs w:val="20"/>
          </w:rPr>
          <w:tab/>
        </w:r>
        <w:r w:rsidR="00A9350F" w:rsidRPr="000527B1">
          <w:rPr>
            <w:noProof/>
            <w:webHidden/>
            <w:sz w:val="20"/>
            <w:szCs w:val="20"/>
          </w:rPr>
          <w:fldChar w:fldCharType="begin"/>
        </w:r>
        <w:r w:rsidR="00A9350F" w:rsidRPr="000527B1">
          <w:rPr>
            <w:noProof/>
            <w:webHidden/>
            <w:sz w:val="20"/>
            <w:szCs w:val="20"/>
          </w:rPr>
          <w:instrText xml:space="preserve"> PAGEREF _Toc130211272 \h </w:instrText>
        </w:r>
        <w:r w:rsidR="00A9350F" w:rsidRPr="000527B1">
          <w:rPr>
            <w:noProof/>
            <w:webHidden/>
            <w:sz w:val="20"/>
            <w:szCs w:val="20"/>
          </w:rPr>
        </w:r>
        <w:r w:rsidR="00A9350F" w:rsidRPr="000527B1">
          <w:rPr>
            <w:noProof/>
            <w:webHidden/>
            <w:sz w:val="20"/>
            <w:szCs w:val="20"/>
          </w:rPr>
          <w:fldChar w:fldCharType="separate"/>
        </w:r>
        <w:r w:rsidR="00A9350F" w:rsidRPr="000527B1">
          <w:rPr>
            <w:noProof/>
            <w:webHidden/>
            <w:sz w:val="20"/>
            <w:szCs w:val="20"/>
          </w:rPr>
          <w:t>1</w:t>
        </w:r>
        <w:r w:rsidR="00A9350F" w:rsidRPr="000527B1">
          <w:rPr>
            <w:noProof/>
            <w:webHidden/>
            <w:sz w:val="20"/>
            <w:szCs w:val="20"/>
          </w:rPr>
          <w:fldChar w:fldCharType="end"/>
        </w:r>
      </w:hyperlink>
    </w:p>
    <w:p w:rsidR="00A9350F" w:rsidRPr="000527B1" w:rsidRDefault="002133B9">
      <w:pPr>
        <w:pStyle w:val="TOC1"/>
        <w:tabs>
          <w:tab w:val="left" w:pos="440"/>
          <w:tab w:val="right" w:leader="dot" w:pos="10456"/>
        </w:tabs>
        <w:rPr>
          <w:rFonts w:asciiTheme="minorHAnsi" w:eastAsiaTheme="minorEastAsia" w:hAnsiTheme="minorHAnsi"/>
          <w:noProof/>
          <w:sz w:val="20"/>
          <w:szCs w:val="20"/>
          <w:lang w:eastAsia="en-AU"/>
        </w:rPr>
      </w:pPr>
      <w:hyperlink w:anchor="_Toc130211273" w:history="1">
        <w:r w:rsidR="00A9350F" w:rsidRPr="000527B1">
          <w:rPr>
            <w:rStyle w:val="Hyperlink"/>
            <w:rFonts w:eastAsia="Times New Roman" w:cs="Arial"/>
            <w:noProof/>
            <w:sz w:val="20"/>
            <w:szCs w:val="20"/>
          </w:rPr>
          <w:t>1</w:t>
        </w:r>
        <w:r w:rsidR="00A9350F" w:rsidRPr="000527B1">
          <w:rPr>
            <w:rFonts w:asciiTheme="minorHAnsi" w:eastAsiaTheme="minorEastAsia" w:hAnsiTheme="minorHAnsi"/>
            <w:noProof/>
            <w:sz w:val="20"/>
            <w:szCs w:val="20"/>
            <w:lang w:eastAsia="en-AU"/>
          </w:rPr>
          <w:tab/>
        </w:r>
        <w:r w:rsidR="00A9350F" w:rsidRPr="000527B1">
          <w:rPr>
            <w:rStyle w:val="Hyperlink"/>
            <w:rFonts w:eastAsia="Times New Roman" w:cs="Arial"/>
            <w:noProof/>
            <w:sz w:val="20"/>
            <w:szCs w:val="20"/>
          </w:rPr>
          <w:t>Add items to a story</w:t>
        </w:r>
        <w:r w:rsidR="00A9350F" w:rsidRPr="000527B1">
          <w:rPr>
            <w:noProof/>
            <w:webHidden/>
            <w:sz w:val="20"/>
            <w:szCs w:val="20"/>
          </w:rPr>
          <w:tab/>
        </w:r>
        <w:r w:rsidR="00A9350F" w:rsidRPr="000527B1">
          <w:rPr>
            <w:noProof/>
            <w:webHidden/>
            <w:sz w:val="20"/>
            <w:szCs w:val="20"/>
          </w:rPr>
          <w:fldChar w:fldCharType="begin"/>
        </w:r>
        <w:r w:rsidR="00A9350F" w:rsidRPr="000527B1">
          <w:rPr>
            <w:noProof/>
            <w:webHidden/>
            <w:sz w:val="20"/>
            <w:szCs w:val="20"/>
          </w:rPr>
          <w:instrText xml:space="preserve"> PAGEREF _Toc130211273 \h </w:instrText>
        </w:r>
        <w:r w:rsidR="00A9350F" w:rsidRPr="000527B1">
          <w:rPr>
            <w:noProof/>
            <w:webHidden/>
            <w:sz w:val="20"/>
            <w:szCs w:val="20"/>
          </w:rPr>
        </w:r>
        <w:r w:rsidR="00A9350F" w:rsidRPr="000527B1">
          <w:rPr>
            <w:noProof/>
            <w:webHidden/>
            <w:sz w:val="20"/>
            <w:szCs w:val="20"/>
          </w:rPr>
          <w:fldChar w:fldCharType="separate"/>
        </w:r>
        <w:r w:rsidR="00A9350F" w:rsidRPr="000527B1">
          <w:rPr>
            <w:noProof/>
            <w:webHidden/>
            <w:sz w:val="20"/>
            <w:szCs w:val="20"/>
          </w:rPr>
          <w:t>3</w:t>
        </w:r>
        <w:r w:rsidR="00A9350F" w:rsidRPr="000527B1">
          <w:rPr>
            <w:noProof/>
            <w:webHidden/>
            <w:sz w:val="20"/>
            <w:szCs w:val="20"/>
          </w:rPr>
          <w:fldChar w:fldCharType="end"/>
        </w:r>
      </w:hyperlink>
    </w:p>
    <w:p w:rsidR="00A9350F" w:rsidRPr="000527B1" w:rsidRDefault="002133B9">
      <w:pPr>
        <w:pStyle w:val="TOC1"/>
        <w:tabs>
          <w:tab w:val="left" w:pos="440"/>
          <w:tab w:val="right" w:leader="dot" w:pos="10456"/>
        </w:tabs>
        <w:rPr>
          <w:rFonts w:asciiTheme="minorHAnsi" w:eastAsiaTheme="minorEastAsia" w:hAnsiTheme="minorHAnsi"/>
          <w:noProof/>
          <w:sz w:val="20"/>
          <w:szCs w:val="20"/>
          <w:lang w:eastAsia="en-AU"/>
        </w:rPr>
      </w:pPr>
      <w:hyperlink w:anchor="_Toc130211274" w:history="1">
        <w:r w:rsidR="00A9350F" w:rsidRPr="000527B1">
          <w:rPr>
            <w:rStyle w:val="Hyperlink"/>
            <w:rFonts w:eastAsia="Times New Roman" w:cs="Arial"/>
            <w:noProof/>
            <w:sz w:val="20"/>
            <w:szCs w:val="20"/>
          </w:rPr>
          <w:t>2</w:t>
        </w:r>
        <w:r w:rsidR="00A9350F" w:rsidRPr="000527B1">
          <w:rPr>
            <w:rFonts w:asciiTheme="minorHAnsi" w:eastAsiaTheme="minorEastAsia" w:hAnsiTheme="minorHAnsi"/>
            <w:noProof/>
            <w:sz w:val="20"/>
            <w:szCs w:val="20"/>
            <w:lang w:eastAsia="en-AU"/>
          </w:rPr>
          <w:tab/>
        </w:r>
        <w:r w:rsidR="00A9350F" w:rsidRPr="000527B1">
          <w:rPr>
            <w:rStyle w:val="Hyperlink"/>
            <w:rFonts w:eastAsia="Times New Roman" w:cs="Arial"/>
            <w:noProof/>
            <w:sz w:val="20"/>
            <w:szCs w:val="20"/>
          </w:rPr>
          <w:t>Add a sheet (page) to the story</w:t>
        </w:r>
        <w:r w:rsidR="00A9350F" w:rsidRPr="000527B1">
          <w:rPr>
            <w:noProof/>
            <w:webHidden/>
            <w:sz w:val="20"/>
            <w:szCs w:val="20"/>
          </w:rPr>
          <w:tab/>
        </w:r>
        <w:r w:rsidR="00A9350F" w:rsidRPr="000527B1">
          <w:rPr>
            <w:noProof/>
            <w:webHidden/>
            <w:sz w:val="20"/>
            <w:szCs w:val="20"/>
          </w:rPr>
          <w:fldChar w:fldCharType="begin"/>
        </w:r>
        <w:r w:rsidR="00A9350F" w:rsidRPr="000527B1">
          <w:rPr>
            <w:noProof/>
            <w:webHidden/>
            <w:sz w:val="20"/>
            <w:szCs w:val="20"/>
          </w:rPr>
          <w:instrText xml:space="preserve"> PAGEREF _Toc130211274 \h </w:instrText>
        </w:r>
        <w:r w:rsidR="00A9350F" w:rsidRPr="000527B1">
          <w:rPr>
            <w:noProof/>
            <w:webHidden/>
            <w:sz w:val="20"/>
            <w:szCs w:val="20"/>
          </w:rPr>
        </w:r>
        <w:r w:rsidR="00A9350F" w:rsidRPr="000527B1">
          <w:rPr>
            <w:noProof/>
            <w:webHidden/>
            <w:sz w:val="20"/>
            <w:szCs w:val="20"/>
          </w:rPr>
          <w:fldChar w:fldCharType="separate"/>
        </w:r>
        <w:r w:rsidR="00A9350F" w:rsidRPr="000527B1">
          <w:rPr>
            <w:noProof/>
            <w:webHidden/>
            <w:sz w:val="20"/>
            <w:szCs w:val="20"/>
          </w:rPr>
          <w:t>5</w:t>
        </w:r>
        <w:r w:rsidR="00A9350F" w:rsidRPr="000527B1">
          <w:rPr>
            <w:noProof/>
            <w:webHidden/>
            <w:sz w:val="20"/>
            <w:szCs w:val="20"/>
          </w:rPr>
          <w:fldChar w:fldCharType="end"/>
        </w:r>
      </w:hyperlink>
    </w:p>
    <w:p w:rsidR="00A9350F" w:rsidRPr="000527B1" w:rsidRDefault="002133B9">
      <w:pPr>
        <w:pStyle w:val="TOC2"/>
        <w:tabs>
          <w:tab w:val="left" w:pos="880"/>
          <w:tab w:val="right" w:leader="dot" w:pos="10456"/>
        </w:tabs>
        <w:rPr>
          <w:rFonts w:asciiTheme="minorHAnsi" w:eastAsiaTheme="minorEastAsia" w:hAnsiTheme="minorHAnsi"/>
          <w:noProof/>
          <w:sz w:val="20"/>
          <w:szCs w:val="20"/>
          <w:lang w:eastAsia="en-AU"/>
        </w:rPr>
      </w:pPr>
      <w:hyperlink w:anchor="_Toc130211275" w:history="1">
        <w:r w:rsidR="00A9350F" w:rsidRPr="000527B1">
          <w:rPr>
            <w:rStyle w:val="Hyperlink"/>
            <w:rFonts w:eastAsia="Calibri" w:cs="Arial"/>
            <w:noProof/>
            <w:sz w:val="20"/>
            <w:szCs w:val="20"/>
            <w:lang w:eastAsia="en-AU"/>
          </w:rPr>
          <w:t>2.1</w:t>
        </w:r>
        <w:r w:rsidR="00A9350F" w:rsidRPr="000527B1">
          <w:rPr>
            <w:rFonts w:asciiTheme="minorHAnsi" w:eastAsiaTheme="minorEastAsia" w:hAnsiTheme="minorHAnsi"/>
            <w:noProof/>
            <w:sz w:val="20"/>
            <w:szCs w:val="20"/>
            <w:lang w:eastAsia="en-AU"/>
          </w:rPr>
          <w:tab/>
        </w:r>
        <w:r w:rsidR="00A9350F" w:rsidRPr="000527B1">
          <w:rPr>
            <w:rStyle w:val="Hyperlink"/>
            <w:rFonts w:eastAsia="Calibri" w:cs="Arial"/>
            <w:noProof/>
            <w:sz w:val="20"/>
            <w:szCs w:val="20"/>
            <w:lang w:eastAsia="en-AU"/>
          </w:rPr>
          <w:t>Method 1 – Insert a blank sheet to a story</w:t>
        </w:r>
        <w:r w:rsidR="00A9350F" w:rsidRPr="000527B1">
          <w:rPr>
            <w:noProof/>
            <w:webHidden/>
            <w:sz w:val="20"/>
            <w:szCs w:val="20"/>
          </w:rPr>
          <w:tab/>
        </w:r>
        <w:r w:rsidR="00A9350F" w:rsidRPr="000527B1">
          <w:rPr>
            <w:noProof/>
            <w:webHidden/>
            <w:sz w:val="20"/>
            <w:szCs w:val="20"/>
          </w:rPr>
          <w:fldChar w:fldCharType="begin"/>
        </w:r>
        <w:r w:rsidR="00A9350F" w:rsidRPr="000527B1">
          <w:rPr>
            <w:noProof/>
            <w:webHidden/>
            <w:sz w:val="20"/>
            <w:szCs w:val="20"/>
          </w:rPr>
          <w:instrText xml:space="preserve"> PAGEREF _Toc130211275 \h </w:instrText>
        </w:r>
        <w:r w:rsidR="00A9350F" w:rsidRPr="000527B1">
          <w:rPr>
            <w:noProof/>
            <w:webHidden/>
            <w:sz w:val="20"/>
            <w:szCs w:val="20"/>
          </w:rPr>
        </w:r>
        <w:r w:rsidR="00A9350F" w:rsidRPr="000527B1">
          <w:rPr>
            <w:noProof/>
            <w:webHidden/>
            <w:sz w:val="20"/>
            <w:szCs w:val="20"/>
          </w:rPr>
          <w:fldChar w:fldCharType="separate"/>
        </w:r>
        <w:r w:rsidR="00A9350F" w:rsidRPr="000527B1">
          <w:rPr>
            <w:noProof/>
            <w:webHidden/>
            <w:sz w:val="20"/>
            <w:szCs w:val="20"/>
          </w:rPr>
          <w:t>5</w:t>
        </w:r>
        <w:r w:rsidR="00A9350F" w:rsidRPr="000527B1">
          <w:rPr>
            <w:noProof/>
            <w:webHidden/>
            <w:sz w:val="20"/>
            <w:szCs w:val="20"/>
          </w:rPr>
          <w:fldChar w:fldCharType="end"/>
        </w:r>
      </w:hyperlink>
    </w:p>
    <w:p w:rsidR="00A9350F" w:rsidRPr="000527B1" w:rsidRDefault="002133B9">
      <w:pPr>
        <w:pStyle w:val="TOC2"/>
        <w:tabs>
          <w:tab w:val="left" w:pos="880"/>
          <w:tab w:val="right" w:leader="dot" w:pos="10456"/>
        </w:tabs>
        <w:rPr>
          <w:rFonts w:asciiTheme="minorHAnsi" w:eastAsiaTheme="minorEastAsia" w:hAnsiTheme="minorHAnsi"/>
          <w:noProof/>
          <w:sz w:val="20"/>
          <w:szCs w:val="20"/>
          <w:lang w:eastAsia="en-AU"/>
        </w:rPr>
      </w:pPr>
      <w:hyperlink w:anchor="_Toc130211276" w:history="1">
        <w:r w:rsidR="00A9350F" w:rsidRPr="000527B1">
          <w:rPr>
            <w:rStyle w:val="Hyperlink"/>
            <w:rFonts w:eastAsia="Calibri" w:cs="Arial"/>
            <w:noProof/>
            <w:sz w:val="20"/>
            <w:szCs w:val="20"/>
            <w:lang w:eastAsia="en-AU"/>
          </w:rPr>
          <w:t>2.2</w:t>
        </w:r>
        <w:r w:rsidR="00A9350F" w:rsidRPr="000527B1">
          <w:rPr>
            <w:rFonts w:asciiTheme="minorHAnsi" w:eastAsiaTheme="minorEastAsia" w:hAnsiTheme="minorHAnsi"/>
            <w:noProof/>
            <w:sz w:val="20"/>
            <w:szCs w:val="20"/>
            <w:lang w:eastAsia="en-AU"/>
          </w:rPr>
          <w:tab/>
        </w:r>
        <w:r w:rsidR="00A9350F" w:rsidRPr="000527B1">
          <w:rPr>
            <w:rStyle w:val="Hyperlink"/>
            <w:rFonts w:eastAsia="Calibri" w:cs="Arial"/>
            <w:noProof/>
            <w:sz w:val="20"/>
            <w:szCs w:val="20"/>
            <w:lang w:eastAsia="en-AU"/>
          </w:rPr>
          <w:t>Method 2 - Insert a live data Base sheet from a report</w:t>
        </w:r>
        <w:r w:rsidR="00A9350F" w:rsidRPr="000527B1">
          <w:rPr>
            <w:noProof/>
            <w:webHidden/>
            <w:sz w:val="20"/>
            <w:szCs w:val="20"/>
          </w:rPr>
          <w:tab/>
        </w:r>
        <w:r w:rsidR="00A9350F" w:rsidRPr="000527B1">
          <w:rPr>
            <w:noProof/>
            <w:webHidden/>
            <w:sz w:val="20"/>
            <w:szCs w:val="20"/>
          </w:rPr>
          <w:fldChar w:fldCharType="begin"/>
        </w:r>
        <w:r w:rsidR="00A9350F" w:rsidRPr="000527B1">
          <w:rPr>
            <w:noProof/>
            <w:webHidden/>
            <w:sz w:val="20"/>
            <w:szCs w:val="20"/>
          </w:rPr>
          <w:instrText xml:space="preserve"> PAGEREF _Toc130211276 \h </w:instrText>
        </w:r>
        <w:r w:rsidR="00A9350F" w:rsidRPr="000527B1">
          <w:rPr>
            <w:noProof/>
            <w:webHidden/>
            <w:sz w:val="20"/>
            <w:szCs w:val="20"/>
          </w:rPr>
        </w:r>
        <w:r w:rsidR="00A9350F" w:rsidRPr="000527B1">
          <w:rPr>
            <w:noProof/>
            <w:webHidden/>
            <w:sz w:val="20"/>
            <w:szCs w:val="20"/>
          </w:rPr>
          <w:fldChar w:fldCharType="separate"/>
        </w:r>
        <w:r w:rsidR="00A9350F" w:rsidRPr="000527B1">
          <w:rPr>
            <w:noProof/>
            <w:webHidden/>
            <w:sz w:val="20"/>
            <w:szCs w:val="20"/>
          </w:rPr>
          <w:t>6</w:t>
        </w:r>
        <w:r w:rsidR="00A9350F" w:rsidRPr="000527B1">
          <w:rPr>
            <w:noProof/>
            <w:webHidden/>
            <w:sz w:val="20"/>
            <w:szCs w:val="20"/>
          </w:rPr>
          <w:fldChar w:fldCharType="end"/>
        </w:r>
      </w:hyperlink>
    </w:p>
    <w:p w:rsidR="00A9350F" w:rsidRPr="000527B1" w:rsidRDefault="002133B9">
      <w:pPr>
        <w:pStyle w:val="TOC1"/>
        <w:tabs>
          <w:tab w:val="left" w:pos="440"/>
          <w:tab w:val="right" w:leader="dot" w:pos="10456"/>
        </w:tabs>
        <w:rPr>
          <w:rFonts w:asciiTheme="minorHAnsi" w:eastAsiaTheme="minorEastAsia" w:hAnsiTheme="minorHAnsi"/>
          <w:noProof/>
          <w:sz w:val="20"/>
          <w:szCs w:val="20"/>
          <w:lang w:eastAsia="en-AU"/>
        </w:rPr>
      </w:pPr>
      <w:hyperlink w:anchor="_Toc130211278" w:history="1">
        <w:r w:rsidR="00A9350F" w:rsidRPr="000527B1">
          <w:rPr>
            <w:rStyle w:val="Hyperlink"/>
            <w:rFonts w:eastAsia="Times New Roman" w:cs="Arial"/>
            <w:noProof/>
            <w:sz w:val="20"/>
            <w:szCs w:val="20"/>
          </w:rPr>
          <w:t>3</w:t>
        </w:r>
        <w:r w:rsidR="00A9350F" w:rsidRPr="000527B1">
          <w:rPr>
            <w:rFonts w:asciiTheme="minorHAnsi" w:eastAsiaTheme="minorEastAsia" w:hAnsiTheme="minorHAnsi"/>
            <w:noProof/>
            <w:sz w:val="20"/>
            <w:szCs w:val="20"/>
            <w:lang w:eastAsia="en-AU"/>
          </w:rPr>
          <w:tab/>
        </w:r>
        <w:r w:rsidR="00A9350F" w:rsidRPr="000527B1">
          <w:rPr>
            <w:rStyle w:val="Hyperlink"/>
            <w:rFonts w:eastAsia="Times New Roman" w:cs="Arial"/>
            <w:noProof/>
            <w:sz w:val="20"/>
            <w:szCs w:val="20"/>
          </w:rPr>
          <w:t>Add text to the story</w:t>
        </w:r>
        <w:r w:rsidR="00A9350F" w:rsidRPr="000527B1">
          <w:rPr>
            <w:noProof/>
            <w:webHidden/>
            <w:sz w:val="20"/>
            <w:szCs w:val="20"/>
          </w:rPr>
          <w:tab/>
        </w:r>
        <w:r w:rsidR="00A9350F" w:rsidRPr="000527B1">
          <w:rPr>
            <w:noProof/>
            <w:webHidden/>
            <w:sz w:val="20"/>
            <w:szCs w:val="20"/>
          </w:rPr>
          <w:fldChar w:fldCharType="begin"/>
        </w:r>
        <w:r w:rsidR="00A9350F" w:rsidRPr="000527B1">
          <w:rPr>
            <w:noProof/>
            <w:webHidden/>
            <w:sz w:val="20"/>
            <w:szCs w:val="20"/>
          </w:rPr>
          <w:instrText xml:space="preserve"> PAGEREF _Toc130211278 \h </w:instrText>
        </w:r>
        <w:r w:rsidR="00A9350F" w:rsidRPr="000527B1">
          <w:rPr>
            <w:noProof/>
            <w:webHidden/>
            <w:sz w:val="20"/>
            <w:szCs w:val="20"/>
          </w:rPr>
        </w:r>
        <w:r w:rsidR="00A9350F" w:rsidRPr="000527B1">
          <w:rPr>
            <w:noProof/>
            <w:webHidden/>
            <w:sz w:val="20"/>
            <w:szCs w:val="20"/>
          </w:rPr>
          <w:fldChar w:fldCharType="separate"/>
        </w:r>
        <w:r w:rsidR="00A9350F" w:rsidRPr="000527B1">
          <w:rPr>
            <w:noProof/>
            <w:webHidden/>
            <w:sz w:val="20"/>
            <w:szCs w:val="20"/>
          </w:rPr>
          <w:t>8</w:t>
        </w:r>
        <w:r w:rsidR="00A9350F" w:rsidRPr="000527B1">
          <w:rPr>
            <w:noProof/>
            <w:webHidden/>
            <w:sz w:val="20"/>
            <w:szCs w:val="20"/>
          </w:rPr>
          <w:fldChar w:fldCharType="end"/>
        </w:r>
      </w:hyperlink>
    </w:p>
    <w:p w:rsidR="00A9350F" w:rsidRPr="000527B1" w:rsidRDefault="002133B9">
      <w:pPr>
        <w:pStyle w:val="TOC1"/>
        <w:tabs>
          <w:tab w:val="left" w:pos="440"/>
          <w:tab w:val="right" w:leader="dot" w:pos="10456"/>
        </w:tabs>
        <w:rPr>
          <w:rFonts w:asciiTheme="minorHAnsi" w:eastAsiaTheme="minorEastAsia" w:hAnsiTheme="minorHAnsi"/>
          <w:noProof/>
          <w:sz w:val="20"/>
          <w:szCs w:val="20"/>
          <w:lang w:eastAsia="en-AU"/>
        </w:rPr>
      </w:pPr>
      <w:hyperlink w:anchor="_Toc130211279" w:history="1">
        <w:r w:rsidR="00A9350F" w:rsidRPr="000527B1">
          <w:rPr>
            <w:rStyle w:val="Hyperlink"/>
            <w:rFonts w:eastAsia="Times New Roman" w:cs="Arial"/>
            <w:noProof/>
            <w:sz w:val="20"/>
            <w:szCs w:val="20"/>
            <w:lang w:eastAsia="en-AU"/>
          </w:rPr>
          <w:t>4</w:t>
        </w:r>
        <w:r w:rsidR="00A9350F" w:rsidRPr="000527B1">
          <w:rPr>
            <w:rFonts w:asciiTheme="minorHAnsi" w:eastAsiaTheme="minorEastAsia" w:hAnsiTheme="minorHAnsi"/>
            <w:noProof/>
            <w:sz w:val="20"/>
            <w:szCs w:val="20"/>
            <w:lang w:eastAsia="en-AU"/>
          </w:rPr>
          <w:tab/>
        </w:r>
        <w:r w:rsidR="00A9350F" w:rsidRPr="000527B1">
          <w:rPr>
            <w:rStyle w:val="Hyperlink"/>
            <w:rFonts w:eastAsia="Times New Roman" w:cs="Arial"/>
            <w:noProof/>
            <w:sz w:val="20"/>
            <w:szCs w:val="20"/>
            <w:lang w:eastAsia="en-AU"/>
          </w:rPr>
          <w:t>Add animations to a story</w:t>
        </w:r>
        <w:r w:rsidR="00A9350F" w:rsidRPr="000527B1">
          <w:rPr>
            <w:noProof/>
            <w:webHidden/>
            <w:sz w:val="20"/>
            <w:szCs w:val="20"/>
          </w:rPr>
          <w:tab/>
        </w:r>
        <w:r w:rsidR="00A9350F" w:rsidRPr="000527B1">
          <w:rPr>
            <w:noProof/>
            <w:webHidden/>
            <w:sz w:val="20"/>
            <w:szCs w:val="20"/>
          </w:rPr>
          <w:fldChar w:fldCharType="begin"/>
        </w:r>
        <w:r w:rsidR="00A9350F" w:rsidRPr="000527B1">
          <w:rPr>
            <w:noProof/>
            <w:webHidden/>
            <w:sz w:val="20"/>
            <w:szCs w:val="20"/>
          </w:rPr>
          <w:instrText xml:space="preserve"> PAGEREF _Toc130211279 \h </w:instrText>
        </w:r>
        <w:r w:rsidR="00A9350F" w:rsidRPr="000527B1">
          <w:rPr>
            <w:noProof/>
            <w:webHidden/>
            <w:sz w:val="20"/>
            <w:szCs w:val="20"/>
          </w:rPr>
        </w:r>
        <w:r w:rsidR="00A9350F" w:rsidRPr="000527B1">
          <w:rPr>
            <w:noProof/>
            <w:webHidden/>
            <w:sz w:val="20"/>
            <w:szCs w:val="20"/>
          </w:rPr>
          <w:fldChar w:fldCharType="separate"/>
        </w:r>
        <w:r w:rsidR="00A9350F" w:rsidRPr="000527B1">
          <w:rPr>
            <w:noProof/>
            <w:webHidden/>
            <w:sz w:val="20"/>
            <w:szCs w:val="20"/>
          </w:rPr>
          <w:t>11</w:t>
        </w:r>
        <w:r w:rsidR="00A9350F" w:rsidRPr="000527B1">
          <w:rPr>
            <w:noProof/>
            <w:webHidden/>
            <w:sz w:val="20"/>
            <w:szCs w:val="20"/>
          </w:rPr>
          <w:fldChar w:fldCharType="end"/>
        </w:r>
      </w:hyperlink>
    </w:p>
    <w:p w:rsidR="00A9350F" w:rsidRPr="000527B1" w:rsidRDefault="002133B9">
      <w:pPr>
        <w:pStyle w:val="TOC1"/>
        <w:tabs>
          <w:tab w:val="left" w:pos="440"/>
          <w:tab w:val="right" w:leader="dot" w:pos="10456"/>
        </w:tabs>
        <w:rPr>
          <w:rFonts w:asciiTheme="minorHAnsi" w:eastAsiaTheme="minorEastAsia" w:hAnsiTheme="minorHAnsi"/>
          <w:noProof/>
          <w:sz w:val="20"/>
          <w:szCs w:val="20"/>
          <w:lang w:eastAsia="en-AU"/>
        </w:rPr>
      </w:pPr>
      <w:hyperlink w:anchor="_Toc130211280" w:history="1">
        <w:r w:rsidR="00A9350F" w:rsidRPr="000527B1">
          <w:rPr>
            <w:rStyle w:val="Hyperlink"/>
            <w:rFonts w:eastAsia="Times New Roman" w:cs="Arial"/>
            <w:noProof/>
            <w:sz w:val="20"/>
            <w:szCs w:val="20"/>
            <w:lang w:eastAsia="en-AU"/>
          </w:rPr>
          <w:t>5</w:t>
        </w:r>
        <w:r w:rsidR="00A9350F" w:rsidRPr="000527B1">
          <w:rPr>
            <w:rFonts w:asciiTheme="minorHAnsi" w:eastAsiaTheme="minorEastAsia" w:hAnsiTheme="minorHAnsi"/>
            <w:noProof/>
            <w:sz w:val="20"/>
            <w:szCs w:val="20"/>
            <w:lang w:eastAsia="en-AU"/>
          </w:rPr>
          <w:tab/>
        </w:r>
        <w:r w:rsidR="00A9350F" w:rsidRPr="000527B1">
          <w:rPr>
            <w:rStyle w:val="Hyperlink"/>
            <w:rFonts w:eastAsia="Times New Roman" w:cs="Arial"/>
            <w:noProof/>
            <w:sz w:val="20"/>
            <w:szCs w:val="20"/>
            <w:lang w:eastAsia="en-AU"/>
          </w:rPr>
          <w:t>Add snapshots to a story</w:t>
        </w:r>
        <w:r w:rsidR="00A9350F" w:rsidRPr="000527B1">
          <w:rPr>
            <w:noProof/>
            <w:webHidden/>
            <w:sz w:val="20"/>
            <w:szCs w:val="20"/>
          </w:rPr>
          <w:tab/>
        </w:r>
        <w:r w:rsidR="00A9350F" w:rsidRPr="000527B1">
          <w:rPr>
            <w:noProof/>
            <w:webHidden/>
            <w:sz w:val="20"/>
            <w:szCs w:val="20"/>
          </w:rPr>
          <w:fldChar w:fldCharType="begin"/>
        </w:r>
        <w:r w:rsidR="00A9350F" w:rsidRPr="000527B1">
          <w:rPr>
            <w:noProof/>
            <w:webHidden/>
            <w:sz w:val="20"/>
            <w:szCs w:val="20"/>
          </w:rPr>
          <w:instrText xml:space="preserve"> PAGEREF _Toc130211280 \h </w:instrText>
        </w:r>
        <w:r w:rsidR="00A9350F" w:rsidRPr="000527B1">
          <w:rPr>
            <w:noProof/>
            <w:webHidden/>
            <w:sz w:val="20"/>
            <w:szCs w:val="20"/>
          </w:rPr>
        </w:r>
        <w:r w:rsidR="00A9350F" w:rsidRPr="000527B1">
          <w:rPr>
            <w:noProof/>
            <w:webHidden/>
            <w:sz w:val="20"/>
            <w:szCs w:val="20"/>
          </w:rPr>
          <w:fldChar w:fldCharType="separate"/>
        </w:r>
        <w:r w:rsidR="00A9350F" w:rsidRPr="000527B1">
          <w:rPr>
            <w:noProof/>
            <w:webHidden/>
            <w:sz w:val="20"/>
            <w:szCs w:val="20"/>
          </w:rPr>
          <w:t>16</w:t>
        </w:r>
        <w:r w:rsidR="00A9350F" w:rsidRPr="000527B1">
          <w:rPr>
            <w:noProof/>
            <w:webHidden/>
            <w:sz w:val="20"/>
            <w:szCs w:val="20"/>
          </w:rPr>
          <w:fldChar w:fldCharType="end"/>
        </w:r>
      </w:hyperlink>
    </w:p>
    <w:p w:rsidR="00A9350F" w:rsidRPr="000527B1" w:rsidRDefault="002133B9">
      <w:pPr>
        <w:pStyle w:val="TOC2"/>
        <w:tabs>
          <w:tab w:val="left" w:pos="880"/>
          <w:tab w:val="right" w:leader="dot" w:pos="10456"/>
        </w:tabs>
        <w:rPr>
          <w:rFonts w:asciiTheme="minorHAnsi" w:eastAsiaTheme="minorEastAsia" w:hAnsiTheme="minorHAnsi"/>
          <w:noProof/>
          <w:sz w:val="20"/>
          <w:szCs w:val="20"/>
          <w:lang w:eastAsia="en-AU"/>
        </w:rPr>
      </w:pPr>
      <w:hyperlink w:anchor="_Toc130211281" w:history="1">
        <w:r w:rsidR="00A9350F" w:rsidRPr="000527B1">
          <w:rPr>
            <w:rStyle w:val="Hyperlink"/>
            <w:rFonts w:eastAsia="Times New Roman" w:cs="Arial"/>
            <w:noProof/>
            <w:sz w:val="20"/>
            <w:szCs w:val="20"/>
            <w:lang w:eastAsia="en-AU"/>
          </w:rPr>
          <w:t>5.1</w:t>
        </w:r>
        <w:r w:rsidR="00A9350F" w:rsidRPr="000527B1">
          <w:rPr>
            <w:rFonts w:asciiTheme="minorHAnsi" w:eastAsiaTheme="minorEastAsia" w:hAnsiTheme="minorHAnsi"/>
            <w:noProof/>
            <w:sz w:val="20"/>
            <w:szCs w:val="20"/>
            <w:lang w:eastAsia="en-AU"/>
          </w:rPr>
          <w:tab/>
        </w:r>
        <w:r w:rsidR="00A9350F" w:rsidRPr="000527B1">
          <w:rPr>
            <w:rStyle w:val="Hyperlink"/>
            <w:rFonts w:eastAsia="Times New Roman" w:cs="Arial"/>
            <w:noProof/>
            <w:sz w:val="20"/>
            <w:szCs w:val="20"/>
            <w:lang w:eastAsia="en-AU"/>
          </w:rPr>
          <w:t>Take a snapshot</w:t>
        </w:r>
        <w:r w:rsidR="00A9350F" w:rsidRPr="000527B1">
          <w:rPr>
            <w:noProof/>
            <w:webHidden/>
            <w:sz w:val="20"/>
            <w:szCs w:val="20"/>
          </w:rPr>
          <w:tab/>
        </w:r>
        <w:r w:rsidR="00A9350F" w:rsidRPr="000527B1">
          <w:rPr>
            <w:noProof/>
            <w:webHidden/>
            <w:sz w:val="20"/>
            <w:szCs w:val="20"/>
          </w:rPr>
          <w:fldChar w:fldCharType="begin"/>
        </w:r>
        <w:r w:rsidR="00A9350F" w:rsidRPr="000527B1">
          <w:rPr>
            <w:noProof/>
            <w:webHidden/>
            <w:sz w:val="20"/>
            <w:szCs w:val="20"/>
          </w:rPr>
          <w:instrText xml:space="preserve"> PAGEREF _Toc130211281 \h </w:instrText>
        </w:r>
        <w:r w:rsidR="00A9350F" w:rsidRPr="000527B1">
          <w:rPr>
            <w:noProof/>
            <w:webHidden/>
            <w:sz w:val="20"/>
            <w:szCs w:val="20"/>
          </w:rPr>
        </w:r>
        <w:r w:rsidR="00A9350F" w:rsidRPr="000527B1">
          <w:rPr>
            <w:noProof/>
            <w:webHidden/>
            <w:sz w:val="20"/>
            <w:szCs w:val="20"/>
          </w:rPr>
          <w:fldChar w:fldCharType="separate"/>
        </w:r>
        <w:r w:rsidR="00A9350F" w:rsidRPr="000527B1">
          <w:rPr>
            <w:noProof/>
            <w:webHidden/>
            <w:sz w:val="20"/>
            <w:szCs w:val="20"/>
          </w:rPr>
          <w:t>17</w:t>
        </w:r>
        <w:r w:rsidR="00A9350F" w:rsidRPr="000527B1">
          <w:rPr>
            <w:noProof/>
            <w:webHidden/>
            <w:sz w:val="20"/>
            <w:szCs w:val="20"/>
          </w:rPr>
          <w:fldChar w:fldCharType="end"/>
        </w:r>
      </w:hyperlink>
    </w:p>
    <w:p w:rsidR="00A9350F" w:rsidRPr="000527B1" w:rsidRDefault="002133B9">
      <w:pPr>
        <w:pStyle w:val="TOC2"/>
        <w:tabs>
          <w:tab w:val="left" w:pos="880"/>
          <w:tab w:val="right" w:leader="dot" w:pos="10456"/>
        </w:tabs>
        <w:rPr>
          <w:rFonts w:asciiTheme="minorHAnsi" w:eastAsiaTheme="minorEastAsia" w:hAnsiTheme="minorHAnsi"/>
          <w:noProof/>
          <w:sz w:val="20"/>
          <w:szCs w:val="20"/>
          <w:lang w:eastAsia="en-AU"/>
        </w:rPr>
      </w:pPr>
      <w:hyperlink w:anchor="_Toc130211282" w:history="1">
        <w:r w:rsidR="00A9350F" w:rsidRPr="000527B1">
          <w:rPr>
            <w:rStyle w:val="Hyperlink"/>
            <w:rFonts w:eastAsia="Times New Roman" w:cs="Arial"/>
            <w:noProof/>
            <w:sz w:val="20"/>
            <w:szCs w:val="20"/>
            <w:lang w:eastAsia="en-AU"/>
          </w:rPr>
          <w:t>5.2</w:t>
        </w:r>
        <w:r w:rsidR="00A9350F" w:rsidRPr="000527B1">
          <w:rPr>
            <w:rFonts w:asciiTheme="minorHAnsi" w:eastAsiaTheme="minorEastAsia" w:hAnsiTheme="minorHAnsi"/>
            <w:noProof/>
            <w:sz w:val="20"/>
            <w:szCs w:val="20"/>
            <w:lang w:eastAsia="en-AU"/>
          </w:rPr>
          <w:tab/>
        </w:r>
        <w:r w:rsidR="00A9350F" w:rsidRPr="000527B1">
          <w:rPr>
            <w:rStyle w:val="Hyperlink"/>
            <w:rFonts w:eastAsia="Times New Roman" w:cs="Arial"/>
            <w:noProof/>
            <w:sz w:val="20"/>
            <w:szCs w:val="20"/>
            <w:lang w:eastAsia="en-AU"/>
          </w:rPr>
          <w:t>Add a snapshot to your story</w:t>
        </w:r>
        <w:r w:rsidR="00A9350F" w:rsidRPr="000527B1">
          <w:rPr>
            <w:noProof/>
            <w:webHidden/>
            <w:sz w:val="20"/>
            <w:szCs w:val="20"/>
          </w:rPr>
          <w:tab/>
        </w:r>
        <w:r w:rsidR="00A9350F" w:rsidRPr="000527B1">
          <w:rPr>
            <w:noProof/>
            <w:webHidden/>
            <w:sz w:val="20"/>
            <w:szCs w:val="20"/>
          </w:rPr>
          <w:fldChar w:fldCharType="begin"/>
        </w:r>
        <w:r w:rsidR="00A9350F" w:rsidRPr="000527B1">
          <w:rPr>
            <w:noProof/>
            <w:webHidden/>
            <w:sz w:val="20"/>
            <w:szCs w:val="20"/>
          </w:rPr>
          <w:instrText xml:space="preserve"> PAGEREF _Toc130211282 \h </w:instrText>
        </w:r>
        <w:r w:rsidR="00A9350F" w:rsidRPr="000527B1">
          <w:rPr>
            <w:noProof/>
            <w:webHidden/>
            <w:sz w:val="20"/>
            <w:szCs w:val="20"/>
          </w:rPr>
        </w:r>
        <w:r w:rsidR="00A9350F" w:rsidRPr="000527B1">
          <w:rPr>
            <w:noProof/>
            <w:webHidden/>
            <w:sz w:val="20"/>
            <w:szCs w:val="20"/>
          </w:rPr>
          <w:fldChar w:fldCharType="separate"/>
        </w:r>
        <w:r w:rsidR="00A9350F" w:rsidRPr="000527B1">
          <w:rPr>
            <w:noProof/>
            <w:webHidden/>
            <w:sz w:val="20"/>
            <w:szCs w:val="20"/>
          </w:rPr>
          <w:t>18</w:t>
        </w:r>
        <w:r w:rsidR="00A9350F" w:rsidRPr="000527B1">
          <w:rPr>
            <w:noProof/>
            <w:webHidden/>
            <w:sz w:val="20"/>
            <w:szCs w:val="20"/>
          </w:rPr>
          <w:fldChar w:fldCharType="end"/>
        </w:r>
      </w:hyperlink>
    </w:p>
    <w:p w:rsidR="00A9350F" w:rsidRPr="000527B1" w:rsidRDefault="002133B9">
      <w:pPr>
        <w:pStyle w:val="TOC2"/>
        <w:tabs>
          <w:tab w:val="left" w:pos="880"/>
          <w:tab w:val="right" w:leader="dot" w:pos="10456"/>
        </w:tabs>
        <w:rPr>
          <w:rFonts w:asciiTheme="minorHAnsi" w:eastAsiaTheme="minorEastAsia" w:hAnsiTheme="minorHAnsi"/>
          <w:noProof/>
          <w:sz w:val="20"/>
          <w:szCs w:val="20"/>
          <w:lang w:eastAsia="en-AU"/>
        </w:rPr>
      </w:pPr>
      <w:hyperlink w:anchor="_Toc130211283" w:history="1">
        <w:r w:rsidR="00A9350F" w:rsidRPr="000527B1">
          <w:rPr>
            <w:rStyle w:val="Hyperlink"/>
            <w:rFonts w:eastAsia="Times New Roman" w:cs="Arial"/>
            <w:noProof/>
            <w:sz w:val="20"/>
            <w:szCs w:val="20"/>
            <w:lang w:eastAsia="en-AU"/>
          </w:rPr>
          <w:t>5.3</w:t>
        </w:r>
        <w:r w:rsidR="00A9350F" w:rsidRPr="000527B1">
          <w:rPr>
            <w:rFonts w:asciiTheme="minorHAnsi" w:eastAsiaTheme="minorEastAsia" w:hAnsiTheme="minorHAnsi"/>
            <w:noProof/>
            <w:sz w:val="20"/>
            <w:szCs w:val="20"/>
            <w:lang w:eastAsia="en-AU"/>
          </w:rPr>
          <w:tab/>
        </w:r>
        <w:r w:rsidR="00A9350F" w:rsidRPr="000527B1">
          <w:rPr>
            <w:rStyle w:val="Hyperlink"/>
            <w:rFonts w:eastAsia="Times New Roman" w:cs="Arial"/>
            <w:noProof/>
            <w:sz w:val="20"/>
            <w:szCs w:val="20"/>
            <w:lang w:eastAsia="en-AU"/>
          </w:rPr>
          <w:t>Arrange a snapshot</w:t>
        </w:r>
        <w:r w:rsidR="00A9350F" w:rsidRPr="000527B1">
          <w:rPr>
            <w:noProof/>
            <w:webHidden/>
            <w:sz w:val="20"/>
            <w:szCs w:val="20"/>
          </w:rPr>
          <w:tab/>
        </w:r>
        <w:r w:rsidR="00A9350F" w:rsidRPr="000527B1">
          <w:rPr>
            <w:noProof/>
            <w:webHidden/>
            <w:sz w:val="20"/>
            <w:szCs w:val="20"/>
          </w:rPr>
          <w:fldChar w:fldCharType="begin"/>
        </w:r>
        <w:r w:rsidR="00A9350F" w:rsidRPr="000527B1">
          <w:rPr>
            <w:noProof/>
            <w:webHidden/>
            <w:sz w:val="20"/>
            <w:szCs w:val="20"/>
          </w:rPr>
          <w:instrText xml:space="preserve"> PAGEREF _Toc130211283 \h </w:instrText>
        </w:r>
        <w:r w:rsidR="00A9350F" w:rsidRPr="000527B1">
          <w:rPr>
            <w:noProof/>
            <w:webHidden/>
            <w:sz w:val="20"/>
            <w:szCs w:val="20"/>
          </w:rPr>
        </w:r>
        <w:r w:rsidR="00A9350F" w:rsidRPr="000527B1">
          <w:rPr>
            <w:noProof/>
            <w:webHidden/>
            <w:sz w:val="20"/>
            <w:szCs w:val="20"/>
          </w:rPr>
          <w:fldChar w:fldCharType="separate"/>
        </w:r>
        <w:r w:rsidR="00A9350F" w:rsidRPr="000527B1">
          <w:rPr>
            <w:noProof/>
            <w:webHidden/>
            <w:sz w:val="20"/>
            <w:szCs w:val="20"/>
          </w:rPr>
          <w:t>18</w:t>
        </w:r>
        <w:r w:rsidR="00A9350F" w:rsidRPr="000527B1">
          <w:rPr>
            <w:noProof/>
            <w:webHidden/>
            <w:sz w:val="20"/>
            <w:szCs w:val="20"/>
          </w:rPr>
          <w:fldChar w:fldCharType="end"/>
        </w:r>
      </w:hyperlink>
    </w:p>
    <w:p w:rsidR="00A9350F" w:rsidRPr="000527B1" w:rsidRDefault="002133B9">
      <w:pPr>
        <w:pStyle w:val="TOC2"/>
        <w:tabs>
          <w:tab w:val="left" w:pos="880"/>
          <w:tab w:val="right" w:leader="dot" w:pos="10456"/>
        </w:tabs>
        <w:rPr>
          <w:rFonts w:asciiTheme="minorHAnsi" w:eastAsiaTheme="minorEastAsia" w:hAnsiTheme="minorHAnsi"/>
          <w:noProof/>
          <w:sz w:val="20"/>
          <w:szCs w:val="20"/>
          <w:lang w:eastAsia="en-AU"/>
        </w:rPr>
      </w:pPr>
      <w:hyperlink w:anchor="_Toc130211284" w:history="1">
        <w:r w:rsidR="00A9350F" w:rsidRPr="000527B1">
          <w:rPr>
            <w:rStyle w:val="Hyperlink"/>
            <w:rFonts w:eastAsia="Times New Roman" w:cs="Arial"/>
            <w:noProof/>
            <w:sz w:val="20"/>
            <w:szCs w:val="20"/>
            <w:lang w:eastAsia="en-AU"/>
          </w:rPr>
          <w:t>5.4</w:t>
        </w:r>
        <w:r w:rsidR="00A9350F" w:rsidRPr="000527B1">
          <w:rPr>
            <w:rFonts w:asciiTheme="minorHAnsi" w:eastAsiaTheme="minorEastAsia" w:hAnsiTheme="minorHAnsi"/>
            <w:noProof/>
            <w:sz w:val="20"/>
            <w:szCs w:val="20"/>
            <w:lang w:eastAsia="en-AU"/>
          </w:rPr>
          <w:tab/>
        </w:r>
        <w:r w:rsidR="00A9350F" w:rsidRPr="000527B1">
          <w:rPr>
            <w:rStyle w:val="Hyperlink"/>
            <w:rFonts w:eastAsia="Times New Roman" w:cs="Arial"/>
            <w:noProof/>
            <w:sz w:val="20"/>
            <w:szCs w:val="20"/>
            <w:lang w:eastAsia="en-AU"/>
          </w:rPr>
          <w:t>Add comments to a snapshot</w:t>
        </w:r>
        <w:r w:rsidR="00A9350F" w:rsidRPr="000527B1">
          <w:rPr>
            <w:noProof/>
            <w:webHidden/>
            <w:sz w:val="20"/>
            <w:szCs w:val="20"/>
          </w:rPr>
          <w:tab/>
        </w:r>
        <w:r w:rsidR="00A9350F" w:rsidRPr="000527B1">
          <w:rPr>
            <w:noProof/>
            <w:webHidden/>
            <w:sz w:val="20"/>
            <w:szCs w:val="20"/>
          </w:rPr>
          <w:fldChar w:fldCharType="begin"/>
        </w:r>
        <w:r w:rsidR="00A9350F" w:rsidRPr="000527B1">
          <w:rPr>
            <w:noProof/>
            <w:webHidden/>
            <w:sz w:val="20"/>
            <w:szCs w:val="20"/>
          </w:rPr>
          <w:instrText xml:space="preserve"> PAGEREF _Toc130211284 \h </w:instrText>
        </w:r>
        <w:r w:rsidR="00A9350F" w:rsidRPr="000527B1">
          <w:rPr>
            <w:noProof/>
            <w:webHidden/>
            <w:sz w:val="20"/>
            <w:szCs w:val="20"/>
          </w:rPr>
        </w:r>
        <w:r w:rsidR="00A9350F" w:rsidRPr="000527B1">
          <w:rPr>
            <w:noProof/>
            <w:webHidden/>
            <w:sz w:val="20"/>
            <w:szCs w:val="20"/>
          </w:rPr>
          <w:fldChar w:fldCharType="separate"/>
        </w:r>
        <w:r w:rsidR="00A9350F" w:rsidRPr="000527B1">
          <w:rPr>
            <w:noProof/>
            <w:webHidden/>
            <w:sz w:val="20"/>
            <w:szCs w:val="20"/>
          </w:rPr>
          <w:t>19</w:t>
        </w:r>
        <w:r w:rsidR="00A9350F" w:rsidRPr="000527B1">
          <w:rPr>
            <w:noProof/>
            <w:webHidden/>
            <w:sz w:val="20"/>
            <w:szCs w:val="20"/>
          </w:rPr>
          <w:fldChar w:fldCharType="end"/>
        </w:r>
      </w:hyperlink>
    </w:p>
    <w:p w:rsidR="00A9350F" w:rsidRPr="000527B1" w:rsidRDefault="002133B9">
      <w:pPr>
        <w:pStyle w:val="TOC2"/>
        <w:tabs>
          <w:tab w:val="left" w:pos="880"/>
          <w:tab w:val="right" w:leader="dot" w:pos="10456"/>
        </w:tabs>
        <w:rPr>
          <w:rFonts w:asciiTheme="minorHAnsi" w:eastAsiaTheme="minorEastAsia" w:hAnsiTheme="minorHAnsi"/>
          <w:noProof/>
          <w:sz w:val="20"/>
          <w:szCs w:val="20"/>
          <w:lang w:eastAsia="en-AU"/>
        </w:rPr>
      </w:pPr>
      <w:hyperlink w:anchor="_Toc130211285" w:history="1">
        <w:r w:rsidR="00A9350F" w:rsidRPr="000527B1">
          <w:rPr>
            <w:rStyle w:val="Hyperlink"/>
            <w:rFonts w:eastAsia="Times New Roman" w:cs="Arial"/>
            <w:noProof/>
            <w:sz w:val="20"/>
            <w:szCs w:val="20"/>
            <w:lang w:eastAsia="en-AU"/>
          </w:rPr>
          <w:t>5.5</w:t>
        </w:r>
        <w:r w:rsidR="00A9350F" w:rsidRPr="000527B1">
          <w:rPr>
            <w:rFonts w:asciiTheme="minorHAnsi" w:eastAsiaTheme="minorEastAsia" w:hAnsiTheme="minorHAnsi"/>
            <w:noProof/>
            <w:sz w:val="20"/>
            <w:szCs w:val="20"/>
            <w:lang w:eastAsia="en-AU"/>
          </w:rPr>
          <w:tab/>
        </w:r>
        <w:r w:rsidR="00A9350F" w:rsidRPr="000527B1">
          <w:rPr>
            <w:rStyle w:val="Hyperlink"/>
            <w:rFonts w:eastAsia="Times New Roman" w:cs="Arial"/>
            <w:noProof/>
            <w:sz w:val="20"/>
            <w:szCs w:val="20"/>
            <w:lang w:eastAsia="en-AU"/>
          </w:rPr>
          <w:t>Edit a snapshot</w:t>
        </w:r>
        <w:r w:rsidR="00A9350F" w:rsidRPr="000527B1">
          <w:rPr>
            <w:noProof/>
            <w:webHidden/>
            <w:sz w:val="20"/>
            <w:szCs w:val="20"/>
          </w:rPr>
          <w:tab/>
        </w:r>
        <w:r w:rsidR="00A9350F" w:rsidRPr="000527B1">
          <w:rPr>
            <w:noProof/>
            <w:webHidden/>
            <w:sz w:val="20"/>
            <w:szCs w:val="20"/>
          </w:rPr>
          <w:fldChar w:fldCharType="begin"/>
        </w:r>
        <w:r w:rsidR="00A9350F" w:rsidRPr="000527B1">
          <w:rPr>
            <w:noProof/>
            <w:webHidden/>
            <w:sz w:val="20"/>
            <w:szCs w:val="20"/>
          </w:rPr>
          <w:instrText xml:space="preserve"> PAGEREF _Toc130211285 \h </w:instrText>
        </w:r>
        <w:r w:rsidR="00A9350F" w:rsidRPr="000527B1">
          <w:rPr>
            <w:noProof/>
            <w:webHidden/>
            <w:sz w:val="20"/>
            <w:szCs w:val="20"/>
          </w:rPr>
        </w:r>
        <w:r w:rsidR="00A9350F" w:rsidRPr="000527B1">
          <w:rPr>
            <w:noProof/>
            <w:webHidden/>
            <w:sz w:val="20"/>
            <w:szCs w:val="20"/>
          </w:rPr>
          <w:fldChar w:fldCharType="separate"/>
        </w:r>
        <w:r w:rsidR="00A9350F" w:rsidRPr="000527B1">
          <w:rPr>
            <w:noProof/>
            <w:webHidden/>
            <w:sz w:val="20"/>
            <w:szCs w:val="20"/>
          </w:rPr>
          <w:t>20</w:t>
        </w:r>
        <w:r w:rsidR="00A9350F" w:rsidRPr="000527B1">
          <w:rPr>
            <w:noProof/>
            <w:webHidden/>
            <w:sz w:val="20"/>
            <w:szCs w:val="20"/>
          </w:rPr>
          <w:fldChar w:fldCharType="end"/>
        </w:r>
      </w:hyperlink>
    </w:p>
    <w:p w:rsidR="00A9350F" w:rsidRPr="000527B1" w:rsidRDefault="002133B9">
      <w:pPr>
        <w:pStyle w:val="TOC2"/>
        <w:tabs>
          <w:tab w:val="left" w:pos="880"/>
          <w:tab w:val="right" w:leader="dot" w:pos="10456"/>
        </w:tabs>
        <w:rPr>
          <w:rFonts w:asciiTheme="minorHAnsi" w:eastAsiaTheme="minorEastAsia" w:hAnsiTheme="minorHAnsi"/>
          <w:noProof/>
          <w:sz w:val="20"/>
          <w:szCs w:val="20"/>
          <w:lang w:eastAsia="en-AU"/>
        </w:rPr>
      </w:pPr>
      <w:hyperlink w:anchor="_Toc130211286" w:history="1">
        <w:r w:rsidR="00A9350F" w:rsidRPr="000527B1">
          <w:rPr>
            <w:rStyle w:val="Hyperlink"/>
            <w:rFonts w:eastAsia="Times New Roman" w:cs="Arial"/>
            <w:noProof/>
            <w:sz w:val="20"/>
            <w:szCs w:val="20"/>
            <w:lang w:eastAsia="en-AU"/>
          </w:rPr>
          <w:t>5.6</w:t>
        </w:r>
        <w:r w:rsidR="00A9350F" w:rsidRPr="000527B1">
          <w:rPr>
            <w:rFonts w:asciiTheme="minorHAnsi" w:eastAsiaTheme="minorEastAsia" w:hAnsiTheme="minorHAnsi"/>
            <w:noProof/>
            <w:sz w:val="20"/>
            <w:szCs w:val="20"/>
            <w:lang w:eastAsia="en-AU"/>
          </w:rPr>
          <w:tab/>
        </w:r>
        <w:r w:rsidR="00A9350F" w:rsidRPr="000527B1">
          <w:rPr>
            <w:rStyle w:val="Hyperlink"/>
            <w:rFonts w:eastAsia="Times New Roman" w:cs="Arial"/>
            <w:noProof/>
            <w:sz w:val="20"/>
            <w:szCs w:val="20"/>
            <w:lang w:eastAsia="en-AU"/>
          </w:rPr>
          <w:t>Replace a snapshot</w:t>
        </w:r>
        <w:r w:rsidR="00A9350F" w:rsidRPr="000527B1">
          <w:rPr>
            <w:noProof/>
            <w:webHidden/>
            <w:sz w:val="20"/>
            <w:szCs w:val="20"/>
          </w:rPr>
          <w:tab/>
        </w:r>
        <w:r w:rsidR="00A9350F" w:rsidRPr="000527B1">
          <w:rPr>
            <w:noProof/>
            <w:webHidden/>
            <w:sz w:val="20"/>
            <w:szCs w:val="20"/>
          </w:rPr>
          <w:fldChar w:fldCharType="begin"/>
        </w:r>
        <w:r w:rsidR="00A9350F" w:rsidRPr="000527B1">
          <w:rPr>
            <w:noProof/>
            <w:webHidden/>
            <w:sz w:val="20"/>
            <w:szCs w:val="20"/>
          </w:rPr>
          <w:instrText xml:space="preserve"> PAGEREF _Toc130211286 \h </w:instrText>
        </w:r>
        <w:r w:rsidR="00A9350F" w:rsidRPr="000527B1">
          <w:rPr>
            <w:noProof/>
            <w:webHidden/>
            <w:sz w:val="20"/>
            <w:szCs w:val="20"/>
          </w:rPr>
        </w:r>
        <w:r w:rsidR="00A9350F" w:rsidRPr="000527B1">
          <w:rPr>
            <w:noProof/>
            <w:webHidden/>
            <w:sz w:val="20"/>
            <w:szCs w:val="20"/>
          </w:rPr>
          <w:fldChar w:fldCharType="separate"/>
        </w:r>
        <w:r w:rsidR="00A9350F" w:rsidRPr="000527B1">
          <w:rPr>
            <w:noProof/>
            <w:webHidden/>
            <w:sz w:val="20"/>
            <w:szCs w:val="20"/>
          </w:rPr>
          <w:t>21</w:t>
        </w:r>
        <w:r w:rsidR="00A9350F" w:rsidRPr="000527B1">
          <w:rPr>
            <w:noProof/>
            <w:webHidden/>
            <w:sz w:val="20"/>
            <w:szCs w:val="20"/>
          </w:rPr>
          <w:fldChar w:fldCharType="end"/>
        </w:r>
      </w:hyperlink>
    </w:p>
    <w:p w:rsidR="00A9350F" w:rsidRPr="000527B1" w:rsidRDefault="002133B9">
      <w:pPr>
        <w:pStyle w:val="TOC1"/>
        <w:tabs>
          <w:tab w:val="left" w:pos="440"/>
          <w:tab w:val="right" w:leader="dot" w:pos="10456"/>
        </w:tabs>
        <w:rPr>
          <w:rFonts w:asciiTheme="minorHAnsi" w:eastAsiaTheme="minorEastAsia" w:hAnsiTheme="minorHAnsi"/>
          <w:noProof/>
          <w:sz w:val="20"/>
          <w:szCs w:val="20"/>
          <w:lang w:eastAsia="en-AU"/>
        </w:rPr>
      </w:pPr>
      <w:hyperlink w:anchor="_Toc130211287" w:history="1">
        <w:r w:rsidR="00A9350F" w:rsidRPr="000527B1">
          <w:rPr>
            <w:rStyle w:val="Hyperlink"/>
            <w:rFonts w:cs="Arial"/>
            <w:noProof/>
            <w:sz w:val="20"/>
            <w:szCs w:val="20"/>
          </w:rPr>
          <w:t>6</w:t>
        </w:r>
        <w:r w:rsidR="00A9350F" w:rsidRPr="000527B1">
          <w:rPr>
            <w:rFonts w:asciiTheme="minorHAnsi" w:eastAsiaTheme="minorEastAsia" w:hAnsiTheme="minorHAnsi"/>
            <w:noProof/>
            <w:sz w:val="20"/>
            <w:szCs w:val="20"/>
            <w:lang w:eastAsia="en-AU"/>
          </w:rPr>
          <w:tab/>
        </w:r>
        <w:r w:rsidR="00A9350F" w:rsidRPr="000527B1">
          <w:rPr>
            <w:rStyle w:val="Hyperlink"/>
            <w:rFonts w:cs="Arial"/>
            <w:noProof/>
            <w:sz w:val="20"/>
            <w:szCs w:val="20"/>
          </w:rPr>
          <w:t>Add shapes to the story</w:t>
        </w:r>
        <w:r w:rsidR="00A9350F" w:rsidRPr="000527B1">
          <w:rPr>
            <w:noProof/>
            <w:webHidden/>
            <w:sz w:val="20"/>
            <w:szCs w:val="20"/>
          </w:rPr>
          <w:tab/>
        </w:r>
        <w:r w:rsidR="00A9350F" w:rsidRPr="000527B1">
          <w:rPr>
            <w:noProof/>
            <w:webHidden/>
            <w:sz w:val="20"/>
            <w:szCs w:val="20"/>
          </w:rPr>
          <w:fldChar w:fldCharType="begin"/>
        </w:r>
        <w:r w:rsidR="00A9350F" w:rsidRPr="000527B1">
          <w:rPr>
            <w:noProof/>
            <w:webHidden/>
            <w:sz w:val="20"/>
            <w:szCs w:val="20"/>
          </w:rPr>
          <w:instrText xml:space="preserve"> PAGEREF _Toc130211287 \h </w:instrText>
        </w:r>
        <w:r w:rsidR="00A9350F" w:rsidRPr="000527B1">
          <w:rPr>
            <w:noProof/>
            <w:webHidden/>
            <w:sz w:val="20"/>
            <w:szCs w:val="20"/>
          </w:rPr>
        </w:r>
        <w:r w:rsidR="00A9350F" w:rsidRPr="000527B1">
          <w:rPr>
            <w:noProof/>
            <w:webHidden/>
            <w:sz w:val="20"/>
            <w:szCs w:val="20"/>
          </w:rPr>
          <w:fldChar w:fldCharType="separate"/>
        </w:r>
        <w:r w:rsidR="00A9350F" w:rsidRPr="000527B1">
          <w:rPr>
            <w:noProof/>
            <w:webHidden/>
            <w:sz w:val="20"/>
            <w:szCs w:val="20"/>
          </w:rPr>
          <w:t>23</w:t>
        </w:r>
        <w:r w:rsidR="00A9350F" w:rsidRPr="000527B1">
          <w:rPr>
            <w:noProof/>
            <w:webHidden/>
            <w:sz w:val="20"/>
            <w:szCs w:val="20"/>
          </w:rPr>
          <w:fldChar w:fldCharType="end"/>
        </w:r>
      </w:hyperlink>
    </w:p>
    <w:p w:rsidR="00A9350F" w:rsidRPr="000527B1" w:rsidRDefault="002133B9">
      <w:pPr>
        <w:pStyle w:val="TOC1"/>
        <w:tabs>
          <w:tab w:val="left" w:pos="440"/>
          <w:tab w:val="right" w:leader="dot" w:pos="10456"/>
        </w:tabs>
        <w:rPr>
          <w:rFonts w:asciiTheme="minorHAnsi" w:eastAsiaTheme="minorEastAsia" w:hAnsiTheme="minorHAnsi"/>
          <w:noProof/>
          <w:sz w:val="20"/>
          <w:szCs w:val="20"/>
          <w:lang w:eastAsia="en-AU"/>
        </w:rPr>
      </w:pPr>
      <w:hyperlink w:anchor="_Toc130211288" w:history="1">
        <w:r w:rsidR="00A9350F" w:rsidRPr="000527B1">
          <w:rPr>
            <w:rStyle w:val="Hyperlink"/>
            <w:rFonts w:cs="Arial"/>
            <w:noProof/>
            <w:sz w:val="20"/>
            <w:szCs w:val="20"/>
          </w:rPr>
          <w:t>7</w:t>
        </w:r>
        <w:r w:rsidR="00A9350F" w:rsidRPr="000527B1">
          <w:rPr>
            <w:rFonts w:asciiTheme="minorHAnsi" w:eastAsiaTheme="minorEastAsia" w:hAnsiTheme="minorHAnsi"/>
            <w:noProof/>
            <w:sz w:val="20"/>
            <w:szCs w:val="20"/>
            <w:lang w:eastAsia="en-AU"/>
          </w:rPr>
          <w:tab/>
        </w:r>
        <w:r w:rsidR="00A9350F" w:rsidRPr="000527B1">
          <w:rPr>
            <w:rStyle w:val="Hyperlink"/>
            <w:rFonts w:cs="Arial"/>
            <w:noProof/>
            <w:sz w:val="20"/>
            <w:szCs w:val="20"/>
          </w:rPr>
          <w:t>Preview the story</w:t>
        </w:r>
        <w:r w:rsidR="00A9350F" w:rsidRPr="000527B1">
          <w:rPr>
            <w:noProof/>
            <w:webHidden/>
            <w:sz w:val="20"/>
            <w:szCs w:val="20"/>
          </w:rPr>
          <w:tab/>
        </w:r>
        <w:r w:rsidR="00A9350F" w:rsidRPr="000527B1">
          <w:rPr>
            <w:noProof/>
            <w:webHidden/>
            <w:sz w:val="20"/>
            <w:szCs w:val="20"/>
          </w:rPr>
          <w:fldChar w:fldCharType="begin"/>
        </w:r>
        <w:r w:rsidR="00A9350F" w:rsidRPr="000527B1">
          <w:rPr>
            <w:noProof/>
            <w:webHidden/>
            <w:sz w:val="20"/>
            <w:szCs w:val="20"/>
          </w:rPr>
          <w:instrText xml:space="preserve"> PAGEREF _Toc130211288 \h </w:instrText>
        </w:r>
        <w:r w:rsidR="00A9350F" w:rsidRPr="000527B1">
          <w:rPr>
            <w:noProof/>
            <w:webHidden/>
            <w:sz w:val="20"/>
            <w:szCs w:val="20"/>
          </w:rPr>
        </w:r>
        <w:r w:rsidR="00A9350F" w:rsidRPr="000527B1">
          <w:rPr>
            <w:noProof/>
            <w:webHidden/>
            <w:sz w:val="20"/>
            <w:szCs w:val="20"/>
          </w:rPr>
          <w:fldChar w:fldCharType="separate"/>
        </w:r>
        <w:r w:rsidR="00A9350F" w:rsidRPr="000527B1">
          <w:rPr>
            <w:noProof/>
            <w:webHidden/>
            <w:sz w:val="20"/>
            <w:szCs w:val="20"/>
          </w:rPr>
          <w:t>24</w:t>
        </w:r>
        <w:r w:rsidR="00A9350F" w:rsidRPr="000527B1">
          <w:rPr>
            <w:noProof/>
            <w:webHidden/>
            <w:sz w:val="20"/>
            <w:szCs w:val="20"/>
          </w:rPr>
          <w:fldChar w:fldCharType="end"/>
        </w:r>
      </w:hyperlink>
    </w:p>
    <w:p w:rsidR="00A9350F" w:rsidRPr="000527B1" w:rsidRDefault="002133B9">
      <w:pPr>
        <w:pStyle w:val="TOC1"/>
        <w:tabs>
          <w:tab w:val="left" w:pos="440"/>
          <w:tab w:val="right" w:leader="dot" w:pos="10456"/>
        </w:tabs>
        <w:rPr>
          <w:rFonts w:asciiTheme="minorHAnsi" w:eastAsiaTheme="minorEastAsia" w:hAnsiTheme="minorHAnsi"/>
          <w:noProof/>
          <w:sz w:val="20"/>
          <w:szCs w:val="20"/>
          <w:lang w:eastAsia="en-AU"/>
        </w:rPr>
      </w:pPr>
      <w:hyperlink w:anchor="_Toc130211289" w:history="1">
        <w:r w:rsidR="00A9350F" w:rsidRPr="000527B1">
          <w:rPr>
            <w:rStyle w:val="Hyperlink"/>
            <w:rFonts w:cs="Arial"/>
            <w:noProof/>
            <w:sz w:val="20"/>
            <w:szCs w:val="20"/>
          </w:rPr>
          <w:t>8</w:t>
        </w:r>
        <w:r w:rsidR="00A9350F" w:rsidRPr="000527B1">
          <w:rPr>
            <w:rFonts w:asciiTheme="minorHAnsi" w:eastAsiaTheme="minorEastAsia" w:hAnsiTheme="minorHAnsi"/>
            <w:noProof/>
            <w:sz w:val="20"/>
            <w:szCs w:val="20"/>
            <w:lang w:eastAsia="en-AU"/>
          </w:rPr>
          <w:tab/>
        </w:r>
        <w:r w:rsidR="00A9350F" w:rsidRPr="000527B1">
          <w:rPr>
            <w:rStyle w:val="Hyperlink"/>
            <w:rFonts w:cs="Arial"/>
            <w:noProof/>
            <w:sz w:val="20"/>
            <w:szCs w:val="20"/>
          </w:rPr>
          <w:t>Export the story</w:t>
        </w:r>
        <w:r w:rsidR="00A9350F" w:rsidRPr="000527B1">
          <w:rPr>
            <w:noProof/>
            <w:webHidden/>
            <w:sz w:val="20"/>
            <w:szCs w:val="20"/>
          </w:rPr>
          <w:tab/>
        </w:r>
        <w:r w:rsidR="00A9350F" w:rsidRPr="000527B1">
          <w:rPr>
            <w:noProof/>
            <w:webHidden/>
            <w:sz w:val="20"/>
            <w:szCs w:val="20"/>
          </w:rPr>
          <w:fldChar w:fldCharType="begin"/>
        </w:r>
        <w:r w:rsidR="00A9350F" w:rsidRPr="000527B1">
          <w:rPr>
            <w:noProof/>
            <w:webHidden/>
            <w:sz w:val="20"/>
            <w:szCs w:val="20"/>
          </w:rPr>
          <w:instrText xml:space="preserve"> PAGEREF _Toc130211289 \h </w:instrText>
        </w:r>
        <w:r w:rsidR="00A9350F" w:rsidRPr="000527B1">
          <w:rPr>
            <w:noProof/>
            <w:webHidden/>
            <w:sz w:val="20"/>
            <w:szCs w:val="20"/>
          </w:rPr>
        </w:r>
        <w:r w:rsidR="00A9350F" w:rsidRPr="000527B1">
          <w:rPr>
            <w:noProof/>
            <w:webHidden/>
            <w:sz w:val="20"/>
            <w:szCs w:val="20"/>
          </w:rPr>
          <w:fldChar w:fldCharType="separate"/>
        </w:r>
        <w:r w:rsidR="00A9350F" w:rsidRPr="000527B1">
          <w:rPr>
            <w:noProof/>
            <w:webHidden/>
            <w:sz w:val="20"/>
            <w:szCs w:val="20"/>
          </w:rPr>
          <w:t>26</w:t>
        </w:r>
        <w:r w:rsidR="00A9350F" w:rsidRPr="000527B1">
          <w:rPr>
            <w:noProof/>
            <w:webHidden/>
            <w:sz w:val="20"/>
            <w:szCs w:val="20"/>
          </w:rPr>
          <w:fldChar w:fldCharType="end"/>
        </w:r>
      </w:hyperlink>
    </w:p>
    <w:p w:rsidR="00A9350F" w:rsidRPr="000527B1" w:rsidRDefault="002133B9">
      <w:pPr>
        <w:pStyle w:val="TOC2"/>
        <w:tabs>
          <w:tab w:val="left" w:pos="880"/>
          <w:tab w:val="right" w:leader="dot" w:pos="10456"/>
        </w:tabs>
        <w:rPr>
          <w:rFonts w:asciiTheme="minorHAnsi" w:eastAsiaTheme="minorEastAsia" w:hAnsiTheme="minorHAnsi"/>
          <w:noProof/>
          <w:sz w:val="20"/>
          <w:szCs w:val="20"/>
          <w:lang w:eastAsia="en-AU"/>
        </w:rPr>
      </w:pPr>
      <w:hyperlink w:anchor="_Toc130211290" w:history="1">
        <w:r w:rsidR="00A9350F" w:rsidRPr="000527B1">
          <w:rPr>
            <w:rStyle w:val="Hyperlink"/>
            <w:rFonts w:eastAsia="Calibri" w:cs="Arial"/>
            <w:noProof/>
            <w:sz w:val="20"/>
            <w:szCs w:val="20"/>
            <w:lang w:eastAsia="en-AU"/>
          </w:rPr>
          <w:t>8.1</w:t>
        </w:r>
        <w:r w:rsidR="00A9350F" w:rsidRPr="000527B1">
          <w:rPr>
            <w:rFonts w:asciiTheme="minorHAnsi" w:eastAsiaTheme="minorEastAsia" w:hAnsiTheme="minorHAnsi"/>
            <w:noProof/>
            <w:sz w:val="20"/>
            <w:szCs w:val="20"/>
            <w:lang w:eastAsia="en-AU"/>
          </w:rPr>
          <w:tab/>
        </w:r>
        <w:r w:rsidR="00A9350F" w:rsidRPr="000527B1">
          <w:rPr>
            <w:rStyle w:val="Hyperlink"/>
            <w:rFonts w:eastAsia="Calibri" w:cs="Arial"/>
            <w:noProof/>
            <w:sz w:val="20"/>
            <w:szCs w:val="20"/>
            <w:lang w:eastAsia="en-AU"/>
          </w:rPr>
          <w:t>Export story to PowerPoint</w:t>
        </w:r>
        <w:r w:rsidR="00A9350F" w:rsidRPr="000527B1">
          <w:rPr>
            <w:noProof/>
            <w:webHidden/>
            <w:sz w:val="20"/>
            <w:szCs w:val="20"/>
          </w:rPr>
          <w:tab/>
        </w:r>
        <w:r w:rsidR="00A9350F" w:rsidRPr="000527B1">
          <w:rPr>
            <w:noProof/>
            <w:webHidden/>
            <w:sz w:val="20"/>
            <w:szCs w:val="20"/>
          </w:rPr>
          <w:fldChar w:fldCharType="begin"/>
        </w:r>
        <w:r w:rsidR="00A9350F" w:rsidRPr="000527B1">
          <w:rPr>
            <w:noProof/>
            <w:webHidden/>
            <w:sz w:val="20"/>
            <w:szCs w:val="20"/>
          </w:rPr>
          <w:instrText xml:space="preserve"> PAGEREF _Toc130211290 \h </w:instrText>
        </w:r>
        <w:r w:rsidR="00A9350F" w:rsidRPr="000527B1">
          <w:rPr>
            <w:noProof/>
            <w:webHidden/>
            <w:sz w:val="20"/>
            <w:szCs w:val="20"/>
          </w:rPr>
        </w:r>
        <w:r w:rsidR="00A9350F" w:rsidRPr="000527B1">
          <w:rPr>
            <w:noProof/>
            <w:webHidden/>
            <w:sz w:val="20"/>
            <w:szCs w:val="20"/>
          </w:rPr>
          <w:fldChar w:fldCharType="separate"/>
        </w:r>
        <w:r w:rsidR="00A9350F" w:rsidRPr="000527B1">
          <w:rPr>
            <w:noProof/>
            <w:webHidden/>
            <w:sz w:val="20"/>
            <w:szCs w:val="20"/>
          </w:rPr>
          <w:t>27</w:t>
        </w:r>
        <w:r w:rsidR="00A9350F" w:rsidRPr="000527B1">
          <w:rPr>
            <w:noProof/>
            <w:webHidden/>
            <w:sz w:val="20"/>
            <w:szCs w:val="20"/>
          </w:rPr>
          <w:fldChar w:fldCharType="end"/>
        </w:r>
      </w:hyperlink>
    </w:p>
    <w:p w:rsidR="00A9350F" w:rsidRPr="000527B1" w:rsidRDefault="002133B9">
      <w:pPr>
        <w:pStyle w:val="TOC2"/>
        <w:tabs>
          <w:tab w:val="left" w:pos="880"/>
          <w:tab w:val="right" w:leader="dot" w:pos="10456"/>
        </w:tabs>
        <w:rPr>
          <w:rFonts w:asciiTheme="minorHAnsi" w:eastAsiaTheme="minorEastAsia" w:hAnsiTheme="minorHAnsi"/>
          <w:noProof/>
          <w:sz w:val="20"/>
          <w:szCs w:val="20"/>
          <w:lang w:eastAsia="en-AU"/>
        </w:rPr>
      </w:pPr>
      <w:hyperlink w:anchor="_Toc130211291" w:history="1">
        <w:r w:rsidR="00A9350F" w:rsidRPr="000527B1">
          <w:rPr>
            <w:rStyle w:val="Hyperlink"/>
            <w:rFonts w:eastAsia="Calibri" w:cs="Arial"/>
            <w:noProof/>
            <w:sz w:val="20"/>
            <w:szCs w:val="20"/>
            <w:lang w:eastAsia="en-AU"/>
          </w:rPr>
          <w:t>8.2</w:t>
        </w:r>
        <w:r w:rsidR="00A9350F" w:rsidRPr="000527B1">
          <w:rPr>
            <w:rFonts w:asciiTheme="minorHAnsi" w:eastAsiaTheme="minorEastAsia" w:hAnsiTheme="minorHAnsi"/>
            <w:noProof/>
            <w:sz w:val="20"/>
            <w:szCs w:val="20"/>
            <w:lang w:eastAsia="en-AU"/>
          </w:rPr>
          <w:tab/>
        </w:r>
        <w:r w:rsidR="00A9350F" w:rsidRPr="000527B1">
          <w:rPr>
            <w:rStyle w:val="Hyperlink"/>
            <w:rFonts w:eastAsia="Calibri" w:cs="Arial"/>
            <w:noProof/>
            <w:sz w:val="20"/>
            <w:szCs w:val="20"/>
            <w:lang w:eastAsia="en-AU"/>
          </w:rPr>
          <w:t>Export story to PDF</w:t>
        </w:r>
        <w:r w:rsidR="00A9350F" w:rsidRPr="000527B1">
          <w:rPr>
            <w:noProof/>
            <w:webHidden/>
            <w:sz w:val="20"/>
            <w:szCs w:val="20"/>
          </w:rPr>
          <w:tab/>
        </w:r>
        <w:r w:rsidR="00A9350F" w:rsidRPr="000527B1">
          <w:rPr>
            <w:noProof/>
            <w:webHidden/>
            <w:sz w:val="20"/>
            <w:szCs w:val="20"/>
          </w:rPr>
          <w:fldChar w:fldCharType="begin"/>
        </w:r>
        <w:r w:rsidR="00A9350F" w:rsidRPr="000527B1">
          <w:rPr>
            <w:noProof/>
            <w:webHidden/>
            <w:sz w:val="20"/>
            <w:szCs w:val="20"/>
          </w:rPr>
          <w:instrText xml:space="preserve"> PAGEREF _Toc130211291 \h </w:instrText>
        </w:r>
        <w:r w:rsidR="00A9350F" w:rsidRPr="000527B1">
          <w:rPr>
            <w:noProof/>
            <w:webHidden/>
            <w:sz w:val="20"/>
            <w:szCs w:val="20"/>
          </w:rPr>
        </w:r>
        <w:r w:rsidR="00A9350F" w:rsidRPr="000527B1">
          <w:rPr>
            <w:noProof/>
            <w:webHidden/>
            <w:sz w:val="20"/>
            <w:szCs w:val="20"/>
          </w:rPr>
          <w:fldChar w:fldCharType="separate"/>
        </w:r>
        <w:r w:rsidR="00A9350F" w:rsidRPr="000527B1">
          <w:rPr>
            <w:noProof/>
            <w:webHidden/>
            <w:sz w:val="20"/>
            <w:szCs w:val="20"/>
          </w:rPr>
          <w:t>28</w:t>
        </w:r>
        <w:r w:rsidR="00A9350F" w:rsidRPr="000527B1">
          <w:rPr>
            <w:noProof/>
            <w:webHidden/>
            <w:sz w:val="20"/>
            <w:szCs w:val="20"/>
          </w:rPr>
          <w:fldChar w:fldCharType="end"/>
        </w:r>
      </w:hyperlink>
    </w:p>
    <w:p w:rsidR="00B81AD2" w:rsidRDefault="00523172" w:rsidP="000527B1">
      <w:pPr>
        <w:pStyle w:val="Heading1"/>
      </w:pPr>
      <w:r w:rsidRPr="000527B1">
        <w:rPr>
          <w:sz w:val="20"/>
          <w:szCs w:val="20"/>
        </w:rPr>
        <w:fldChar w:fldCharType="end"/>
      </w:r>
      <w:bookmarkStart w:id="0" w:name="_Toc130211272"/>
      <w:r w:rsidR="00DB1942">
        <w:t>What is a story?</w:t>
      </w:r>
      <w:bookmarkEnd w:id="0"/>
    </w:p>
    <w:p w:rsidR="00775B90" w:rsidRDefault="00064AD1">
      <w:r>
        <w:t>The Data Exchange reports</w:t>
      </w:r>
      <w:r w:rsidR="00F02409">
        <w:t xml:space="preserve"> allow you to create presentations</w:t>
      </w:r>
      <w:r w:rsidR="0016487C">
        <w:t xml:space="preserve">, called </w:t>
      </w:r>
      <w:r w:rsidR="0016487C" w:rsidRPr="000527B1">
        <w:rPr>
          <w:b/>
        </w:rPr>
        <w:t>Stories</w:t>
      </w:r>
      <w:r w:rsidR="0016487C">
        <w:t>,</w:t>
      </w:r>
      <w:r w:rsidR="00F02409">
        <w:t xml:space="preserve"> based on </w:t>
      </w:r>
      <w:r w:rsidR="00BC3175">
        <w:t xml:space="preserve">the Data Exchange (DEX) </w:t>
      </w:r>
      <w:r w:rsidR="00F02409">
        <w:t xml:space="preserve">data you can access. You create </w:t>
      </w:r>
      <w:r w:rsidR="0016487C">
        <w:t>S</w:t>
      </w:r>
      <w:r w:rsidR="00F02409">
        <w:t xml:space="preserve">tories by incorporating elements of </w:t>
      </w:r>
      <w:r>
        <w:t>the Data Exchange</w:t>
      </w:r>
      <w:r w:rsidR="00F02409">
        <w:t xml:space="preserve"> report, such as taking a snapshot of a table or chart, and adding them in your presentation to tell a </w:t>
      </w:r>
      <w:r w:rsidR="0016487C">
        <w:t>“</w:t>
      </w:r>
      <w:r w:rsidR="00F02409">
        <w:t>story</w:t>
      </w:r>
      <w:r w:rsidR="0016487C">
        <w:t>”</w:t>
      </w:r>
      <w:r w:rsidR="00F02409">
        <w:t xml:space="preserve"> about the data your organisation is </w:t>
      </w:r>
      <w:r w:rsidR="0016487C">
        <w:t>working with</w:t>
      </w:r>
      <w:r w:rsidR="00F02409">
        <w:t xml:space="preserve">. You can also create animations and add shapes to make your </w:t>
      </w:r>
      <w:r w:rsidR="0016487C">
        <w:t>S</w:t>
      </w:r>
      <w:r w:rsidR="00F02409">
        <w:t>tory more engaging.</w:t>
      </w:r>
    </w:p>
    <w:p w:rsidR="00775B90" w:rsidRPr="00775B90" w:rsidRDefault="00775B90" w:rsidP="00775B90">
      <w:pPr>
        <w:spacing w:before="120" w:after="120"/>
      </w:pPr>
      <w:r>
        <w:t xml:space="preserve">To start, choose a report that interests you. </w:t>
      </w:r>
      <w:r w:rsidR="00F2005E">
        <w:t xml:space="preserve">On the report page, you can </w:t>
      </w:r>
      <w:r>
        <w:t>access your stories</w:t>
      </w:r>
      <w:r w:rsidR="00F2005E">
        <w:t xml:space="preserve"> by clicking</w:t>
      </w:r>
      <w:r>
        <w:t xml:space="preserve"> on the </w:t>
      </w:r>
      <w:r>
        <w:rPr>
          <w:b/>
        </w:rPr>
        <w:t>Stories</w:t>
      </w:r>
      <w:r>
        <w:t xml:space="preserve"> tab of the report, as per </w:t>
      </w:r>
      <w:r>
        <w:rPr>
          <w:b/>
        </w:rPr>
        <w:t>Figure 1</w:t>
      </w:r>
      <w:r>
        <w:t xml:space="preserve"> below.</w:t>
      </w:r>
    </w:p>
    <w:p w:rsidR="00775B90" w:rsidRPr="00467460" w:rsidRDefault="00775B90" w:rsidP="00775B90">
      <w:pPr>
        <w:keepNext/>
        <w:suppressAutoHyphens/>
        <w:spacing w:before="120" w:after="0" w:line="240" w:lineRule="atLeast"/>
        <w:rPr>
          <w:rFonts w:eastAsia="Calibri" w:cs="Arial"/>
          <w:b/>
          <w:bCs/>
          <w:caps/>
          <w:sz w:val="16"/>
          <w:szCs w:val="18"/>
        </w:rPr>
      </w:pPr>
      <w:r w:rsidRPr="0030454A">
        <w:rPr>
          <w:rFonts w:eastAsia="Calibri" w:cs="Arial"/>
          <w:b/>
          <w:bCs/>
          <w:sz w:val="16"/>
          <w:szCs w:val="18"/>
        </w:rPr>
        <w:t xml:space="preserve">Figure </w:t>
      </w:r>
      <w:r w:rsidRPr="0030454A">
        <w:rPr>
          <w:rFonts w:eastAsia="Calibri" w:cs="Arial"/>
          <w:b/>
          <w:bCs/>
          <w:caps/>
          <w:sz w:val="16"/>
          <w:szCs w:val="18"/>
        </w:rPr>
        <w:fldChar w:fldCharType="begin"/>
      </w:r>
      <w:r w:rsidRPr="0030454A">
        <w:rPr>
          <w:rFonts w:eastAsia="Calibri" w:cs="Arial"/>
          <w:b/>
          <w:bCs/>
          <w:caps/>
          <w:sz w:val="16"/>
          <w:szCs w:val="18"/>
        </w:rPr>
        <w:instrText xml:space="preserve"> SEQ Figure \* ARABIC </w:instrText>
      </w:r>
      <w:r w:rsidRPr="0030454A">
        <w:rPr>
          <w:rFonts w:eastAsia="Calibri" w:cs="Arial"/>
          <w:b/>
          <w:bCs/>
          <w:caps/>
          <w:sz w:val="16"/>
          <w:szCs w:val="18"/>
        </w:rPr>
        <w:fldChar w:fldCharType="separate"/>
      </w:r>
      <w:r w:rsidRPr="0030454A">
        <w:rPr>
          <w:rFonts w:eastAsia="Calibri" w:cs="Arial"/>
          <w:b/>
          <w:bCs/>
          <w:caps/>
          <w:noProof/>
          <w:sz w:val="16"/>
          <w:szCs w:val="18"/>
        </w:rPr>
        <w:t>1</w:t>
      </w:r>
      <w:r w:rsidRPr="0030454A">
        <w:rPr>
          <w:rFonts w:eastAsia="Calibri" w:cs="Arial"/>
          <w:b/>
          <w:bCs/>
          <w:caps/>
          <w:sz w:val="16"/>
          <w:szCs w:val="18"/>
        </w:rPr>
        <w:fldChar w:fldCharType="end"/>
      </w:r>
      <w:r w:rsidRPr="0030454A">
        <w:rPr>
          <w:rFonts w:eastAsia="Calibri" w:cs="Arial"/>
          <w:b/>
          <w:bCs/>
          <w:sz w:val="16"/>
          <w:szCs w:val="18"/>
        </w:rPr>
        <w:t xml:space="preserve"> – Stories pop up box</w:t>
      </w:r>
    </w:p>
    <w:p w:rsidR="00775B90" w:rsidRDefault="00775B90" w:rsidP="000527B1">
      <w:pPr>
        <w:spacing w:before="120" w:after="120"/>
      </w:pPr>
      <w:r>
        <w:rPr>
          <w:noProof/>
          <w:lang w:eastAsia="en-AU"/>
        </w:rPr>
        <w:drawing>
          <wp:inline distT="0" distB="0" distL="0" distR="0" wp14:anchorId="55F2E712" wp14:editId="62976FF5">
            <wp:extent cx="6645910" cy="762000"/>
            <wp:effectExtent l="19050" t="19050" r="21590" b="19050"/>
            <wp:docPr id="814" name="Picture 814" descr="Figure showing a report page with the Sheets, Bookmarks, and Stories tabs on the top. The Stories tab is highlighted." title="How to view Storie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3D57" w:rsidRPr="008B3D57" w:rsidRDefault="008B3D57" w:rsidP="000527B1">
      <w:pPr>
        <w:spacing w:before="240" w:after="120"/>
      </w:pPr>
      <w:r>
        <w:t xml:space="preserve">You can find more information on how to use </w:t>
      </w:r>
      <w:r w:rsidR="00064AD1">
        <w:t>Data Exchange reports</w:t>
      </w:r>
      <w:r>
        <w:t xml:space="preserve"> at the </w:t>
      </w:r>
      <w:hyperlink r:id="rId9" w:history="1">
        <w:r w:rsidRPr="000527B1">
          <w:rPr>
            <w:rStyle w:val="Hyperlink"/>
            <w:color w:val="04617B"/>
          </w:rPr>
          <w:t>Tutorials</w:t>
        </w:r>
      </w:hyperlink>
      <w:r>
        <w:t xml:space="preserve"> page on the </w:t>
      </w:r>
      <w:hyperlink r:id="rId10" w:history="1">
        <w:r w:rsidRPr="000527B1">
          <w:rPr>
            <w:rStyle w:val="Hyperlink"/>
            <w:color w:val="04617B"/>
          </w:rPr>
          <w:t>Qlik website</w:t>
        </w:r>
      </w:hyperlink>
      <w:r>
        <w:t>.</w:t>
      </w:r>
    </w:p>
    <w:p w:rsidR="00BC3175" w:rsidRDefault="00F24BEA" w:rsidP="000527B1">
      <w:pPr>
        <w:pStyle w:val="Heading1Numbered"/>
        <w:pageBreakBefore/>
        <w:ind w:left="357" w:hanging="357"/>
        <w:rPr>
          <w:rFonts w:ascii="Arial" w:eastAsia="Times New Roman" w:hAnsi="Arial" w:cs="Arial"/>
        </w:rPr>
      </w:pPr>
      <w:bookmarkStart w:id="1" w:name="_Toc130211273"/>
      <w:r w:rsidRPr="00DB1942">
        <w:rPr>
          <w:rFonts w:ascii="Arial" w:eastAsia="Times New Roman" w:hAnsi="Arial" w:cs="Arial"/>
        </w:rPr>
        <w:lastRenderedPageBreak/>
        <w:t xml:space="preserve">Add items to a </w:t>
      </w:r>
      <w:r w:rsidR="0016487C">
        <w:rPr>
          <w:rFonts w:ascii="Arial" w:eastAsia="Times New Roman" w:hAnsi="Arial" w:cs="Arial"/>
        </w:rPr>
        <w:t>S</w:t>
      </w:r>
      <w:r w:rsidRPr="00DB1942">
        <w:rPr>
          <w:rFonts w:ascii="Arial" w:eastAsia="Times New Roman" w:hAnsi="Arial" w:cs="Arial"/>
        </w:rPr>
        <w:t>tory</w:t>
      </w:r>
      <w:bookmarkEnd w:id="1"/>
      <w:r w:rsidRPr="00467460" w:rsidDel="00F24BEA">
        <w:rPr>
          <w:rFonts w:ascii="Arial" w:eastAsia="Times New Roman" w:hAnsi="Arial" w:cs="Arial"/>
        </w:rPr>
        <w:t xml:space="preserve"> </w:t>
      </w:r>
    </w:p>
    <w:p w:rsidR="00F24BEA" w:rsidRPr="008F0F00" w:rsidRDefault="00F24BEA" w:rsidP="00F24BEA">
      <w:pPr>
        <w:keepNext/>
        <w:suppressAutoHyphens/>
        <w:spacing w:before="240" w:after="0" w:line="240" w:lineRule="atLeast"/>
        <w:rPr>
          <w:rFonts w:eastAsia="Calibri" w:cs="Arial"/>
          <w:b/>
          <w:bCs/>
          <w:caps/>
          <w:sz w:val="16"/>
          <w:szCs w:val="18"/>
        </w:rPr>
      </w:pPr>
      <w:r w:rsidRPr="008F0F00">
        <w:rPr>
          <w:rFonts w:eastAsia="Calibri" w:cs="Arial"/>
          <w:b/>
          <w:bCs/>
          <w:sz w:val="16"/>
          <w:szCs w:val="18"/>
        </w:rPr>
        <w:t>Table 1 – Add a new My story navigation icons</w:t>
      </w:r>
    </w:p>
    <w:tbl>
      <w:tblPr>
        <w:tblStyle w:val="TableGrid"/>
        <w:tblW w:w="10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Create a story page navigation items"/>
        <w:tblDescription w:val="This table provides descriptions of the Create a story page navigation items"/>
      </w:tblPr>
      <w:tblGrid>
        <w:gridCol w:w="1526"/>
        <w:gridCol w:w="8835"/>
      </w:tblGrid>
      <w:tr w:rsidR="00F24BEA" w:rsidRPr="008F0F00" w:rsidTr="005D48EB">
        <w:trPr>
          <w:trHeight w:val="408"/>
          <w:tblHeader/>
        </w:trPr>
        <w:tc>
          <w:tcPr>
            <w:tcW w:w="1526" w:type="dxa"/>
            <w:shd w:val="clear" w:color="auto" w:fill="02303D"/>
            <w:vAlign w:val="center"/>
          </w:tcPr>
          <w:p w:rsidR="00F24BEA" w:rsidRPr="008F0F00" w:rsidRDefault="00F24BEA" w:rsidP="005D48EB">
            <w:pPr>
              <w:suppressAutoHyphens/>
              <w:spacing w:before="120" w:after="60" w:line="240" w:lineRule="atLeast"/>
              <w:rPr>
                <w:rFonts w:eastAsia="Calibri" w:cs="Arial"/>
                <w:b/>
                <w:noProof/>
                <w:color w:val="FFFFFF"/>
                <w:lang w:eastAsia="en-AU"/>
              </w:rPr>
            </w:pPr>
            <w:r w:rsidRPr="008F0F00">
              <w:rPr>
                <w:rFonts w:eastAsia="Calibri" w:cs="Arial"/>
                <w:b/>
                <w:noProof/>
                <w:color w:val="FFFFFF"/>
                <w:lang w:eastAsia="en-AU"/>
              </w:rPr>
              <w:t>ITEM</w:t>
            </w:r>
          </w:p>
        </w:tc>
        <w:tc>
          <w:tcPr>
            <w:tcW w:w="8835" w:type="dxa"/>
            <w:shd w:val="clear" w:color="auto" w:fill="02303D"/>
            <w:vAlign w:val="center"/>
          </w:tcPr>
          <w:p w:rsidR="00F24BEA" w:rsidRPr="008F0F00" w:rsidRDefault="00F24BEA" w:rsidP="005D48EB">
            <w:pPr>
              <w:suppressAutoHyphens/>
              <w:spacing w:before="120" w:after="60" w:line="240" w:lineRule="atLeast"/>
              <w:rPr>
                <w:rFonts w:eastAsia="Calibri" w:cs="Arial"/>
                <w:b/>
                <w:color w:val="FFFFFF"/>
                <w:lang w:eastAsia="en-AU"/>
              </w:rPr>
            </w:pPr>
            <w:r w:rsidRPr="008F0F00">
              <w:rPr>
                <w:rFonts w:eastAsia="Calibri" w:cs="Arial"/>
                <w:b/>
                <w:color w:val="FFFFFF"/>
                <w:lang w:eastAsia="en-AU"/>
              </w:rPr>
              <w:t>DESCRIPTION</w:t>
            </w:r>
          </w:p>
        </w:tc>
      </w:tr>
      <w:tr w:rsidR="00F24BEA" w:rsidRPr="008F0F00" w:rsidTr="005D48EB">
        <w:trPr>
          <w:trHeight w:val="408"/>
        </w:trPr>
        <w:tc>
          <w:tcPr>
            <w:tcW w:w="1526" w:type="dxa"/>
            <w:shd w:val="clear" w:color="auto" w:fill="D9D9D9"/>
            <w:vAlign w:val="center"/>
          </w:tcPr>
          <w:p w:rsidR="00F24BEA" w:rsidRPr="008F0F00" w:rsidRDefault="00F24BEA" w:rsidP="005D48EB">
            <w:pPr>
              <w:suppressAutoHyphens/>
              <w:spacing w:before="120" w:after="60" w:line="240" w:lineRule="atLeast"/>
              <w:jc w:val="center"/>
              <w:rPr>
                <w:rFonts w:eastAsia="Calibri" w:cs="Arial"/>
                <w:noProof/>
                <w:lang w:eastAsia="en-AU"/>
              </w:rPr>
            </w:pPr>
            <w:r w:rsidRPr="008F0F00">
              <w:rPr>
                <w:rFonts w:eastAsia="Calibri" w:cs="Arial"/>
                <w:noProof/>
                <w:lang w:eastAsia="en-AU"/>
              </w:rPr>
              <w:drawing>
                <wp:inline distT="0" distB="0" distL="0" distR="0" wp14:anchorId="296DCA21" wp14:editId="73F0297B">
                  <wp:extent cx="238125" cy="142875"/>
                  <wp:effectExtent l="19050" t="19050" r="28575" b="28575"/>
                  <wp:docPr id="818" name="Picture 818" descr="Play button" title="Play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42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5" w:type="dxa"/>
            <w:shd w:val="clear" w:color="auto" w:fill="FFFFFF"/>
            <w:vAlign w:val="center"/>
          </w:tcPr>
          <w:p w:rsidR="00F24BEA" w:rsidRPr="008F0F00" w:rsidRDefault="00F24BEA" w:rsidP="005D48EB">
            <w:pPr>
              <w:suppressAutoHyphens/>
              <w:spacing w:before="120" w:after="60" w:line="240" w:lineRule="atLeast"/>
              <w:rPr>
                <w:rFonts w:eastAsia="Calibri" w:cs="Arial"/>
                <w:lang w:eastAsia="en-AU"/>
              </w:rPr>
            </w:pPr>
            <w:r w:rsidRPr="008F0F00">
              <w:rPr>
                <w:rFonts w:eastAsia="Calibri" w:cs="Arial"/>
                <w:lang w:eastAsia="en-AU"/>
              </w:rPr>
              <w:t xml:space="preserve">Select the </w:t>
            </w:r>
            <w:r w:rsidRPr="008F0F00">
              <w:rPr>
                <w:rFonts w:eastAsia="Calibri" w:cs="Arial"/>
                <w:b/>
                <w:lang w:eastAsia="en-AU"/>
              </w:rPr>
              <w:t>Play</w:t>
            </w:r>
            <w:r w:rsidRPr="008F0F00">
              <w:rPr>
                <w:rFonts w:eastAsia="Calibri" w:cs="Arial"/>
                <w:lang w:eastAsia="en-AU"/>
              </w:rPr>
              <w:t xml:space="preserve"> button to play your story.</w:t>
            </w:r>
          </w:p>
        </w:tc>
      </w:tr>
      <w:tr w:rsidR="00F24BEA" w:rsidRPr="008F0F00" w:rsidTr="005D48EB">
        <w:trPr>
          <w:trHeight w:val="408"/>
        </w:trPr>
        <w:tc>
          <w:tcPr>
            <w:tcW w:w="1526" w:type="dxa"/>
            <w:shd w:val="clear" w:color="auto" w:fill="D9D9D9"/>
            <w:vAlign w:val="center"/>
          </w:tcPr>
          <w:p w:rsidR="00F24BEA" w:rsidRPr="008F0F00" w:rsidRDefault="00F24BEA" w:rsidP="005D48EB">
            <w:pPr>
              <w:suppressAutoHyphens/>
              <w:spacing w:before="120" w:after="60" w:line="240" w:lineRule="atLeast"/>
              <w:jc w:val="center"/>
              <w:rPr>
                <w:rFonts w:eastAsia="Calibri" w:cs="Arial"/>
                <w:noProof/>
                <w:lang w:eastAsia="en-AU"/>
              </w:rPr>
            </w:pPr>
            <w:r w:rsidRPr="008F0F00">
              <w:rPr>
                <w:rFonts w:eastAsia="Calibri" w:cs="Arial"/>
                <w:noProof/>
                <w:lang w:eastAsia="en-AU"/>
              </w:rPr>
              <w:drawing>
                <wp:inline distT="0" distB="0" distL="0" distR="0" wp14:anchorId="5F743730" wp14:editId="08760EAC">
                  <wp:extent cx="251460" cy="217170"/>
                  <wp:effectExtent l="19050" t="19050" r="15240" b="11430"/>
                  <wp:docPr id="819" name="Picture 819" descr="Camera icon" title="Camera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26" cy="2289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5" w:type="dxa"/>
            <w:shd w:val="clear" w:color="auto" w:fill="F2F2F2"/>
            <w:vAlign w:val="center"/>
          </w:tcPr>
          <w:p w:rsidR="00F24BEA" w:rsidRPr="008F0F00" w:rsidRDefault="00F24BEA" w:rsidP="005D48EB">
            <w:pPr>
              <w:suppressAutoHyphens/>
              <w:spacing w:before="120" w:after="60" w:line="240" w:lineRule="atLeast"/>
              <w:rPr>
                <w:rFonts w:eastAsia="Calibri" w:cs="Arial"/>
                <w:lang w:eastAsia="en-AU"/>
              </w:rPr>
            </w:pPr>
            <w:r w:rsidRPr="008F0F00">
              <w:rPr>
                <w:rFonts w:eastAsia="Calibri" w:cs="Arial"/>
                <w:lang w:eastAsia="en-AU"/>
              </w:rPr>
              <w:t xml:space="preserve">Select the </w:t>
            </w:r>
            <w:r w:rsidRPr="008F0F00">
              <w:rPr>
                <w:rFonts w:eastAsia="Calibri" w:cs="Arial"/>
                <w:b/>
                <w:lang w:eastAsia="en-AU"/>
              </w:rPr>
              <w:t>Camera icon</w:t>
            </w:r>
            <w:r w:rsidRPr="008F0F00">
              <w:rPr>
                <w:rFonts w:eastAsia="Calibri" w:cs="Arial"/>
                <w:lang w:eastAsia="en-AU"/>
              </w:rPr>
              <w:t xml:space="preserve"> to select an image from your snapshots to insert into your story.</w:t>
            </w:r>
          </w:p>
        </w:tc>
      </w:tr>
      <w:tr w:rsidR="00F24BEA" w:rsidRPr="008F0F00" w:rsidTr="005D48EB">
        <w:trPr>
          <w:trHeight w:val="408"/>
        </w:trPr>
        <w:tc>
          <w:tcPr>
            <w:tcW w:w="1526" w:type="dxa"/>
            <w:shd w:val="clear" w:color="auto" w:fill="D9D9D9"/>
            <w:vAlign w:val="center"/>
            <w:hideMark/>
          </w:tcPr>
          <w:p w:rsidR="00F24BEA" w:rsidRPr="008F0F00" w:rsidRDefault="00F24BEA" w:rsidP="005D48EB">
            <w:pPr>
              <w:suppressAutoHyphens/>
              <w:spacing w:before="120" w:after="60" w:line="240" w:lineRule="atLeast"/>
              <w:jc w:val="center"/>
              <w:rPr>
                <w:rFonts w:eastAsia="Calibri" w:cs="Arial"/>
                <w:b/>
              </w:rPr>
            </w:pPr>
            <w:r w:rsidRPr="008F0F00">
              <w:rPr>
                <w:rFonts w:eastAsia="Calibri" w:cs="Arial"/>
                <w:noProof/>
                <w:lang w:eastAsia="en-AU"/>
              </w:rPr>
              <w:drawing>
                <wp:inline distT="0" distB="0" distL="0" distR="0" wp14:anchorId="341D94FB" wp14:editId="6DE9395F">
                  <wp:extent cx="243147" cy="205740"/>
                  <wp:effectExtent l="19050" t="19050" r="24130" b="22860"/>
                  <wp:docPr id="820" name="Picture 820" descr="A icon to insert text" title="A icon to insert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9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5" w:type="dxa"/>
            <w:shd w:val="clear" w:color="auto" w:fill="FFFFFF"/>
            <w:vAlign w:val="center"/>
            <w:hideMark/>
          </w:tcPr>
          <w:p w:rsidR="00F24BEA" w:rsidRPr="008F0F00" w:rsidRDefault="00F24BEA" w:rsidP="005D48EB">
            <w:pPr>
              <w:suppressAutoHyphens/>
              <w:spacing w:before="120" w:after="60" w:line="240" w:lineRule="atLeast"/>
              <w:rPr>
                <w:rFonts w:eastAsia="Calibri" w:cs="Arial"/>
              </w:rPr>
            </w:pPr>
            <w:r w:rsidRPr="008F0F00">
              <w:rPr>
                <w:rFonts w:eastAsia="Calibri" w:cs="Arial"/>
                <w:lang w:eastAsia="en-AU"/>
              </w:rPr>
              <w:t xml:space="preserve">Select the </w:t>
            </w:r>
            <w:r w:rsidRPr="008F0F00">
              <w:rPr>
                <w:rFonts w:eastAsia="Calibri" w:cs="Arial"/>
                <w:b/>
                <w:lang w:eastAsia="en-AU"/>
              </w:rPr>
              <w:t>A</w:t>
            </w:r>
            <w:r w:rsidRPr="008F0F00">
              <w:rPr>
                <w:rFonts w:eastAsia="Calibri" w:cs="Arial"/>
                <w:lang w:eastAsia="en-AU"/>
              </w:rPr>
              <w:t xml:space="preserve"> icon to insert text into your story.</w:t>
            </w:r>
          </w:p>
        </w:tc>
      </w:tr>
      <w:tr w:rsidR="00F24BEA" w:rsidRPr="008F0F00" w:rsidTr="005D48EB">
        <w:trPr>
          <w:trHeight w:val="408"/>
        </w:trPr>
        <w:tc>
          <w:tcPr>
            <w:tcW w:w="1526" w:type="dxa"/>
            <w:shd w:val="clear" w:color="auto" w:fill="D9D9D9"/>
            <w:vAlign w:val="center"/>
          </w:tcPr>
          <w:p w:rsidR="00F24BEA" w:rsidRPr="008F0F00" w:rsidRDefault="00F24BEA" w:rsidP="005D48EB">
            <w:pPr>
              <w:suppressAutoHyphens/>
              <w:spacing w:before="120" w:after="60" w:line="240" w:lineRule="atLeast"/>
              <w:jc w:val="center"/>
              <w:rPr>
                <w:rFonts w:eastAsia="Calibri" w:cs="Arial"/>
                <w:b/>
              </w:rPr>
            </w:pPr>
            <w:r w:rsidRPr="008F0F00">
              <w:rPr>
                <w:rFonts w:eastAsia="Calibri" w:cs="Arial"/>
                <w:noProof/>
                <w:lang w:eastAsia="en-AU"/>
              </w:rPr>
              <w:drawing>
                <wp:inline distT="0" distB="0" distL="0" distR="0" wp14:anchorId="274AE9B3" wp14:editId="7FF438FD">
                  <wp:extent cx="241190" cy="213360"/>
                  <wp:effectExtent l="19050" t="19050" r="26035" b="15240"/>
                  <wp:docPr id="821" name="Picture 821" descr="Shapes icon" title="Shape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5" w:type="dxa"/>
            <w:shd w:val="clear" w:color="auto" w:fill="F2F2F2"/>
            <w:vAlign w:val="center"/>
          </w:tcPr>
          <w:p w:rsidR="00F24BEA" w:rsidRPr="008F0F00" w:rsidRDefault="00F24BEA" w:rsidP="005D48EB">
            <w:pPr>
              <w:suppressAutoHyphens/>
              <w:spacing w:before="120" w:after="60" w:line="240" w:lineRule="atLeast"/>
              <w:rPr>
                <w:rFonts w:eastAsia="Calibri" w:cs="Arial"/>
              </w:rPr>
            </w:pPr>
            <w:r w:rsidRPr="008F0F00">
              <w:rPr>
                <w:rFonts w:eastAsia="Calibri" w:cs="Arial"/>
                <w:lang w:eastAsia="en-AU"/>
              </w:rPr>
              <w:t xml:space="preserve">Select the </w:t>
            </w:r>
            <w:r w:rsidRPr="008F0F00">
              <w:rPr>
                <w:rFonts w:eastAsia="Calibri" w:cs="Arial"/>
                <w:b/>
                <w:lang w:eastAsia="en-AU"/>
              </w:rPr>
              <w:t>Shapes</w:t>
            </w:r>
            <w:r w:rsidRPr="008F0F00">
              <w:rPr>
                <w:rFonts w:eastAsia="Calibri" w:cs="Arial"/>
                <w:lang w:eastAsia="en-AU"/>
              </w:rPr>
              <w:t xml:space="preserve"> icon to select different shapes to insert into your story.</w:t>
            </w:r>
          </w:p>
        </w:tc>
      </w:tr>
      <w:tr w:rsidR="00F24BEA" w:rsidRPr="008F0F00" w:rsidTr="005D48EB">
        <w:trPr>
          <w:trHeight w:val="408"/>
        </w:trPr>
        <w:tc>
          <w:tcPr>
            <w:tcW w:w="1526" w:type="dxa"/>
            <w:shd w:val="clear" w:color="auto" w:fill="D9D9D9"/>
            <w:vAlign w:val="center"/>
          </w:tcPr>
          <w:p w:rsidR="00F24BEA" w:rsidRPr="008F0F00" w:rsidRDefault="00F24BEA" w:rsidP="005D48EB">
            <w:pPr>
              <w:suppressAutoHyphens/>
              <w:spacing w:before="120" w:after="60" w:line="240" w:lineRule="atLeast"/>
              <w:jc w:val="center"/>
              <w:rPr>
                <w:rFonts w:eastAsia="Calibri" w:cs="Arial"/>
                <w:b/>
              </w:rPr>
            </w:pPr>
            <w:r w:rsidRPr="008F0F00">
              <w:rPr>
                <w:rFonts w:eastAsia="Calibri" w:cs="Arial"/>
                <w:noProof/>
                <w:lang w:eastAsia="en-AU"/>
              </w:rPr>
              <w:drawing>
                <wp:inline distT="0" distB="0" distL="0" distR="0" wp14:anchorId="573B2E41" wp14:editId="146A66A2">
                  <wp:extent cx="266700" cy="209550"/>
                  <wp:effectExtent l="19050" t="19050" r="19050" b="19050"/>
                  <wp:docPr id="822" name="Picture 822" descr="Animation icon" title="Animatio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09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5" w:type="dxa"/>
            <w:shd w:val="clear" w:color="auto" w:fill="FFFFFF"/>
            <w:vAlign w:val="center"/>
          </w:tcPr>
          <w:p w:rsidR="00F24BEA" w:rsidRPr="008F0F00" w:rsidRDefault="00F24BEA" w:rsidP="005D48EB">
            <w:pPr>
              <w:suppressAutoHyphens/>
              <w:spacing w:before="120" w:after="60" w:line="240" w:lineRule="atLeast"/>
              <w:rPr>
                <w:rFonts w:eastAsia="Calibri" w:cs="Arial"/>
                <w:lang w:eastAsia="en-AU"/>
              </w:rPr>
            </w:pPr>
            <w:r w:rsidRPr="008F0F00">
              <w:rPr>
                <w:rFonts w:eastAsia="Calibri" w:cs="Arial"/>
                <w:lang w:eastAsia="en-AU"/>
              </w:rPr>
              <w:t xml:space="preserve">Select the </w:t>
            </w:r>
            <w:r w:rsidRPr="008F0F00">
              <w:rPr>
                <w:rFonts w:eastAsia="Calibri" w:cs="Arial"/>
                <w:b/>
                <w:lang w:eastAsia="en-AU"/>
              </w:rPr>
              <w:t xml:space="preserve">Animation </w:t>
            </w:r>
            <w:r w:rsidRPr="008F0F00">
              <w:rPr>
                <w:rFonts w:eastAsia="Calibri" w:cs="Arial"/>
                <w:lang w:eastAsia="en-AU"/>
              </w:rPr>
              <w:t>icon to animate your shape or image in your story.</w:t>
            </w:r>
          </w:p>
        </w:tc>
      </w:tr>
      <w:tr w:rsidR="00F24BEA" w:rsidRPr="008F0F00" w:rsidTr="005D48EB">
        <w:trPr>
          <w:trHeight w:val="408"/>
        </w:trPr>
        <w:tc>
          <w:tcPr>
            <w:tcW w:w="1526" w:type="dxa"/>
            <w:shd w:val="clear" w:color="auto" w:fill="D9D9D9"/>
            <w:vAlign w:val="center"/>
          </w:tcPr>
          <w:p w:rsidR="00F24BEA" w:rsidRPr="008F0F00" w:rsidRDefault="00F24BEA" w:rsidP="005D48EB">
            <w:pPr>
              <w:suppressAutoHyphens/>
              <w:spacing w:before="120" w:after="60" w:line="240" w:lineRule="atLeast"/>
              <w:jc w:val="center"/>
              <w:rPr>
                <w:rFonts w:eastAsia="Calibri" w:cs="Arial"/>
                <w:noProof/>
                <w:lang w:eastAsia="en-AU"/>
              </w:rPr>
            </w:pPr>
            <w:r w:rsidRPr="008F0F00">
              <w:rPr>
                <w:rFonts w:eastAsia="Calibri" w:cs="Arial"/>
                <w:noProof/>
                <w:lang w:eastAsia="en-AU"/>
              </w:rPr>
              <w:drawing>
                <wp:inline distT="0" distB="0" distL="0" distR="0" wp14:anchorId="50F0015C" wp14:editId="2270FC38">
                  <wp:extent cx="257175" cy="228600"/>
                  <wp:effectExtent l="19050" t="19050" r="28575" b="19050"/>
                  <wp:docPr id="823" name="Picture 823" descr="Media icon" title="Media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5" w:type="dxa"/>
            <w:shd w:val="clear" w:color="auto" w:fill="F2F2F2"/>
            <w:vAlign w:val="center"/>
          </w:tcPr>
          <w:p w:rsidR="00F24BEA" w:rsidRPr="008F0F00" w:rsidRDefault="00F24BEA" w:rsidP="005D48EB">
            <w:pPr>
              <w:suppressAutoHyphens/>
              <w:spacing w:before="120" w:after="60" w:line="240" w:lineRule="atLeast"/>
              <w:rPr>
                <w:rFonts w:eastAsia="Calibri" w:cs="Arial"/>
                <w:lang w:eastAsia="en-AU"/>
              </w:rPr>
            </w:pPr>
            <w:r w:rsidRPr="008F0F00">
              <w:rPr>
                <w:rFonts w:eastAsia="Calibri" w:cs="Arial"/>
                <w:lang w:eastAsia="en-AU"/>
              </w:rPr>
              <w:t xml:space="preserve">Select the </w:t>
            </w:r>
            <w:r w:rsidRPr="008F0F00">
              <w:rPr>
                <w:rFonts w:eastAsia="Calibri" w:cs="Arial"/>
                <w:b/>
                <w:lang w:eastAsia="en-AU"/>
              </w:rPr>
              <w:t>Media</w:t>
            </w:r>
            <w:r w:rsidRPr="008F0F00">
              <w:rPr>
                <w:rFonts w:eastAsia="Calibri" w:cs="Arial"/>
                <w:lang w:eastAsia="en-AU"/>
              </w:rPr>
              <w:t xml:space="preserve"> icon to select media objects to insert into your story.</w:t>
            </w:r>
          </w:p>
        </w:tc>
      </w:tr>
      <w:tr w:rsidR="00F24BEA" w:rsidRPr="008F0F00" w:rsidTr="005D48EB">
        <w:trPr>
          <w:trHeight w:val="408"/>
        </w:trPr>
        <w:tc>
          <w:tcPr>
            <w:tcW w:w="1526" w:type="dxa"/>
            <w:shd w:val="clear" w:color="auto" w:fill="D9D9D9"/>
            <w:vAlign w:val="center"/>
          </w:tcPr>
          <w:p w:rsidR="00F24BEA" w:rsidRPr="008F0F00" w:rsidRDefault="00F24BEA" w:rsidP="005D48EB">
            <w:pPr>
              <w:suppressAutoHyphens/>
              <w:spacing w:before="120" w:after="60" w:line="240" w:lineRule="atLeast"/>
              <w:jc w:val="center"/>
              <w:rPr>
                <w:rFonts w:eastAsia="Calibri" w:cs="Arial"/>
                <w:noProof/>
                <w:lang w:eastAsia="en-AU"/>
              </w:rPr>
            </w:pPr>
            <w:r w:rsidRPr="008F0F00">
              <w:rPr>
                <w:rFonts w:eastAsia="Calibri" w:cs="Arial"/>
                <w:noProof/>
                <w:lang w:eastAsia="en-AU"/>
              </w:rPr>
              <w:drawing>
                <wp:inline distT="0" distB="0" distL="0" distR="0" wp14:anchorId="6388A2FE" wp14:editId="0BE1E263">
                  <wp:extent cx="274320" cy="182880"/>
                  <wp:effectExtent l="19050" t="19050" r="11430" b="26670"/>
                  <wp:docPr id="825" name="Picture 825" descr="Add slide button" title="Add slide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58" cy="1925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5" w:type="dxa"/>
            <w:shd w:val="clear" w:color="auto" w:fill="FFFFFF"/>
            <w:vAlign w:val="center"/>
          </w:tcPr>
          <w:p w:rsidR="00F24BEA" w:rsidRPr="008F0F00" w:rsidRDefault="00F24BEA" w:rsidP="005D48EB">
            <w:pPr>
              <w:suppressAutoHyphens/>
              <w:spacing w:before="120" w:after="60" w:line="240" w:lineRule="atLeast"/>
              <w:rPr>
                <w:rFonts w:eastAsia="Calibri" w:cs="Arial"/>
                <w:lang w:eastAsia="en-AU"/>
              </w:rPr>
            </w:pPr>
            <w:r w:rsidRPr="008F0F00">
              <w:rPr>
                <w:rFonts w:eastAsia="Calibri" w:cs="Arial"/>
                <w:lang w:eastAsia="en-AU"/>
              </w:rPr>
              <w:t xml:space="preserve">Select the </w:t>
            </w:r>
            <w:r w:rsidRPr="008F0F00">
              <w:rPr>
                <w:rFonts w:eastAsia="Calibri" w:cs="Arial"/>
                <w:b/>
                <w:lang w:eastAsia="en-AU"/>
              </w:rPr>
              <w:t xml:space="preserve">Add slide </w:t>
            </w:r>
            <w:r w:rsidRPr="008F0F00">
              <w:rPr>
                <w:rFonts w:eastAsia="Calibri" w:cs="Arial"/>
                <w:lang w:eastAsia="en-AU"/>
              </w:rPr>
              <w:t>button to add a new slide to your story.</w:t>
            </w:r>
          </w:p>
        </w:tc>
      </w:tr>
      <w:tr w:rsidR="00F24BEA" w:rsidRPr="008F0F00" w:rsidTr="005D48EB">
        <w:trPr>
          <w:trHeight w:val="408"/>
        </w:trPr>
        <w:tc>
          <w:tcPr>
            <w:tcW w:w="1526" w:type="dxa"/>
            <w:shd w:val="clear" w:color="auto" w:fill="D9D9D9"/>
            <w:vAlign w:val="center"/>
          </w:tcPr>
          <w:p w:rsidR="00F24BEA" w:rsidRPr="008F0F00" w:rsidRDefault="00F24BEA" w:rsidP="005D48EB">
            <w:pPr>
              <w:suppressAutoHyphens/>
              <w:spacing w:before="120" w:after="60" w:line="240" w:lineRule="atLeast"/>
              <w:jc w:val="center"/>
              <w:rPr>
                <w:rFonts w:eastAsia="Calibri" w:cs="Arial"/>
                <w:noProof/>
                <w:lang w:eastAsia="en-AU"/>
              </w:rPr>
            </w:pPr>
            <w:r w:rsidRPr="008F0F00">
              <w:rPr>
                <w:rFonts w:eastAsia="Calibri" w:cs="Arial"/>
                <w:noProof/>
                <w:lang w:eastAsia="en-AU"/>
              </w:rPr>
              <w:drawing>
                <wp:inline distT="0" distB="0" distL="0" distR="0" wp14:anchorId="73B6A9F5" wp14:editId="41A30C79">
                  <wp:extent cx="228600" cy="195943"/>
                  <wp:effectExtent l="19050" t="19050" r="19050" b="13970"/>
                  <wp:docPr id="827" name="Picture 827" descr="cut icon" title="cu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95" cy="2003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5" w:type="dxa"/>
            <w:shd w:val="clear" w:color="auto" w:fill="F2F2F2"/>
            <w:vAlign w:val="center"/>
          </w:tcPr>
          <w:p w:rsidR="00F24BEA" w:rsidRPr="008F0F00" w:rsidRDefault="00F24BEA" w:rsidP="005D48EB">
            <w:pPr>
              <w:suppressAutoHyphens/>
              <w:spacing w:before="120" w:after="60" w:line="240" w:lineRule="atLeast"/>
              <w:rPr>
                <w:rFonts w:eastAsia="Calibri" w:cs="Arial"/>
                <w:lang w:eastAsia="en-AU"/>
              </w:rPr>
            </w:pPr>
            <w:r w:rsidRPr="008F0F00">
              <w:rPr>
                <w:rFonts w:eastAsia="Calibri" w:cs="Arial"/>
                <w:lang w:eastAsia="en-AU"/>
              </w:rPr>
              <w:t xml:space="preserve">Select the </w:t>
            </w:r>
            <w:r w:rsidRPr="008F0F00">
              <w:rPr>
                <w:rFonts w:eastAsia="Calibri" w:cs="Arial"/>
                <w:b/>
                <w:lang w:eastAsia="en-AU"/>
              </w:rPr>
              <w:t>Cut</w:t>
            </w:r>
            <w:r w:rsidRPr="008F0F00">
              <w:rPr>
                <w:rFonts w:eastAsia="Calibri" w:cs="Arial"/>
                <w:lang w:eastAsia="en-AU"/>
              </w:rPr>
              <w:t xml:space="preserve"> icon to remove an item from your story slide.</w:t>
            </w:r>
          </w:p>
        </w:tc>
      </w:tr>
    </w:tbl>
    <w:p w:rsidR="00BC3175" w:rsidRPr="004437AA" w:rsidRDefault="004437AA" w:rsidP="000527B1">
      <w:pPr>
        <w:suppressAutoHyphens/>
        <w:spacing w:before="240" w:after="120" w:line="240" w:lineRule="atLeast"/>
        <w:rPr>
          <w:rFonts w:eastAsia="Calibri" w:cs="Arial"/>
          <w:lang w:eastAsia="en-AU"/>
        </w:rPr>
      </w:pPr>
      <w:r>
        <w:rPr>
          <w:rFonts w:eastAsia="Calibri" w:cs="Arial"/>
        </w:rPr>
        <w:t xml:space="preserve">On the </w:t>
      </w:r>
      <w:r>
        <w:rPr>
          <w:rFonts w:eastAsia="Calibri" w:cs="Arial"/>
          <w:b/>
        </w:rPr>
        <w:t>Stories</w:t>
      </w:r>
      <w:r>
        <w:rPr>
          <w:rFonts w:eastAsia="Calibri" w:cs="Arial"/>
        </w:rPr>
        <w:t xml:space="preserve"> page of the report you are interested </w:t>
      </w:r>
      <w:r w:rsidR="0016487C">
        <w:rPr>
          <w:rFonts w:eastAsia="Calibri" w:cs="Arial"/>
        </w:rPr>
        <w:t>to use</w:t>
      </w:r>
      <w:r>
        <w:rPr>
          <w:rFonts w:eastAsia="Calibri" w:cs="Arial"/>
        </w:rPr>
        <w:t xml:space="preserve">, </w:t>
      </w:r>
      <w:r>
        <w:rPr>
          <w:rFonts w:eastAsia="Calibri" w:cs="Arial"/>
          <w:lang w:eastAsia="en-AU"/>
        </w:rPr>
        <w:t>c</w:t>
      </w:r>
      <w:r w:rsidRPr="000527B1">
        <w:rPr>
          <w:rFonts w:eastAsia="Calibri" w:cs="Arial"/>
        </w:rPr>
        <w:t xml:space="preserve">hoose </w:t>
      </w:r>
      <w:r>
        <w:rPr>
          <w:rFonts w:eastAsia="Calibri" w:cs="Arial"/>
        </w:rPr>
        <w:t>the</w:t>
      </w:r>
      <w:r w:rsidRPr="000527B1">
        <w:rPr>
          <w:rFonts w:eastAsia="Calibri" w:cs="Arial"/>
        </w:rPr>
        <w:t xml:space="preserve"> </w:t>
      </w:r>
      <w:r w:rsidR="0016487C">
        <w:rPr>
          <w:rFonts w:eastAsia="Calibri" w:cs="Arial"/>
        </w:rPr>
        <w:t>S</w:t>
      </w:r>
      <w:r w:rsidRPr="000527B1">
        <w:rPr>
          <w:rFonts w:eastAsia="Calibri" w:cs="Arial"/>
        </w:rPr>
        <w:t>tory</w:t>
      </w:r>
      <w:r>
        <w:rPr>
          <w:rFonts w:eastAsia="Calibri" w:cs="Arial"/>
        </w:rPr>
        <w:t xml:space="preserve"> you are want to </w:t>
      </w:r>
      <w:r w:rsidR="0016487C">
        <w:rPr>
          <w:rFonts w:eastAsia="Calibri" w:cs="Arial"/>
        </w:rPr>
        <w:t>work with</w:t>
      </w:r>
      <w:r>
        <w:rPr>
          <w:rFonts w:eastAsia="Calibri" w:cs="Arial"/>
        </w:rPr>
        <w:t xml:space="preserve">, or create a new one. You can have multiple </w:t>
      </w:r>
      <w:r w:rsidR="0016487C">
        <w:rPr>
          <w:rFonts w:eastAsia="Calibri" w:cs="Arial"/>
        </w:rPr>
        <w:t>S</w:t>
      </w:r>
      <w:r>
        <w:rPr>
          <w:rFonts w:eastAsia="Calibri" w:cs="Arial"/>
        </w:rPr>
        <w:t>tories.</w:t>
      </w:r>
    </w:p>
    <w:p w:rsidR="00BC3175" w:rsidRPr="0030454A" w:rsidRDefault="00BC3175" w:rsidP="00BC3175">
      <w:pPr>
        <w:keepNext/>
        <w:suppressAutoHyphens/>
        <w:spacing w:before="120" w:after="0" w:line="240" w:lineRule="atLeast"/>
        <w:rPr>
          <w:rFonts w:eastAsia="Calibri" w:cs="Arial"/>
          <w:b/>
          <w:bCs/>
          <w:caps/>
          <w:sz w:val="16"/>
          <w:szCs w:val="18"/>
        </w:rPr>
      </w:pPr>
      <w:r w:rsidRPr="0030454A">
        <w:rPr>
          <w:rFonts w:eastAsia="Calibri" w:cs="Arial"/>
          <w:b/>
          <w:bCs/>
          <w:sz w:val="16"/>
          <w:szCs w:val="18"/>
        </w:rPr>
        <w:t xml:space="preserve">Figure </w:t>
      </w:r>
      <w:r w:rsidR="00F2005E">
        <w:rPr>
          <w:rFonts w:eastAsia="Calibri" w:cs="Arial"/>
          <w:b/>
          <w:bCs/>
          <w:sz w:val="16"/>
          <w:szCs w:val="18"/>
        </w:rPr>
        <w:t>2</w:t>
      </w:r>
      <w:r w:rsidRPr="0030454A">
        <w:rPr>
          <w:rFonts w:eastAsia="Calibri" w:cs="Arial"/>
          <w:b/>
          <w:bCs/>
          <w:sz w:val="16"/>
          <w:szCs w:val="18"/>
        </w:rPr>
        <w:t xml:space="preserve"> – Stories pop up box</w:t>
      </w:r>
    </w:p>
    <w:p w:rsidR="00BC3175" w:rsidRPr="0030454A" w:rsidRDefault="004437AA" w:rsidP="00BC3175">
      <w:pPr>
        <w:suppressAutoHyphens/>
        <w:spacing w:after="60" w:line="240" w:lineRule="atLeast"/>
        <w:rPr>
          <w:rFonts w:eastAsia="Calibri" w:cs="Arial"/>
          <w:lang w:eastAsia="en-AU"/>
        </w:rPr>
      </w:pPr>
      <w:r>
        <w:rPr>
          <w:noProof/>
          <w:lang w:eastAsia="en-AU"/>
        </w:rPr>
        <w:drawing>
          <wp:inline distT="0" distB="0" distL="0" distR="0" wp14:anchorId="1CD20BB1" wp14:editId="4F2DCD25">
            <wp:extent cx="6645910" cy="902970"/>
            <wp:effectExtent l="19050" t="19050" r="21590" b="11430"/>
            <wp:docPr id="816" name="Picture 816" descr="Screenshot of the pop up box. Highlighted is the story the user has created." title="Picture of 'Stories pop up box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2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3175" w:rsidRPr="0030454A" w:rsidRDefault="004437AA" w:rsidP="000527B1">
      <w:pPr>
        <w:suppressAutoHyphens/>
        <w:spacing w:before="240" w:after="120" w:line="240" w:lineRule="atLeast"/>
        <w:rPr>
          <w:rFonts w:eastAsia="Calibri" w:cs="Arial"/>
          <w:lang w:eastAsia="en-AU"/>
        </w:rPr>
      </w:pPr>
      <w:r>
        <w:rPr>
          <w:rFonts w:eastAsia="Calibri" w:cs="Arial"/>
          <w:lang w:eastAsia="en-AU"/>
        </w:rPr>
        <w:t xml:space="preserve">The </w:t>
      </w:r>
      <w:r w:rsidR="0012735E">
        <w:rPr>
          <w:rFonts w:eastAsia="Calibri" w:cs="Arial"/>
          <w:b/>
          <w:lang w:eastAsia="en-AU"/>
        </w:rPr>
        <w:t>S</w:t>
      </w:r>
      <w:r w:rsidR="00BC3175" w:rsidRPr="0030454A">
        <w:rPr>
          <w:rFonts w:eastAsia="Calibri" w:cs="Arial"/>
          <w:b/>
          <w:lang w:eastAsia="en-AU"/>
        </w:rPr>
        <w:t>tory page</w:t>
      </w:r>
      <w:r w:rsidR="00BC3175" w:rsidRPr="0030454A">
        <w:rPr>
          <w:rFonts w:eastAsia="Calibri" w:cs="Arial"/>
          <w:lang w:eastAsia="en-AU"/>
        </w:rPr>
        <w:t xml:space="preserve"> will display.</w:t>
      </w:r>
    </w:p>
    <w:p w:rsidR="00BC3175" w:rsidRPr="0030454A" w:rsidRDefault="00BC3175" w:rsidP="00BC3175">
      <w:pPr>
        <w:suppressAutoHyphens/>
        <w:spacing w:before="120" w:after="0" w:line="240" w:lineRule="atLeast"/>
        <w:rPr>
          <w:rFonts w:eastAsia="Calibri" w:cs="Arial"/>
          <w:b/>
          <w:sz w:val="16"/>
          <w:szCs w:val="16"/>
        </w:rPr>
      </w:pPr>
      <w:r w:rsidRPr="0030454A">
        <w:rPr>
          <w:rFonts w:eastAsia="Calibri" w:cs="Arial"/>
          <w:b/>
          <w:sz w:val="16"/>
          <w:szCs w:val="16"/>
          <w:lang w:eastAsia="en-AU"/>
        </w:rPr>
        <w:t>Fi</w:t>
      </w:r>
      <w:r w:rsidRPr="0030454A">
        <w:rPr>
          <w:rFonts w:eastAsia="Calibri" w:cs="Arial"/>
          <w:b/>
          <w:sz w:val="16"/>
          <w:szCs w:val="16"/>
        </w:rPr>
        <w:t xml:space="preserve">gure </w:t>
      </w:r>
      <w:r w:rsidR="00F2005E">
        <w:rPr>
          <w:rFonts w:eastAsia="Calibri" w:cs="Arial"/>
          <w:b/>
          <w:sz w:val="16"/>
          <w:szCs w:val="16"/>
        </w:rPr>
        <w:t>3</w:t>
      </w:r>
      <w:r w:rsidRPr="0030454A">
        <w:rPr>
          <w:rFonts w:eastAsia="Calibri" w:cs="Arial"/>
          <w:b/>
          <w:sz w:val="16"/>
          <w:szCs w:val="16"/>
        </w:rPr>
        <w:t xml:space="preserve"> – Story page</w:t>
      </w:r>
    </w:p>
    <w:p w:rsidR="00F24BEA" w:rsidRDefault="004437AA" w:rsidP="000527B1">
      <w:pPr>
        <w:suppressAutoHyphens/>
        <w:spacing w:after="60" w:line="240" w:lineRule="atLeast"/>
        <w:rPr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7D0EE353" wp14:editId="488A21A2">
            <wp:extent cx="6645910" cy="3333115"/>
            <wp:effectExtent l="19050" t="19050" r="21590" b="19685"/>
            <wp:docPr id="817" name="Picture 817" descr="A screenshot of the story page after a user clicks on the story they create. The slide is blank." title="Picture of the 'Story'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3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4BEA" w:rsidRPr="008F0F00" w:rsidRDefault="00F24BEA" w:rsidP="00F24BEA">
      <w:pPr>
        <w:suppressAutoHyphens/>
        <w:spacing w:before="120" w:after="120" w:line="240" w:lineRule="atLeast"/>
        <w:rPr>
          <w:rFonts w:eastAsia="Calibri" w:cs="Arial"/>
        </w:rPr>
      </w:pPr>
      <w:r w:rsidRPr="008F0F00">
        <w:rPr>
          <w:rFonts w:eastAsia="Calibri" w:cs="Arial"/>
        </w:rPr>
        <w:t xml:space="preserve">The </w:t>
      </w:r>
      <w:r>
        <w:rPr>
          <w:rFonts w:eastAsia="Calibri" w:cs="Arial"/>
        </w:rPr>
        <w:t>DEX</w:t>
      </w:r>
      <w:r w:rsidRPr="008F0F00">
        <w:rPr>
          <w:rFonts w:eastAsia="Calibri" w:cs="Arial"/>
        </w:rPr>
        <w:t xml:space="preserve"> reports allow you to add different items to a story</w:t>
      </w:r>
      <w:r>
        <w:rPr>
          <w:rFonts w:eastAsia="Calibri" w:cs="Arial"/>
        </w:rPr>
        <w:t>. This</w:t>
      </w:r>
      <w:r w:rsidRPr="008F0F00">
        <w:rPr>
          <w:rFonts w:eastAsia="Calibri" w:cs="Arial"/>
        </w:rPr>
        <w:t xml:space="preserve"> can include animations, media, shapes, sheets (pages), snapshots and text.</w:t>
      </w:r>
    </w:p>
    <w:p w:rsidR="00F24BEA" w:rsidRPr="000527B1" w:rsidRDefault="00F24BEA" w:rsidP="000527B1">
      <w:pPr>
        <w:keepNext/>
        <w:suppressAutoHyphens/>
        <w:spacing w:before="240" w:after="0" w:line="240" w:lineRule="atLeast"/>
      </w:pPr>
      <w:r>
        <w:rPr>
          <w:rFonts w:eastAsia="Calibri" w:cs="Arial"/>
          <w:lang w:eastAsia="en-AU"/>
        </w:rPr>
        <w:t xml:space="preserve">Within your </w:t>
      </w:r>
      <w:r w:rsidRPr="000527B1">
        <w:t>Story</w:t>
      </w:r>
      <w:r>
        <w:t xml:space="preserve"> page, a</w:t>
      </w:r>
      <w:r w:rsidR="0016487C">
        <w:rPr>
          <w:rFonts w:eastAsia="Calibri" w:cs="Arial"/>
          <w:lang w:eastAsia="en-AU"/>
        </w:rPr>
        <w:t xml:space="preserve">dd items to the story, </w:t>
      </w:r>
      <w:r w:rsidRPr="008F0F00">
        <w:rPr>
          <w:rFonts w:eastAsia="Calibri" w:cs="Arial"/>
          <w:lang w:eastAsia="en-AU"/>
        </w:rPr>
        <w:t>as required</w:t>
      </w:r>
      <w:r w:rsidR="0016487C">
        <w:rPr>
          <w:rFonts w:eastAsia="Calibri" w:cs="Arial"/>
          <w:lang w:eastAsia="en-AU"/>
        </w:rPr>
        <w:t>,</w:t>
      </w:r>
      <w:r w:rsidRPr="008F0F00">
        <w:rPr>
          <w:rFonts w:eastAsia="Calibri" w:cs="Arial"/>
          <w:lang w:eastAsia="en-AU"/>
        </w:rPr>
        <w:t xml:space="preserve"> by selecting the appropriate icon.</w:t>
      </w:r>
    </w:p>
    <w:p w:rsidR="00F24BEA" w:rsidRPr="008F0F00" w:rsidRDefault="00F24BEA" w:rsidP="00F24BEA">
      <w:pPr>
        <w:keepNext/>
        <w:suppressAutoHyphens/>
        <w:spacing w:before="120" w:after="0" w:line="240" w:lineRule="atLeast"/>
        <w:rPr>
          <w:rFonts w:eastAsia="Calibri" w:cs="Arial"/>
          <w:b/>
          <w:bCs/>
          <w:sz w:val="16"/>
          <w:szCs w:val="18"/>
        </w:rPr>
      </w:pPr>
      <w:r w:rsidRPr="008F0F00">
        <w:rPr>
          <w:rFonts w:eastAsia="Calibri" w:cs="Arial"/>
          <w:b/>
          <w:bCs/>
          <w:sz w:val="16"/>
          <w:szCs w:val="18"/>
        </w:rPr>
        <w:t xml:space="preserve">Figure </w:t>
      </w:r>
      <w:r w:rsidR="00792F5D">
        <w:rPr>
          <w:rFonts w:eastAsia="Calibri" w:cs="Arial"/>
          <w:b/>
          <w:bCs/>
          <w:sz w:val="16"/>
          <w:szCs w:val="18"/>
        </w:rPr>
        <w:t>4</w:t>
      </w:r>
      <w:r w:rsidRPr="008F0F00">
        <w:rPr>
          <w:rFonts w:eastAsia="Calibri" w:cs="Arial"/>
          <w:b/>
          <w:bCs/>
          <w:caps/>
          <w:sz w:val="16"/>
          <w:szCs w:val="18"/>
        </w:rPr>
        <w:t xml:space="preserve"> – </w:t>
      </w:r>
      <w:r w:rsidRPr="008F0F00">
        <w:rPr>
          <w:rFonts w:eastAsia="Calibri" w:cs="Arial"/>
          <w:b/>
          <w:bCs/>
          <w:sz w:val="16"/>
          <w:szCs w:val="18"/>
        </w:rPr>
        <w:t>Add items icons (Refer Table 1)</w:t>
      </w:r>
    </w:p>
    <w:p w:rsidR="00F24BEA" w:rsidRPr="000527B1" w:rsidRDefault="00F24BEA" w:rsidP="000527B1">
      <w:r>
        <w:rPr>
          <w:noProof/>
          <w:lang w:eastAsia="en-AU"/>
        </w:rPr>
        <w:drawing>
          <wp:inline distT="0" distB="0" distL="0" distR="0" wp14:anchorId="44E0326C" wp14:editId="3F4D60F4">
            <wp:extent cx="3209524" cy="3123809"/>
            <wp:effectExtent l="19050" t="19050" r="10160" b="19685"/>
            <wp:docPr id="833" name="Picture 833" descr="A screnshot showcase the six different functions for adding items to a story." title="Add item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9524" cy="31238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4BEA" w:rsidRPr="00DB1942" w:rsidRDefault="00F24BEA" w:rsidP="00F24BEA">
      <w:pPr>
        <w:pStyle w:val="Heading1Numbered"/>
        <w:pageBreakBefore/>
        <w:rPr>
          <w:rFonts w:ascii="Arial" w:eastAsia="Times New Roman" w:hAnsi="Arial" w:cs="Arial"/>
        </w:rPr>
      </w:pPr>
      <w:bookmarkStart w:id="2" w:name="_Toc130211274"/>
      <w:r>
        <w:rPr>
          <w:rFonts w:ascii="Arial" w:eastAsia="Times New Roman" w:hAnsi="Arial" w:cs="Arial"/>
        </w:rPr>
        <w:lastRenderedPageBreak/>
        <w:t xml:space="preserve">Add </w:t>
      </w:r>
      <w:r w:rsidRPr="00467460">
        <w:rPr>
          <w:rFonts w:ascii="Arial" w:eastAsia="Times New Roman" w:hAnsi="Arial" w:cs="Arial"/>
        </w:rPr>
        <w:t>a sheet (page) to the story</w:t>
      </w:r>
      <w:bookmarkEnd w:id="2"/>
    </w:p>
    <w:p w:rsidR="00F24BEA" w:rsidRPr="0030454A" w:rsidRDefault="00F24BEA" w:rsidP="00F24BEA">
      <w:pPr>
        <w:suppressAutoHyphens/>
        <w:spacing w:before="240" w:after="0" w:line="240" w:lineRule="atLeast"/>
        <w:rPr>
          <w:rFonts w:eastAsia="Calibri" w:cs="Arial"/>
          <w:b/>
          <w:sz w:val="16"/>
          <w:szCs w:val="16"/>
        </w:rPr>
      </w:pPr>
      <w:r w:rsidRPr="0030454A">
        <w:rPr>
          <w:rFonts w:eastAsia="Calibri" w:cs="Arial"/>
          <w:b/>
          <w:sz w:val="16"/>
          <w:szCs w:val="16"/>
        </w:rPr>
        <w:t xml:space="preserve">Table </w:t>
      </w:r>
      <w:r w:rsidR="00792F5D">
        <w:rPr>
          <w:rFonts w:eastAsia="Calibri" w:cs="Arial"/>
          <w:b/>
          <w:sz w:val="16"/>
          <w:szCs w:val="16"/>
        </w:rPr>
        <w:t>2</w:t>
      </w:r>
      <w:r w:rsidRPr="0030454A">
        <w:rPr>
          <w:rFonts w:eastAsia="Calibri" w:cs="Arial"/>
          <w:b/>
          <w:sz w:val="16"/>
          <w:szCs w:val="16"/>
        </w:rPr>
        <w:t xml:space="preserve"> – Add a page navigation items </w:t>
      </w:r>
    </w:p>
    <w:tbl>
      <w:tblPr>
        <w:tblStyle w:val="TableGrid1"/>
        <w:tblW w:w="10371" w:type="dxa"/>
        <w:tblInd w:w="-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  <w:tblCaption w:val="Add slide navigation items "/>
        <w:tblDescription w:val="This table provides descriptions of the Add slide navigation items "/>
      </w:tblPr>
      <w:tblGrid>
        <w:gridCol w:w="1394"/>
        <w:gridCol w:w="8977"/>
      </w:tblGrid>
      <w:tr w:rsidR="00F24BEA" w:rsidRPr="0030454A" w:rsidTr="005D48EB">
        <w:trPr>
          <w:trHeight w:val="420"/>
          <w:tblHeader/>
        </w:trPr>
        <w:tc>
          <w:tcPr>
            <w:tcW w:w="1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2303D"/>
            <w:vAlign w:val="center"/>
          </w:tcPr>
          <w:p w:rsidR="00F24BEA" w:rsidRPr="0030454A" w:rsidRDefault="00F24BEA" w:rsidP="005D48EB">
            <w:pPr>
              <w:suppressAutoHyphens/>
              <w:spacing w:before="120" w:after="60" w:line="240" w:lineRule="atLeast"/>
              <w:rPr>
                <w:rFonts w:eastAsia="Calibri" w:cs="Arial"/>
                <w:b/>
                <w:color w:val="FFFFFF"/>
                <w:lang w:eastAsia="en-AU"/>
              </w:rPr>
            </w:pPr>
            <w:r w:rsidRPr="0030454A">
              <w:rPr>
                <w:rFonts w:eastAsia="Calibri" w:cs="Arial"/>
                <w:b/>
                <w:color w:val="FFFFFF"/>
                <w:lang w:eastAsia="en-AU"/>
              </w:rPr>
              <w:t>ITEM</w:t>
            </w:r>
          </w:p>
        </w:tc>
        <w:tc>
          <w:tcPr>
            <w:tcW w:w="8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2303D"/>
            <w:vAlign w:val="center"/>
          </w:tcPr>
          <w:p w:rsidR="00F24BEA" w:rsidRPr="0030454A" w:rsidRDefault="00F24BEA" w:rsidP="005D48EB">
            <w:pPr>
              <w:suppressAutoHyphens/>
              <w:spacing w:before="120" w:after="60" w:line="240" w:lineRule="atLeast"/>
              <w:rPr>
                <w:rFonts w:eastAsia="Calibri" w:cs="Arial"/>
                <w:b/>
                <w:color w:val="FFFFFF"/>
                <w:lang w:eastAsia="en-AU"/>
              </w:rPr>
            </w:pPr>
            <w:r w:rsidRPr="0030454A">
              <w:rPr>
                <w:rFonts w:eastAsia="Calibri" w:cs="Arial"/>
                <w:b/>
                <w:color w:val="FFFFFF"/>
                <w:lang w:eastAsia="en-AU"/>
              </w:rPr>
              <w:t>DESCRIPTION</w:t>
            </w:r>
          </w:p>
        </w:tc>
      </w:tr>
      <w:tr w:rsidR="00F24BEA" w:rsidRPr="0030454A" w:rsidTr="005D48EB">
        <w:trPr>
          <w:trHeight w:val="420"/>
          <w:tblHeader/>
        </w:trPr>
        <w:tc>
          <w:tcPr>
            <w:tcW w:w="1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vAlign w:val="center"/>
          </w:tcPr>
          <w:p w:rsidR="00F24BEA" w:rsidRPr="0030454A" w:rsidRDefault="00F24BEA" w:rsidP="005D48EB">
            <w:pPr>
              <w:suppressAutoHyphens/>
              <w:spacing w:before="120" w:after="60" w:line="240" w:lineRule="atLeast"/>
              <w:jc w:val="center"/>
              <w:rPr>
                <w:rFonts w:eastAsia="Calibri" w:cs="Arial"/>
                <w:lang w:eastAsia="en-AU"/>
              </w:rPr>
            </w:pPr>
            <w:r>
              <w:rPr>
                <w:noProof/>
                <w:lang w:eastAsia="en-AU"/>
              </w:rPr>
              <w:t xml:space="preserve"> </w:t>
            </w:r>
            <w:r>
              <w:rPr>
                <w:noProof/>
                <w:lang w:eastAsia="en-AU"/>
              </w:rPr>
              <w:drawing>
                <wp:inline distT="0" distB="0" distL="0" distR="0" wp14:anchorId="5DE6D113" wp14:editId="7AEFB3BE">
                  <wp:extent cx="333333" cy="238095"/>
                  <wp:effectExtent l="19050" t="19050" r="10160" b="10160"/>
                  <wp:docPr id="1" name="Picture 1" descr="A screenshot of the sheet icon as it appears in the story." title="Shee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33" cy="2380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vAlign w:val="center"/>
          </w:tcPr>
          <w:p w:rsidR="00F24BEA" w:rsidRPr="0030454A" w:rsidRDefault="00F24BEA" w:rsidP="005D48EB">
            <w:pPr>
              <w:suppressAutoHyphens/>
              <w:spacing w:before="120" w:after="60" w:line="240" w:lineRule="atLeast"/>
              <w:rPr>
                <w:rFonts w:eastAsia="Calibri" w:cs="Arial"/>
                <w:lang w:eastAsia="en-AU"/>
              </w:rPr>
            </w:pPr>
            <w:r w:rsidRPr="0030454A">
              <w:rPr>
                <w:rFonts w:eastAsia="Calibri" w:cs="Arial"/>
                <w:lang w:eastAsia="en-AU"/>
              </w:rPr>
              <w:t xml:space="preserve">Select the </w:t>
            </w:r>
            <w:r w:rsidRPr="0030454A">
              <w:rPr>
                <w:rFonts w:eastAsia="Calibri" w:cs="Arial"/>
                <w:b/>
                <w:lang w:eastAsia="en-AU"/>
              </w:rPr>
              <w:t xml:space="preserve">sheet </w:t>
            </w:r>
            <w:r w:rsidRPr="0030454A">
              <w:rPr>
                <w:rFonts w:eastAsia="Calibri" w:cs="Arial"/>
                <w:lang w:eastAsia="en-AU"/>
              </w:rPr>
              <w:t>icon to</w:t>
            </w:r>
            <w:r w:rsidRPr="0030454A">
              <w:rPr>
                <w:rFonts w:eastAsia="Calibri" w:cs="Arial"/>
                <w:b/>
                <w:lang w:eastAsia="en-AU"/>
              </w:rPr>
              <w:t xml:space="preserve"> </w:t>
            </w:r>
            <w:r w:rsidRPr="0030454A">
              <w:rPr>
                <w:rFonts w:eastAsia="Calibri" w:cs="Arial"/>
                <w:lang w:eastAsia="en-AU"/>
              </w:rPr>
              <w:t>insert a new sheet into the story.</w:t>
            </w:r>
          </w:p>
        </w:tc>
      </w:tr>
      <w:tr w:rsidR="00F24BEA" w:rsidRPr="0030454A" w:rsidTr="005D48EB">
        <w:trPr>
          <w:trHeight w:val="420"/>
          <w:tblHeader/>
        </w:trPr>
        <w:tc>
          <w:tcPr>
            <w:tcW w:w="1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vAlign w:val="center"/>
          </w:tcPr>
          <w:p w:rsidR="00F24BEA" w:rsidRPr="0030454A" w:rsidRDefault="00F24BEA" w:rsidP="005D48EB">
            <w:pPr>
              <w:suppressAutoHyphens/>
              <w:spacing w:before="120" w:after="60" w:line="240" w:lineRule="atLeast"/>
              <w:jc w:val="center"/>
              <w:rPr>
                <w:rFonts w:eastAsia="Calibri" w:cs="Arial"/>
                <w:lang w:eastAsia="en-AU"/>
              </w:rPr>
            </w:pPr>
            <w:r w:rsidRPr="0030454A">
              <w:rPr>
                <w:rFonts w:ascii="Calibri" w:eastAsia="Calibri" w:hAnsi="Calibri" w:cs="Times New Roman"/>
                <w:noProof/>
                <w:sz w:val="20"/>
                <w:lang w:eastAsia="en-AU"/>
              </w:rPr>
              <w:drawing>
                <wp:inline distT="0" distB="0" distL="0" distR="0" wp14:anchorId="58CF8B2A" wp14:editId="2D1AAFF0">
                  <wp:extent cx="304800" cy="209550"/>
                  <wp:effectExtent l="19050" t="19050" r="19050" b="19050"/>
                  <wp:docPr id="829" name="Picture 829" descr="This is a screen shot of the sheet left-aligned icon to insert the image on the left hand side and add text on the right hand side." title="Sheet left-alig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09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vAlign w:val="center"/>
          </w:tcPr>
          <w:p w:rsidR="00F24BEA" w:rsidRPr="0030454A" w:rsidRDefault="00F24BEA" w:rsidP="005D48EB">
            <w:pPr>
              <w:suppressAutoHyphens/>
              <w:spacing w:before="120" w:after="60" w:line="240" w:lineRule="atLeast"/>
              <w:rPr>
                <w:rFonts w:eastAsia="Calibri" w:cs="Arial"/>
                <w:lang w:eastAsia="en-AU"/>
              </w:rPr>
            </w:pPr>
            <w:r w:rsidRPr="0030454A">
              <w:rPr>
                <w:rFonts w:eastAsia="Calibri" w:cs="Arial"/>
                <w:lang w:eastAsia="en-AU"/>
              </w:rPr>
              <w:t xml:space="preserve">Select the </w:t>
            </w:r>
            <w:r w:rsidRPr="0030454A">
              <w:rPr>
                <w:rFonts w:eastAsia="Calibri" w:cs="Arial"/>
                <w:b/>
                <w:lang w:eastAsia="en-AU"/>
              </w:rPr>
              <w:t xml:space="preserve">sheet left-aligned </w:t>
            </w:r>
            <w:r w:rsidRPr="0030454A">
              <w:rPr>
                <w:rFonts w:eastAsia="Calibri" w:cs="Arial"/>
                <w:lang w:eastAsia="en-AU"/>
              </w:rPr>
              <w:t xml:space="preserve">icon to </w:t>
            </w:r>
            <w:r w:rsidRPr="0030454A">
              <w:rPr>
                <w:rFonts w:eastAsia="Calibri" w:cs="Arial"/>
                <w:color w:val="000000"/>
                <w:lang w:eastAsia="en-AU"/>
              </w:rPr>
              <w:t>insert the image on the left hand side and add text on the right hand side.</w:t>
            </w:r>
          </w:p>
        </w:tc>
      </w:tr>
      <w:tr w:rsidR="00F24BEA" w:rsidRPr="0030454A" w:rsidTr="005D48EB">
        <w:trPr>
          <w:trHeight w:val="420"/>
          <w:tblHeader/>
        </w:trPr>
        <w:tc>
          <w:tcPr>
            <w:tcW w:w="1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vAlign w:val="center"/>
          </w:tcPr>
          <w:p w:rsidR="00F24BEA" w:rsidRPr="0030454A" w:rsidRDefault="00F24BEA" w:rsidP="005D48EB">
            <w:pPr>
              <w:suppressAutoHyphens/>
              <w:spacing w:before="120" w:after="60" w:line="240" w:lineRule="atLeast"/>
              <w:jc w:val="center"/>
              <w:rPr>
                <w:rFonts w:eastAsia="Calibri" w:cs="Arial"/>
                <w:noProof/>
                <w:lang w:eastAsia="en-AU"/>
              </w:rPr>
            </w:pPr>
            <w:r w:rsidRPr="0030454A">
              <w:rPr>
                <w:rFonts w:ascii="Calibri" w:eastAsia="Calibri" w:hAnsi="Calibri" w:cs="Times New Roman"/>
                <w:noProof/>
                <w:sz w:val="20"/>
                <w:lang w:eastAsia="en-AU"/>
              </w:rPr>
              <w:drawing>
                <wp:inline distT="0" distB="0" distL="0" distR="0" wp14:anchorId="73DC5051" wp14:editId="6602343A">
                  <wp:extent cx="295275" cy="190500"/>
                  <wp:effectExtent l="19050" t="19050" r="28575" b="19050"/>
                  <wp:docPr id="830" name="Picture 830" descr="Select the sheet centre-aligned icon to insert the image on the centre of the sheet." title="Sheet Centre-aligned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190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vAlign w:val="center"/>
          </w:tcPr>
          <w:p w:rsidR="00F24BEA" w:rsidRPr="0030454A" w:rsidRDefault="00F24BEA" w:rsidP="005D48EB">
            <w:pPr>
              <w:suppressAutoHyphens/>
              <w:spacing w:before="120" w:after="60" w:line="240" w:lineRule="atLeast"/>
              <w:rPr>
                <w:rFonts w:eastAsia="Calibri" w:cs="Arial"/>
                <w:lang w:eastAsia="en-AU"/>
              </w:rPr>
            </w:pPr>
            <w:r w:rsidRPr="0030454A">
              <w:rPr>
                <w:rFonts w:eastAsia="Calibri" w:cs="Arial"/>
                <w:lang w:eastAsia="en-AU"/>
              </w:rPr>
              <w:t xml:space="preserve">Select the </w:t>
            </w:r>
            <w:r w:rsidRPr="0030454A">
              <w:rPr>
                <w:rFonts w:eastAsia="Calibri" w:cs="Arial"/>
                <w:b/>
                <w:lang w:eastAsia="en-AU"/>
              </w:rPr>
              <w:t xml:space="preserve">sheet centre-aligned </w:t>
            </w:r>
            <w:r w:rsidRPr="0030454A">
              <w:rPr>
                <w:rFonts w:eastAsia="Calibri" w:cs="Arial"/>
                <w:lang w:eastAsia="en-AU"/>
              </w:rPr>
              <w:t xml:space="preserve">icon to </w:t>
            </w:r>
            <w:r w:rsidRPr="0030454A">
              <w:rPr>
                <w:rFonts w:eastAsia="Calibri" w:cs="Arial"/>
                <w:color w:val="000000"/>
                <w:lang w:eastAsia="en-AU"/>
              </w:rPr>
              <w:t>insert the image on the centre of the sheet.</w:t>
            </w:r>
          </w:p>
        </w:tc>
      </w:tr>
      <w:tr w:rsidR="00F24BEA" w:rsidRPr="0030454A" w:rsidTr="005D48EB">
        <w:trPr>
          <w:trHeight w:val="420"/>
          <w:tblHeader/>
        </w:trPr>
        <w:tc>
          <w:tcPr>
            <w:tcW w:w="1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vAlign w:val="center"/>
            <w:hideMark/>
          </w:tcPr>
          <w:p w:rsidR="00F24BEA" w:rsidRPr="0030454A" w:rsidRDefault="00F24BEA" w:rsidP="005D48EB">
            <w:pPr>
              <w:suppressAutoHyphens/>
              <w:spacing w:before="120" w:after="60" w:line="240" w:lineRule="atLeast"/>
              <w:jc w:val="center"/>
              <w:rPr>
                <w:rFonts w:eastAsia="Calibri" w:cs="Arial"/>
                <w:b/>
              </w:rPr>
            </w:pPr>
            <w:r w:rsidRPr="0030454A">
              <w:rPr>
                <w:rFonts w:ascii="Calibri" w:eastAsia="Calibri" w:hAnsi="Calibri" w:cs="Times New Roman"/>
                <w:noProof/>
                <w:sz w:val="20"/>
                <w:lang w:eastAsia="en-AU"/>
              </w:rPr>
              <w:drawing>
                <wp:inline distT="0" distB="0" distL="0" distR="0" wp14:anchorId="7D9A7832" wp14:editId="2A022248">
                  <wp:extent cx="331200" cy="248400"/>
                  <wp:effectExtent l="19050" t="19050" r="12065" b="18415"/>
                  <wp:docPr id="831" name="Picture 831" descr="Select the sheet right-aligned icon to insert the image on the right hand side and add text on the left hand side." title="Sheet right-alig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" cy="248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vAlign w:val="center"/>
            <w:hideMark/>
          </w:tcPr>
          <w:p w:rsidR="00F24BEA" w:rsidRPr="0030454A" w:rsidRDefault="00F24BEA" w:rsidP="005D48EB">
            <w:pPr>
              <w:suppressAutoHyphens/>
              <w:spacing w:before="120" w:after="60" w:line="240" w:lineRule="atLeast"/>
              <w:rPr>
                <w:rFonts w:eastAsia="Calibri" w:cs="Arial"/>
              </w:rPr>
            </w:pPr>
            <w:r w:rsidRPr="0030454A">
              <w:rPr>
                <w:rFonts w:eastAsia="Calibri" w:cs="Arial"/>
                <w:lang w:eastAsia="en-AU"/>
              </w:rPr>
              <w:t xml:space="preserve">Select the </w:t>
            </w:r>
            <w:r w:rsidRPr="0030454A">
              <w:rPr>
                <w:rFonts w:eastAsia="Calibri" w:cs="Arial"/>
                <w:b/>
                <w:lang w:eastAsia="en-AU"/>
              </w:rPr>
              <w:t>sheet right-aligned</w:t>
            </w:r>
            <w:r w:rsidRPr="0030454A">
              <w:rPr>
                <w:rFonts w:eastAsia="Calibri" w:cs="Arial"/>
                <w:lang w:eastAsia="en-AU"/>
              </w:rPr>
              <w:t xml:space="preserve"> icon to </w:t>
            </w:r>
            <w:r w:rsidRPr="0030454A">
              <w:rPr>
                <w:rFonts w:eastAsia="Calibri" w:cs="Arial"/>
                <w:color w:val="000000"/>
                <w:lang w:eastAsia="en-AU"/>
              </w:rPr>
              <w:t>insert the image on the right hand side and add text on the left hand side.</w:t>
            </w:r>
          </w:p>
        </w:tc>
      </w:tr>
      <w:tr w:rsidR="00F24BEA" w:rsidRPr="0030454A" w:rsidTr="005D48EB">
        <w:trPr>
          <w:trHeight w:val="420"/>
          <w:tblHeader/>
        </w:trPr>
        <w:tc>
          <w:tcPr>
            <w:tcW w:w="1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vAlign w:val="center"/>
          </w:tcPr>
          <w:p w:rsidR="00F24BEA" w:rsidRPr="0030454A" w:rsidRDefault="00F24BEA" w:rsidP="005D48EB">
            <w:pPr>
              <w:suppressAutoHyphens/>
              <w:spacing w:before="120" w:after="60" w:line="240" w:lineRule="atLeast"/>
              <w:jc w:val="center"/>
              <w:rPr>
                <w:rFonts w:eastAsia="Calibri" w:cs="Arial"/>
                <w:b/>
              </w:rPr>
            </w:pPr>
            <w:r w:rsidRPr="0030454A">
              <w:rPr>
                <w:rFonts w:ascii="Calibri" w:eastAsia="Calibri" w:hAnsi="Calibri" w:cs="Times New Roman"/>
                <w:noProof/>
                <w:sz w:val="20"/>
                <w:lang w:eastAsia="en-AU"/>
              </w:rPr>
              <w:drawing>
                <wp:inline distT="0" distB="0" distL="0" distR="0" wp14:anchorId="2EE9F169" wp14:editId="5FDF0709">
                  <wp:extent cx="331200" cy="205200"/>
                  <wp:effectExtent l="19050" t="19050" r="12065" b="23495"/>
                  <wp:docPr id="832" name="Picture 832" descr="This is a screen shot of the add page icon." title="Add pag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" cy="205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vAlign w:val="center"/>
          </w:tcPr>
          <w:p w:rsidR="00F24BEA" w:rsidRPr="0030454A" w:rsidRDefault="00F24BEA" w:rsidP="005D48EB">
            <w:pPr>
              <w:suppressAutoHyphens/>
              <w:spacing w:before="120" w:after="60" w:line="240" w:lineRule="atLeast"/>
              <w:rPr>
                <w:rFonts w:eastAsia="Calibri" w:cs="Arial"/>
                <w:lang w:eastAsia="en-AU"/>
              </w:rPr>
            </w:pPr>
            <w:r w:rsidRPr="0030454A">
              <w:rPr>
                <w:rFonts w:eastAsia="Calibri" w:cs="Arial"/>
                <w:lang w:eastAsia="en-AU"/>
              </w:rPr>
              <w:t xml:space="preserve">Select the </w:t>
            </w:r>
            <w:r w:rsidRPr="0030454A">
              <w:rPr>
                <w:rFonts w:eastAsia="Calibri" w:cs="Arial"/>
                <w:b/>
                <w:lang w:eastAsia="en-AU"/>
              </w:rPr>
              <w:t>blank</w:t>
            </w:r>
            <w:r w:rsidRPr="0030454A">
              <w:rPr>
                <w:rFonts w:eastAsia="Calibri" w:cs="Arial"/>
                <w:lang w:eastAsia="en-AU"/>
              </w:rPr>
              <w:t xml:space="preserve"> icon to insert a blank sheet.</w:t>
            </w:r>
          </w:p>
        </w:tc>
      </w:tr>
    </w:tbl>
    <w:p w:rsidR="00F2005E" w:rsidRPr="000527B1" w:rsidRDefault="00F24BEA" w:rsidP="000527B1">
      <w:pPr>
        <w:spacing w:before="240" w:after="120"/>
        <w:rPr>
          <w:lang w:eastAsia="en-AU"/>
        </w:rPr>
      </w:pPr>
      <w:r>
        <w:rPr>
          <w:lang w:eastAsia="en-AU"/>
        </w:rPr>
        <w:t xml:space="preserve">Within your </w:t>
      </w:r>
      <w:r w:rsidRPr="000527B1">
        <w:rPr>
          <w:lang w:eastAsia="en-AU"/>
        </w:rPr>
        <w:t>Story</w:t>
      </w:r>
      <w:r>
        <w:rPr>
          <w:lang w:eastAsia="en-AU"/>
        </w:rPr>
        <w:t xml:space="preserve"> page, you can add sheets (pages) to your </w:t>
      </w:r>
      <w:r w:rsidR="0016487C">
        <w:rPr>
          <w:lang w:eastAsia="en-AU"/>
        </w:rPr>
        <w:t>S</w:t>
      </w:r>
      <w:r>
        <w:rPr>
          <w:lang w:eastAsia="en-AU"/>
        </w:rPr>
        <w:t xml:space="preserve">tory. There </w:t>
      </w:r>
      <w:r w:rsidR="00F2005E" w:rsidRPr="00F2005E">
        <w:rPr>
          <w:lang w:eastAsia="en-AU"/>
        </w:rPr>
        <w:t xml:space="preserve">are </w:t>
      </w:r>
      <w:r w:rsidR="00F2005E">
        <w:rPr>
          <w:lang w:eastAsia="en-AU"/>
        </w:rPr>
        <w:t xml:space="preserve">2 </w:t>
      </w:r>
      <w:r w:rsidR="00F2005E" w:rsidRPr="00F2005E">
        <w:rPr>
          <w:lang w:eastAsia="en-AU"/>
        </w:rPr>
        <w:t xml:space="preserve">different methods </w:t>
      </w:r>
      <w:r w:rsidR="0016487C">
        <w:rPr>
          <w:lang w:eastAsia="en-AU"/>
        </w:rPr>
        <w:t xml:space="preserve">in order </w:t>
      </w:r>
      <w:r w:rsidR="00F2005E" w:rsidRPr="00F2005E">
        <w:rPr>
          <w:lang w:eastAsia="en-AU"/>
        </w:rPr>
        <w:t>to</w:t>
      </w:r>
      <w:r>
        <w:rPr>
          <w:lang w:eastAsia="en-AU"/>
        </w:rPr>
        <w:t xml:space="preserve"> do that.</w:t>
      </w:r>
    </w:p>
    <w:p w:rsidR="00BC3175" w:rsidRPr="000527B1" w:rsidRDefault="00792F5D" w:rsidP="000527B1">
      <w:pPr>
        <w:pStyle w:val="Heading2Numbered"/>
        <w:spacing w:after="120"/>
        <w:rPr>
          <w:rFonts w:eastAsia="Calibri" w:cs="Arial"/>
          <w:b w:val="0"/>
          <w:lang w:eastAsia="en-AU"/>
        </w:rPr>
      </w:pPr>
      <w:r>
        <w:rPr>
          <w:rFonts w:ascii="Arial" w:eastAsia="Calibri" w:hAnsi="Arial" w:cs="Arial"/>
          <w:lang w:eastAsia="en-AU"/>
        </w:rPr>
        <w:t xml:space="preserve"> </w:t>
      </w:r>
      <w:bookmarkStart w:id="3" w:name="_Toc130211275"/>
      <w:r w:rsidR="00BC3175" w:rsidRPr="000527B1">
        <w:rPr>
          <w:rFonts w:ascii="Arial" w:eastAsia="Calibri" w:hAnsi="Arial" w:cs="Arial"/>
          <w:lang w:eastAsia="en-AU"/>
        </w:rPr>
        <w:t>Method 1 – Insert a blank sheet to a story</w:t>
      </w:r>
      <w:bookmarkEnd w:id="3"/>
    </w:p>
    <w:p w:rsidR="00BC3175" w:rsidRPr="0030454A" w:rsidRDefault="00BC3175" w:rsidP="000527B1">
      <w:pPr>
        <w:suppressAutoHyphens/>
        <w:spacing w:before="120" w:after="120" w:line="240" w:lineRule="atLeast"/>
        <w:rPr>
          <w:rFonts w:eastAsia="Calibri" w:cs="Arial"/>
          <w:lang w:eastAsia="en-AU"/>
        </w:rPr>
      </w:pPr>
      <w:r w:rsidRPr="0030454A">
        <w:rPr>
          <w:rFonts w:eastAsia="Calibri" w:cs="Arial"/>
          <w:lang w:eastAsia="en-AU"/>
        </w:rPr>
        <w:t>Select</w:t>
      </w:r>
      <w:r w:rsidRPr="0030454A">
        <w:rPr>
          <w:rFonts w:ascii="Calibri" w:eastAsia="Calibri" w:hAnsi="Calibri" w:cs="Times New Roman"/>
          <w:lang w:eastAsia="en-AU"/>
        </w:rPr>
        <w:t xml:space="preserve"> </w:t>
      </w:r>
      <w:r w:rsidRPr="0030454A">
        <w:rPr>
          <w:rFonts w:eastAsia="Calibri" w:cs="Arial"/>
          <w:lang w:eastAsia="en-AU"/>
        </w:rPr>
        <w:t xml:space="preserve">the </w:t>
      </w:r>
      <w:r w:rsidRPr="0030454A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430B506C" wp14:editId="24190A8A">
            <wp:extent cx="330112" cy="205403"/>
            <wp:effectExtent l="19050" t="19050" r="13335" b="23495"/>
            <wp:docPr id="484" name="Picture 484" descr="This is a screen shot of the add page icon." title="Add pag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7985" cy="21030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30454A">
        <w:rPr>
          <w:rFonts w:eastAsia="Calibri" w:cs="Arial"/>
          <w:lang w:eastAsia="en-AU"/>
        </w:rPr>
        <w:t xml:space="preserve"> icon on the bottom left of the story page.  </w:t>
      </w:r>
    </w:p>
    <w:p w:rsidR="00BC3175" w:rsidRPr="0030454A" w:rsidRDefault="00BC3175" w:rsidP="00BC3175">
      <w:pPr>
        <w:keepNext/>
        <w:suppressAutoHyphens/>
        <w:spacing w:before="120" w:after="0" w:line="240" w:lineRule="atLeast"/>
        <w:rPr>
          <w:rFonts w:eastAsia="Calibri" w:cs="Arial"/>
          <w:b/>
          <w:bCs/>
          <w:caps/>
          <w:sz w:val="16"/>
          <w:szCs w:val="18"/>
        </w:rPr>
      </w:pPr>
      <w:r w:rsidRPr="0030454A">
        <w:rPr>
          <w:rFonts w:eastAsia="Calibri" w:cs="Arial"/>
          <w:b/>
          <w:bCs/>
          <w:sz w:val="16"/>
          <w:szCs w:val="18"/>
        </w:rPr>
        <w:t>Figure</w:t>
      </w:r>
      <w:r w:rsidR="00F2005E">
        <w:rPr>
          <w:rFonts w:eastAsia="Calibri" w:cs="Arial"/>
          <w:b/>
          <w:bCs/>
          <w:sz w:val="16"/>
          <w:szCs w:val="18"/>
        </w:rPr>
        <w:t xml:space="preserve"> </w:t>
      </w:r>
      <w:r w:rsidR="00792F5D">
        <w:rPr>
          <w:rFonts w:eastAsia="Calibri" w:cs="Arial"/>
          <w:b/>
          <w:bCs/>
          <w:sz w:val="16"/>
          <w:szCs w:val="18"/>
        </w:rPr>
        <w:t>5</w:t>
      </w:r>
      <w:r w:rsidRPr="0030454A">
        <w:rPr>
          <w:rFonts w:eastAsia="Calibri" w:cs="Arial"/>
          <w:b/>
          <w:bCs/>
          <w:sz w:val="16"/>
          <w:szCs w:val="18"/>
        </w:rPr>
        <w:t xml:space="preserve"> – Add a page to the story icon</w:t>
      </w:r>
    </w:p>
    <w:p w:rsidR="00BC3175" w:rsidRPr="0030454A" w:rsidRDefault="00BC3175" w:rsidP="00BC3175">
      <w:pPr>
        <w:suppressAutoHyphens/>
        <w:spacing w:after="60" w:line="240" w:lineRule="atLeast"/>
        <w:rPr>
          <w:rFonts w:ascii="Calibri" w:eastAsia="Calibri" w:hAnsi="Calibri" w:cs="Times New Roman"/>
          <w:sz w:val="20"/>
          <w:lang w:eastAsia="en-AU"/>
        </w:rPr>
      </w:pPr>
      <w:r w:rsidRPr="0030454A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6FB618A9" wp14:editId="37DD0501">
            <wp:extent cx="6631940" cy="1013460"/>
            <wp:effectExtent l="19050" t="19050" r="16510" b="15240"/>
            <wp:docPr id="485" name="Picture 485" descr="This is a screen shot of the Add a page to the story icon." title="Add a page to the story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10134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C3175" w:rsidRPr="0030454A" w:rsidRDefault="00BC3175" w:rsidP="000527B1">
      <w:pPr>
        <w:suppressAutoHyphens/>
        <w:spacing w:before="120" w:after="120" w:line="240" w:lineRule="atLeast"/>
        <w:rPr>
          <w:rFonts w:eastAsia="Calibri" w:cs="Arial"/>
          <w:lang w:eastAsia="en-AU"/>
        </w:rPr>
      </w:pPr>
      <w:r w:rsidRPr="0030454A">
        <w:rPr>
          <w:rFonts w:eastAsia="Calibri" w:cs="Arial"/>
          <w:lang w:eastAsia="en-AU"/>
        </w:rPr>
        <w:t>The additional slide will display in the side panel.</w:t>
      </w:r>
    </w:p>
    <w:p w:rsidR="00BC3175" w:rsidRPr="0030454A" w:rsidRDefault="00BC3175" w:rsidP="00BC3175">
      <w:pPr>
        <w:keepNext/>
        <w:suppressAutoHyphens/>
        <w:spacing w:after="0" w:line="240" w:lineRule="atLeast"/>
        <w:rPr>
          <w:rFonts w:eastAsia="Calibri" w:cs="Arial"/>
          <w:b/>
          <w:bCs/>
          <w:sz w:val="16"/>
          <w:szCs w:val="16"/>
        </w:rPr>
      </w:pPr>
      <w:r w:rsidRPr="0030454A">
        <w:rPr>
          <w:rFonts w:eastAsia="Calibri" w:cs="Arial"/>
          <w:b/>
          <w:bCs/>
          <w:sz w:val="16"/>
          <w:szCs w:val="16"/>
        </w:rPr>
        <w:t xml:space="preserve">Figure </w:t>
      </w:r>
      <w:r w:rsidR="00792F5D">
        <w:rPr>
          <w:rFonts w:eastAsia="Calibri" w:cs="Arial"/>
          <w:b/>
          <w:bCs/>
          <w:sz w:val="16"/>
          <w:szCs w:val="16"/>
        </w:rPr>
        <w:t>6</w:t>
      </w:r>
      <w:r w:rsidRPr="0030454A">
        <w:rPr>
          <w:rFonts w:eastAsia="Calibri" w:cs="Arial"/>
          <w:b/>
          <w:bCs/>
          <w:sz w:val="16"/>
          <w:szCs w:val="16"/>
        </w:rPr>
        <w:t xml:space="preserve"> – Add an additional slide</w:t>
      </w:r>
    </w:p>
    <w:p w:rsidR="00BC3175" w:rsidRPr="0030454A" w:rsidRDefault="00BC3175" w:rsidP="00BC3175">
      <w:pPr>
        <w:keepNext/>
        <w:suppressAutoHyphens/>
        <w:spacing w:after="60" w:line="240" w:lineRule="atLeast"/>
        <w:rPr>
          <w:rFonts w:eastAsia="Calibri" w:cs="Arial"/>
          <w:b/>
          <w:bCs/>
          <w:sz w:val="16"/>
          <w:szCs w:val="16"/>
        </w:rPr>
      </w:pPr>
      <w:r w:rsidRPr="0030454A">
        <w:rPr>
          <w:rFonts w:eastAsia="Calibri" w:cs="Arial"/>
          <w:b/>
          <w:bCs/>
          <w:sz w:val="16"/>
          <w:szCs w:val="16"/>
        </w:rPr>
        <w:t xml:space="preserve"> </w:t>
      </w:r>
      <w:r w:rsidRPr="0030454A">
        <w:rPr>
          <w:rFonts w:ascii="Calibri" w:eastAsia="Calibri" w:hAnsi="Calibri" w:cs="Times New Roman"/>
          <w:b/>
          <w:bCs/>
          <w:caps/>
          <w:noProof/>
          <w:sz w:val="16"/>
          <w:szCs w:val="18"/>
          <w:lang w:eastAsia="en-AU"/>
        </w:rPr>
        <w:drawing>
          <wp:inline distT="0" distB="0" distL="0" distR="0" wp14:anchorId="3515C9B6" wp14:editId="1FE8167F">
            <wp:extent cx="1285875" cy="2781300"/>
            <wp:effectExtent l="19050" t="19050" r="28575" b="19050"/>
            <wp:docPr id="486" name="Picture 486" descr="This is a screen shot of the additional slide displaying in the story." title="Additional 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7813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BC3175" w:rsidRPr="0030454A" w:rsidRDefault="00BC3175" w:rsidP="00BC3175">
      <w:pPr>
        <w:suppressAutoHyphens/>
        <w:spacing w:before="120" w:after="60" w:line="240" w:lineRule="atLeast"/>
        <w:rPr>
          <w:rFonts w:eastAsia="Calibri" w:cs="Arial"/>
          <w:b/>
          <w:sz w:val="26"/>
          <w:szCs w:val="26"/>
          <w:lang w:eastAsia="en-AU"/>
        </w:rPr>
      </w:pPr>
      <w:r w:rsidRPr="0030454A">
        <w:rPr>
          <w:rFonts w:eastAsia="Calibri" w:cs="Arial"/>
          <w:b/>
          <w:sz w:val="26"/>
          <w:szCs w:val="26"/>
          <w:lang w:eastAsia="en-AU"/>
        </w:rPr>
        <w:br w:type="page"/>
      </w:r>
    </w:p>
    <w:p w:rsidR="00BC3175" w:rsidRPr="000527B1" w:rsidRDefault="0016487C" w:rsidP="000527B1">
      <w:pPr>
        <w:pStyle w:val="Heading2Numbered"/>
        <w:rPr>
          <w:rFonts w:eastAsia="Calibri" w:cs="Arial"/>
          <w:b w:val="0"/>
          <w:lang w:eastAsia="en-AU"/>
        </w:rPr>
      </w:pPr>
      <w:bookmarkStart w:id="4" w:name="_Toc130211276"/>
      <w:r>
        <w:rPr>
          <w:rFonts w:ascii="Arial" w:eastAsia="Calibri" w:hAnsi="Arial" w:cs="Arial"/>
          <w:lang w:eastAsia="en-AU"/>
        </w:rPr>
        <w:lastRenderedPageBreak/>
        <w:t xml:space="preserve"> </w:t>
      </w:r>
      <w:r w:rsidR="00BC3175" w:rsidRPr="000527B1">
        <w:rPr>
          <w:rFonts w:ascii="Arial" w:eastAsia="Calibri" w:hAnsi="Arial" w:cs="Arial"/>
          <w:lang w:eastAsia="en-AU"/>
        </w:rPr>
        <w:t>Method 2 - Insert a live data Base sheet from a report</w:t>
      </w:r>
      <w:bookmarkEnd w:id="4"/>
    </w:p>
    <w:p w:rsidR="00BC3175" w:rsidRPr="0030454A" w:rsidRDefault="00BC3175" w:rsidP="000527B1">
      <w:pPr>
        <w:suppressAutoHyphens/>
        <w:spacing w:before="120" w:after="120" w:line="240" w:lineRule="atLeast"/>
        <w:rPr>
          <w:rFonts w:eastAsia="Calibri" w:cs="Arial"/>
          <w:lang w:eastAsia="en-AU"/>
        </w:rPr>
      </w:pPr>
      <w:r w:rsidRPr="0030454A">
        <w:rPr>
          <w:rFonts w:eastAsia="Calibri" w:cs="Arial"/>
        </w:rPr>
        <w:t xml:space="preserve">Select the </w:t>
      </w:r>
      <w:r w:rsidR="00962C24">
        <w:rPr>
          <w:noProof/>
          <w:lang w:eastAsia="en-AU"/>
        </w:rPr>
        <w:drawing>
          <wp:inline distT="0" distB="0" distL="0" distR="0" wp14:anchorId="1C5D7084" wp14:editId="47B22912">
            <wp:extent cx="276045" cy="197175"/>
            <wp:effectExtent l="19050" t="19050" r="10160" b="12700"/>
            <wp:docPr id="844" name="Picture 844" descr="A screenshot of the sheet icon as it appears in the story." title="Shee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0971" cy="2006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0454A">
        <w:rPr>
          <w:rFonts w:eastAsia="Calibri" w:cs="Arial"/>
        </w:rPr>
        <w:t xml:space="preserve"> icon from the </w:t>
      </w:r>
      <w:r w:rsidRPr="0030454A">
        <w:rPr>
          <w:rFonts w:eastAsia="Calibri" w:cs="Arial"/>
          <w:lang w:eastAsia="en-AU"/>
        </w:rPr>
        <w:t xml:space="preserve">functions bar found on the right-hand side of the </w:t>
      </w:r>
      <w:r w:rsidR="0016487C">
        <w:rPr>
          <w:rFonts w:eastAsia="Calibri" w:cs="Arial"/>
          <w:lang w:eastAsia="en-AU"/>
        </w:rPr>
        <w:t>S</w:t>
      </w:r>
      <w:r w:rsidR="0016487C" w:rsidRPr="0030454A">
        <w:rPr>
          <w:rFonts w:eastAsia="Calibri" w:cs="Arial"/>
          <w:lang w:eastAsia="en-AU"/>
        </w:rPr>
        <w:t xml:space="preserve">tory </w:t>
      </w:r>
      <w:r w:rsidRPr="0030454A">
        <w:rPr>
          <w:rFonts w:eastAsia="Calibri" w:cs="Arial"/>
          <w:lang w:eastAsia="en-AU"/>
        </w:rPr>
        <w:t xml:space="preserve">page. </w:t>
      </w:r>
    </w:p>
    <w:p w:rsidR="00BC3175" w:rsidRPr="0030454A" w:rsidRDefault="00BC3175" w:rsidP="00BC3175">
      <w:pPr>
        <w:suppressAutoHyphens/>
        <w:spacing w:after="0" w:line="240" w:lineRule="atLeast"/>
        <w:rPr>
          <w:rFonts w:eastAsia="Calibri" w:cs="Arial"/>
          <w:b/>
          <w:sz w:val="16"/>
          <w:szCs w:val="16"/>
        </w:rPr>
      </w:pPr>
      <w:r w:rsidRPr="0030454A">
        <w:rPr>
          <w:rFonts w:eastAsia="Calibri" w:cs="Arial"/>
          <w:b/>
          <w:sz w:val="16"/>
          <w:szCs w:val="16"/>
        </w:rPr>
        <w:t xml:space="preserve">Figure </w:t>
      </w:r>
      <w:r w:rsidR="00792F5D">
        <w:rPr>
          <w:rFonts w:eastAsia="Calibri" w:cs="Arial"/>
          <w:b/>
          <w:sz w:val="16"/>
          <w:szCs w:val="16"/>
        </w:rPr>
        <w:t>7</w:t>
      </w:r>
      <w:r w:rsidRPr="0030454A">
        <w:rPr>
          <w:rFonts w:eastAsia="Calibri" w:cs="Arial"/>
          <w:b/>
          <w:sz w:val="16"/>
          <w:szCs w:val="16"/>
        </w:rPr>
        <w:t xml:space="preserve"> – Insert Items panel</w:t>
      </w:r>
    </w:p>
    <w:p w:rsidR="00BC3175" w:rsidRPr="0030454A" w:rsidRDefault="00F67B03" w:rsidP="00BC3175">
      <w:pPr>
        <w:suppressAutoHyphens/>
        <w:spacing w:after="0" w:line="240" w:lineRule="atLeast"/>
        <w:rPr>
          <w:rFonts w:eastAsia="Calibri" w:cs="Arial"/>
        </w:rPr>
      </w:pPr>
      <w:r w:rsidRPr="00F67B03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6C28813F" wp14:editId="28DBC636">
            <wp:extent cx="1428571" cy="2990476"/>
            <wp:effectExtent l="0" t="0" r="635" b="635"/>
            <wp:docPr id="815" name="Picture 815" descr="A screenshot of the 'Insert Items panel', with the 'sheet icon' highlighted." title="Insert Items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28571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175" w:rsidRPr="0030454A" w:rsidRDefault="00BC3175" w:rsidP="000527B1">
      <w:pPr>
        <w:suppressAutoHyphens/>
        <w:spacing w:before="240" w:after="120" w:line="240" w:lineRule="atLeast"/>
        <w:rPr>
          <w:rFonts w:eastAsia="Calibri" w:cs="Arial"/>
        </w:rPr>
      </w:pPr>
      <w:r w:rsidRPr="0030454A">
        <w:rPr>
          <w:rFonts w:eastAsia="Calibri" w:cs="Arial"/>
        </w:rPr>
        <w:t xml:space="preserve">The </w:t>
      </w:r>
      <w:r w:rsidRPr="0030454A">
        <w:rPr>
          <w:rFonts w:eastAsia="Calibri" w:cs="Arial"/>
          <w:b/>
        </w:rPr>
        <w:t>Select sheet</w:t>
      </w:r>
      <w:r w:rsidRPr="0030454A">
        <w:rPr>
          <w:rFonts w:eastAsia="Calibri" w:cs="Arial"/>
        </w:rPr>
        <w:t xml:space="preserve"> pop up box will display with the available </w:t>
      </w:r>
      <w:r w:rsidRPr="0030454A">
        <w:rPr>
          <w:rFonts w:eastAsia="Calibri" w:cs="Arial"/>
          <w:b/>
        </w:rPr>
        <w:t xml:space="preserve">Base </w:t>
      </w:r>
      <w:r w:rsidRPr="0030454A">
        <w:rPr>
          <w:rFonts w:eastAsia="Calibri" w:cs="Arial"/>
        </w:rPr>
        <w:t>sheets for the report.</w:t>
      </w:r>
    </w:p>
    <w:p w:rsidR="00BC3175" w:rsidRPr="0030454A" w:rsidRDefault="00BC3175" w:rsidP="00BC3175">
      <w:pPr>
        <w:keepNext/>
        <w:suppressAutoHyphens/>
        <w:spacing w:before="120" w:after="0" w:line="240" w:lineRule="atLeast"/>
        <w:rPr>
          <w:rFonts w:eastAsia="Calibri" w:cs="Arial"/>
          <w:b/>
          <w:bCs/>
          <w:caps/>
          <w:sz w:val="16"/>
          <w:szCs w:val="18"/>
        </w:rPr>
      </w:pPr>
      <w:r w:rsidRPr="0030454A">
        <w:rPr>
          <w:rFonts w:eastAsia="Calibri" w:cs="Arial"/>
          <w:b/>
          <w:bCs/>
          <w:sz w:val="16"/>
          <w:szCs w:val="18"/>
        </w:rPr>
        <w:t xml:space="preserve">Figure </w:t>
      </w:r>
      <w:r w:rsidR="00792F5D">
        <w:rPr>
          <w:rFonts w:eastAsia="Calibri" w:cs="Arial"/>
          <w:b/>
          <w:bCs/>
          <w:sz w:val="16"/>
          <w:szCs w:val="18"/>
        </w:rPr>
        <w:t>8</w:t>
      </w:r>
      <w:r w:rsidR="00F2005E">
        <w:rPr>
          <w:rFonts w:eastAsia="Calibri" w:cs="Arial"/>
          <w:b/>
          <w:bCs/>
          <w:sz w:val="16"/>
          <w:szCs w:val="18"/>
        </w:rPr>
        <w:t xml:space="preserve"> </w:t>
      </w:r>
      <w:r w:rsidRPr="0030454A">
        <w:rPr>
          <w:rFonts w:eastAsia="Calibri" w:cs="Arial"/>
          <w:b/>
          <w:bCs/>
          <w:sz w:val="16"/>
          <w:szCs w:val="18"/>
        </w:rPr>
        <w:t>– Select sheet pop up box</w:t>
      </w:r>
    </w:p>
    <w:p w:rsidR="00BC3175" w:rsidRPr="0030454A" w:rsidRDefault="00BC3175" w:rsidP="00BC3175">
      <w:pPr>
        <w:suppressAutoHyphens/>
        <w:spacing w:after="0" w:line="240" w:lineRule="atLeast"/>
        <w:rPr>
          <w:rFonts w:eastAsia="Calibri" w:cs="Arial"/>
        </w:rPr>
      </w:pPr>
      <w:r w:rsidRPr="0030454A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20DA86C0" wp14:editId="7A704040">
            <wp:extent cx="5475383" cy="3076978"/>
            <wp:effectExtent l="19050" t="19050" r="11430" b="28575"/>
            <wp:docPr id="489" name="Picture 489" descr="This is a screen shot of the Select sheet pop up box." title="Select sheet pop up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0462" cy="307983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BC3175" w:rsidRPr="0030454A" w:rsidRDefault="00BC3175" w:rsidP="000527B1">
      <w:pPr>
        <w:suppressAutoHyphens/>
        <w:spacing w:before="240" w:after="120" w:line="240" w:lineRule="atLeast"/>
        <w:rPr>
          <w:rFonts w:eastAsia="Calibri" w:cs="Arial"/>
        </w:rPr>
      </w:pPr>
      <w:r w:rsidRPr="0030454A">
        <w:rPr>
          <w:rFonts w:eastAsia="Calibri" w:cs="Arial"/>
        </w:rPr>
        <w:t xml:space="preserve">Select the required </w:t>
      </w:r>
      <w:r w:rsidRPr="0030454A">
        <w:rPr>
          <w:rFonts w:eastAsia="Calibri" w:cs="Arial"/>
          <w:b/>
        </w:rPr>
        <w:t>Base</w:t>
      </w:r>
      <w:r w:rsidRPr="0030454A">
        <w:rPr>
          <w:rFonts w:eastAsia="Calibri" w:cs="Arial"/>
        </w:rPr>
        <w:t xml:space="preserve"> sheet.</w:t>
      </w:r>
    </w:p>
    <w:p w:rsidR="00BC3175" w:rsidRPr="0030454A" w:rsidRDefault="00BC3175" w:rsidP="00BC3175">
      <w:pPr>
        <w:suppressAutoHyphens/>
        <w:spacing w:after="0" w:line="240" w:lineRule="atLeast"/>
        <w:rPr>
          <w:rFonts w:eastAsia="Calibri" w:cs="Arial"/>
        </w:rPr>
      </w:pPr>
    </w:p>
    <w:p w:rsidR="00BC3175" w:rsidRPr="0030454A" w:rsidRDefault="00BC3175" w:rsidP="00BC3175">
      <w:pPr>
        <w:suppressAutoHyphens/>
        <w:spacing w:after="0" w:line="240" w:lineRule="atLeast"/>
        <w:rPr>
          <w:rFonts w:eastAsia="Calibri" w:cs="Arial"/>
        </w:rPr>
      </w:pPr>
      <w:r w:rsidRPr="0030454A">
        <w:rPr>
          <w:rFonts w:eastAsia="Calibri" w:cs="Arial"/>
        </w:rPr>
        <w:br w:type="page"/>
      </w:r>
    </w:p>
    <w:p w:rsidR="00BC3175" w:rsidRPr="0030454A" w:rsidRDefault="00BC3175" w:rsidP="000527B1">
      <w:pPr>
        <w:suppressAutoHyphens/>
        <w:spacing w:before="120" w:after="120" w:line="240" w:lineRule="atLeast"/>
        <w:rPr>
          <w:rFonts w:eastAsia="Calibri" w:cs="Arial"/>
        </w:rPr>
      </w:pPr>
      <w:r w:rsidRPr="0030454A">
        <w:rPr>
          <w:rFonts w:eastAsia="Calibri" w:cs="Arial"/>
        </w:rPr>
        <w:lastRenderedPageBreak/>
        <w:t xml:space="preserve">The selected sheet will be inserted into the </w:t>
      </w:r>
      <w:r w:rsidR="0016487C">
        <w:rPr>
          <w:rFonts w:eastAsia="Calibri" w:cs="Arial"/>
        </w:rPr>
        <w:t>S</w:t>
      </w:r>
      <w:r w:rsidR="0016487C" w:rsidRPr="0030454A">
        <w:rPr>
          <w:rFonts w:eastAsia="Calibri" w:cs="Arial"/>
        </w:rPr>
        <w:t xml:space="preserve">tory </w:t>
      </w:r>
      <w:r w:rsidRPr="0030454A">
        <w:rPr>
          <w:rFonts w:eastAsia="Calibri" w:cs="Arial"/>
        </w:rPr>
        <w:t xml:space="preserve">and the </w:t>
      </w:r>
      <w:r w:rsidRPr="0030454A">
        <w:rPr>
          <w:rFonts w:eastAsia="Calibri" w:cs="Arial"/>
          <w:b/>
        </w:rPr>
        <w:t>Embedded sheet</w:t>
      </w:r>
      <w:r w:rsidRPr="0030454A">
        <w:rPr>
          <w:rFonts w:eastAsia="Calibri" w:cs="Arial"/>
        </w:rPr>
        <w:t xml:space="preserve"> pop up box will display.</w:t>
      </w:r>
    </w:p>
    <w:p w:rsidR="00BC3175" w:rsidRPr="0030454A" w:rsidRDefault="00BC3175" w:rsidP="00BC3175">
      <w:pPr>
        <w:keepNext/>
        <w:suppressAutoHyphens/>
        <w:spacing w:before="120" w:after="0" w:line="240" w:lineRule="atLeast"/>
        <w:rPr>
          <w:rFonts w:eastAsia="Calibri" w:cs="Arial"/>
          <w:b/>
          <w:bCs/>
          <w:caps/>
          <w:sz w:val="16"/>
          <w:szCs w:val="18"/>
        </w:rPr>
      </w:pPr>
      <w:r w:rsidRPr="0030454A">
        <w:rPr>
          <w:rFonts w:eastAsia="Calibri" w:cs="Arial"/>
          <w:b/>
          <w:bCs/>
          <w:sz w:val="16"/>
          <w:szCs w:val="18"/>
        </w:rPr>
        <w:t xml:space="preserve">Figure </w:t>
      </w:r>
      <w:r w:rsidR="00792F5D">
        <w:rPr>
          <w:rFonts w:eastAsia="Calibri" w:cs="Arial"/>
          <w:b/>
          <w:bCs/>
          <w:sz w:val="16"/>
          <w:szCs w:val="18"/>
        </w:rPr>
        <w:t>9</w:t>
      </w:r>
      <w:r w:rsidR="00F2005E">
        <w:rPr>
          <w:rFonts w:eastAsia="Calibri" w:cs="Arial"/>
          <w:b/>
          <w:bCs/>
          <w:sz w:val="16"/>
          <w:szCs w:val="18"/>
        </w:rPr>
        <w:t xml:space="preserve"> </w:t>
      </w:r>
      <w:r w:rsidRPr="0030454A">
        <w:rPr>
          <w:rFonts w:eastAsia="Calibri" w:cs="Arial"/>
          <w:b/>
          <w:bCs/>
          <w:sz w:val="16"/>
          <w:szCs w:val="18"/>
        </w:rPr>
        <w:t>- Selected Base sheet with Embedded sheet pop up box</w:t>
      </w:r>
    </w:p>
    <w:p w:rsidR="00BC3175" w:rsidRPr="0030454A" w:rsidRDefault="00BC3175" w:rsidP="00BC3175">
      <w:pPr>
        <w:suppressAutoHyphens/>
        <w:spacing w:after="0" w:line="240" w:lineRule="atLeast"/>
        <w:rPr>
          <w:rFonts w:eastAsia="Calibri" w:cs="Arial"/>
        </w:rPr>
      </w:pPr>
      <w:r w:rsidRPr="0030454A">
        <w:rPr>
          <w:rFonts w:eastAsia="Calibri" w:cs="Arial"/>
          <w:noProof/>
          <w:lang w:eastAsia="en-AU"/>
        </w:rPr>
        <w:drawing>
          <wp:inline distT="0" distB="0" distL="0" distR="0" wp14:anchorId="3F5DC28C" wp14:editId="0AFD52E6">
            <wp:extent cx="5563518" cy="2319908"/>
            <wp:effectExtent l="19050" t="19050" r="18415" b="23495"/>
            <wp:docPr id="490" name="Picture 490" descr="This is a screen shot of the Selected Base sheet with Embedded sheet pop up box." title="Selected Base sheet with Embedded sheet pop up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643" cy="234456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BC3175" w:rsidRPr="0030454A" w:rsidRDefault="00BC3175" w:rsidP="000527B1">
      <w:pPr>
        <w:suppressAutoHyphens/>
        <w:spacing w:before="240" w:after="120" w:line="240" w:lineRule="atLeast"/>
        <w:rPr>
          <w:rFonts w:eastAsia="Calibri" w:cs="Arial"/>
        </w:rPr>
      </w:pPr>
      <w:r w:rsidRPr="0030454A">
        <w:rPr>
          <w:rFonts w:eastAsia="Calibri" w:cs="Arial"/>
        </w:rPr>
        <w:t xml:space="preserve">Select the appropriate </w:t>
      </w:r>
      <w:r w:rsidRPr="0030454A">
        <w:rPr>
          <w:rFonts w:eastAsia="Calibri" w:cs="Arial"/>
          <w:b/>
        </w:rPr>
        <w:t>Alignment</w:t>
      </w:r>
      <w:r w:rsidRPr="0030454A">
        <w:rPr>
          <w:rFonts w:eastAsia="Calibri" w:cs="Arial"/>
        </w:rPr>
        <w:t xml:space="preserve"> icon for the inserted live data Base sheet.</w:t>
      </w:r>
    </w:p>
    <w:p w:rsidR="00BC3175" w:rsidRPr="0030454A" w:rsidRDefault="00BC3175" w:rsidP="00BC3175">
      <w:pPr>
        <w:keepNext/>
        <w:suppressAutoHyphens/>
        <w:spacing w:before="120" w:after="0" w:line="240" w:lineRule="atLeast"/>
        <w:rPr>
          <w:rFonts w:eastAsia="Calibri" w:cs="Arial"/>
          <w:b/>
          <w:bCs/>
          <w:caps/>
          <w:sz w:val="16"/>
          <w:szCs w:val="18"/>
        </w:rPr>
      </w:pPr>
      <w:r w:rsidRPr="0030454A">
        <w:rPr>
          <w:rFonts w:eastAsia="Calibri" w:cs="Arial"/>
          <w:b/>
          <w:bCs/>
          <w:sz w:val="16"/>
          <w:szCs w:val="18"/>
        </w:rPr>
        <w:t xml:space="preserve">Figure </w:t>
      </w:r>
      <w:r w:rsidR="00792F5D">
        <w:rPr>
          <w:rFonts w:eastAsia="Calibri" w:cs="Arial"/>
          <w:b/>
          <w:bCs/>
          <w:sz w:val="16"/>
          <w:szCs w:val="18"/>
        </w:rPr>
        <w:t>10</w:t>
      </w:r>
      <w:r w:rsidR="00F2005E">
        <w:rPr>
          <w:rFonts w:eastAsia="Calibri" w:cs="Arial"/>
          <w:b/>
          <w:bCs/>
          <w:sz w:val="16"/>
          <w:szCs w:val="18"/>
        </w:rPr>
        <w:t xml:space="preserve"> </w:t>
      </w:r>
      <w:r w:rsidRPr="0030454A">
        <w:rPr>
          <w:rFonts w:eastAsia="Calibri" w:cs="Arial"/>
          <w:b/>
          <w:bCs/>
          <w:sz w:val="16"/>
          <w:szCs w:val="18"/>
        </w:rPr>
        <w:t>- Embedded sheet pop up box</w:t>
      </w:r>
    </w:p>
    <w:p w:rsidR="00BC3175" w:rsidRPr="0030454A" w:rsidRDefault="00BC3175" w:rsidP="00BC3175">
      <w:pPr>
        <w:suppressAutoHyphens/>
        <w:spacing w:after="0" w:line="240" w:lineRule="atLeast"/>
        <w:rPr>
          <w:rFonts w:eastAsia="Calibri" w:cs="Arial"/>
        </w:rPr>
      </w:pPr>
      <w:r w:rsidRPr="0030454A">
        <w:rPr>
          <w:rFonts w:eastAsia="Calibri" w:cs="Arial"/>
          <w:noProof/>
          <w:lang w:eastAsia="en-AU"/>
        </w:rPr>
        <w:drawing>
          <wp:inline distT="0" distB="0" distL="0" distR="0" wp14:anchorId="3361F375" wp14:editId="4FC5A84B">
            <wp:extent cx="3007360" cy="2192655"/>
            <wp:effectExtent l="19050" t="19050" r="21590" b="17145"/>
            <wp:docPr id="491" name="Picture 491" descr="This is a screen shot of the Embedded sheet pop up box." title="Embedded sheet pop up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19265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BC3175" w:rsidRPr="0030454A" w:rsidRDefault="00BC3175" w:rsidP="000527B1">
      <w:pPr>
        <w:suppressAutoHyphens/>
        <w:spacing w:before="240" w:after="120" w:line="240" w:lineRule="atLeast"/>
        <w:rPr>
          <w:rFonts w:ascii="Calibri" w:eastAsia="Calibri" w:hAnsi="Calibri" w:cs="Times New Roman"/>
          <w:sz w:val="20"/>
        </w:rPr>
      </w:pPr>
      <w:r w:rsidRPr="0030454A">
        <w:rPr>
          <w:rFonts w:eastAsia="Calibri" w:cs="Arial"/>
        </w:rPr>
        <w:t>The current selections of the report are saved with the selected Base sheet. Every time you view this sheet in your story, th</w:t>
      </w:r>
      <w:r w:rsidR="0016487C">
        <w:rPr>
          <w:rFonts w:eastAsia="Calibri" w:cs="Arial"/>
        </w:rPr>
        <w:t xml:space="preserve">e </w:t>
      </w:r>
      <w:r w:rsidRPr="0030454A">
        <w:rPr>
          <w:rFonts w:eastAsia="Calibri" w:cs="Arial"/>
        </w:rPr>
        <w:t>selections at that saved point of time will be applied.</w:t>
      </w:r>
    </w:p>
    <w:p w:rsidR="008F0F00" w:rsidRDefault="008F0F00" w:rsidP="008F0F00">
      <w:r>
        <w:br w:type="page"/>
      </w:r>
    </w:p>
    <w:p w:rsidR="00AF78A3" w:rsidRPr="000527B1" w:rsidRDefault="00AF78A3">
      <w:pPr>
        <w:pStyle w:val="Heading1Numbered"/>
        <w:rPr>
          <w:rFonts w:ascii="Arial" w:eastAsia="Times New Roman" w:hAnsi="Arial" w:cs="Arial"/>
        </w:rPr>
      </w:pPr>
      <w:bookmarkStart w:id="5" w:name="_Toc130210844"/>
      <w:bookmarkStart w:id="6" w:name="_Toc130211277"/>
      <w:bookmarkStart w:id="7" w:name="_Toc130211278"/>
      <w:bookmarkEnd w:id="5"/>
      <w:bookmarkEnd w:id="6"/>
      <w:r w:rsidRPr="000527B1">
        <w:rPr>
          <w:rFonts w:ascii="Arial" w:eastAsia="Times New Roman" w:hAnsi="Arial" w:cs="Arial"/>
        </w:rPr>
        <w:lastRenderedPageBreak/>
        <w:t>Add text to the story</w:t>
      </w:r>
      <w:bookmarkEnd w:id="7"/>
    </w:p>
    <w:p w:rsidR="00AF78A3" w:rsidRPr="00AF78A3" w:rsidRDefault="00F24BEA" w:rsidP="00AF78A3">
      <w:pPr>
        <w:suppressAutoHyphens/>
        <w:spacing w:before="120" w:after="60" w:line="240" w:lineRule="atLeast"/>
        <w:rPr>
          <w:rFonts w:eastAsia="Calibri" w:cs="Arial"/>
        </w:rPr>
      </w:pPr>
      <w:r>
        <w:rPr>
          <w:rFonts w:eastAsia="Calibri" w:cs="Arial"/>
        </w:rPr>
        <w:t>In your Story, you can add</w:t>
      </w:r>
      <w:r w:rsidR="00AF78A3" w:rsidRPr="00AF78A3">
        <w:rPr>
          <w:rFonts w:eastAsia="Calibri" w:cs="Arial"/>
        </w:rPr>
        <w:t xml:space="preserve"> text</w:t>
      </w:r>
      <w:r>
        <w:rPr>
          <w:rFonts w:eastAsia="Calibri" w:cs="Arial"/>
        </w:rPr>
        <w:t xml:space="preserve"> </w:t>
      </w:r>
      <w:r w:rsidR="00AF78A3" w:rsidRPr="00AF78A3">
        <w:rPr>
          <w:rFonts w:eastAsia="Calibri" w:cs="Arial"/>
        </w:rPr>
        <w:t xml:space="preserve">by using the </w:t>
      </w:r>
      <w:r w:rsidR="00AF78A3" w:rsidRPr="00AF78A3">
        <w:rPr>
          <w:rFonts w:eastAsia="Calibri" w:cs="Arial"/>
          <w:b/>
        </w:rPr>
        <w:t>Text objects</w:t>
      </w:r>
      <w:r w:rsidR="00AF78A3" w:rsidRPr="00AF78A3">
        <w:rPr>
          <w:rFonts w:eastAsia="Calibri" w:cs="Arial"/>
        </w:rPr>
        <w:t xml:space="preserve"> selections.</w:t>
      </w:r>
    </w:p>
    <w:p w:rsidR="00AF78A3" w:rsidRPr="00AF78A3" w:rsidRDefault="00AF78A3" w:rsidP="00AF78A3">
      <w:pPr>
        <w:suppressAutoHyphens/>
        <w:spacing w:before="240" w:after="0" w:line="240" w:lineRule="atLeast"/>
        <w:rPr>
          <w:rFonts w:eastAsia="Calibri" w:cs="Arial"/>
          <w:b/>
          <w:sz w:val="16"/>
          <w:szCs w:val="16"/>
        </w:rPr>
      </w:pPr>
      <w:r w:rsidRPr="00AF78A3">
        <w:rPr>
          <w:rFonts w:eastAsia="Calibri" w:cs="Arial"/>
          <w:b/>
          <w:sz w:val="16"/>
          <w:szCs w:val="16"/>
        </w:rPr>
        <w:t xml:space="preserve">Table </w:t>
      </w:r>
      <w:r w:rsidR="00792F5D">
        <w:rPr>
          <w:rFonts w:eastAsia="Calibri" w:cs="Arial"/>
          <w:b/>
          <w:sz w:val="16"/>
          <w:szCs w:val="16"/>
        </w:rPr>
        <w:t>3</w:t>
      </w:r>
      <w:r w:rsidR="00792F5D" w:rsidRPr="00AF78A3">
        <w:rPr>
          <w:rFonts w:eastAsia="Calibri" w:cs="Arial"/>
          <w:b/>
          <w:sz w:val="16"/>
          <w:szCs w:val="16"/>
        </w:rPr>
        <w:t xml:space="preserve"> </w:t>
      </w:r>
      <w:r w:rsidRPr="00AF78A3">
        <w:rPr>
          <w:rFonts w:eastAsia="Calibri" w:cs="Arial"/>
          <w:b/>
          <w:sz w:val="16"/>
          <w:szCs w:val="16"/>
        </w:rPr>
        <w:t>– Title and Paragraph boxes navigation items</w:t>
      </w:r>
    </w:p>
    <w:tbl>
      <w:tblPr>
        <w:tblStyle w:val="TableGrid2"/>
        <w:tblW w:w="10371" w:type="dxa"/>
        <w:tblInd w:w="-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  <w:tblCaption w:val="Title and Paragraph boxes navigation items"/>
        <w:tblDescription w:val="This table provides descriptions of the Title and Paragraph boxes navigation items"/>
      </w:tblPr>
      <w:tblGrid>
        <w:gridCol w:w="1819"/>
        <w:gridCol w:w="8552"/>
      </w:tblGrid>
      <w:tr w:rsidR="00AF78A3" w:rsidRPr="00AF78A3" w:rsidTr="00AF78A3">
        <w:trPr>
          <w:trHeight w:val="408"/>
          <w:tblHeader/>
        </w:trPr>
        <w:tc>
          <w:tcPr>
            <w:tcW w:w="1819" w:type="dxa"/>
            <w:shd w:val="clear" w:color="auto" w:fill="02303D"/>
            <w:vAlign w:val="center"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eastAsia="Calibri" w:cs="Arial"/>
                <w:b/>
                <w:noProof/>
                <w:color w:val="FFFFFF"/>
                <w:lang w:eastAsia="en-AU"/>
              </w:rPr>
            </w:pPr>
            <w:r w:rsidRPr="00AF78A3">
              <w:rPr>
                <w:rFonts w:eastAsia="Calibri" w:cs="Arial"/>
                <w:b/>
                <w:noProof/>
                <w:color w:val="FFFFFF"/>
                <w:lang w:eastAsia="en-AU"/>
              </w:rPr>
              <w:t>ITEM</w:t>
            </w:r>
          </w:p>
        </w:tc>
        <w:tc>
          <w:tcPr>
            <w:tcW w:w="8552" w:type="dxa"/>
            <w:shd w:val="clear" w:color="auto" w:fill="02303D"/>
            <w:vAlign w:val="center"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eastAsia="Calibri" w:cs="Arial"/>
                <w:b/>
                <w:color w:val="FFFFFF"/>
                <w:lang w:eastAsia="en-AU"/>
              </w:rPr>
            </w:pPr>
            <w:r w:rsidRPr="00AF78A3">
              <w:rPr>
                <w:rFonts w:eastAsia="Calibri" w:cs="Arial"/>
                <w:b/>
                <w:color w:val="FFFFFF"/>
                <w:lang w:eastAsia="en-AU"/>
              </w:rPr>
              <w:t>DESCRIPTION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1819" w:type="dxa"/>
            <w:shd w:val="clear" w:color="auto" w:fill="D9D9D9"/>
            <w:vAlign w:val="center"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eastAsia="Calibri" w:cs="Arial"/>
                <w:noProof/>
                <w:lang w:eastAsia="en-AU"/>
              </w:rPr>
            </w:pPr>
            <w:r w:rsidRPr="00AF78A3">
              <w:rPr>
                <w:rFonts w:ascii="Calibri" w:eastAsia="Calibri" w:hAnsi="Calibri" w:cs="Times New Roman"/>
                <w:noProof/>
                <w:sz w:val="20"/>
                <w:lang w:eastAsia="en-AU"/>
              </w:rPr>
              <w:drawing>
                <wp:inline distT="0" distB="0" distL="0" distR="0" wp14:anchorId="7D8D03AA" wp14:editId="25D27B4F">
                  <wp:extent cx="341194" cy="214826"/>
                  <wp:effectExtent l="19050" t="19050" r="20955" b="13970"/>
                  <wp:docPr id="672" name="Picture 672" descr="This is a screen shot of the edit icon." title="Edi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21" cy="2169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2" w:type="dxa"/>
            <w:shd w:val="clear" w:color="auto" w:fill="FFFFFF"/>
            <w:vAlign w:val="center"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eastAsia="Calibri" w:cs="Arial"/>
                <w:lang w:eastAsia="en-AU"/>
              </w:rPr>
            </w:pPr>
            <w:r w:rsidRPr="00AF78A3">
              <w:rPr>
                <w:rFonts w:eastAsia="Calibri" w:cs="Arial"/>
                <w:lang w:eastAsia="en-AU"/>
              </w:rPr>
              <w:t xml:space="preserve">Select the </w:t>
            </w:r>
            <w:r w:rsidRPr="00AF78A3">
              <w:rPr>
                <w:rFonts w:eastAsia="Calibri" w:cs="Arial"/>
                <w:b/>
                <w:lang w:eastAsia="en-AU"/>
              </w:rPr>
              <w:t xml:space="preserve">edit </w:t>
            </w:r>
            <w:r w:rsidRPr="00AF78A3">
              <w:rPr>
                <w:rFonts w:eastAsia="Calibri" w:cs="Arial"/>
                <w:lang w:eastAsia="en-AU"/>
              </w:rPr>
              <w:t>icon to display the different edit options available.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10371" w:type="dxa"/>
            <w:gridSpan w:val="2"/>
            <w:shd w:val="clear" w:color="auto" w:fill="D9D9D9"/>
            <w:vAlign w:val="center"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eastAsia="Calibri" w:cs="Arial"/>
                <w:b/>
                <w:lang w:eastAsia="en-AU"/>
              </w:rPr>
            </w:pPr>
            <w:bookmarkStart w:id="8" w:name="_GoBack" w:colFirst="0" w:colLast="0"/>
            <w:r w:rsidRPr="00AF78A3">
              <w:rPr>
                <w:rFonts w:eastAsia="Calibri" w:cs="Arial"/>
                <w:b/>
                <w:noProof/>
                <w:lang w:eastAsia="en-AU"/>
              </w:rPr>
              <w:t>Within the Title box</w:t>
            </w:r>
          </w:p>
        </w:tc>
      </w:tr>
      <w:bookmarkEnd w:id="8"/>
      <w:tr w:rsidR="00AF78A3" w:rsidRPr="00AF78A3" w:rsidTr="00AF78A3">
        <w:trPr>
          <w:trHeight w:val="420"/>
          <w:tblHeader/>
        </w:trPr>
        <w:tc>
          <w:tcPr>
            <w:tcW w:w="1819" w:type="dxa"/>
            <w:shd w:val="clear" w:color="auto" w:fill="D9D9D9"/>
            <w:vAlign w:val="center"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eastAsia="Calibri" w:cs="Arial"/>
                <w:lang w:eastAsia="en-AU"/>
              </w:rPr>
            </w:pPr>
            <w:r w:rsidRPr="00AF78A3">
              <w:rPr>
                <w:rFonts w:eastAsia="Calibri" w:cs="Arial"/>
                <w:noProof/>
                <w:lang w:eastAsia="en-AU"/>
              </w:rPr>
              <w:drawing>
                <wp:inline distT="0" distB="0" distL="0" distR="0" wp14:anchorId="16D14491" wp14:editId="7540315C">
                  <wp:extent cx="419735" cy="222885"/>
                  <wp:effectExtent l="19050" t="19050" r="18415" b="24765"/>
                  <wp:docPr id="69" name="Picture 69" descr="Drop down arrow" title="Drop down 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2228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2" w:type="dxa"/>
            <w:shd w:val="clear" w:color="auto" w:fill="F2F2F2"/>
            <w:vAlign w:val="center"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eastAsia="Calibri" w:cs="Arial"/>
                <w:lang w:eastAsia="en-AU"/>
              </w:rPr>
            </w:pPr>
            <w:r w:rsidRPr="00AF78A3">
              <w:rPr>
                <w:rFonts w:eastAsia="Calibri" w:cs="Arial"/>
                <w:lang w:eastAsia="en-AU"/>
              </w:rPr>
              <w:t xml:space="preserve">Select the </w:t>
            </w:r>
            <w:r w:rsidRPr="00AF78A3">
              <w:rPr>
                <w:rFonts w:eastAsia="Calibri" w:cs="Arial"/>
                <w:b/>
                <w:lang w:eastAsia="en-AU"/>
              </w:rPr>
              <w:t>drop down arrow</w:t>
            </w:r>
            <w:r w:rsidRPr="00AF78A3">
              <w:rPr>
                <w:rFonts w:eastAsia="Calibri" w:cs="Arial"/>
                <w:lang w:eastAsia="en-AU"/>
              </w:rPr>
              <w:t xml:space="preserve"> near the colour box to choose the font colour.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1819" w:type="dxa"/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eastAsia="Calibri" w:cs="Arial"/>
                <w:b/>
              </w:rPr>
            </w:pPr>
            <w:r w:rsidRPr="00AF78A3">
              <w:rPr>
                <w:rFonts w:eastAsia="Calibri" w:cs="Arial"/>
                <w:noProof/>
                <w:lang w:eastAsia="en-AU"/>
              </w:rPr>
              <w:drawing>
                <wp:inline distT="0" distB="0" distL="0" distR="0" wp14:anchorId="3AB28996" wp14:editId="6E55205F">
                  <wp:extent cx="947351" cy="238541"/>
                  <wp:effectExtent l="19050" t="19050" r="24765" b="28575"/>
                  <wp:docPr id="71" name="Picture 71" descr="B, I or U button" title="B, I or U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96" cy="2381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2" w:type="dxa"/>
            <w:shd w:val="clear" w:color="auto" w:fill="FFFFFF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eastAsia="Calibri" w:cs="Arial"/>
              </w:rPr>
            </w:pPr>
            <w:r w:rsidRPr="00AF78A3">
              <w:rPr>
                <w:rFonts w:eastAsia="Calibri" w:cs="Arial"/>
                <w:lang w:eastAsia="en-AU"/>
              </w:rPr>
              <w:t xml:space="preserve">Select </w:t>
            </w:r>
            <w:r w:rsidRPr="00AF78A3">
              <w:rPr>
                <w:rFonts w:eastAsia="Calibri" w:cs="Arial"/>
                <w:b/>
                <w:lang w:eastAsia="en-AU"/>
              </w:rPr>
              <w:t>B</w:t>
            </w:r>
            <w:r w:rsidRPr="00AF78A3">
              <w:rPr>
                <w:rFonts w:eastAsia="Calibri" w:cs="Arial"/>
                <w:b/>
                <w:i/>
                <w:lang w:eastAsia="en-AU"/>
              </w:rPr>
              <w:t>, I</w:t>
            </w:r>
            <w:r w:rsidRPr="00AF78A3">
              <w:rPr>
                <w:rFonts w:eastAsia="Calibri" w:cs="Arial"/>
                <w:lang w:eastAsia="en-AU"/>
              </w:rPr>
              <w:t xml:space="preserve"> or </w:t>
            </w:r>
            <w:r w:rsidRPr="00AF78A3">
              <w:rPr>
                <w:rFonts w:eastAsia="Calibri" w:cs="Arial"/>
                <w:b/>
                <w:u w:val="single"/>
                <w:lang w:eastAsia="en-AU"/>
              </w:rPr>
              <w:t>U</w:t>
            </w:r>
            <w:r w:rsidRPr="00AF78A3">
              <w:rPr>
                <w:rFonts w:eastAsia="Calibri" w:cs="Arial"/>
                <w:lang w:eastAsia="en-AU"/>
              </w:rPr>
              <w:t xml:space="preserve"> to make the text bold, italic or underlined.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1819" w:type="dxa"/>
            <w:shd w:val="clear" w:color="auto" w:fill="D9D9D9"/>
            <w:vAlign w:val="center"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eastAsia="Calibri" w:cs="Arial"/>
                <w:noProof/>
                <w:lang w:eastAsia="en-AU"/>
              </w:rPr>
            </w:pPr>
            <w:r w:rsidRPr="00AF78A3">
              <w:rPr>
                <w:rFonts w:eastAsia="Calibri" w:cs="Arial"/>
                <w:noProof/>
                <w:lang w:eastAsia="en-AU"/>
              </w:rPr>
              <w:drawing>
                <wp:inline distT="0" distB="0" distL="0" distR="0" wp14:anchorId="52C7D765" wp14:editId="579F1355">
                  <wp:extent cx="428368" cy="223774"/>
                  <wp:effectExtent l="19050" t="19050" r="10160" b="24130"/>
                  <wp:docPr id="72" name="Picture 72" descr="Hyperlink button" title="Hyperlink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68" cy="2237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2" w:type="dxa"/>
            <w:shd w:val="clear" w:color="auto" w:fill="F2F2F2"/>
            <w:vAlign w:val="center"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eastAsia="Calibri" w:cs="Arial"/>
                <w:lang w:eastAsia="en-AU"/>
              </w:rPr>
            </w:pPr>
            <w:r w:rsidRPr="00AF78A3">
              <w:rPr>
                <w:rFonts w:eastAsia="Calibri" w:cs="Arial"/>
                <w:lang w:eastAsia="en-AU"/>
              </w:rPr>
              <w:t xml:space="preserve">Select the </w:t>
            </w:r>
            <w:r w:rsidRPr="00AF78A3">
              <w:rPr>
                <w:rFonts w:eastAsia="Calibri" w:cs="Arial"/>
                <w:b/>
                <w:lang w:eastAsia="en-AU"/>
              </w:rPr>
              <w:t>hyperlink</w:t>
            </w:r>
            <w:r w:rsidRPr="00AF78A3">
              <w:rPr>
                <w:rFonts w:eastAsia="Calibri" w:cs="Arial"/>
                <w:lang w:eastAsia="en-AU"/>
              </w:rPr>
              <w:t xml:space="preserve"> icon to link a URL to the text.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1819" w:type="dxa"/>
            <w:shd w:val="clear" w:color="auto" w:fill="D9D9D9"/>
            <w:vAlign w:val="center"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eastAsia="Calibri" w:cs="Arial"/>
                <w:lang w:eastAsia="en-AU"/>
              </w:rPr>
            </w:pPr>
            <w:r w:rsidRPr="00AF78A3">
              <w:rPr>
                <w:rFonts w:eastAsia="Calibri" w:cs="Arial"/>
                <w:noProof/>
                <w:lang w:eastAsia="en-AU"/>
              </w:rPr>
              <w:drawing>
                <wp:inline distT="0" distB="0" distL="0" distR="0" wp14:anchorId="0CB59553" wp14:editId="2D2E44C8">
                  <wp:extent cx="270304" cy="205946"/>
                  <wp:effectExtent l="19050" t="19050" r="15875" b="22860"/>
                  <wp:docPr id="70" name="Picture 70" descr="Crosshair handles" title="Crosshair hand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04" cy="2059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2" w:type="dxa"/>
            <w:shd w:val="clear" w:color="auto" w:fill="FFFFFF"/>
            <w:vAlign w:val="center"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eastAsia="Calibri" w:cs="Arial"/>
                <w:lang w:eastAsia="en-AU"/>
              </w:rPr>
            </w:pPr>
            <w:r w:rsidRPr="00AF78A3">
              <w:rPr>
                <w:rFonts w:eastAsia="Calibri" w:cs="Arial"/>
                <w:lang w:eastAsia="en-AU"/>
              </w:rPr>
              <w:t xml:space="preserve">Select the </w:t>
            </w:r>
            <w:r w:rsidRPr="00AF78A3">
              <w:rPr>
                <w:rFonts w:eastAsia="Calibri" w:cs="Arial"/>
                <w:b/>
                <w:lang w:eastAsia="en-AU"/>
              </w:rPr>
              <w:t>handles</w:t>
            </w:r>
            <w:r w:rsidRPr="00AF78A3">
              <w:rPr>
                <w:rFonts w:eastAsia="Calibri" w:cs="Arial"/>
                <w:lang w:eastAsia="en-AU"/>
              </w:rPr>
              <w:t xml:space="preserve"> on the corner of the text box to resize the text box.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10371" w:type="dxa"/>
            <w:gridSpan w:val="2"/>
            <w:shd w:val="clear" w:color="auto" w:fill="D9D9D9"/>
            <w:vAlign w:val="center"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eastAsia="Calibri" w:cs="Arial"/>
                <w:b/>
                <w:lang w:eastAsia="en-AU"/>
              </w:rPr>
            </w:pPr>
            <w:r w:rsidRPr="00AF78A3">
              <w:rPr>
                <w:rFonts w:eastAsia="Calibri" w:cs="Arial"/>
                <w:b/>
                <w:noProof/>
                <w:lang w:eastAsia="en-AU"/>
              </w:rPr>
              <w:t xml:space="preserve">Within the Paragraph box - </w:t>
            </w:r>
            <w:r w:rsidRPr="00AF78A3">
              <w:rPr>
                <w:rFonts w:eastAsia="Calibri" w:cs="Arial"/>
                <w:lang w:eastAsia="en-AU"/>
              </w:rPr>
              <w:t>You can perform the functions available in the Title text box, as well as: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1819" w:type="dxa"/>
            <w:shd w:val="clear" w:color="auto" w:fill="D9D9D9"/>
            <w:vAlign w:val="center"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eastAsia="Calibri" w:cs="Arial"/>
                <w:noProof/>
                <w:lang w:eastAsia="en-AU"/>
              </w:rPr>
            </w:pPr>
            <w:r w:rsidRPr="00AF78A3">
              <w:rPr>
                <w:rFonts w:eastAsia="Calibri" w:cs="Arial"/>
                <w:noProof/>
                <w:lang w:eastAsia="en-AU"/>
              </w:rPr>
              <w:drawing>
                <wp:inline distT="0" distB="0" distL="0" distR="0" wp14:anchorId="631165E6" wp14:editId="2D7F2011">
                  <wp:extent cx="823784" cy="222827"/>
                  <wp:effectExtent l="0" t="0" r="0" b="6350"/>
                  <wp:docPr id="73" name="Picture 73" descr="Alignment buttons" title="Alignment butt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173" cy="22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2" w:type="dxa"/>
            <w:shd w:val="clear" w:color="auto" w:fill="FFFFFF"/>
            <w:vAlign w:val="center"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eastAsia="Calibri" w:cs="Arial"/>
                <w:lang w:eastAsia="en-AU"/>
              </w:rPr>
            </w:pPr>
            <w:r w:rsidRPr="00AF78A3">
              <w:rPr>
                <w:rFonts w:eastAsia="Calibri" w:cs="Arial"/>
                <w:lang w:eastAsia="en-AU"/>
              </w:rPr>
              <w:t xml:space="preserve">Select the </w:t>
            </w:r>
            <w:r w:rsidRPr="00AF78A3">
              <w:rPr>
                <w:rFonts w:eastAsia="Calibri" w:cs="Arial"/>
                <w:b/>
                <w:lang w:eastAsia="en-AU"/>
              </w:rPr>
              <w:t>alignment</w:t>
            </w:r>
            <w:r w:rsidRPr="00AF78A3">
              <w:rPr>
                <w:rFonts w:eastAsia="Calibri" w:cs="Arial"/>
                <w:lang w:eastAsia="en-AU"/>
              </w:rPr>
              <w:t xml:space="preserve"> options to change the alignment of the text.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1819" w:type="dxa"/>
            <w:shd w:val="clear" w:color="auto" w:fill="D9D9D9"/>
            <w:vAlign w:val="center"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eastAsia="Calibri" w:cs="Arial"/>
                <w:noProof/>
                <w:lang w:eastAsia="en-AU"/>
              </w:rPr>
            </w:pPr>
            <w:r w:rsidRPr="00AF78A3">
              <w:rPr>
                <w:rFonts w:eastAsia="Calibri" w:cs="Arial"/>
                <w:noProof/>
                <w:lang w:eastAsia="en-AU"/>
              </w:rPr>
              <w:drawing>
                <wp:inline distT="0" distB="0" distL="0" distR="0" wp14:anchorId="00FDFB28" wp14:editId="2A98CBE1">
                  <wp:extent cx="378941" cy="224557"/>
                  <wp:effectExtent l="0" t="0" r="2540" b="4445"/>
                  <wp:docPr id="289" name="Picture 289" descr="Font size drop down arrow" title="Font size drop down 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41" cy="224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2" w:type="dxa"/>
            <w:shd w:val="clear" w:color="auto" w:fill="F2F2F2"/>
            <w:vAlign w:val="center"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eastAsia="Calibri" w:cs="Arial"/>
                <w:lang w:eastAsia="en-AU"/>
              </w:rPr>
            </w:pPr>
            <w:r w:rsidRPr="00AF78A3">
              <w:rPr>
                <w:rFonts w:eastAsia="Calibri" w:cs="Arial"/>
                <w:lang w:eastAsia="en-AU"/>
              </w:rPr>
              <w:t xml:space="preserve">Select the </w:t>
            </w:r>
            <w:r w:rsidRPr="00AF78A3">
              <w:rPr>
                <w:rFonts w:eastAsia="Calibri" w:cs="Arial"/>
                <w:b/>
                <w:lang w:eastAsia="en-AU"/>
              </w:rPr>
              <w:t>font size drop down arrow</w:t>
            </w:r>
            <w:r w:rsidRPr="00AF78A3">
              <w:rPr>
                <w:rFonts w:eastAsia="Calibri" w:cs="Arial"/>
                <w:lang w:eastAsia="en-AU"/>
              </w:rPr>
              <w:t xml:space="preserve"> to change the size of the text.</w:t>
            </w:r>
          </w:p>
        </w:tc>
      </w:tr>
    </w:tbl>
    <w:p w:rsidR="00AF78A3" w:rsidRPr="00AF78A3" w:rsidRDefault="00F24BEA" w:rsidP="000527B1">
      <w:pPr>
        <w:suppressAutoHyphens/>
        <w:spacing w:before="240" w:after="120" w:line="240" w:lineRule="atLeast"/>
        <w:rPr>
          <w:rFonts w:eastAsia="Calibri" w:cs="Arial"/>
          <w:lang w:eastAsia="en-AU"/>
        </w:rPr>
      </w:pPr>
      <w:r>
        <w:rPr>
          <w:rFonts w:eastAsia="Calibri" w:cs="Arial"/>
          <w:lang w:eastAsia="en-AU"/>
        </w:rPr>
        <w:t xml:space="preserve">After </w:t>
      </w:r>
      <w:r w:rsidR="00962C24">
        <w:rPr>
          <w:rFonts w:eastAsia="Calibri" w:cs="Arial"/>
          <w:lang w:eastAsia="en-AU"/>
        </w:rPr>
        <w:t>selecting</w:t>
      </w:r>
      <w:r>
        <w:rPr>
          <w:rFonts w:eastAsia="Calibri" w:cs="Arial"/>
          <w:lang w:eastAsia="en-AU"/>
        </w:rPr>
        <w:t xml:space="preserve"> the </w:t>
      </w:r>
      <w:r w:rsidR="0016487C">
        <w:rPr>
          <w:rFonts w:eastAsia="Calibri" w:cs="Arial"/>
          <w:lang w:eastAsia="en-AU"/>
        </w:rPr>
        <w:t>S</w:t>
      </w:r>
      <w:r>
        <w:rPr>
          <w:rFonts w:eastAsia="Calibri" w:cs="Arial"/>
          <w:lang w:eastAsia="en-AU"/>
        </w:rPr>
        <w:t>tory you would like to work on</w:t>
      </w:r>
      <w:r w:rsidR="00962C24">
        <w:rPr>
          <w:rFonts w:eastAsia="Calibri" w:cs="Arial"/>
          <w:lang w:eastAsia="en-AU"/>
        </w:rPr>
        <w:t xml:space="preserve">, you will </w:t>
      </w:r>
      <w:r w:rsidR="0012735E">
        <w:rPr>
          <w:rFonts w:eastAsia="Calibri" w:cs="Arial"/>
          <w:lang w:eastAsia="en-AU"/>
        </w:rPr>
        <w:t>land on the story page (</w:t>
      </w:r>
      <w:r w:rsidR="0012735E" w:rsidRPr="000527B1">
        <w:rPr>
          <w:rFonts w:eastAsia="Calibri" w:cs="Arial"/>
          <w:b/>
          <w:lang w:eastAsia="en-AU"/>
        </w:rPr>
        <w:t>Figure 3</w:t>
      </w:r>
      <w:r w:rsidR="0012735E">
        <w:rPr>
          <w:rFonts w:eastAsia="Calibri" w:cs="Arial"/>
          <w:lang w:eastAsia="en-AU"/>
        </w:rPr>
        <w:t>)</w:t>
      </w:r>
      <w:r w:rsidR="0016487C">
        <w:rPr>
          <w:rFonts w:eastAsia="Calibri" w:cs="Arial"/>
          <w:lang w:eastAsia="en-AU"/>
        </w:rPr>
        <w:t xml:space="preserve">. You can then </w:t>
      </w:r>
      <w:r w:rsidR="0012735E">
        <w:rPr>
          <w:rFonts w:eastAsia="Calibri" w:cs="Arial"/>
          <w:lang w:eastAsia="en-AU"/>
        </w:rPr>
        <w:t>a</w:t>
      </w:r>
      <w:r w:rsidR="00AF78A3" w:rsidRPr="00AF78A3">
        <w:rPr>
          <w:rFonts w:eastAsia="Calibri" w:cs="Arial"/>
          <w:lang w:eastAsia="en-AU"/>
        </w:rPr>
        <w:t xml:space="preserve">dd </w:t>
      </w:r>
      <w:r w:rsidR="00AF78A3" w:rsidRPr="000527B1">
        <w:rPr>
          <w:rFonts w:eastAsia="Calibri" w:cs="Arial"/>
          <w:lang w:eastAsia="en-AU"/>
        </w:rPr>
        <w:t>text</w:t>
      </w:r>
      <w:r w:rsidR="00AF78A3" w:rsidRPr="00AF78A3">
        <w:rPr>
          <w:rFonts w:eastAsia="Calibri" w:cs="Arial"/>
          <w:b/>
          <w:lang w:eastAsia="en-AU"/>
        </w:rPr>
        <w:t xml:space="preserve"> </w:t>
      </w:r>
      <w:r w:rsidR="00AF78A3" w:rsidRPr="00AF78A3">
        <w:rPr>
          <w:rFonts w:eastAsia="Calibri" w:cs="Arial"/>
          <w:lang w:eastAsia="en-AU"/>
        </w:rPr>
        <w:t xml:space="preserve">to the story page by selecting </w:t>
      </w:r>
      <w:r w:rsidR="00AF78A3"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16474E15" wp14:editId="488B2CDB">
            <wp:extent cx="266700" cy="266700"/>
            <wp:effectExtent l="19050" t="19050" r="19050" b="19050"/>
            <wp:docPr id="677" name="Picture 677" descr="This is a screen shot of the Add text icon." title="Add tex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AF78A3" w:rsidRPr="00AF78A3">
        <w:rPr>
          <w:rFonts w:eastAsia="Calibri" w:cs="Arial"/>
          <w:lang w:eastAsia="en-AU"/>
        </w:rPr>
        <w:t xml:space="preserve"> within the </w:t>
      </w:r>
      <w:r w:rsidR="0012735E">
        <w:rPr>
          <w:rFonts w:eastAsia="Calibri" w:cs="Arial"/>
          <w:lang w:eastAsia="en-AU"/>
        </w:rPr>
        <w:t xml:space="preserve">item </w:t>
      </w:r>
      <w:r w:rsidR="00AF78A3" w:rsidRPr="00AF78A3">
        <w:rPr>
          <w:rFonts w:eastAsia="Calibri" w:cs="Arial"/>
          <w:lang w:eastAsia="en-AU"/>
        </w:rPr>
        <w:t xml:space="preserve">functions bar found on the right-hand side of the </w:t>
      </w:r>
      <w:r w:rsidR="0016487C">
        <w:rPr>
          <w:rFonts w:eastAsia="Calibri" w:cs="Arial"/>
          <w:lang w:eastAsia="en-AU"/>
        </w:rPr>
        <w:t>S</w:t>
      </w:r>
      <w:r w:rsidR="0016487C" w:rsidRPr="00AF78A3">
        <w:rPr>
          <w:rFonts w:eastAsia="Calibri" w:cs="Arial"/>
          <w:lang w:eastAsia="en-AU"/>
        </w:rPr>
        <w:t xml:space="preserve">tory </w:t>
      </w:r>
      <w:r w:rsidR="00AF78A3" w:rsidRPr="00AF78A3">
        <w:rPr>
          <w:rFonts w:eastAsia="Calibri" w:cs="Arial"/>
          <w:lang w:eastAsia="en-AU"/>
        </w:rPr>
        <w:t xml:space="preserve">page.  </w:t>
      </w:r>
    </w:p>
    <w:p w:rsidR="00AF78A3" w:rsidRPr="00AF78A3" w:rsidRDefault="00AF78A3" w:rsidP="00AF78A3">
      <w:pPr>
        <w:suppressAutoHyphens/>
        <w:spacing w:before="120" w:after="6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The </w:t>
      </w:r>
      <w:r w:rsidRPr="00AF78A3">
        <w:rPr>
          <w:rFonts w:eastAsia="Calibri" w:cs="Arial"/>
          <w:b/>
          <w:lang w:eastAsia="en-AU"/>
        </w:rPr>
        <w:t>Text objects</w:t>
      </w:r>
      <w:r w:rsidRPr="00AF78A3">
        <w:rPr>
          <w:rFonts w:eastAsia="Calibri" w:cs="Arial"/>
          <w:lang w:eastAsia="en-AU"/>
        </w:rPr>
        <w:t xml:space="preserve"> pop up box will display.</w:t>
      </w:r>
    </w:p>
    <w:p w:rsidR="00AF78A3" w:rsidRPr="00AF78A3" w:rsidRDefault="00AF78A3" w:rsidP="00AF78A3">
      <w:pPr>
        <w:keepNext/>
        <w:suppressAutoHyphens/>
        <w:spacing w:before="120" w:after="0" w:line="240" w:lineRule="atLeast"/>
        <w:rPr>
          <w:rFonts w:eastAsia="Calibri" w:cs="Arial"/>
          <w:b/>
          <w:bCs/>
          <w:sz w:val="16"/>
          <w:szCs w:val="16"/>
        </w:rPr>
      </w:pPr>
      <w:r w:rsidRPr="00AF78A3">
        <w:rPr>
          <w:rFonts w:eastAsia="Calibri" w:cs="Arial"/>
          <w:b/>
          <w:bCs/>
          <w:sz w:val="16"/>
          <w:szCs w:val="16"/>
        </w:rPr>
        <w:t xml:space="preserve">Figure </w:t>
      </w:r>
      <w:r w:rsidR="00F2005E">
        <w:rPr>
          <w:rFonts w:eastAsia="Calibri" w:cs="Arial"/>
          <w:b/>
          <w:bCs/>
          <w:sz w:val="16"/>
          <w:szCs w:val="16"/>
        </w:rPr>
        <w:t>1</w:t>
      </w:r>
      <w:r w:rsidR="00792F5D">
        <w:rPr>
          <w:rFonts w:eastAsia="Calibri" w:cs="Arial"/>
          <w:b/>
          <w:bCs/>
          <w:sz w:val="16"/>
          <w:szCs w:val="16"/>
        </w:rPr>
        <w:t>1</w:t>
      </w:r>
      <w:r w:rsidR="00F2005E" w:rsidRPr="00AF78A3">
        <w:rPr>
          <w:rFonts w:eastAsia="Calibri" w:cs="Arial"/>
          <w:b/>
          <w:bCs/>
          <w:caps/>
          <w:sz w:val="16"/>
          <w:szCs w:val="16"/>
        </w:rPr>
        <w:t xml:space="preserve"> </w:t>
      </w:r>
      <w:r w:rsidRPr="00AF78A3">
        <w:rPr>
          <w:rFonts w:eastAsia="Calibri" w:cs="Arial"/>
          <w:b/>
          <w:bCs/>
          <w:caps/>
          <w:sz w:val="16"/>
          <w:szCs w:val="16"/>
        </w:rPr>
        <w:t xml:space="preserve">– </w:t>
      </w:r>
      <w:r w:rsidRPr="00AF78A3">
        <w:rPr>
          <w:rFonts w:eastAsia="Calibri" w:cs="Arial"/>
          <w:b/>
          <w:bCs/>
          <w:sz w:val="16"/>
          <w:szCs w:val="16"/>
        </w:rPr>
        <w:t>Text objects pop up box</w:t>
      </w:r>
    </w:p>
    <w:p w:rsidR="00AF78A3" w:rsidRPr="00AF78A3" w:rsidRDefault="00AF78A3" w:rsidP="00AF78A3">
      <w:pPr>
        <w:suppressAutoHyphens/>
        <w:spacing w:after="60" w:line="240" w:lineRule="atLeast"/>
        <w:rPr>
          <w:rFonts w:ascii="Calibri" w:eastAsia="Calibri" w:hAnsi="Calibri" w:cs="Times New Roman"/>
          <w:sz w:val="20"/>
        </w:rPr>
      </w:pP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1E44B45D" wp14:editId="4CC80F5A">
            <wp:extent cx="2729552" cy="1665220"/>
            <wp:effectExtent l="19050" t="19050" r="13970" b="11430"/>
            <wp:docPr id="678" name="Picture 678" descr="This is a screen shot of the Text objects pop up box." title="Text objects pop up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52" cy="16652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AF78A3" w:rsidRDefault="00AF78A3" w:rsidP="00AF78A3">
      <w:pPr>
        <w:suppressAutoHyphens/>
        <w:spacing w:before="120" w:after="6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Double click on the displayed options to add either a </w:t>
      </w:r>
      <w:r w:rsidRPr="00AF78A3">
        <w:rPr>
          <w:rFonts w:eastAsia="Calibri" w:cs="Arial"/>
          <w:b/>
          <w:lang w:eastAsia="en-AU"/>
        </w:rPr>
        <w:t>Title</w:t>
      </w:r>
      <w:r w:rsidRPr="00AF78A3">
        <w:rPr>
          <w:rFonts w:eastAsia="Calibri" w:cs="Arial"/>
          <w:lang w:eastAsia="en-AU"/>
        </w:rPr>
        <w:t xml:space="preserve"> or a </w:t>
      </w:r>
      <w:r w:rsidRPr="00AF78A3">
        <w:rPr>
          <w:rFonts w:eastAsia="Calibri" w:cs="Arial"/>
          <w:b/>
          <w:lang w:eastAsia="en-AU"/>
        </w:rPr>
        <w:t>Paragraph</w:t>
      </w:r>
      <w:r w:rsidRPr="00AF78A3">
        <w:rPr>
          <w:rFonts w:eastAsia="Calibri" w:cs="Arial"/>
          <w:lang w:eastAsia="en-AU"/>
        </w:rPr>
        <w:t xml:space="preserve"> text box.</w:t>
      </w:r>
    </w:p>
    <w:p w:rsidR="00AF78A3" w:rsidRPr="00AF78A3" w:rsidRDefault="00AF78A3" w:rsidP="000527B1">
      <w:pPr>
        <w:pageBreakBefore/>
        <w:suppressAutoHyphens/>
        <w:spacing w:before="240" w:after="120" w:line="240" w:lineRule="atLeast"/>
        <w:rPr>
          <w:rFonts w:eastAsia="Calibri" w:cs="Arial"/>
          <w:b/>
          <w:sz w:val="26"/>
          <w:szCs w:val="26"/>
          <w:lang w:eastAsia="en-AU"/>
        </w:rPr>
      </w:pPr>
      <w:r w:rsidRPr="00AF78A3">
        <w:rPr>
          <w:rFonts w:eastAsia="Calibri" w:cs="Arial"/>
          <w:b/>
          <w:sz w:val="26"/>
          <w:szCs w:val="26"/>
          <w:lang w:eastAsia="en-AU"/>
        </w:rPr>
        <w:lastRenderedPageBreak/>
        <w:t>Example of Title box:</w:t>
      </w:r>
    </w:p>
    <w:p w:rsidR="00AF78A3" w:rsidRPr="00AF78A3" w:rsidRDefault="00AF78A3" w:rsidP="00AF78A3">
      <w:pPr>
        <w:keepNext/>
        <w:suppressAutoHyphens/>
        <w:spacing w:before="120" w:after="0" w:line="240" w:lineRule="atLeast"/>
        <w:rPr>
          <w:rFonts w:eastAsia="Calibri" w:cs="Arial"/>
          <w:b/>
          <w:bCs/>
          <w:caps/>
          <w:sz w:val="16"/>
          <w:szCs w:val="16"/>
        </w:rPr>
      </w:pPr>
      <w:r w:rsidRPr="00AF78A3">
        <w:rPr>
          <w:rFonts w:eastAsia="Calibri" w:cs="Arial"/>
          <w:b/>
          <w:bCs/>
          <w:sz w:val="16"/>
          <w:szCs w:val="16"/>
        </w:rPr>
        <w:t xml:space="preserve">Figure </w:t>
      </w:r>
      <w:r w:rsidR="00792F5D">
        <w:rPr>
          <w:rFonts w:eastAsia="Calibri" w:cs="Arial"/>
          <w:b/>
          <w:bCs/>
          <w:sz w:val="16"/>
          <w:szCs w:val="16"/>
        </w:rPr>
        <w:t>12</w:t>
      </w:r>
      <w:r w:rsidR="00F2005E" w:rsidRPr="00AF78A3">
        <w:rPr>
          <w:rFonts w:eastAsia="Calibri" w:cs="Arial"/>
          <w:b/>
          <w:bCs/>
          <w:sz w:val="16"/>
          <w:szCs w:val="16"/>
        </w:rPr>
        <w:t xml:space="preserve"> </w:t>
      </w:r>
      <w:r w:rsidRPr="00AF78A3">
        <w:rPr>
          <w:rFonts w:eastAsia="Calibri" w:cs="Arial"/>
          <w:b/>
          <w:bCs/>
          <w:sz w:val="16"/>
          <w:szCs w:val="16"/>
        </w:rPr>
        <w:t xml:space="preserve">– Example of a Title box </w:t>
      </w:r>
    </w:p>
    <w:p w:rsidR="00AF78A3" w:rsidRPr="00AF78A3" w:rsidRDefault="00AF78A3" w:rsidP="00AF78A3">
      <w:pPr>
        <w:suppressAutoHyphens/>
        <w:spacing w:after="60" w:line="240" w:lineRule="atLeast"/>
        <w:rPr>
          <w:rFonts w:eastAsia="Calibri" w:cs="Arial"/>
          <w:b/>
          <w:lang w:eastAsia="en-AU"/>
        </w:rPr>
      </w:pP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3201D90C" wp14:editId="0BF063AD">
            <wp:extent cx="4285397" cy="1281041"/>
            <wp:effectExtent l="19050" t="19050" r="20320" b="14605"/>
            <wp:docPr id="679" name="Picture 679" descr="This is a screen shot of an Example of a Title box" title="Example of a Title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92314" cy="1283109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AF78A3" w:rsidRDefault="00AF78A3" w:rsidP="00AF78A3">
      <w:pPr>
        <w:suppressAutoHyphens/>
        <w:spacing w:after="6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Select </w:t>
      </w: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202C8DCF" wp14:editId="68490D3F">
            <wp:extent cx="407624" cy="269323"/>
            <wp:effectExtent l="19050" t="19050" r="12065" b="16510"/>
            <wp:docPr id="680" name="Picture 680" descr="This is an image of the pencil icon." title="Penci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7624" cy="269323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AF78A3">
        <w:rPr>
          <w:rFonts w:eastAsia="Calibri" w:cs="Arial"/>
          <w:lang w:eastAsia="en-AU"/>
        </w:rPr>
        <w:t xml:space="preserve"> to display the </w:t>
      </w:r>
      <w:r w:rsidRPr="00AF78A3">
        <w:rPr>
          <w:rFonts w:eastAsia="Calibri" w:cs="Arial"/>
          <w:b/>
          <w:lang w:eastAsia="en-AU"/>
        </w:rPr>
        <w:t>Edit</w:t>
      </w:r>
      <w:r w:rsidRPr="00AF78A3">
        <w:rPr>
          <w:rFonts w:eastAsia="Calibri" w:cs="Arial"/>
          <w:lang w:eastAsia="en-AU"/>
        </w:rPr>
        <w:t xml:space="preserve"> options.</w:t>
      </w:r>
    </w:p>
    <w:p w:rsidR="00AF78A3" w:rsidRPr="00AF78A3" w:rsidRDefault="00AF78A3" w:rsidP="00AF78A3">
      <w:pPr>
        <w:suppressAutoHyphens/>
        <w:spacing w:after="60" w:line="240" w:lineRule="atLeast"/>
        <w:rPr>
          <w:rFonts w:eastAsia="Calibri" w:cs="Arial"/>
          <w:noProof/>
          <w:lang w:eastAsia="en-AU"/>
        </w:rPr>
      </w:pPr>
      <w:r w:rsidRPr="00AF78A3">
        <w:rPr>
          <w:rFonts w:eastAsia="Calibri" w:cs="Arial"/>
          <w:noProof/>
          <w:lang w:eastAsia="en-AU"/>
        </w:rPr>
        <w:t xml:space="preserve">Use </w:t>
      </w: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558E1BED" wp14:editId="47D23E78">
            <wp:extent cx="374574" cy="289765"/>
            <wp:effectExtent l="19050" t="19050" r="26035" b="15240"/>
            <wp:docPr id="27" name="Picture 27" descr="This is a screen shot of the handles that can be used to resize and move the image anywhere on the page." title="Han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4574" cy="2897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F78A3">
        <w:rPr>
          <w:rFonts w:eastAsia="Calibri" w:cs="Arial"/>
          <w:noProof/>
          <w:lang w:eastAsia="en-AU"/>
        </w:rPr>
        <w:t xml:space="preserve"> to resize or move the image anywhere on the page.</w:t>
      </w:r>
    </w:p>
    <w:p w:rsidR="00AF78A3" w:rsidRPr="00AF78A3" w:rsidRDefault="00AF78A3" w:rsidP="00AF78A3">
      <w:pPr>
        <w:suppressAutoHyphens/>
        <w:spacing w:after="60" w:line="240" w:lineRule="auto"/>
        <w:rPr>
          <w:rFonts w:eastAsia="Calibri" w:cs="Arial"/>
          <w:noProof/>
          <w:sz w:val="12"/>
          <w:lang w:eastAsia="en-AU"/>
        </w:rPr>
      </w:pPr>
    </w:p>
    <w:p w:rsidR="00AF78A3" w:rsidRPr="00AF78A3" w:rsidRDefault="00AF78A3" w:rsidP="00AF78A3">
      <w:pPr>
        <w:suppressAutoHyphens/>
        <w:spacing w:after="60" w:line="240" w:lineRule="atLeast"/>
        <w:rPr>
          <w:rFonts w:eastAsia="Calibri" w:cs="Arial"/>
          <w:noProof/>
          <w:lang w:eastAsia="en-AU"/>
        </w:rPr>
      </w:pPr>
      <w:r w:rsidRPr="00AF78A3">
        <w:rPr>
          <w:rFonts w:eastAsia="Calibri" w:cs="Arial"/>
          <w:noProof/>
          <w:lang w:eastAsia="en-AU"/>
        </w:rPr>
        <w:t>Click and drag the text box where ever you want on the page.</w:t>
      </w:r>
    </w:p>
    <w:p w:rsidR="00AF78A3" w:rsidRPr="00AF78A3" w:rsidRDefault="00AF78A3" w:rsidP="00AF78A3">
      <w:pPr>
        <w:suppressAutoHyphens/>
        <w:spacing w:after="60" w:line="240" w:lineRule="auto"/>
        <w:rPr>
          <w:rFonts w:eastAsia="Calibri" w:cs="Arial"/>
          <w:sz w:val="16"/>
          <w:lang w:eastAsia="en-AU"/>
        </w:rPr>
      </w:pPr>
    </w:p>
    <w:p w:rsidR="00AF78A3" w:rsidRPr="00AF78A3" w:rsidRDefault="00AF78A3" w:rsidP="00AF78A3">
      <w:pPr>
        <w:suppressAutoHyphens/>
        <w:spacing w:after="60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Highlight the required text to amend the font size, style, colour or to add a hyperlink. </w:t>
      </w:r>
    </w:p>
    <w:p w:rsidR="00AF78A3" w:rsidRPr="00AF78A3" w:rsidRDefault="00AF78A3" w:rsidP="00AF78A3">
      <w:pPr>
        <w:keepNext/>
        <w:suppressAutoHyphens/>
        <w:spacing w:before="120" w:after="0" w:line="240" w:lineRule="atLeast"/>
        <w:rPr>
          <w:rFonts w:eastAsia="Calibri" w:cs="Arial"/>
          <w:b/>
          <w:bCs/>
          <w:caps/>
          <w:sz w:val="16"/>
          <w:szCs w:val="18"/>
        </w:rPr>
      </w:pPr>
      <w:r w:rsidRPr="00AF78A3">
        <w:rPr>
          <w:rFonts w:eastAsia="Calibri" w:cs="Arial"/>
          <w:b/>
          <w:bCs/>
          <w:sz w:val="16"/>
          <w:szCs w:val="18"/>
        </w:rPr>
        <w:t xml:space="preserve">Figure </w:t>
      </w:r>
      <w:r w:rsidR="00792F5D">
        <w:rPr>
          <w:rFonts w:eastAsia="Calibri" w:cs="Arial"/>
          <w:b/>
          <w:bCs/>
          <w:sz w:val="16"/>
          <w:szCs w:val="18"/>
        </w:rPr>
        <w:t>13</w:t>
      </w:r>
      <w:r w:rsidR="00792F5D" w:rsidRPr="00AF78A3">
        <w:rPr>
          <w:rFonts w:eastAsia="Calibri" w:cs="Arial"/>
          <w:b/>
          <w:bCs/>
          <w:sz w:val="16"/>
          <w:szCs w:val="18"/>
        </w:rPr>
        <w:t xml:space="preserve"> </w:t>
      </w:r>
      <w:r w:rsidRPr="00AF78A3">
        <w:rPr>
          <w:rFonts w:eastAsia="Calibri" w:cs="Arial"/>
          <w:b/>
          <w:bCs/>
          <w:sz w:val="16"/>
          <w:szCs w:val="18"/>
        </w:rPr>
        <w:t>– Amending the text icons</w:t>
      </w:r>
    </w:p>
    <w:p w:rsidR="00AF78A3" w:rsidRPr="00AF78A3" w:rsidRDefault="00AF78A3" w:rsidP="000527B1">
      <w:pPr>
        <w:suppressAutoHyphens/>
        <w:spacing w:after="60" w:line="240" w:lineRule="atLeast"/>
        <w:rPr>
          <w:rFonts w:eastAsia="Calibri" w:cs="Arial"/>
          <w:b/>
          <w:sz w:val="12"/>
          <w:szCs w:val="26"/>
          <w:lang w:eastAsia="en-AU"/>
        </w:rPr>
      </w:pP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67B36698" wp14:editId="6873CFB9">
            <wp:extent cx="4087504" cy="1149611"/>
            <wp:effectExtent l="19050" t="19050" r="27305" b="12700"/>
            <wp:docPr id="681" name="Picture 681" descr="This is a screen shot of the amending the text icons." title="Amending the text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33464" cy="1162537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AF78A3" w:rsidRDefault="00AF78A3" w:rsidP="000527B1">
      <w:pPr>
        <w:suppressAutoHyphens/>
        <w:spacing w:before="240" w:after="120" w:line="240" w:lineRule="atLeast"/>
        <w:rPr>
          <w:rFonts w:eastAsia="Calibri" w:cs="Arial"/>
          <w:b/>
          <w:sz w:val="26"/>
          <w:szCs w:val="26"/>
          <w:lang w:eastAsia="en-AU"/>
        </w:rPr>
      </w:pPr>
      <w:r w:rsidRPr="00AF78A3">
        <w:rPr>
          <w:rFonts w:eastAsia="Calibri" w:cs="Arial"/>
          <w:b/>
          <w:sz w:val="26"/>
          <w:szCs w:val="26"/>
          <w:lang w:eastAsia="en-AU"/>
        </w:rPr>
        <w:t>Example of Paragraph box:</w:t>
      </w:r>
    </w:p>
    <w:p w:rsidR="00AF78A3" w:rsidRPr="00AF78A3" w:rsidRDefault="00AF78A3" w:rsidP="00AF78A3">
      <w:pPr>
        <w:keepNext/>
        <w:suppressAutoHyphens/>
        <w:spacing w:before="120" w:after="0" w:line="240" w:lineRule="atLeast"/>
        <w:rPr>
          <w:rFonts w:eastAsia="Calibri" w:cs="Arial"/>
          <w:b/>
          <w:bCs/>
          <w:sz w:val="16"/>
          <w:szCs w:val="16"/>
        </w:rPr>
      </w:pPr>
      <w:r w:rsidRPr="00AF78A3">
        <w:rPr>
          <w:rFonts w:eastAsia="Calibri" w:cs="Arial"/>
          <w:b/>
          <w:bCs/>
          <w:sz w:val="16"/>
          <w:szCs w:val="16"/>
        </w:rPr>
        <w:t xml:space="preserve">Figure </w:t>
      </w:r>
      <w:r w:rsidR="00F2005E">
        <w:rPr>
          <w:rFonts w:eastAsia="Calibri" w:cs="Arial"/>
          <w:b/>
          <w:bCs/>
          <w:sz w:val="16"/>
          <w:szCs w:val="16"/>
        </w:rPr>
        <w:t>1</w:t>
      </w:r>
      <w:r w:rsidR="00792F5D">
        <w:rPr>
          <w:rFonts w:eastAsia="Calibri" w:cs="Arial"/>
          <w:b/>
          <w:bCs/>
          <w:sz w:val="16"/>
          <w:szCs w:val="16"/>
        </w:rPr>
        <w:t>4</w:t>
      </w:r>
      <w:r w:rsidR="00F2005E" w:rsidRPr="00AF78A3">
        <w:rPr>
          <w:rFonts w:eastAsia="Calibri" w:cs="Arial"/>
          <w:b/>
          <w:bCs/>
          <w:sz w:val="16"/>
          <w:szCs w:val="16"/>
        </w:rPr>
        <w:t xml:space="preserve"> </w:t>
      </w:r>
      <w:r w:rsidRPr="00AF78A3">
        <w:rPr>
          <w:rFonts w:eastAsia="Calibri" w:cs="Arial"/>
          <w:b/>
          <w:bCs/>
          <w:sz w:val="16"/>
          <w:szCs w:val="16"/>
        </w:rPr>
        <w:t>– Example of a Paragraph box</w:t>
      </w:r>
    </w:p>
    <w:p w:rsidR="00AF78A3" w:rsidRPr="00AF78A3" w:rsidRDefault="00AF78A3" w:rsidP="00AF78A3">
      <w:pPr>
        <w:suppressAutoHyphens/>
        <w:spacing w:after="60" w:line="240" w:lineRule="atLeast"/>
        <w:rPr>
          <w:rFonts w:ascii="Calibri" w:eastAsia="Calibri" w:hAnsi="Calibri" w:cs="Times New Roman"/>
          <w:sz w:val="20"/>
        </w:rPr>
      </w:pP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3DF4EBBC" wp14:editId="78046AFA">
            <wp:extent cx="2070587" cy="2231409"/>
            <wp:effectExtent l="19050" t="19050" r="25400" b="16510"/>
            <wp:docPr id="22" name="Picture 22" descr="This is a screen shot of an Example of a paragraph box." title="Example of a paragraph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77915" cy="223930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AF78A3" w:rsidRDefault="00AF78A3" w:rsidP="000527B1">
      <w:pPr>
        <w:suppressAutoHyphens/>
        <w:spacing w:before="240" w:after="12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Select </w:t>
      </w: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5C88F74C" wp14:editId="0D840FD4">
            <wp:extent cx="407624" cy="269323"/>
            <wp:effectExtent l="19050" t="19050" r="12065" b="16510"/>
            <wp:docPr id="23" name="Picture 23" descr="This is an image of the pencil icon." title="Penci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1162" cy="27166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AF78A3">
        <w:rPr>
          <w:rFonts w:eastAsia="Calibri" w:cs="Arial"/>
          <w:lang w:eastAsia="en-AU"/>
        </w:rPr>
        <w:t xml:space="preserve"> to display the </w:t>
      </w:r>
      <w:r w:rsidRPr="00AF78A3">
        <w:rPr>
          <w:rFonts w:eastAsia="Calibri" w:cs="Arial"/>
          <w:b/>
          <w:lang w:eastAsia="en-AU"/>
        </w:rPr>
        <w:t>Edit</w:t>
      </w:r>
      <w:r w:rsidRPr="00AF78A3">
        <w:rPr>
          <w:rFonts w:eastAsia="Calibri" w:cs="Arial"/>
          <w:lang w:eastAsia="en-AU"/>
        </w:rPr>
        <w:t xml:space="preserve"> options.</w:t>
      </w:r>
    </w:p>
    <w:p w:rsidR="00AF78A3" w:rsidRPr="00AF78A3" w:rsidRDefault="00AF78A3" w:rsidP="000527B1">
      <w:pPr>
        <w:suppressAutoHyphens/>
        <w:spacing w:before="120" w:after="120" w:line="240" w:lineRule="atLeast"/>
        <w:rPr>
          <w:rFonts w:eastAsia="Calibri" w:cs="Arial"/>
          <w:noProof/>
          <w:lang w:eastAsia="en-AU"/>
        </w:rPr>
      </w:pPr>
      <w:r w:rsidRPr="00AF78A3">
        <w:rPr>
          <w:rFonts w:eastAsia="Calibri" w:cs="Arial"/>
          <w:noProof/>
          <w:lang w:eastAsia="en-AU"/>
        </w:rPr>
        <w:t xml:space="preserve">Use </w:t>
      </w: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1E5FFD1A" wp14:editId="637D940D">
            <wp:extent cx="374574" cy="289765"/>
            <wp:effectExtent l="19050" t="19050" r="26035" b="15240"/>
            <wp:docPr id="26" name="Picture 26" descr="This is a screen shot of the handles that can be used to resize and move the image anywhere on the page." title="Han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1424" cy="29506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F78A3">
        <w:rPr>
          <w:rFonts w:eastAsia="Calibri" w:cs="Arial"/>
          <w:noProof/>
          <w:lang w:eastAsia="en-AU"/>
        </w:rPr>
        <w:t xml:space="preserve"> to resize or move the image anywhere on the page.</w:t>
      </w:r>
    </w:p>
    <w:p w:rsidR="00AF78A3" w:rsidRPr="00AF78A3" w:rsidRDefault="00AF78A3" w:rsidP="000527B1">
      <w:pPr>
        <w:keepNext/>
        <w:suppressAutoHyphens/>
        <w:spacing w:before="120" w:after="120" w:line="240" w:lineRule="atLeast"/>
        <w:rPr>
          <w:rFonts w:eastAsia="Calibri" w:cs="Arial"/>
          <w:noProof/>
          <w:sz w:val="16"/>
          <w:lang w:eastAsia="en-AU"/>
        </w:rPr>
      </w:pPr>
      <w:r w:rsidRPr="00AF78A3">
        <w:rPr>
          <w:rFonts w:eastAsia="Calibri" w:cs="Arial"/>
          <w:noProof/>
          <w:lang w:eastAsia="en-AU"/>
        </w:rPr>
        <w:lastRenderedPageBreak/>
        <w:t>Click and drag the text box where ever you want on the page.</w:t>
      </w:r>
    </w:p>
    <w:p w:rsidR="00AF78A3" w:rsidRPr="00AF78A3" w:rsidRDefault="00AF78A3" w:rsidP="000527B1">
      <w:pPr>
        <w:keepNext/>
        <w:suppressAutoHyphens/>
        <w:spacing w:before="120" w:after="12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Highlight the required text to amend the font size, style, colour, positioning or to add a hyperlink. </w:t>
      </w:r>
    </w:p>
    <w:p w:rsidR="00AF78A3" w:rsidRPr="00AF78A3" w:rsidRDefault="00AF78A3" w:rsidP="00AF78A3">
      <w:pPr>
        <w:keepNext/>
        <w:suppressAutoHyphens/>
        <w:spacing w:before="120" w:after="0" w:line="240" w:lineRule="atLeast"/>
        <w:rPr>
          <w:rFonts w:eastAsia="Calibri" w:cs="Arial"/>
          <w:b/>
          <w:bCs/>
          <w:caps/>
          <w:sz w:val="16"/>
          <w:szCs w:val="18"/>
        </w:rPr>
      </w:pPr>
      <w:r w:rsidRPr="00AF78A3">
        <w:rPr>
          <w:rFonts w:eastAsia="Calibri" w:cs="Arial"/>
          <w:b/>
          <w:bCs/>
          <w:sz w:val="16"/>
          <w:szCs w:val="18"/>
        </w:rPr>
        <w:t xml:space="preserve">Figure </w:t>
      </w:r>
      <w:r w:rsidR="00F2005E">
        <w:rPr>
          <w:rFonts w:eastAsia="Calibri" w:cs="Arial"/>
          <w:b/>
          <w:bCs/>
          <w:sz w:val="16"/>
          <w:szCs w:val="18"/>
        </w:rPr>
        <w:t>1</w:t>
      </w:r>
      <w:r w:rsidR="00792F5D">
        <w:rPr>
          <w:rFonts w:eastAsia="Calibri" w:cs="Arial"/>
          <w:b/>
          <w:bCs/>
          <w:sz w:val="16"/>
          <w:szCs w:val="18"/>
        </w:rPr>
        <w:t>5</w:t>
      </w:r>
      <w:r w:rsidRPr="00AF78A3">
        <w:rPr>
          <w:rFonts w:eastAsia="Calibri" w:cs="Arial"/>
          <w:b/>
          <w:bCs/>
          <w:sz w:val="16"/>
          <w:szCs w:val="18"/>
        </w:rPr>
        <w:t xml:space="preserve"> – Amending the paragraph icons</w:t>
      </w:r>
    </w:p>
    <w:p w:rsidR="00AF78A3" w:rsidRPr="00AF78A3" w:rsidRDefault="00AF78A3" w:rsidP="00AF78A3">
      <w:pPr>
        <w:keepNext/>
        <w:suppressAutoHyphens/>
        <w:spacing w:after="0" w:line="240" w:lineRule="atLeast"/>
        <w:rPr>
          <w:rFonts w:ascii="Calibri" w:eastAsia="Calibri" w:hAnsi="Calibri" w:cs="Times New Roman"/>
          <w:b/>
          <w:bCs/>
          <w:caps/>
          <w:sz w:val="16"/>
          <w:szCs w:val="18"/>
        </w:rPr>
      </w:pPr>
      <w:r w:rsidRPr="00AF78A3">
        <w:rPr>
          <w:rFonts w:ascii="Calibri" w:eastAsia="Calibri" w:hAnsi="Calibri" w:cs="Times New Roman"/>
          <w:b/>
          <w:bCs/>
          <w:caps/>
          <w:noProof/>
          <w:sz w:val="16"/>
          <w:szCs w:val="18"/>
          <w:lang w:eastAsia="en-AU"/>
        </w:rPr>
        <w:drawing>
          <wp:inline distT="0" distB="0" distL="0" distR="0" wp14:anchorId="63A5AD1C" wp14:editId="65EEE4B6">
            <wp:extent cx="2756847" cy="2060518"/>
            <wp:effectExtent l="19050" t="19050" r="24765" b="16510"/>
            <wp:docPr id="24" name="Picture 24" descr="This is a screen shot of the Amending the Paragraph  icons." title="Amending the Paragraph 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59" cy="2058883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AF78A3">
        <w:rPr>
          <w:rFonts w:ascii="Calibri" w:eastAsia="Calibri" w:hAnsi="Calibri" w:cs="Times New Roman"/>
          <w:b/>
          <w:bCs/>
          <w:caps/>
          <w:sz w:val="16"/>
          <w:szCs w:val="18"/>
        </w:rPr>
        <w:t xml:space="preserve"> </w:t>
      </w:r>
    </w:p>
    <w:p w:rsidR="00AF78A3" w:rsidRDefault="00AF78A3" w:rsidP="00B91E3E"/>
    <w:p w:rsidR="00AF78A3" w:rsidRDefault="00AF78A3" w:rsidP="00AF78A3">
      <w:r>
        <w:br w:type="page"/>
      </w:r>
    </w:p>
    <w:p w:rsidR="00AF78A3" w:rsidRPr="000527B1" w:rsidRDefault="00AF78A3" w:rsidP="00DB1942">
      <w:pPr>
        <w:pStyle w:val="Heading1Numbered"/>
        <w:rPr>
          <w:rFonts w:ascii="Arial" w:eastAsia="Times New Roman" w:hAnsi="Arial" w:cs="Arial"/>
          <w:lang w:eastAsia="en-AU"/>
        </w:rPr>
      </w:pPr>
      <w:bookmarkStart w:id="9" w:name="_Toc130211279"/>
      <w:r w:rsidRPr="000527B1">
        <w:rPr>
          <w:rFonts w:ascii="Arial" w:eastAsia="Times New Roman" w:hAnsi="Arial" w:cs="Arial"/>
          <w:lang w:eastAsia="en-AU"/>
        </w:rPr>
        <w:lastRenderedPageBreak/>
        <w:t>Add animations to a story</w:t>
      </w:r>
      <w:bookmarkEnd w:id="9"/>
    </w:p>
    <w:p w:rsidR="00AF78A3" w:rsidRPr="00AF78A3" w:rsidRDefault="0012735E" w:rsidP="00AF78A3">
      <w:pPr>
        <w:suppressAutoHyphens/>
        <w:spacing w:before="120" w:after="60" w:line="240" w:lineRule="atLeast"/>
        <w:rPr>
          <w:rFonts w:ascii="Calibri" w:eastAsia="Calibri" w:hAnsi="Calibri" w:cs="Times New Roman"/>
          <w:sz w:val="20"/>
        </w:rPr>
      </w:pPr>
      <w:r>
        <w:rPr>
          <w:rFonts w:eastAsia="Calibri" w:cs="Arial"/>
          <w:lang w:eastAsia="en-AU"/>
        </w:rPr>
        <w:t>You are able to a</w:t>
      </w:r>
      <w:r w:rsidR="00AF78A3" w:rsidRPr="00AF78A3">
        <w:rPr>
          <w:rFonts w:eastAsia="Calibri" w:cs="Arial"/>
          <w:lang w:eastAsia="en-AU"/>
        </w:rPr>
        <w:t xml:space="preserve">dd animations to your story by using the </w:t>
      </w:r>
      <w:r w:rsidR="00AF78A3" w:rsidRPr="00AF78A3">
        <w:rPr>
          <w:rFonts w:eastAsia="Calibri" w:cs="Arial"/>
          <w:b/>
          <w:lang w:eastAsia="en-AU"/>
        </w:rPr>
        <w:t>Effects library</w:t>
      </w:r>
      <w:r w:rsidR="00AF78A3" w:rsidRPr="00AF78A3">
        <w:rPr>
          <w:rFonts w:eastAsia="Calibri" w:cs="Arial"/>
          <w:lang w:eastAsia="en-AU"/>
        </w:rPr>
        <w:t>. These visual effects can only be used on bar charts, line charts and pie charts.</w:t>
      </w:r>
    </w:p>
    <w:p w:rsidR="00AF78A3" w:rsidRPr="00AF78A3" w:rsidRDefault="00AF78A3" w:rsidP="00AF78A3">
      <w:pPr>
        <w:suppressAutoHyphens/>
        <w:spacing w:before="240" w:after="0" w:line="240" w:lineRule="atLeast"/>
        <w:rPr>
          <w:rFonts w:eastAsia="Calibri" w:cs="Arial"/>
          <w:b/>
          <w:sz w:val="16"/>
          <w:szCs w:val="16"/>
        </w:rPr>
      </w:pPr>
      <w:r w:rsidRPr="00AF78A3">
        <w:rPr>
          <w:rFonts w:eastAsia="Calibri" w:cs="Arial"/>
          <w:b/>
          <w:sz w:val="16"/>
          <w:szCs w:val="16"/>
        </w:rPr>
        <w:t xml:space="preserve">Table </w:t>
      </w:r>
      <w:r w:rsidR="00792F5D">
        <w:rPr>
          <w:rFonts w:eastAsia="Calibri" w:cs="Arial"/>
          <w:b/>
          <w:sz w:val="16"/>
          <w:szCs w:val="16"/>
        </w:rPr>
        <w:t>4</w:t>
      </w:r>
      <w:r w:rsidR="00792F5D" w:rsidRPr="00AF78A3">
        <w:rPr>
          <w:rFonts w:eastAsia="Calibri" w:cs="Arial"/>
          <w:b/>
          <w:sz w:val="16"/>
          <w:szCs w:val="16"/>
        </w:rPr>
        <w:t xml:space="preserve"> </w:t>
      </w:r>
      <w:r w:rsidRPr="00AF78A3">
        <w:rPr>
          <w:rFonts w:eastAsia="Calibri" w:cs="Arial"/>
          <w:b/>
          <w:sz w:val="16"/>
          <w:szCs w:val="16"/>
        </w:rPr>
        <w:t xml:space="preserve">– Effects library navigation items </w:t>
      </w:r>
    </w:p>
    <w:tbl>
      <w:tblPr>
        <w:tblStyle w:val="TableGrid3"/>
        <w:tblW w:w="10366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  <w:tblCaption w:val="Effects library navigation items "/>
        <w:tblDescription w:val="This table provides descriptions of the Effects library navigation items "/>
      </w:tblPr>
      <w:tblGrid>
        <w:gridCol w:w="2579"/>
        <w:gridCol w:w="7787"/>
      </w:tblGrid>
      <w:tr w:rsidR="00AF78A3" w:rsidRPr="00AF78A3" w:rsidTr="00AF78A3">
        <w:trPr>
          <w:trHeight w:val="420"/>
          <w:tblHeader/>
        </w:trPr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2303D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cs="Arial"/>
                <w:b/>
                <w:color w:val="FFFFFF"/>
                <w:lang w:eastAsia="en-AU"/>
              </w:rPr>
            </w:pPr>
            <w:r w:rsidRPr="00AF78A3">
              <w:rPr>
                <w:rFonts w:cs="Arial"/>
                <w:b/>
                <w:color w:val="FFFFFF"/>
                <w:sz w:val="20"/>
                <w:lang w:eastAsia="en-AU"/>
              </w:rPr>
              <w:t xml:space="preserve">Item </w:t>
            </w:r>
          </w:p>
        </w:tc>
        <w:tc>
          <w:tcPr>
            <w:tcW w:w="77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2303D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cs="Arial"/>
                <w:b/>
                <w:color w:val="FFFFFF"/>
                <w:sz w:val="20"/>
                <w:lang w:eastAsia="en-AU"/>
              </w:rPr>
            </w:pPr>
            <w:r w:rsidRPr="00AF78A3">
              <w:rPr>
                <w:rFonts w:cs="Arial"/>
                <w:b/>
                <w:color w:val="FFFFFF"/>
                <w:sz w:val="20"/>
                <w:lang w:eastAsia="en-AU"/>
              </w:rPr>
              <w:t>Description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cs="Arial"/>
                <w:sz w:val="20"/>
                <w:lang w:eastAsia="en-AU"/>
              </w:rPr>
            </w:pPr>
            <w:r w:rsidRPr="00AF78A3">
              <w:rPr>
                <w:rFonts w:cs="Arial"/>
                <w:noProof/>
                <w:sz w:val="20"/>
                <w:lang w:eastAsia="en-AU"/>
              </w:rPr>
              <w:drawing>
                <wp:inline distT="0" distB="0" distL="0" distR="0" wp14:anchorId="12745D99" wp14:editId="5F159231">
                  <wp:extent cx="518795" cy="300355"/>
                  <wp:effectExtent l="19050" t="19050" r="14605" b="4445"/>
                  <wp:docPr id="20" name="Picture 9" descr="Highest value button" title="Highest value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Highest value button" title="Highest value button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2762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75" w:line="240" w:lineRule="atLeast"/>
              <w:rPr>
                <w:rFonts w:cs="Arial"/>
                <w:sz w:val="20"/>
                <w:lang w:eastAsia="en-AU"/>
              </w:rPr>
            </w:pPr>
            <w:r w:rsidRPr="00AF78A3">
              <w:rPr>
                <w:rFonts w:cs="Arial"/>
                <w:sz w:val="20"/>
                <w:lang w:eastAsia="en-AU"/>
              </w:rPr>
              <w:t xml:space="preserve">Select the </w:t>
            </w:r>
            <w:r w:rsidRPr="00AF78A3">
              <w:rPr>
                <w:rFonts w:cs="Arial"/>
                <w:b/>
                <w:sz w:val="20"/>
                <w:lang w:eastAsia="en-AU"/>
              </w:rPr>
              <w:t xml:space="preserve">Highest value </w:t>
            </w:r>
            <w:r w:rsidRPr="00AF78A3">
              <w:rPr>
                <w:rFonts w:cs="Arial"/>
                <w:sz w:val="20"/>
                <w:lang w:eastAsia="en-AU"/>
              </w:rPr>
              <w:t xml:space="preserve">icon </w:t>
            </w:r>
            <w:r w:rsidRPr="00AF78A3">
              <w:rPr>
                <w:rFonts w:eastAsia="Times New Roman" w:cs="Arial"/>
                <w:color w:val="0F0F0F"/>
                <w:sz w:val="20"/>
                <w:lang w:eastAsia="en-AU"/>
              </w:rPr>
              <w:t>effect will make the highest value stand out by adding a label to the highest value and dimming the other values. For visualizations with grouped values, the highest value in each group will be highlighted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cs="Arial"/>
                <w:sz w:val="20"/>
                <w:lang w:eastAsia="en-AU"/>
              </w:rPr>
            </w:pPr>
            <w:r w:rsidRPr="00AF78A3">
              <w:rPr>
                <w:rFonts w:cs="Arial"/>
                <w:noProof/>
                <w:sz w:val="20"/>
                <w:lang w:eastAsia="en-AU"/>
              </w:rPr>
              <w:drawing>
                <wp:inline distT="0" distB="0" distL="0" distR="0" wp14:anchorId="153779F2" wp14:editId="79629C28">
                  <wp:extent cx="491490" cy="313690"/>
                  <wp:effectExtent l="19050" t="19050" r="22860" b="10160"/>
                  <wp:docPr id="21" name="Picture 16" descr="Lowest value button" title="Lowest value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Lowest value button" title="Lowest value button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285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75" w:line="240" w:lineRule="atLeast"/>
              <w:rPr>
                <w:rFonts w:cs="Arial"/>
                <w:sz w:val="20"/>
                <w:lang w:eastAsia="en-AU"/>
              </w:rPr>
            </w:pPr>
            <w:r w:rsidRPr="00AF78A3">
              <w:rPr>
                <w:rFonts w:cs="Arial"/>
                <w:sz w:val="20"/>
                <w:lang w:eastAsia="en-AU"/>
              </w:rPr>
              <w:t xml:space="preserve">Select the </w:t>
            </w:r>
            <w:r w:rsidRPr="00AF78A3">
              <w:rPr>
                <w:rFonts w:cs="Arial"/>
                <w:b/>
                <w:sz w:val="20"/>
                <w:lang w:eastAsia="en-AU"/>
              </w:rPr>
              <w:t xml:space="preserve">Lowest value </w:t>
            </w:r>
            <w:r w:rsidRPr="00AF78A3">
              <w:rPr>
                <w:rFonts w:cs="Arial"/>
                <w:sz w:val="20"/>
                <w:lang w:eastAsia="en-AU"/>
              </w:rPr>
              <w:t xml:space="preserve">icon </w:t>
            </w:r>
            <w:r w:rsidRPr="00AF78A3">
              <w:rPr>
                <w:rFonts w:eastAsia="Times New Roman" w:cs="Arial"/>
                <w:color w:val="0F0F0F"/>
                <w:sz w:val="20"/>
                <w:lang w:eastAsia="en-AU"/>
              </w:rPr>
              <w:t xml:space="preserve">effect will make the lowest value stand out by adding a label to the lowest value and dimming the other values. For visualizations with grouped values, the lowest value in each group will be highlighted. 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cs="Arial"/>
                <w:noProof/>
                <w:sz w:val="20"/>
                <w:lang w:eastAsia="en-AU"/>
              </w:rPr>
            </w:pPr>
            <w:r w:rsidRPr="00AF78A3">
              <w:rPr>
                <w:rFonts w:cs="Arial"/>
                <w:noProof/>
                <w:sz w:val="20"/>
                <w:lang w:eastAsia="en-AU"/>
              </w:rPr>
              <w:drawing>
                <wp:inline distT="0" distB="0" distL="0" distR="0" wp14:anchorId="0C4DF7B5" wp14:editId="76605AFA">
                  <wp:extent cx="491490" cy="327660"/>
                  <wp:effectExtent l="19050" t="19050" r="22860" b="15240"/>
                  <wp:docPr id="702" name="Picture 13" descr="Any value button" title="Any value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ny value button" title="Any value button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04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75" w:line="240" w:lineRule="atLeast"/>
              <w:rPr>
                <w:rFonts w:cs="Arial"/>
                <w:sz w:val="20"/>
                <w:lang w:eastAsia="en-AU"/>
              </w:rPr>
            </w:pPr>
            <w:r w:rsidRPr="00AF78A3">
              <w:rPr>
                <w:rFonts w:cs="Arial"/>
                <w:sz w:val="20"/>
                <w:lang w:eastAsia="en-AU"/>
              </w:rPr>
              <w:t xml:space="preserve">Select the </w:t>
            </w:r>
            <w:r w:rsidRPr="00AF78A3">
              <w:rPr>
                <w:rFonts w:cs="Arial"/>
                <w:b/>
                <w:sz w:val="20"/>
                <w:lang w:eastAsia="en-AU"/>
              </w:rPr>
              <w:t xml:space="preserve">Any value </w:t>
            </w:r>
            <w:r w:rsidRPr="00AF78A3">
              <w:rPr>
                <w:rFonts w:cs="Arial"/>
                <w:sz w:val="20"/>
                <w:lang w:eastAsia="en-AU"/>
              </w:rPr>
              <w:t xml:space="preserve">icon </w:t>
            </w:r>
            <w:r w:rsidRPr="00AF78A3">
              <w:rPr>
                <w:rFonts w:eastAsia="Times New Roman" w:cs="Arial"/>
                <w:color w:val="0F0F0F"/>
                <w:sz w:val="20"/>
                <w:lang w:eastAsia="en-AU"/>
              </w:rPr>
              <w:t>effect will make a value, that you select manually, stand out by adding a label to the selected value and dimming the other values. For visualizations with grouped values, you can choose to highlight either a measure or a dimension. The selected measure or dimension will be highlighted in all the groups where it occurs.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cs="Arial"/>
                <w:b/>
                <w:sz w:val="20"/>
              </w:rPr>
            </w:pPr>
            <w:r w:rsidRPr="00AF78A3">
              <w:rPr>
                <w:rFonts w:ascii="Calibri" w:hAnsi="Calibri"/>
                <w:noProof/>
                <w:sz w:val="20"/>
                <w:lang w:eastAsia="en-AU"/>
              </w:rPr>
              <w:drawing>
                <wp:inline distT="0" distB="0" distL="0" distR="0" wp14:anchorId="26249679" wp14:editId="28BD7BEC">
                  <wp:extent cx="450215" cy="273050"/>
                  <wp:effectExtent l="19050" t="19050" r="26035" b="12700"/>
                  <wp:docPr id="703" name="Picture 14" descr="Replace button" title="Replace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Replace button" title="Replace button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47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75" w:line="240" w:lineRule="atLeast"/>
              <w:rPr>
                <w:rFonts w:cs="Arial"/>
                <w:sz w:val="20"/>
              </w:rPr>
            </w:pPr>
            <w:r w:rsidRPr="00AF78A3">
              <w:rPr>
                <w:rFonts w:cs="Arial"/>
                <w:sz w:val="20"/>
              </w:rPr>
              <w:t xml:space="preserve">Select to </w:t>
            </w:r>
            <w:r w:rsidRPr="00AF78A3">
              <w:rPr>
                <w:rFonts w:cs="Arial"/>
                <w:b/>
                <w:sz w:val="20"/>
              </w:rPr>
              <w:t>replace</w:t>
            </w:r>
            <w:r w:rsidRPr="00AF78A3">
              <w:rPr>
                <w:rFonts w:cs="Arial"/>
                <w:sz w:val="20"/>
              </w:rPr>
              <w:t xml:space="preserve"> the image with another snapshot item in your Stories library.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ascii="Calibri" w:hAnsi="Calibri"/>
                <w:noProof/>
                <w:sz w:val="20"/>
                <w:lang w:eastAsia="en-AU"/>
              </w:rPr>
            </w:pPr>
            <w:r w:rsidRPr="00AF78A3">
              <w:rPr>
                <w:rFonts w:ascii="Calibri" w:hAnsi="Calibri"/>
                <w:noProof/>
                <w:sz w:val="20"/>
                <w:lang w:eastAsia="en-AU"/>
              </w:rPr>
              <w:drawing>
                <wp:inline distT="0" distB="0" distL="0" distR="0" wp14:anchorId="64AD70E1" wp14:editId="5ADBCFED">
                  <wp:extent cx="340995" cy="273050"/>
                  <wp:effectExtent l="19050" t="19050" r="20955" b="12700"/>
                  <wp:docPr id="39" name="Picture 15" descr="Edit button" title="Edit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Edit button" title="Edit button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57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75" w:line="240" w:lineRule="atLeast"/>
              <w:rPr>
                <w:rFonts w:cs="Arial"/>
              </w:rPr>
            </w:pPr>
            <w:r w:rsidRPr="00AF78A3">
              <w:rPr>
                <w:rFonts w:cs="Arial"/>
                <w:sz w:val="20"/>
              </w:rPr>
              <w:t xml:space="preserve">Select to </w:t>
            </w:r>
            <w:r w:rsidRPr="00AF78A3">
              <w:rPr>
                <w:rFonts w:cs="Arial"/>
                <w:b/>
                <w:sz w:val="20"/>
              </w:rPr>
              <w:t>edit</w:t>
            </w:r>
            <w:r w:rsidRPr="00AF78A3">
              <w:rPr>
                <w:rFonts w:cs="Arial"/>
                <w:sz w:val="20"/>
              </w:rPr>
              <w:t xml:space="preserve"> the image.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ascii="Calibri" w:hAnsi="Calibri"/>
                <w:noProof/>
                <w:sz w:val="20"/>
                <w:lang w:eastAsia="en-AU"/>
              </w:rPr>
            </w:pPr>
            <w:r w:rsidRPr="00AF78A3">
              <w:rPr>
                <w:rFonts w:ascii="Calibri" w:hAnsi="Calibri"/>
                <w:noProof/>
                <w:sz w:val="20"/>
                <w:lang w:eastAsia="en-AU"/>
              </w:rPr>
              <w:drawing>
                <wp:inline distT="0" distB="0" distL="0" distR="0" wp14:anchorId="6CD0482B" wp14:editId="237F7C0C">
                  <wp:extent cx="368300" cy="273050"/>
                  <wp:effectExtent l="19050" t="19050" r="12700" b="12700"/>
                  <wp:docPr id="25" name="Picture 26" descr="Lock button" title="Lock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Lock button" title="Lock button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57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75" w:line="240" w:lineRule="atLeast"/>
              <w:rPr>
                <w:rFonts w:cs="Arial"/>
              </w:rPr>
            </w:pPr>
            <w:r w:rsidRPr="00AF78A3">
              <w:rPr>
                <w:rFonts w:cs="Arial"/>
                <w:sz w:val="20"/>
              </w:rPr>
              <w:t xml:space="preserve">Select </w:t>
            </w:r>
            <w:r w:rsidRPr="00AF78A3">
              <w:rPr>
                <w:rFonts w:cs="Arial"/>
                <w:b/>
                <w:sz w:val="20"/>
              </w:rPr>
              <w:t>lock</w:t>
            </w:r>
            <w:r w:rsidRPr="00AF78A3">
              <w:rPr>
                <w:rFonts w:cs="Arial"/>
                <w:sz w:val="20"/>
              </w:rPr>
              <w:t xml:space="preserve"> to prevent any changes being made to the snapshot. 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after="60" w:line="240" w:lineRule="atLeast"/>
              <w:rPr>
                <w:rFonts w:ascii="Calibri" w:hAnsi="Calibri"/>
                <w:noProof/>
                <w:sz w:val="20"/>
                <w:lang w:eastAsia="en-AU"/>
              </w:rPr>
            </w:pPr>
            <w:r w:rsidRPr="00AF78A3">
              <w:rPr>
                <w:rFonts w:ascii="Calibri" w:hAnsi="Calibri"/>
                <w:noProof/>
                <w:sz w:val="20"/>
                <w:lang w:eastAsia="en-AU"/>
              </w:rPr>
              <w:drawing>
                <wp:inline distT="0" distB="0" distL="0" distR="0" wp14:anchorId="0D6D910F" wp14:editId="4E29F86D">
                  <wp:extent cx="1405890" cy="368300"/>
                  <wp:effectExtent l="19050" t="19050" r="22860" b="0"/>
                  <wp:docPr id="40" name="Picture 24" descr="Go to source button" title="Go to source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Go to source button" title="Go to source button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3333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75" w:line="240" w:lineRule="atLeast"/>
              <w:rPr>
                <w:rFonts w:cs="Arial"/>
              </w:rPr>
            </w:pPr>
            <w:r w:rsidRPr="00AF78A3">
              <w:rPr>
                <w:rFonts w:cs="Arial"/>
                <w:sz w:val="20"/>
              </w:rPr>
              <w:t xml:space="preserve">Select to </w:t>
            </w:r>
            <w:r w:rsidRPr="00AF78A3">
              <w:rPr>
                <w:rFonts w:cs="Arial"/>
                <w:b/>
                <w:sz w:val="20"/>
              </w:rPr>
              <w:t>go to</w:t>
            </w:r>
            <w:r w:rsidRPr="00AF78A3">
              <w:rPr>
                <w:rFonts w:cs="Arial"/>
                <w:sz w:val="20"/>
              </w:rPr>
              <w:t xml:space="preserve"> the originating sheet source of the snapshot.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after="60" w:line="240" w:lineRule="atLeast"/>
              <w:rPr>
                <w:rFonts w:ascii="Calibri" w:hAnsi="Calibri"/>
                <w:noProof/>
                <w:sz w:val="20"/>
                <w:lang w:eastAsia="en-AU"/>
              </w:rPr>
            </w:pPr>
            <w:r w:rsidRPr="00AF78A3">
              <w:rPr>
                <w:rFonts w:ascii="Calibri" w:hAnsi="Calibri"/>
                <w:noProof/>
                <w:sz w:val="20"/>
                <w:lang w:eastAsia="en-AU"/>
              </w:rPr>
              <w:drawing>
                <wp:inline distT="0" distB="0" distL="0" distR="0" wp14:anchorId="3F62B49B" wp14:editId="033F3089">
                  <wp:extent cx="1378585" cy="368300"/>
                  <wp:effectExtent l="19050" t="19050" r="12065" b="0"/>
                  <wp:docPr id="41" name="Picture 30" descr="Return button" title="Return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Return button" title="Return button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342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75" w:line="240" w:lineRule="atLeast"/>
              <w:rPr>
                <w:rFonts w:cs="Arial"/>
              </w:rPr>
            </w:pPr>
            <w:r w:rsidRPr="00AF78A3">
              <w:rPr>
                <w:rFonts w:cs="Arial"/>
                <w:sz w:val="20"/>
              </w:rPr>
              <w:t xml:space="preserve">Select to </w:t>
            </w:r>
            <w:r w:rsidRPr="00AF78A3">
              <w:rPr>
                <w:rFonts w:cs="Arial"/>
                <w:b/>
                <w:sz w:val="20"/>
              </w:rPr>
              <w:t>return</w:t>
            </w:r>
            <w:r w:rsidRPr="00AF78A3">
              <w:rPr>
                <w:rFonts w:cs="Arial"/>
                <w:sz w:val="20"/>
              </w:rPr>
              <w:t xml:space="preserve"> to the Story that you are creating.</w:t>
            </w:r>
          </w:p>
        </w:tc>
      </w:tr>
    </w:tbl>
    <w:p w:rsidR="00AF78A3" w:rsidRPr="00AF78A3" w:rsidRDefault="00AF78A3" w:rsidP="00AF78A3">
      <w:pPr>
        <w:suppressAutoHyphens/>
        <w:spacing w:before="120" w:after="60" w:line="240" w:lineRule="atLeast"/>
        <w:rPr>
          <w:rFonts w:eastAsia="Calibri" w:cs="Arial"/>
          <w:lang w:eastAsia="en-AU"/>
        </w:rPr>
      </w:pPr>
    </w:p>
    <w:p w:rsidR="00AF78A3" w:rsidRPr="0016487C" w:rsidRDefault="00E26EF4" w:rsidP="00AF78A3">
      <w:pPr>
        <w:suppressAutoHyphens/>
        <w:spacing w:before="120" w:after="60" w:line="240" w:lineRule="atLeast"/>
        <w:rPr>
          <w:rFonts w:eastAsia="Calibri" w:cs="Arial"/>
        </w:rPr>
      </w:pPr>
      <w:r>
        <w:rPr>
          <w:rFonts w:eastAsia="Calibri" w:cs="Arial"/>
          <w:lang w:eastAsia="en-AU"/>
        </w:rPr>
        <w:t>Choose the Story that interests you.</w:t>
      </w:r>
      <w:r w:rsidR="0016487C">
        <w:rPr>
          <w:rFonts w:eastAsia="Calibri" w:cs="Arial"/>
          <w:lang w:eastAsia="en-AU"/>
        </w:rPr>
        <w:t xml:space="preserve"> </w:t>
      </w:r>
      <w:r w:rsidR="0016487C">
        <w:rPr>
          <w:rFonts w:eastAsia="Calibri" w:cs="Arial"/>
          <w:b/>
          <w:lang w:eastAsia="en-AU"/>
        </w:rPr>
        <w:t>Figure 16</w:t>
      </w:r>
      <w:r w:rsidR="00765E28">
        <w:rPr>
          <w:rFonts w:eastAsia="Calibri" w:cs="Arial"/>
          <w:lang w:eastAsia="en-AU"/>
        </w:rPr>
        <w:t xml:space="preserve"> shows an example Story, ‘Clients for Program A’.</w:t>
      </w:r>
    </w:p>
    <w:p w:rsidR="00AF78A3" w:rsidRPr="00AF78A3" w:rsidRDefault="00AF78A3" w:rsidP="00AF78A3">
      <w:pPr>
        <w:keepNext/>
        <w:suppressAutoHyphens/>
        <w:spacing w:before="120" w:after="0" w:line="240" w:lineRule="atLeast"/>
        <w:rPr>
          <w:rFonts w:eastAsia="Calibri" w:cs="Arial"/>
          <w:b/>
          <w:bCs/>
          <w:sz w:val="16"/>
          <w:szCs w:val="18"/>
        </w:rPr>
      </w:pPr>
      <w:r w:rsidRPr="00AF78A3">
        <w:rPr>
          <w:rFonts w:eastAsia="Calibri" w:cs="Arial"/>
          <w:b/>
          <w:bCs/>
          <w:sz w:val="16"/>
          <w:szCs w:val="18"/>
        </w:rPr>
        <w:t xml:space="preserve">Figure </w:t>
      </w:r>
      <w:r w:rsidR="00F2005E">
        <w:rPr>
          <w:rFonts w:eastAsia="Calibri" w:cs="Arial"/>
          <w:b/>
          <w:bCs/>
          <w:sz w:val="16"/>
          <w:szCs w:val="18"/>
        </w:rPr>
        <w:t>1</w:t>
      </w:r>
      <w:r w:rsidR="00792F5D">
        <w:rPr>
          <w:rFonts w:eastAsia="Calibri" w:cs="Arial"/>
          <w:b/>
          <w:bCs/>
          <w:sz w:val="16"/>
          <w:szCs w:val="18"/>
        </w:rPr>
        <w:t>6</w:t>
      </w:r>
      <w:r w:rsidR="00F2005E" w:rsidRPr="00AF78A3">
        <w:rPr>
          <w:rFonts w:eastAsia="Calibri" w:cs="Arial"/>
          <w:b/>
          <w:bCs/>
          <w:sz w:val="16"/>
          <w:szCs w:val="18"/>
        </w:rPr>
        <w:t xml:space="preserve"> </w:t>
      </w:r>
      <w:r w:rsidRPr="00AF78A3">
        <w:rPr>
          <w:rFonts w:eastAsia="Calibri" w:cs="Arial"/>
          <w:b/>
          <w:bCs/>
          <w:sz w:val="16"/>
          <w:szCs w:val="18"/>
        </w:rPr>
        <w:t>– Stories drop down arrow and My stories tile</w:t>
      </w:r>
    </w:p>
    <w:p w:rsidR="00AF78A3" w:rsidRPr="00AF78A3" w:rsidRDefault="00E26EF4" w:rsidP="00AF78A3">
      <w:pPr>
        <w:suppressAutoHyphens/>
        <w:spacing w:after="60" w:line="240" w:lineRule="atLeast"/>
        <w:rPr>
          <w:rFonts w:ascii="Calibri" w:eastAsia="Calibri" w:hAnsi="Calibri" w:cs="Times New Roman"/>
          <w:sz w:val="20"/>
        </w:rPr>
      </w:pPr>
      <w:r>
        <w:rPr>
          <w:noProof/>
          <w:lang w:eastAsia="en-AU"/>
        </w:rPr>
        <w:drawing>
          <wp:inline distT="0" distB="0" distL="0" distR="0" wp14:anchorId="746272A6" wp14:editId="79E0D758">
            <wp:extent cx="6645910" cy="1144270"/>
            <wp:effectExtent l="19050" t="19050" r="21590" b="17780"/>
            <wp:docPr id="836" name="Picture 836" descr="A screenshot of two stories in the My Stories menu. The 'Stories' icon is highlighted on the top of the panel. The second tile, reading &quot;Client for Program A&quot; is highlighted." title="Stories drop down arrow and My Stories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44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AF78A3" w:rsidRDefault="00AF78A3" w:rsidP="000527B1">
      <w:pPr>
        <w:suppressAutoHyphens/>
        <w:spacing w:before="240" w:after="120" w:line="240" w:lineRule="atLeast"/>
        <w:rPr>
          <w:rFonts w:eastAsia="Calibri" w:cs="Arial"/>
        </w:rPr>
      </w:pPr>
      <w:r w:rsidRPr="00AF78A3">
        <w:rPr>
          <w:rFonts w:eastAsia="Calibri" w:cs="Arial"/>
        </w:rPr>
        <w:t xml:space="preserve">The </w:t>
      </w:r>
      <w:r w:rsidRPr="000527B1">
        <w:rPr>
          <w:rFonts w:eastAsia="Calibri" w:cs="Arial"/>
        </w:rPr>
        <w:t>Story</w:t>
      </w:r>
      <w:r w:rsidRPr="00AF78A3">
        <w:rPr>
          <w:rFonts w:eastAsia="Calibri" w:cs="Arial"/>
        </w:rPr>
        <w:t xml:space="preserve"> page will </w:t>
      </w:r>
      <w:r w:rsidR="00765E28">
        <w:rPr>
          <w:rFonts w:eastAsia="Calibri" w:cs="Arial"/>
        </w:rPr>
        <w:t xml:space="preserve">then </w:t>
      </w:r>
      <w:r w:rsidRPr="00AF78A3">
        <w:rPr>
          <w:rFonts w:eastAsia="Calibri" w:cs="Arial"/>
        </w:rPr>
        <w:t>display.</w:t>
      </w:r>
    </w:p>
    <w:p w:rsidR="00AF78A3" w:rsidRPr="00AF78A3" w:rsidRDefault="00AF78A3" w:rsidP="00AF78A3">
      <w:pPr>
        <w:keepNext/>
        <w:suppressAutoHyphens/>
        <w:spacing w:before="120" w:after="0" w:line="240" w:lineRule="atLeast"/>
        <w:rPr>
          <w:rFonts w:eastAsia="Calibri" w:cs="Arial"/>
          <w:b/>
          <w:bCs/>
          <w:sz w:val="16"/>
          <w:szCs w:val="18"/>
        </w:rPr>
      </w:pPr>
      <w:r w:rsidRPr="00AF78A3">
        <w:rPr>
          <w:rFonts w:eastAsia="Calibri" w:cs="Arial"/>
          <w:b/>
          <w:bCs/>
          <w:sz w:val="16"/>
          <w:szCs w:val="18"/>
        </w:rPr>
        <w:lastRenderedPageBreak/>
        <w:t xml:space="preserve">Figure </w:t>
      </w:r>
      <w:r w:rsidR="00792F5D">
        <w:rPr>
          <w:rFonts w:eastAsia="Calibri" w:cs="Arial"/>
          <w:b/>
          <w:bCs/>
          <w:sz w:val="16"/>
          <w:szCs w:val="18"/>
        </w:rPr>
        <w:t>17</w:t>
      </w:r>
      <w:r w:rsidR="00792F5D" w:rsidRPr="00AF78A3">
        <w:rPr>
          <w:rFonts w:eastAsia="Calibri" w:cs="Arial"/>
          <w:b/>
          <w:bCs/>
          <w:caps/>
          <w:sz w:val="16"/>
          <w:szCs w:val="18"/>
        </w:rPr>
        <w:t xml:space="preserve"> </w:t>
      </w:r>
      <w:r w:rsidRPr="00AF78A3">
        <w:rPr>
          <w:rFonts w:eastAsia="Calibri" w:cs="Arial"/>
          <w:b/>
          <w:bCs/>
          <w:caps/>
          <w:sz w:val="16"/>
          <w:szCs w:val="18"/>
        </w:rPr>
        <w:t xml:space="preserve">– </w:t>
      </w:r>
      <w:r w:rsidRPr="00AF78A3">
        <w:rPr>
          <w:rFonts w:eastAsia="Calibri" w:cs="Arial"/>
          <w:b/>
          <w:bCs/>
          <w:sz w:val="16"/>
          <w:szCs w:val="18"/>
        </w:rPr>
        <w:t>Story sheet with snapshot</w:t>
      </w:r>
    </w:p>
    <w:p w:rsidR="00AF78A3" w:rsidRPr="00AF78A3" w:rsidRDefault="00AF78A3" w:rsidP="00AF78A3">
      <w:pPr>
        <w:suppressAutoHyphens/>
        <w:spacing w:after="60" w:line="240" w:lineRule="atLeast"/>
        <w:rPr>
          <w:rFonts w:ascii="Calibri" w:eastAsia="Calibri" w:hAnsi="Calibri" w:cs="Times New Roman"/>
          <w:sz w:val="20"/>
        </w:rPr>
      </w:pP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1AA8FB32" wp14:editId="54D72D7B">
            <wp:extent cx="4885690" cy="2797810"/>
            <wp:effectExtent l="19050" t="19050" r="10160" b="2540"/>
            <wp:docPr id="30" name="Picture 3" descr="This is a screen shot of the story sheet." title="Story she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his is a screen shot of the story sheet." title="Story sheet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27717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AF78A3" w:rsidRDefault="00AF78A3" w:rsidP="000527B1">
      <w:pPr>
        <w:suppressAutoHyphens/>
        <w:spacing w:before="240" w:after="12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Select the </w:t>
      </w: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5FB96C07" wp14:editId="26562DEC">
            <wp:extent cx="368300" cy="313690"/>
            <wp:effectExtent l="19050" t="19050" r="12700" b="10160"/>
            <wp:docPr id="31" name="Picture 2" descr="This is a screen shot of the Animations icon." title="Animations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is is a screen shot of the Animations icon." title="Animations icon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F78A3">
        <w:rPr>
          <w:rFonts w:eastAsia="Calibri" w:cs="Arial"/>
          <w:lang w:eastAsia="en-AU"/>
        </w:rPr>
        <w:t xml:space="preserve"> icon on the right of the Story page</w:t>
      </w:r>
      <w:r w:rsidRPr="00AF78A3">
        <w:rPr>
          <w:rFonts w:eastAsia="Calibri" w:cs="Arial"/>
          <w:color w:val="FF0000"/>
          <w:lang w:eastAsia="en-AU"/>
        </w:rPr>
        <w:t xml:space="preserve">. </w:t>
      </w:r>
    </w:p>
    <w:p w:rsidR="00AF78A3" w:rsidRPr="00AF78A3" w:rsidRDefault="00AF78A3" w:rsidP="000527B1">
      <w:pPr>
        <w:suppressAutoHyphens/>
        <w:spacing w:before="120" w:after="12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The </w:t>
      </w:r>
      <w:r w:rsidRPr="00AF78A3">
        <w:rPr>
          <w:rFonts w:eastAsia="Calibri" w:cs="Arial"/>
          <w:b/>
          <w:lang w:eastAsia="en-AU"/>
        </w:rPr>
        <w:t>Effects library</w:t>
      </w:r>
      <w:r w:rsidRPr="00AF78A3">
        <w:rPr>
          <w:rFonts w:eastAsia="Calibri" w:cs="Arial"/>
          <w:lang w:eastAsia="en-AU"/>
        </w:rPr>
        <w:t xml:space="preserve"> pop up box will display.</w:t>
      </w:r>
    </w:p>
    <w:p w:rsidR="00AF78A3" w:rsidRPr="00AF78A3" w:rsidRDefault="00AF78A3" w:rsidP="00AF78A3">
      <w:pPr>
        <w:keepNext/>
        <w:suppressAutoHyphens/>
        <w:spacing w:before="240" w:after="0" w:line="240" w:lineRule="atLeast"/>
        <w:rPr>
          <w:rFonts w:eastAsia="Calibri" w:cs="Arial"/>
          <w:b/>
          <w:bCs/>
          <w:caps/>
          <w:sz w:val="16"/>
          <w:szCs w:val="16"/>
        </w:rPr>
      </w:pPr>
      <w:r w:rsidRPr="00AF78A3">
        <w:rPr>
          <w:rFonts w:eastAsia="Calibri" w:cs="Arial"/>
          <w:b/>
          <w:bCs/>
          <w:sz w:val="16"/>
          <w:szCs w:val="16"/>
        </w:rPr>
        <w:t xml:space="preserve">Figure </w:t>
      </w:r>
      <w:r w:rsidR="00792F5D">
        <w:rPr>
          <w:rFonts w:eastAsia="Calibri" w:cs="Arial"/>
          <w:b/>
          <w:bCs/>
          <w:sz w:val="16"/>
          <w:szCs w:val="16"/>
        </w:rPr>
        <w:t>18</w:t>
      </w:r>
      <w:r w:rsidRPr="00AF78A3">
        <w:rPr>
          <w:rFonts w:eastAsia="Calibri" w:cs="Arial"/>
          <w:b/>
          <w:bCs/>
          <w:sz w:val="16"/>
          <w:szCs w:val="16"/>
        </w:rPr>
        <w:t xml:space="preserve"> – Effects library pop up box</w:t>
      </w:r>
    </w:p>
    <w:p w:rsidR="00AF78A3" w:rsidRPr="00AF78A3" w:rsidRDefault="00AF78A3" w:rsidP="000527B1">
      <w:pPr>
        <w:suppressAutoHyphens/>
        <w:spacing w:after="60" w:line="240" w:lineRule="atLeast"/>
        <w:rPr>
          <w:rFonts w:eastAsia="Calibri" w:cs="Arial"/>
          <w:b/>
          <w:lang w:eastAsia="en-AU"/>
        </w:rPr>
      </w:pPr>
      <w:r w:rsidRPr="00AF78A3">
        <w:rPr>
          <w:rFonts w:eastAsia="Calibri" w:cs="Arial"/>
          <w:noProof/>
          <w:lang w:eastAsia="en-AU"/>
        </w:rPr>
        <w:drawing>
          <wp:inline distT="0" distB="0" distL="0" distR="0" wp14:anchorId="67723197" wp14:editId="31576FEC">
            <wp:extent cx="2729865" cy="1992630"/>
            <wp:effectExtent l="19050" t="19050" r="13335" b="7620"/>
            <wp:docPr id="32" name="Picture 678" descr="This is a screen shot of how to Add an animation to the story pop up box" title="Add an animation to the story pop up bo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This is a screen shot of how to Add an animation to the story pop up box" title="Add an animation to the story pop up box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9716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AF78A3" w:rsidRDefault="00AF78A3" w:rsidP="000527B1">
      <w:pPr>
        <w:suppressAutoHyphens/>
        <w:spacing w:before="240" w:after="12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b/>
          <w:lang w:eastAsia="en-AU"/>
        </w:rPr>
        <w:t>Click</w:t>
      </w:r>
      <w:r w:rsidRPr="00AF78A3">
        <w:rPr>
          <w:rFonts w:eastAsia="Calibri" w:cs="Arial"/>
          <w:lang w:eastAsia="en-AU"/>
        </w:rPr>
        <w:t xml:space="preserve"> and </w:t>
      </w:r>
      <w:r w:rsidRPr="00AF78A3">
        <w:rPr>
          <w:rFonts w:eastAsia="Calibri" w:cs="Arial"/>
          <w:b/>
          <w:lang w:eastAsia="en-AU"/>
        </w:rPr>
        <w:t>drag</w:t>
      </w:r>
      <w:r w:rsidRPr="00AF78A3">
        <w:rPr>
          <w:rFonts w:eastAsia="Calibri" w:cs="Arial"/>
          <w:lang w:eastAsia="en-AU"/>
        </w:rPr>
        <w:t xml:space="preserve"> the selected effect onto the snapshot.</w:t>
      </w:r>
    </w:p>
    <w:p w:rsidR="00AF78A3" w:rsidRPr="00AF78A3" w:rsidRDefault="00AF78A3" w:rsidP="000527B1">
      <w:pPr>
        <w:keepNext/>
        <w:suppressAutoHyphens/>
        <w:spacing w:before="120" w:after="120" w:line="240" w:lineRule="atLeast"/>
        <w:rPr>
          <w:rFonts w:eastAsia="Times New Roman" w:cs="Arial"/>
          <w:bCs/>
          <w:lang w:eastAsia="en-AU"/>
        </w:rPr>
      </w:pPr>
      <w:r w:rsidRPr="00AF78A3">
        <w:rPr>
          <w:rFonts w:eastAsia="Times New Roman" w:cs="Arial"/>
          <w:bCs/>
          <w:lang w:eastAsia="en-AU"/>
        </w:rPr>
        <w:lastRenderedPageBreak/>
        <w:t xml:space="preserve">The snapshot will display with the </w:t>
      </w:r>
      <w:r w:rsidRPr="00AF78A3">
        <w:rPr>
          <w:rFonts w:eastAsia="Times New Roman" w:cs="Arial"/>
          <w:b/>
          <w:bCs/>
          <w:lang w:eastAsia="en-AU"/>
        </w:rPr>
        <w:t>effect</w:t>
      </w:r>
      <w:r w:rsidRPr="00AF78A3">
        <w:rPr>
          <w:rFonts w:eastAsia="Times New Roman" w:cs="Arial"/>
          <w:bCs/>
          <w:lang w:eastAsia="en-AU"/>
        </w:rPr>
        <w:t xml:space="preserve"> applied.</w:t>
      </w:r>
    </w:p>
    <w:p w:rsidR="00AF78A3" w:rsidRPr="00AF78A3" w:rsidRDefault="00765E28" w:rsidP="000527B1">
      <w:pPr>
        <w:keepNext/>
        <w:numPr>
          <w:ilvl w:val="0"/>
          <w:numId w:val="1"/>
        </w:numPr>
        <w:suppressAutoHyphens/>
        <w:spacing w:before="120" w:after="120" w:line="240" w:lineRule="atLeast"/>
        <w:ind w:left="357" w:hanging="357"/>
        <w:contextualSpacing/>
        <w:rPr>
          <w:rFonts w:eastAsia="Times New Roman" w:cs="Arial"/>
          <w:bCs/>
          <w:lang w:eastAsia="en-AU"/>
        </w:rPr>
      </w:pPr>
      <w:r w:rsidRPr="000527B1">
        <w:rPr>
          <w:rFonts w:eastAsia="Times New Roman" w:cs="Arial"/>
          <w:b/>
          <w:bCs/>
          <w:lang w:eastAsia="en-AU"/>
        </w:rPr>
        <w:t>High</w:t>
      </w:r>
      <w:r>
        <w:rPr>
          <w:rFonts w:eastAsia="Times New Roman" w:cs="Arial"/>
          <w:b/>
          <w:bCs/>
          <w:lang w:eastAsia="en-AU"/>
        </w:rPr>
        <w:t>est value effect applied -</w:t>
      </w:r>
      <w:r>
        <w:rPr>
          <w:rFonts w:eastAsia="Times New Roman" w:cs="Arial"/>
          <w:bCs/>
          <w:lang w:eastAsia="en-AU"/>
        </w:rPr>
        <w:t xml:space="preserve"> The column with the</w:t>
      </w:r>
      <w:r w:rsidR="00AF78A3" w:rsidRPr="00AF78A3">
        <w:rPr>
          <w:rFonts w:eastAsia="Times New Roman" w:cs="Arial"/>
          <w:bCs/>
          <w:lang w:eastAsia="en-AU"/>
        </w:rPr>
        <w:t xml:space="preserve"> </w:t>
      </w:r>
      <w:r w:rsidR="00AF78A3" w:rsidRPr="000527B1">
        <w:rPr>
          <w:rFonts w:eastAsia="Times New Roman" w:cs="Arial"/>
          <w:b/>
          <w:bCs/>
          <w:lang w:eastAsia="en-AU"/>
        </w:rPr>
        <w:t>highest value</w:t>
      </w:r>
      <w:r w:rsidR="00AF78A3" w:rsidRPr="00AF78A3">
        <w:rPr>
          <w:rFonts w:eastAsia="Times New Roman" w:cs="Arial"/>
          <w:bCs/>
          <w:lang w:eastAsia="en-AU"/>
        </w:rPr>
        <w:t xml:space="preserve"> </w:t>
      </w:r>
      <w:r>
        <w:rPr>
          <w:rFonts w:eastAsia="Times New Roman" w:cs="Arial"/>
          <w:bCs/>
          <w:lang w:eastAsia="en-AU"/>
        </w:rPr>
        <w:t>will be highlighted and labelled. All other values will become dim.</w:t>
      </w:r>
    </w:p>
    <w:p w:rsidR="00AF78A3" w:rsidRPr="00AF78A3" w:rsidRDefault="00AF78A3" w:rsidP="00AF78A3">
      <w:pPr>
        <w:keepNext/>
        <w:suppressAutoHyphens/>
        <w:spacing w:before="240" w:after="0" w:line="240" w:lineRule="atLeast"/>
        <w:rPr>
          <w:rFonts w:eastAsia="Calibri" w:cs="Arial"/>
          <w:b/>
          <w:bCs/>
          <w:sz w:val="16"/>
          <w:szCs w:val="16"/>
        </w:rPr>
      </w:pPr>
      <w:r w:rsidRPr="00AF78A3">
        <w:rPr>
          <w:rFonts w:eastAsia="Calibri" w:cs="Arial"/>
          <w:b/>
          <w:bCs/>
          <w:sz w:val="16"/>
          <w:szCs w:val="16"/>
        </w:rPr>
        <w:t xml:space="preserve">Figure </w:t>
      </w:r>
      <w:r w:rsidR="00792F5D">
        <w:rPr>
          <w:rFonts w:eastAsia="Calibri" w:cs="Arial"/>
          <w:b/>
          <w:bCs/>
          <w:sz w:val="16"/>
          <w:szCs w:val="16"/>
        </w:rPr>
        <w:t>19</w:t>
      </w:r>
      <w:r w:rsidR="00F2005E" w:rsidRPr="00AF78A3">
        <w:rPr>
          <w:rFonts w:eastAsia="Calibri" w:cs="Arial"/>
          <w:b/>
          <w:bCs/>
          <w:sz w:val="16"/>
          <w:szCs w:val="16"/>
        </w:rPr>
        <w:t xml:space="preserve"> </w:t>
      </w:r>
      <w:r w:rsidRPr="00AF78A3">
        <w:rPr>
          <w:rFonts w:eastAsia="Calibri" w:cs="Arial"/>
          <w:b/>
          <w:bCs/>
          <w:sz w:val="16"/>
          <w:szCs w:val="16"/>
        </w:rPr>
        <w:t>– Highest value effects applied to snapshot</w:t>
      </w:r>
    </w:p>
    <w:p w:rsidR="00AF78A3" w:rsidRPr="00AF78A3" w:rsidRDefault="00AF78A3" w:rsidP="00AF78A3">
      <w:pPr>
        <w:suppressAutoHyphens/>
        <w:spacing w:after="60" w:line="240" w:lineRule="atLeast"/>
        <w:rPr>
          <w:rFonts w:eastAsia="Times New Roman" w:cs="Arial"/>
          <w:bCs/>
          <w:lang w:eastAsia="en-AU"/>
        </w:rPr>
      </w:pP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22E56106" wp14:editId="70E33AEA">
            <wp:extent cx="4312920" cy="2770505"/>
            <wp:effectExtent l="19050" t="19050" r="11430" b="10795"/>
            <wp:docPr id="33" name="Picture 675" descr="This is a screen shot of a graph with the Highest value effects applied to it." title="Highest value effects applied to snapsho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This is a screen shot of a graph with the Highest value effects applied to it." title="Highest value effects applied to snapshot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74447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AF78A3" w:rsidRDefault="00765E28" w:rsidP="000527B1">
      <w:pPr>
        <w:numPr>
          <w:ilvl w:val="0"/>
          <w:numId w:val="1"/>
        </w:numPr>
        <w:suppressAutoHyphens/>
        <w:spacing w:before="240" w:after="120" w:line="240" w:lineRule="atLeast"/>
        <w:ind w:left="357" w:hanging="357"/>
        <w:contextualSpacing/>
        <w:rPr>
          <w:rFonts w:eastAsia="Times New Roman" w:cs="Arial"/>
          <w:bCs/>
          <w:lang w:eastAsia="en-AU"/>
        </w:rPr>
      </w:pPr>
      <w:r>
        <w:rPr>
          <w:rFonts w:eastAsia="Times New Roman" w:cs="Arial"/>
          <w:b/>
          <w:bCs/>
          <w:lang w:eastAsia="en-AU"/>
        </w:rPr>
        <w:t>Lowest value effect applied -</w:t>
      </w:r>
      <w:r>
        <w:rPr>
          <w:rFonts w:eastAsia="Times New Roman" w:cs="Arial"/>
          <w:bCs/>
          <w:lang w:eastAsia="en-AU"/>
        </w:rPr>
        <w:t xml:space="preserve"> The column with the</w:t>
      </w:r>
      <w:r w:rsidRPr="00AF78A3">
        <w:rPr>
          <w:rFonts w:eastAsia="Times New Roman" w:cs="Arial"/>
          <w:bCs/>
          <w:lang w:eastAsia="en-AU"/>
        </w:rPr>
        <w:t xml:space="preserve"> </w:t>
      </w:r>
      <w:r>
        <w:rPr>
          <w:rFonts w:eastAsia="Times New Roman" w:cs="Arial"/>
          <w:b/>
          <w:bCs/>
          <w:lang w:eastAsia="en-AU"/>
        </w:rPr>
        <w:t>lowest</w:t>
      </w:r>
      <w:r w:rsidRPr="009B5A84">
        <w:rPr>
          <w:rFonts w:eastAsia="Times New Roman" w:cs="Arial"/>
          <w:b/>
          <w:bCs/>
          <w:lang w:eastAsia="en-AU"/>
        </w:rPr>
        <w:t xml:space="preserve"> value</w:t>
      </w:r>
      <w:r w:rsidRPr="00AF78A3">
        <w:rPr>
          <w:rFonts w:eastAsia="Times New Roman" w:cs="Arial"/>
          <w:bCs/>
          <w:lang w:eastAsia="en-AU"/>
        </w:rPr>
        <w:t xml:space="preserve"> </w:t>
      </w:r>
      <w:r>
        <w:rPr>
          <w:rFonts w:eastAsia="Times New Roman" w:cs="Arial"/>
          <w:bCs/>
          <w:lang w:eastAsia="en-AU"/>
        </w:rPr>
        <w:t>will be highlighted and labelled. All other values will become dim.</w:t>
      </w:r>
    </w:p>
    <w:p w:rsidR="00AF78A3" w:rsidRPr="00AF78A3" w:rsidRDefault="00AF78A3" w:rsidP="00AF78A3">
      <w:pPr>
        <w:keepNext/>
        <w:suppressAutoHyphens/>
        <w:spacing w:before="240" w:after="0" w:line="240" w:lineRule="atLeast"/>
        <w:rPr>
          <w:rFonts w:eastAsia="Calibri" w:cs="Arial"/>
          <w:b/>
          <w:bCs/>
          <w:sz w:val="16"/>
          <w:szCs w:val="16"/>
        </w:rPr>
      </w:pPr>
      <w:r w:rsidRPr="00AF78A3">
        <w:rPr>
          <w:rFonts w:eastAsia="Calibri" w:cs="Arial"/>
          <w:b/>
          <w:bCs/>
          <w:sz w:val="16"/>
          <w:szCs w:val="16"/>
        </w:rPr>
        <w:t xml:space="preserve">Figure </w:t>
      </w:r>
      <w:r w:rsidR="00F2005E">
        <w:rPr>
          <w:rFonts w:eastAsia="Calibri" w:cs="Arial"/>
          <w:b/>
          <w:bCs/>
          <w:sz w:val="16"/>
          <w:szCs w:val="16"/>
        </w:rPr>
        <w:t>2</w:t>
      </w:r>
      <w:r w:rsidR="00792F5D">
        <w:rPr>
          <w:rFonts w:eastAsia="Calibri" w:cs="Arial"/>
          <w:b/>
          <w:bCs/>
          <w:sz w:val="16"/>
          <w:szCs w:val="16"/>
        </w:rPr>
        <w:t>0</w:t>
      </w:r>
      <w:r w:rsidR="00F2005E" w:rsidRPr="00AF78A3">
        <w:rPr>
          <w:rFonts w:eastAsia="Calibri" w:cs="Arial"/>
          <w:b/>
          <w:bCs/>
          <w:sz w:val="16"/>
          <w:szCs w:val="16"/>
        </w:rPr>
        <w:t xml:space="preserve"> </w:t>
      </w:r>
      <w:r w:rsidRPr="00AF78A3">
        <w:rPr>
          <w:rFonts w:eastAsia="Calibri" w:cs="Arial"/>
          <w:b/>
          <w:bCs/>
          <w:sz w:val="16"/>
          <w:szCs w:val="16"/>
        </w:rPr>
        <w:t>– Lowest value effects applied to snapshot</w:t>
      </w:r>
    </w:p>
    <w:p w:rsidR="00AF78A3" w:rsidRPr="00AF78A3" w:rsidRDefault="00AF78A3" w:rsidP="00AF78A3">
      <w:pPr>
        <w:suppressAutoHyphens/>
        <w:spacing w:after="60" w:line="240" w:lineRule="atLeast"/>
        <w:rPr>
          <w:rFonts w:eastAsia="Times New Roman" w:cs="Arial"/>
          <w:bCs/>
          <w:lang w:eastAsia="en-AU"/>
        </w:rPr>
      </w:pP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54C7DD9F" wp14:editId="3BAD0C3D">
            <wp:extent cx="4312920" cy="2783840"/>
            <wp:effectExtent l="19050" t="19050" r="11430" b="16510"/>
            <wp:docPr id="34" name="Picture 676" descr="This is a screen shot of a graph with the lowest value effects applied to it." title="Lowest value effects applied to snapsho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 descr="This is a screen shot of a graph with the lowest value effects applied to it." title="Lowest value effects applied to snapshot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27622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AF78A3" w:rsidRDefault="00765E28" w:rsidP="000527B1">
      <w:pPr>
        <w:keepNext/>
        <w:numPr>
          <w:ilvl w:val="0"/>
          <w:numId w:val="1"/>
        </w:numPr>
        <w:suppressAutoHyphens/>
        <w:spacing w:before="240" w:after="120" w:line="240" w:lineRule="atLeast"/>
        <w:ind w:left="357" w:hanging="357"/>
        <w:contextualSpacing/>
        <w:rPr>
          <w:rFonts w:eastAsia="Times New Roman" w:cs="Arial"/>
          <w:bCs/>
          <w:lang w:eastAsia="en-AU"/>
        </w:rPr>
      </w:pPr>
      <w:r>
        <w:rPr>
          <w:rFonts w:eastAsia="Times New Roman" w:cs="Arial"/>
          <w:b/>
          <w:bCs/>
          <w:lang w:eastAsia="en-AU"/>
        </w:rPr>
        <w:lastRenderedPageBreak/>
        <w:t>Any value effect applied –</w:t>
      </w:r>
      <w:r>
        <w:rPr>
          <w:rFonts w:eastAsia="Times New Roman" w:cs="Arial"/>
          <w:bCs/>
          <w:lang w:eastAsia="en-AU"/>
        </w:rPr>
        <w:t xml:space="preserve"> The selected column</w:t>
      </w:r>
      <w:r w:rsidRPr="00AF78A3">
        <w:rPr>
          <w:rFonts w:eastAsia="Times New Roman" w:cs="Arial"/>
          <w:bCs/>
          <w:lang w:eastAsia="en-AU"/>
        </w:rPr>
        <w:t xml:space="preserve"> </w:t>
      </w:r>
      <w:r>
        <w:rPr>
          <w:rFonts w:eastAsia="Times New Roman" w:cs="Arial"/>
          <w:bCs/>
          <w:lang w:eastAsia="en-AU"/>
        </w:rPr>
        <w:t>will be highlighted and labelled. All other values will become dim.</w:t>
      </w:r>
    </w:p>
    <w:p w:rsidR="00AF78A3" w:rsidRPr="00AF78A3" w:rsidRDefault="00AF78A3" w:rsidP="00AF78A3">
      <w:pPr>
        <w:keepNext/>
        <w:suppressAutoHyphens/>
        <w:spacing w:before="240" w:after="0" w:line="240" w:lineRule="atLeast"/>
        <w:rPr>
          <w:rFonts w:eastAsia="Calibri" w:cs="Arial"/>
          <w:b/>
          <w:bCs/>
          <w:sz w:val="16"/>
          <w:szCs w:val="16"/>
        </w:rPr>
      </w:pPr>
      <w:r w:rsidRPr="00AF78A3">
        <w:rPr>
          <w:rFonts w:eastAsia="Calibri" w:cs="Arial"/>
          <w:b/>
          <w:bCs/>
          <w:sz w:val="16"/>
          <w:szCs w:val="16"/>
        </w:rPr>
        <w:t xml:space="preserve">Figure </w:t>
      </w:r>
      <w:r w:rsidR="00F2005E">
        <w:rPr>
          <w:rFonts w:eastAsia="Calibri" w:cs="Arial"/>
          <w:b/>
          <w:bCs/>
          <w:sz w:val="16"/>
          <w:szCs w:val="16"/>
        </w:rPr>
        <w:t>2</w:t>
      </w:r>
      <w:r w:rsidR="00792F5D">
        <w:rPr>
          <w:rFonts w:eastAsia="Calibri" w:cs="Arial"/>
          <w:b/>
          <w:bCs/>
          <w:sz w:val="16"/>
          <w:szCs w:val="16"/>
        </w:rPr>
        <w:t>1</w:t>
      </w:r>
      <w:r w:rsidR="00F2005E" w:rsidRPr="00AF78A3">
        <w:rPr>
          <w:rFonts w:eastAsia="Calibri" w:cs="Arial"/>
          <w:b/>
          <w:bCs/>
          <w:sz w:val="16"/>
          <w:szCs w:val="16"/>
        </w:rPr>
        <w:t xml:space="preserve"> </w:t>
      </w:r>
      <w:r w:rsidRPr="00AF78A3">
        <w:rPr>
          <w:rFonts w:eastAsia="Calibri" w:cs="Arial"/>
          <w:b/>
          <w:bCs/>
          <w:sz w:val="16"/>
          <w:szCs w:val="16"/>
        </w:rPr>
        <w:t>– Any  value effects applied to snapshot</w:t>
      </w:r>
    </w:p>
    <w:p w:rsidR="00AF78A3" w:rsidRPr="00AF78A3" w:rsidRDefault="00AF78A3" w:rsidP="00AF78A3">
      <w:pPr>
        <w:suppressAutoHyphens/>
        <w:spacing w:after="60" w:line="240" w:lineRule="atLeast"/>
        <w:rPr>
          <w:rFonts w:ascii="Calibri" w:eastAsia="Calibri" w:hAnsi="Calibri" w:cs="Times New Roman"/>
          <w:sz w:val="20"/>
        </w:rPr>
      </w:pP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128E10AE" wp14:editId="28D2356D">
            <wp:extent cx="4312920" cy="2566035"/>
            <wp:effectExtent l="19050" t="19050" r="11430" b="5715"/>
            <wp:docPr id="35" name="Picture 677" descr="This is a screen shot of the Any value effects applied to a snapshot." title="Any value effects applied to a snapsho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This is a screen shot of the Any value effects applied to a snapshot." title="Any value effects applied to a snapshot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53746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AF78A3" w:rsidRDefault="00AF78A3" w:rsidP="000527B1">
      <w:pPr>
        <w:suppressAutoHyphens/>
        <w:spacing w:before="240" w:after="120" w:line="240" w:lineRule="atLeast"/>
        <w:rPr>
          <w:rFonts w:eastAsia="Calibri" w:cs="Arial"/>
        </w:rPr>
      </w:pPr>
      <w:r w:rsidRPr="00AF78A3">
        <w:rPr>
          <w:rFonts w:eastAsia="Calibri" w:cs="Arial"/>
        </w:rPr>
        <w:t>Click on the image to change the data item highlighted.</w:t>
      </w:r>
    </w:p>
    <w:p w:rsidR="00AF78A3" w:rsidRPr="00AF78A3" w:rsidRDefault="00AF78A3" w:rsidP="000527B1">
      <w:pPr>
        <w:suppressAutoHyphens/>
        <w:spacing w:before="120" w:after="120" w:line="240" w:lineRule="atLeast"/>
        <w:rPr>
          <w:rFonts w:eastAsia="Calibri" w:cs="Arial"/>
        </w:rPr>
      </w:pPr>
      <w:r w:rsidRPr="00AF78A3">
        <w:rPr>
          <w:rFonts w:eastAsia="Calibri" w:cs="Arial"/>
        </w:rPr>
        <w:t xml:space="preserve">The </w:t>
      </w:r>
      <w:r w:rsidRPr="00AF78A3">
        <w:rPr>
          <w:rFonts w:eastAsia="Calibri" w:cs="Arial"/>
          <w:b/>
        </w:rPr>
        <w:t>Select data point</w:t>
      </w:r>
      <w:r w:rsidRPr="00AF78A3">
        <w:rPr>
          <w:rFonts w:eastAsia="Calibri" w:cs="Arial"/>
        </w:rPr>
        <w:t xml:space="preserve"> pop up box will display.</w:t>
      </w:r>
    </w:p>
    <w:p w:rsidR="00AF78A3" w:rsidRPr="00AF78A3" w:rsidRDefault="00AF78A3" w:rsidP="000527B1">
      <w:pPr>
        <w:suppressAutoHyphens/>
        <w:spacing w:before="120" w:after="120" w:line="240" w:lineRule="atLeast"/>
        <w:rPr>
          <w:rFonts w:eastAsia="Times New Roman" w:cs="Arial"/>
          <w:bCs/>
          <w:lang w:eastAsia="en-AU"/>
        </w:rPr>
      </w:pPr>
      <w:r w:rsidRPr="00AF78A3">
        <w:rPr>
          <w:rFonts w:eastAsia="Times New Roman" w:cs="Arial"/>
          <w:bCs/>
          <w:lang w:eastAsia="en-AU"/>
        </w:rPr>
        <w:t xml:space="preserve">Select the drop down arrow in the </w:t>
      </w:r>
      <w:r w:rsidRPr="00AF78A3">
        <w:rPr>
          <w:rFonts w:eastAsia="Times New Roman" w:cs="Arial"/>
          <w:b/>
          <w:bCs/>
          <w:lang w:eastAsia="en-AU"/>
        </w:rPr>
        <w:t>Select data point</w:t>
      </w:r>
      <w:r w:rsidRPr="00AF78A3">
        <w:rPr>
          <w:rFonts w:eastAsia="Times New Roman" w:cs="Arial"/>
          <w:bCs/>
          <w:lang w:eastAsia="en-AU"/>
        </w:rPr>
        <w:t xml:space="preserve"> pop up box to change the value selection.</w:t>
      </w:r>
    </w:p>
    <w:p w:rsidR="00AF78A3" w:rsidRPr="00AF78A3" w:rsidRDefault="00AF78A3" w:rsidP="00AF78A3">
      <w:pPr>
        <w:keepNext/>
        <w:suppressAutoHyphens/>
        <w:spacing w:before="240" w:after="0" w:line="240" w:lineRule="atLeast"/>
        <w:rPr>
          <w:rFonts w:eastAsia="Calibri" w:cs="Arial"/>
          <w:b/>
          <w:bCs/>
          <w:sz w:val="16"/>
          <w:szCs w:val="16"/>
        </w:rPr>
      </w:pPr>
      <w:r w:rsidRPr="00AF78A3">
        <w:rPr>
          <w:rFonts w:eastAsia="Calibri" w:cs="Arial"/>
          <w:b/>
          <w:bCs/>
          <w:sz w:val="16"/>
          <w:szCs w:val="16"/>
        </w:rPr>
        <w:t xml:space="preserve">Figure </w:t>
      </w:r>
      <w:r w:rsidR="00792F5D">
        <w:rPr>
          <w:rFonts w:eastAsia="Calibri" w:cs="Arial"/>
          <w:b/>
          <w:bCs/>
          <w:sz w:val="16"/>
          <w:szCs w:val="16"/>
        </w:rPr>
        <w:t>22</w:t>
      </w:r>
      <w:r w:rsidR="00F2005E" w:rsidRPr="00AF78A3">
        <w:rPr>
          <w:rFonts w:eastAsia="Calibri" w:cs="Arial"/>
          <w:b/>
          <w:bCs/>
          <w:sz w:val="16"/>
          <w:szCs w:val="16"/>
        </w:rPr>
        <w:t xml:space="preserve"> </w:t>
      </w:r>
      <w:r w:rsidRPr="00AF78A3">
        <w:rPr>
          <w:rFonts w:eastAsia="Calibri" w:cs="Arial"/>
          <w:b/>
          <w:bCs/>
          <w:sz w:val="16"/>
          <w:szCs w:val="16"/>
        </w:rPr>
        <w:t>– Select data point pop up box</w:t>
      </w:r>
    </w:p>
    <w:p w:rsidR="00AF78A3" w:rsidRPr="00AF78A3" w:rsidRDefault="00AF78A3" w:rsidP="00AF78A3">
      <w:pPr>
        <w:suppressAutoHyphens/>
        <w:spacing w:after="60" w:line="240" w:lineRule="atLeast"/>
        <w:rPr>
          <w:rFonts w:ascii="Calibri" w:eastAsia="Calibri" w:hAnsi="Calibri" w:cs="Times New Roman"/>
          <w:sz w:val="20"/>
        </w:rPr>
      </w:pP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6F22969C" wp14:editId="41AC6D4C">
            <wp:extent cx="4298950" cy="3234690"/>
            <wp:effectExtent l="19050" t="19050" r="25400" b="3810"/>
            <wp:docPr id="36" name="Picture 679" descr="This is a screen shot of the Select data point pop up box and drop down arrow" title="Select data point pop up box drop down arro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 descr="This is a screen shot of the Select data point pop up box and drop down arrow" title="Select data point pop up box drop down arrow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70375" cy="32004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AF78A3" w:rsidRDefault="00AF78A3" w:rsidP="000527B1">
      <w:pPr>
        <w:suppressAutoHyphens/>
        <w:spacing w:before="240" w:after="120" w:line="240" w:lineRule="atLeast"/>
        <w:rPr>
          <w:rFonts w:eastAsia="Times New Roman" w:cs="Arial"/>
          <w:bCs/>
          <w:lang w:eastAsia="en-AU"/>
        </w:rPr>
      </w:pPr>
      <w:r w:rsidRPr="00AF78A3">
        <w:rPr>
          <w:rFonts w:eastAsia="Times New Roman" w:cs="Arial"/>
          <w:bCs/>
          <w:lang w:eastAsia="en-AU"/>
        </w:rPr>
        <w:t xml:space="preserve">A </w:t>
      </w:r>
      <w:r w:rsidRPr="00AF78A3">
        <w:rPr>
          <w:rFonts w:eastAsia="Times New Roman" w:cs="Arial"/>
          <w:b/>
          <w:bCs/>
          <w:lang w:eastAsia="en-AU"/>
        </w:rPr>
        <w:t>pop up</w:t>
      </w:r>
      <w:r w:rsidRPr="00AF78A3">
        <w:rPr>
          <w:rFonts w:eastAsia="Times New Roman" w:cs="Arial"/>
          <w:bCs/>
          <w:lang w:eastAsia="en-AU"/>
        </w:rPr>
        <w:t xml:space="preserve"> box will display with the items available in the image that can be selected.</w:t>
      </w:r>
    </w:p>
    <w:p w:rsidR="00AF78A3" w:rsidRPr="00AF78A3" w:rsidRDefault="00AF78A3" w:rsidP="00AF78A3">
      <w:pPr>
        <w:keepNext/>
        <w:suppressAutoHyphens/>
        <w:spacing w:before="240" w:after="0" w:line="240" w:lineRule="atLeast"/>
        <w:rPr>
          <w:rFonts w:eastAsia="Calibri" w:cs="Arial"/>
          <w:b/>
          <w:bCs/>
          <w:sz w:val="16"/>
          <w:szCs w:val="16"/>
        </w:rPr>
      </w:pPr>
      <w:r w:rsidRPr="00AF78A3">
        <w:rPr>
          <w:rFonts w:eastAsia="Calibri" w:cs="Arial"/>
          <w:b/>
          <w:bCs/>
          <w:sz w:val="16"/>
          <w:szCs w:val="16"/>
        </w:rPr>
        <w:lastRenderedPageBreak/>
        <w:t xml:space="preserve">Figure </w:t>
      </w:r>
      <w:r w:rsidR="00F2005E">
        <w:rPr>
          <w:rFonts w:eastAsia="Calibri" w:cs="Arial"/>
          <w:b/>
          <w:bCs/>
          <w:sz w:val="16"/>
          <w:szCs w:val="16"/>
        </w:rPr>
        <w:t>2</w:t>
      </w:r>
      <w:r w:rsidR="00792F5D">
        <w:rPr>
          <w:rFonts w:eastAsia="Calibri" w:cs="Arial"/>
          <w:b/>
          <w:bCs/>
          <w:sz w:val="16"/>
          <w:szCs w:val="16"/>
        </w:rPr>
        <w:t>3</w:t>
      </w:r>
      <w:r w:rsidR="00F2005E" w:rsidRPr="00AF78A3">
        <w:rPr>
          <w:rFonts w:eastAsia="Calibri" w:cs="Arial"/>
          <w:b/>
          <w:bCs/>
          <w:sz w:val="16"/>
          <w:szCs w:val="16"/>
        </w:rPr>
        <w:t xml:space="preserve"> </w:t>
      </w:r>
      <w:r w:rsidRPr="00AF78A3">
        <w:rPr>
          <w:rFonts w:eastAsia="Calibri" w:cs="Arial"/>
          <w:b/>
          <w:bCs/>
          <w:sz w:val="16"/>
          <w:szCs w:val="16"/>
        </w:rPr>
        <w:t>– Select data point pop up box</w:t>
      </w:r>
    </w:p>
    <w:p w:rsidR="00AF78A3" w:rsidRPr="00AF78A3" w:rsidRDefault="00AF78A3" w:rsidP="00AF78A3">
      <w:pPr>
        <w:suppressAutoHyphens/>
        <w:spacing w:after="60" w:line="240" w:lineRule="atLeast"/>
        <w:rPr>
          <w:rFonts w:ascii="Calibri" w:eastAsia="Calibri" w:hAnsi="Calibri" w:cs="Times New Roman"/>
          <w:sz w:val="20"/>
        </w:rPr>
      </w:pP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1CF8CFBE" wp14:editId="2142BAC1">
            <wp:extent cx="4244340" cy="3425825"/>
            <wp:effectExtent l="19050" t="19050" r="22860" b="22225"/>
            <wp:docPr id="37" name="Picture 680" descr="This is a screen shot of the select data point pop up box where you can change the selection of the highlighted column in a graph." title="Select data point pop up bo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This is a screen shot of the select data point pop up box where you can change the selection of the highlighted column in a graph." title="Select data point pop up box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34099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AF78A3" w:rsidRDefault="00AF78A3" w:rsidP="000527B1">
      <w:pPr>
        <w:keepNext/>
        <w:suppressAutoHyphens/>
        <w:spacing w:before="240" w:after="120" w:line="240" w:lineRule="atLeast"/>
        <w:rPr>
          <w:rFonts w:eastAsia="Calibri" w:cs="Arial"/>
        </w:rPr>
      </w:pPr>
      <w:r w:rsidRPr="00AF78A3">
        <w:rPr>
          <w:rFonts w:eastAsia="Calibri" w:cs="Arial"/>
        </w:rPr>
        <w:t xml:space="preserve">Select the </w:t>
      </w:r>
      <w:r w:rsidRPr="00AF78A3">
        <w:rPr>
          <w:rFonts w:eastAsia="Calibri" w:cs="Arial"/>
          <w:b/>
        </w:rPr>
        <w:t>required data point</w:t>
      </w:r>
      <w:r w:rsidRPr="00AF78A3">
        <w:rPr>
          <w:rFonts w:eastAsia="Calibri" w:cs="Arial"/>
        </w:rPr>
        <w:t xml:space="preserve"> item, and the item will automatically update.</w:t>
      </w:r>
    </w:p>
    <w:p w:rsidR="00AF78A3" w:rsidRPr="00AF78A3" w:rsidRDefault="00AF78A3" w:rsidP="00AF78A3">
      <w:pPr>
        <w:keepNext/>
        <w:suppressAutoHyphens/>
        <w:spacing w:before="240" w:after="0" w:line="240" w:lineRule="atLeast"/>
        <w:rPr>
          <w:rFonts w:eastAsia="Calibri" w:cs="Arial"/>
          <w:b/>
          <w:bCs/>
          <w:sz w:val="16"/>
          <w:szCs w:val="16"/>
        </w:rPr>
      </w:pPr>
      <w:r w:rsidRPr="00AF78A3">
        <w:rPr>
          <w:rFonts w:eastAsia="Calibri" w:cs="Arial"/>
          <w:b/>
          <w:bCs/>
          <w:sz w:val="16"/>
          <w:szCs w:val="16"/>
        </w:rPr>
        <w:t xml:space="preserve">Figure </w:t>
      </w:r>
      <w:r w:rsidR="00F2005E">
        <w:rPr>
          <w:rFonts w:eastAsia="Calibri" w:cs="Arial"/>
          <w:b/>
          <w:bCs/>
          <w:sz w:val="16"/>
          <w:szCs w:val="16"/>
        </w:rPr>
        <w:t>2</w:t>
      </w:r>
      <w:r w:rsidR="00792F5D">
        <w:rPr>
          <w:rFonts w:eastAsia="Calibri" w:cs="Arial"/>
          <w:b/>
          <w:bCs/>
          <w:sz w:val="16"/>
          <w:szCs w:val="16"/>
        </w:rPr>
        <w:t>4</w:t>
      </w:r>
      <w:r w:rsidR="00F2005E" w:rsidRPr="00AF78A3">
        <w:rPr>
          <w:rFonts w:eastAsia="Calibri" w:cs="Arial"/>
          <w:b/>
          <w:bCs/>
          <w:sz w:val="16"/>
          <w:szCs w:val="16"/>
        </w:rPr>
        <w:t xml:space="preserve"> </w:t>
      </w:r>
      <w:r w:rsidRPr="00AF78A3">
        <w:rPr>
          <w:rFonts w:eastAsia="Calibri" w:cs="Arial"/>
          <w:b/>
          <w:bCs/>
          <w:sz w:val="16"/>
          <w:szCs w:val="16"/>
        </w:rPr>
        <w:t>– Select data point pop up box</w:t>
      </w:r>
    </w:p>
    <w:p w:rsidR="00AF78A3" w:rsidRPr="00AF78A3" w:rsidRDefault="00AF78A3" w:rsidP="00AF78A3">
      <w:pPr>
        <w:suppressAutoHyphens/>
        <w:spacing w:after="60" w:line="240" w:lineRule="atLeast"/>
        <w:rPr>
          <w:rFonts w:ascii="Calibri" w:eastAsia="Calibri" w:hAnsi="Calibri" w:cs="Times New Roman"/>
          <w:sz w:val="20"/>
        </w:rPr>
      </w:pP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10466340" wp14:editId="1329D102">
            <wp:extent cx="4203700" cy="3275330"/>
            <wp:effectExtent l="19050" t="19050" r="25400" b="20320"/>
            <wp:docPr id="38" name="Picture 4" descr="This is a screen shot of changing the item to be highlighted by effects." title="Changing the item to be highligh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his is a screen shot of changing the item to be highlighted by effects." title="Changing the item to be highligh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32575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Default="00AF78A3" w:rsidP="00B91E3E"/>
    <w:p w:rsidR="00AF78A3" w:rsidRDefault="00AF78A3" w:rsidP="00AF78A3">
      <w:r>
        <w:br w:type="page"/>
      </w:r>
    </w:p>
    <w:p w:rsidR="00AF78A3" w:rsidRPr="000527B1" w:rsidRDefault="00AF78A3" w:rsidP="00DB1942">
      <w:pPr>
        <w:pStyle w:val="Heading1Numbered"/>
        <w:rPr>
          <w:rFonts w:ascii="Arial" w:eastAsia="Times New Roman" w:hAnsi="Arial" w:cs="Arial"/>
          <w:lang w:eastAsia="en-AU"/>
        </w:rPr>
      </w:pPr>
      <w:bookmarkStart w:id="10" w:name="_Toc130211280"/>
      <w:r w:rsidRPr="000527B1">
        <w:rPr>
          <w:rFonts w:ascii="Arial" w:eastAsia="Times New Roman" w:hAnsi="Arial" w:cs="Arial"/>
          <w:lang w:eastAsia="en-AU"/>
        </w:rPr>
        <w:lastRenderedPageBreak/>
        <w:t>Add snapshots to a story</w:t>
      </w:r>
      <w:bookmarkEnd w:id="10"/>
    </w:p>
    <w:p w:rsidR="00AF78A3" w:rsidRPr="00AF78A3" w:rsidRDefault="005D48EB" w:rsidP="00AF78A3">
      <w:pPr>
        <w:suppressAutoHyphens/>
        <w:spacing w:before="120" w:after="60" w:line="240" w:lineRule="atLeast"/>
        <w:rPr>
          <w:rFonts w:ascii="Calibri" w:eastAsia="Calibri" w:hAnsi="Calibri" w:cs="Times New Roman"/>
          <w:sz w:val="20"/>
        </w:rPr>
      </w:pPr>
      <w:r>
        <w:rPr>
          <w:rFonts w:eastAsia="Calibri" w:cs="Arial"/>
          <w:lang w:eastAsia="en-AU"/>
        </w:rPr>
        <w:t>You can</w:t>
      </w:r>
      <w:r w:rsidR="00AF78A3" w:rsidRPr="00AF78A3">
        <w:rPr>
          <w:rFonts w:eastAsia="Calibri" w:cs="Arial"/>
          <w:lang w:eastAsia="en-AU"/>
        </w:rPr>
        <w:t xml:space="preserve"> add snapshots </w:t>
      </w:r>
      <w:r>
        <w:rPr>
          <w:rFonts w:eastAsia="Calibri" w:cs="Arial"/>
          <w:lang w:eastAsia="en-AU"/>
        </w:rPr>
        <w:t xml:space="preserve">of </w:t>
      </w:r>
      <w:r w:rsidR="00AF78A3" w:rsidRPr="00AF78A3">
        <w:rPr>
          <w:rFonts w:eastAsia="Calibri" w:cs="Arial"/>
          <w:lang w:eastAsia="en-AU"/>
        </w:rPr>
        <w:t>graphs, pie charts</w:t>
      </w:r>
      <w:r>
        <w:rPr>
          <w:rFonts w:eastAsia="Calibri" w:cs="Arial"/>
          <w:lang w:eastAsia="en-AU"/>
        </w:rPr>
        <w:t>,</w:t>
      </w:r>
      <w:r w:rsidR="00AF78A3" w:rsidRPr="00AF78A3">
        <w:rPr>
          <w:rFonts w:eastAsia="Calibri" w:cs="Arial"/>
          <w:lang w:eastAsia="en-AU"/>
        </w:rPr>
        <w:t xml:space="preserve"> and line charts found in the reports</w:t>
      </w:r>
      <w:r>
        <w:rPr>
          <w:rFonts w:eastAsia="Calibri" w:cs="Arial"/>
          <w:lang w:eastAsia="en-AU"/>
        </w:rPr>
        <w:t>, to your</w:t>
      </w:r>
      <w:r w:rsidR="00AF78A3" w:rsidRPr="00AF78A3">
        <w:rPr>
          <w:rFonts w:eastAsia="Calibri" w:cs="Arial"/>
          <w:lang w:eastAsia="en-AU"/>
        </w:rPr>
        <w:t xml:space="preserve"> story.</w:t>
      </w:r>
    </w:p>
    <w:p w:rsidR="00AF78A3" w:rsidRPr="00AF78A3" w:rsidRDefault="00AF78A3" w:rsidP="00AF78A3">
      <w:pPr>
        <w:suppressAutoHyphens/>
        <w:spacing w:before="240" w:after="0" w:line="240" w:lineRule="atLeast"/>
        <w:rPr>
          <w:rFonts w:eastAsia="Calibri" w:cs="Arial"/>
          <w:b/>
          <w:sz w:val="16"/>
          <w:szCs w:val="16"/>
        </w:rPr>
      </w:pPr>
      <w:r w:rsidRPr="00AF78A3">
        <w:rPr>
          <w:rFonts w:eastAsia="Calibri" w:cs="Arial"/>
          <w:b/>
          <w:sz w:val="16"/>
          <w:szCs w:val="16"/>
        </w:rPr>
        <w:t xml:space="preserve">Table </w:t>
      </w:r>
      <w:r w:rsidR="00792F5D">
        <w:rPr>
          <w:rFonts w:eastAsia="Calibri" w:cs="Arial"/>
          <w:b/>
          <w:sz w:val="16"/>
          <w:szCs w:val="16"/>
        </w:rPr>
        <w:t>5</w:t>
      </w:r>
      <w:r w:rsidR="00792F5D" w:rsidRPr="00AF78A3">
        <w:rPr>
          <w:rFonts w:eastAsia="Calibri" w:cs="Arial"/>
          <w:b/>
          <w:sz w:val="16"/>
          <w:szCs w:val="16"/>
        </w:rPr>
        <w:t xml:space="preserve"> </w:t>
      </w:r>
      <w:r w:rsidRPr="00AF78A3">
        <w:rPr>
          <w:rFonts w:eastAsia="Calibri" w:cs="Arial"/>
          <w:b/>
          <w:sz w:val="16"/>
          <w:szCs w:val="16"/>
        </w:rPr>
        <w:t xml:space="preserve">– Snapshot navigation items </w:t>
      </w:r>
    </w:p>
    <w:tbl>
      <w:tblPr>
        <w:tblStyle w:val="TableGrid4"/>
        <w:tblW w:w="10253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  <w:tblCaption w:val="Effects library snapshot navigation items "/>
        <w:tblDescription w:val="This table provides descriptions of the Effects library navigation items "/>
      </w:tblPr>
      <w:tblGrid>
        <w:gridCol w:w="2406"/>
        <w:gridCol w:w="7847"/>
      </w:tblGrid>
      <w:tr w:rsidR="00AF78A3" w:rsidRPr="00AF78A3" w:rsidTr="00AF78A3">
        <w:trPr>
          <w:trHeight w:val="420"/>
          <w:tblHeader/>
        </w:trPr>
        <w:tc>
          <w:tcPr>
            <w:tcW w:w="24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2303D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cs="Arial"/>
                <w:b/>
                <w:color w:val="FFFFFF"/>
                <w:lang w:eastAsia="en-AU"/>
              </w:rPr>
            </w:pPr>
            <w:r w:rsidRPr="00AF78A3">
              <w:rPr>
                <w:rFonts w:cs="Arial"/>
                <w:b/>
                <w:color w:val="FFFFFF"/>
                <w:sz w:val="20"/>
                <w:lang w:eastAsia="en-AU"/>
              </w:rPr>
              <w:t xml:space="preserve">Item </w:t>
            </w:r>
          </w:p>
        </w:tc>
        <w:tc>
          <w:tcPr>
            <w:tcW w:w="78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2303D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cs="Arial"/>
                <w:b/>
                <w:color w:val="FFFFFF"/>
                <w:sz w:val="20"/>
                <w:lang w:eastAsia="en-AU"/>
              </w:rPr>
            </w:pPr>
            <w:r w:rsidRPr="00AF78A3">
              <w:rPr>
                <w:rFonts w:cs="Arial"/>
                <w:b/>
                <w:color w:val="FFFFFF"/>
                <w:sz w:val="20"/>
                <w:lang w:eastAsia="en-AU"/>
              </w:rPr>
              <w:t>Description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24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cs="Arial"/>
                <w:sz w:val="20"/>
                <w:lang w:eastAsia="en-AU"/>
              </w:rPr>
            </w:pPr>
            <w:r w:rsidRPr="00AF78A3">
              <w:rPr>
                <w:rFonts w:cs="Arial"/>
                <w:noProof/>
                <w:sz w:val="20"/>
                <w:lang w:eastAsia="en-AU"/>
              </w:rPr>
              <w:drawing>
                <wp:inline distT="0" distB="0" distL="0" distR="0" wp14:anchorId="4998D9CA" wp14:editId="2CC17274">
                  <wp:extent cx="273050" cy="273050"/>
                  <wp:effectExtent l="19050" t="19050" r="12700" b="12700"/>
                  <wp:docPr id="115" name="Picture 2" descr="This is a screen shot of the take snapshot button." title="Take snapshot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his is a screen shot of the take snapshot button." title="Take snapshot button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75" w:line="240" w:lineRule="atLeast"/>
              <w:rPr>
                <w:rFonts w:cs="Arial"/>
                <w:sz w:val="20"/>
                <w:lang w:eastAsia="en-AU"/>
              </w:rPr>
            </w:pPr>
            <w:r w:rsidRPr="00AF78A3">
              <w:rPr>
                <w:rFonts w:cs="Arial"/>
                <w:sz w:val="20"/>
                <w:lang w:eastAsia="en-AU"/>
              </w:rPr>
              <w:t xml:space="preserve">Select to </w:t>
            </w:r>
            <w:r w:rsidRPr="00AF78A3">
              <w:rPr>
                <w:rFonts w:cs="Arial"/>
                <w:b/>
                <w:sz w:val="20"/>
                <w:lang w:eastAsia="en-AU"/>
              </w:rPr>
              <w:t xml:space="preserve">add </w:t>
            </w:r>
            <w:r w:rsidRPr="00AF78A3">
              <w:rPr>
                <w:rFonts w:cs="Arial"/>
                <w:sz w:val="20"/>
                <w:lang w:eastAsia="en-AU"/>
              </w:rPr>
              <w:t>an image to the Snapshot library.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24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cs="Arial"/>
                <w:sz w:val="20"/>
                <w:lang w:eastAsia="en-AU"/>
              </w:rPr>
            </w:pPr>
            <w:r w:rsidRPr="00AF78A3">
              <w:rPr>
                <w:rFonts w:ascii="Calibri" w:hAnsi="Calibri"/>
                <w:noProof/>
                <w:sz w:val="20"/>
                <w:lang w:eastAsia="en-AU"/>
              </w:rPr>
              <w:drawing>
                <wp:inline distT="0" distB="0" distL="0" distR="0" wp14:anchorId="07E7F99F" wp14:editId="66E45E82">
                  <wp:extent cx="395605" cy="273050"/>
                  <wp:effectExtent l="19050" t="19050" r="23495" b="0"/>
                  <wp:docPr id="116" name="Picture 675" descr="This is a screen shot of the story icon which you would select to start a story." title="Story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" name="Picture 675" descr="This is a screen shot of the story icon which you would select to start a story." title="Story icon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15" cy="238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75" w:line="240" w:lineRule="atLeast"/>
              <w:rPr>
                <w:rFonts w:cs="Arial"/>
                <w:sz w:val="20"/>
                <w:lang w:eastAsia="en-AU"/>
              </w:rPr>
            </w:pPr>
            <w:r w:rsidRPr="00AF78A3">
              <w:rPr>
                <w:rFonts w:cs="Arial"/>
                <w:sz w:val="20"/>
                <w:lang w:eastAsia="en-AU"/>
              </w:rPr>
              <w:t xml:space="preserve">Select to </w:t>
            </w:r>
            <w:r w:rsidRPr="00AF78A3">
              <w:rPr>
                <w:rFonts w:cs="Arial"/>
                <w:b/>
                <w:sz w:val="20"/>
                <w:lang w:eastAsia="en-AU"/>
              </w:rPr>
              <w:t>add</w:t>
            </w:r>
            <w:r w:rsidRPr="00AF78A3">
              <w:rPr>
                <w:rFonts w:cs="Arial"/>
                <w:sz w:val="20"/>
                <w:lang w:eastAsia="en-AU"/>
              </w:rPr>
              <w:t xml:space="preserve"> or </w:t>
            </w:r>
            <w:r w:rsidRPr="00AF78A3">
              <w:rPr>
                <w:rFonts w:cs="Arial"/>
                <w:b/>
                <w:sz w:val="20"/>
                <w:lang w:eastAsia="en-AU"/>
              </w:rPr>
              <w:t>find</w:t>
            </w:r>
            <w:r w:rsidRPr="00AF78A3">
              <w:rPr>
                <w:rFonts w:cs="Arial"/>
                <w:sz w:val="20"/>
                <w:lang w:eastAsia="en-AU"/>
              </w:rPr>
              <w:t xml:space="preserve"> a story in the report.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24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cs="Arial"/>
                <w:noProof/>
                <w:sz w:val="20"/>
                <w:lang w:eastAsia="en-AU"/>
              </w:rPr>
            </w:pPr>
            <w:r w:rsidRPr="00AF78A3">
              <w:rPr>
                <w:rFonts w:ascii="Calibri" w:hAnsi="Calibri"/>
                <w:noProof/>
                <w:sz w:val="20"/>
                <w:lang w:eastAsia="en-AU"/>
              </w:rPr>
              <w:drawing>
                <wp:inline distT="0" distB="0" distL="0" distR="0" wp14:anchorId="69600E11" wp14:editId="7BC2118C">
                  <wp:extent cx="300355" cy="231775"/>
                  <wp:effectExtent l="19050" t="19050" r="23495" b="15875"/>
                  <wp:docPr id="117" name="Picture 676" descr="This is a screen shot of the handles that can be used to resize and move the image anywhere on the page." title="Handl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Picture 676" descr="This is a screen shot of the handles that can be used to resize and move the image anywhere on the page." title="Handles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" cy="209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75" w:line="240" w:lineRule="atLeast"/>
              <w:rPr>
                <w:rFonts w:cs="Arial"/>
                <w:sz w:val="20"/>
                <w:lang w:eastAsia="en-AU"/>
              </w:rPr>
            </w:pPr>
            <w:r w:rsidRPr="00AF78A3">
              <w:rPr>
                <w:rFonts w:cs="Arial"/>
                <w:sz w:val="20"/>
                <w:lang w:eastAsia="en-AU"/>
              </w:rPr>
              <w:t xml:space="preserve">Select the </w:t>
            </w:r>
            <w:r w:rsidRPr="00AF78A3">
              <w:rPr>
                <w:rFonts w:cs="Arial"/>
                <w:b/>
                <w:sz w:val="20"/>
                <w:lang w:eastAsia="en-AU"/>
              </w:rPr>
              <w:t>handles</w:t>
            </w:r>
            <w:r w:rsidRPr="00AF78A3">
              <w:rPr>
                <w:rFonts w:cs="Arial"/>
                <w:sz w:val="20"/>
                <w:lang w:eastAsia="en-AU"/>
              </w:rPr>
              <w:t xml:space="preserve"> on the corner of the image to resize the snapshot item.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24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cs="Arial"/>
                <w:b/>
                <w:sz w:val="20"/>
              </w:rPr>
            </w:pPr>
            <w:r w:rsidRPr="00AF78A3">
              <w:rPr>
                <w:rFonts w:ascii="Calibri" w:hAnsi="Calibri"/>
                <w:noProof/>
                <w:sz w:val="20"/>
                <w:lang w:eastAsia="en-AU"/>
              </w:rPr>
              <w:drawing>
                <wp:inline distT="0" distB="0" distL="0" distR="0" wp14:anchorId="2508A30E" wp14:editId="42E768A1">
                  <wp:extent cx="422910" cy="259080"/>
                  <wp:effectExtent l="19050" t="19050" r="15240" b="7620"/>
                  <wp:docPr id="118" name="Picture 14" descr="Replace button" title="Replace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Replace button" title="Replace button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2305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75" w:line="240" w:lineRule="atLeast"/>
              <w:rPr>
                <w:rFonts w:cs="Arial"/>
                <w:sz w:val="20"/>
              </w:rPr>
            </w:pPr>
            <w:r w:rsidRPr="00AF78A3">
              <w:rPr>
                <w:rFonts w:cs="Arial"/>
                <w:sz w:val="20"/>
              </w:rPr>
              <w:t xml:space="preserve">Select to </w:t>
            </w:r>
            <w:r w:rsidRPr="00AF78A3">
              <w:rPr>
                <w:rFonts w:cs="Arial"/>
                <w:b/>
                <w:sz w:val="20"/>
              </w:rPr>
              <w:t>replace</w:t>
            </w:r>
            <w:r w:rsidRPr="00AF78A3">
              <w:rPr>
                <w:rFonts w:cs="Arial"/>
                <w:sz w:val="20"/>
              </w:rPr>
              <w:t xml:space="preserve"> the image with another snapshot item in your Stories library.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24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ascii="Calibri" w:hAnsi="Calibri"/>
                <w:noProof/>
                <w:sz w:val="20"/>
                <w:lang w:eastAsia="en-AU"/>
              </w:rPr>
            </w:pPr>
            <w:r w:rsidRPr="00AF78A3">
              <w:rPr>
                <w:rFonts w:ascii="Calibri" w:hAnsi="Calibri"/>
                <w:noProof/>
                <w:sz w:val="20"/>
                <w:lang w:eastAsia="en-AU"/>
              </w:rPr>
              <w:drawing>
                <wp:inline distT="0" distB="0" distL="0" distR="0" wp14:anchorId="576413BF" wp14:editId="601E86A1">
                  <wp:extent cx="340995" cy="273050"/>
                  <wp:effectExtent l="19050" t="19050" r="20955" b="12700"/>
                  <wp:docPr id="119" name="Picture 15" descr="Edit button" title="Edit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Edit button" title="Edit button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57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75" w:line="240" w:lineRule="atLeast"/>
              <w:rPr>
                <w:rFonts w:cs="Arial"/>
              </w:rPr>
            </w:pPr>
            <w:r w:rsidRPr="00AF78A3">
              <w:rPr>
                <w:rFonts w:cs="Arial"/>
                <w:sz w:val="20"/>
              </w:rPr>
              <w:t xml:space="preserve">Select to </w:t>
            </w:r>
            <w:r w:rsidRPr="00AF78A3">
              <w:rPr>
                <w:rFonts w:cs="Arial"/>
                <w:b/>
                <w:sz w:val="20"/>
              </w:rPr>
              <w:t>edit</w:t>
            </w:r>
            <w:r w:rsidRPr="00AF78A3">
              <w:rPr>
                <w:rFonts w:cs="Arial"/>
                <w:sz w:val="20"/>
              </w:rPr>
              <w:t xml:space="preserve"> the image.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24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ascii="Calibri" w:hAnsi="Calibri"/>
                <w:noProof/>
                <w:sz w:val="20"/>
                <w:lang w:eastAsia="en-AU"/>
              </w:rPr>
            </w:pPr>
            <w:r w:rsidRPr="00AF78A3">
              <w:rPr>
                <w:rFonts w:ascii="Calibri" w:hAnsi="Calibri"/>
                <w:noProof/>
                <w:sz w:val="20"/>
                <w:lang w:eastAsia="en-AU"/>
              </w:rPr>
              <w:drawing>
                <wp:inline distT="0" distB="0" distL="0" distR="0" wp14:anchorId="3556610D" wp14:editId="0B736AA0">
                  <wp:extent cx="273050" cy="204470"/>
                  <wp:effectExtent l="19050" t="19050" r="12700" b="24130"/>
                  <wp:docPr id="120" name="Picture 26" descr="Lock button" title="Lock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Lock button" title="Lock button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75" w:line="240" w:lineRule="atLeast"/>
              <w:rPr>
                <w:rFonts w:cs="Arial"/>
              </w:rPr>
            </w:pPr>
            <w:r w:rsidRPr="00AF78A3">
              <w:rPr>
                <w:rFonts w:cs="Arial"/>
                <w:sz w:val="20"/>
              </w:rPr>
              <w:t xml:space="preserve">Select </w:t>
            </w:r>
            <w:r w:rsidRPr="00AF78A3">
              <w:rPr>
                <w:rFonts w:cs="Arial"/>
                <w:b/>
                <w:sz w:val="20"/>
              </w:rPr>
              <w:t>lock</w:t>
            </w:r>
            <w:r w:rsidRPr="00AF78A3">
              <w:rPr>
                <w:rFonts w:cs="Arial"/>
                <w:sz w:val="20"/>
              </w:rPr>
              <w:t xml:space="preserve"> to prevent any changes being made to the snapshot. 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24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after="60" w:line="240" w:lineRule="atLeast"/>
              <w:jc w:val="center"/>
              <w:rPr>
                <w:rFonts w:ascii="Calibri" w:hAnsi="Calibri"/>
                <w:noProof/>
                <w:sz w:val="20"/>
                <w:lang w:eastAsia="en-AU"/>
              </w:rPr>
            </w:pPr>
            <w:r w:rsidRPr="00AF78A3">
              <w:rPr>
                <w:rFonts w:ascii="Calibri" w:hAnsi="Calibri"/>
                <w:noProof/>
                <w:sz w:val="20"/>
                <w:lang w:eastAsia="en-AU"/>
              </w:rPr>
              <w:drawing>
                <wp:inline distT="0" distB="0" distL="0" distR="0" wp14:anchorId="4DD60152" wp14:editId="261091EA">
                  <wp:extent cx="1118870" cy="300355"/>
                  <wp:effectExtent l="19050" t="19050" r="24130" b="0"/>
                  <wp:docPr id="121" name="Picture 24" descr="Go to source button" title="Go to source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Go to source button" title="Go to source button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654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75" w:line="240" w:lineRule="atLeast"/>
              <w:rPr>
                <w:rFonts w:cs="Arial"/>
              </w:rPr>
            </w:pPr>
            <w:r w:rsidRPr="00AF78A3">
              <w:rPr>
                <w:rFonts w:cs="Arial"/>
                <w:sz w:val="20"/>
              </w:rPr>
              <w:t xml:space="preserve">Select to </w:t>
            </w:r>
            <w:r w:rsidRPr="00AF78A3">
              <w:rPr>
                <w:rFonts w:cs="Arial"/>
                <w:b/>
                <w:sz w:val="20"/>
              </w:rPr>
              <w:t>go to</w:t>
            </w:r>
            <w:r w:rsidRPr="00AF78A3">
              <w:rPr>
                <w:rFonts w:cs="Arial"/>
                <w:sz w:val="20"/>
              </w:rPr>
              <w:t xml:space="preserve"> the originating sheet source of the snapshot.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24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after="60" w:line="240" w:lineRule="atLeast"/>
              <w:jc w:val="center"/>
              <w:rPr>
                <w:rFonts w:ascii="Calibri" w:hAnsi="Calibri"/>
                <w:noProof/>
                <w:sz w:val="20"/>
                <w:lang w:eastAsia="en-AU"/>
              </w:rPr>
            </w:pPr>
            <w:r w:rsidRPr="00AF78A3">
              <w:rPr>
                <w:rFonts w:ascii="Calibri" w:hAnsi="Calibri"/>
                <w:noProof/>
                <w:sz w:val="20"/>
                <w:lang w:eastAsia="en-AU"/>
              </w:rPr>
              <w:drawing>
                <wp:inline distT="0" distB="0" distL="0" distR="0" wp14:anchorId="25FD7936" wp14:editId="33476E10">
                  <wp:extent cx="1118870" cy="300355"/>
                  <wp:effectExtent l="19050" t="19050" r="24130" b="4445"/>
                  <wp:docPr id="122" name="Picture 30" descr="Return button" title="Return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Return button" title="Return button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2762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75" w:line="240" w:lineRule="atLeast"/>
              <w:rPr>
                <w:rFonts w:cs="Arial"/>
              </w:rPr>
            </w:pPr>
            <w:r w:rsidRPr="00AF78A3">
              <w:rPr>
                <w:rFonts w:cs="Arial"/>
                <w:sz w:val="20"/>
              </w:rPr>
              <w:t xml:space="preserve">Select to </w:t>
            </w:r>
            <w:r w:rsidRPr="00AF78A3">
              <w:rPr>
                <w:rFonts w:cs="Arial"/>
                <w:b/>
                <w:sz w:val="20"/>
              </w:rPr>
              <w:t>return</w:t>
            </w:r>
            <w:r w:rsidRPr="00AF78A3">
              <w:rPr>
                <w:rFonts w:cs="Arial"/>
                <w:sz w:val="20"/>
              </w:rPr>
              <w:t xml:space="preserve"> to the Story that you are creating.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24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cs="Arial"/>
                <w:noProof/>
                <w:sz w:val="20"/>
                <w:lang w:eastAsia="en-AU"/>
              </w:rPr>
            </w:pPr>
            <w:r w:rsidRPr="00AF78A3">
              <w:rPr>
                <w:rFonts w:cs="Arial"/>
                <w:noProof/>
                <w:sz w:val="20"/>
                <w:lang w:eastAsia="en-AU"/>
              </w:rPr>
              <w:drawing>
                <wp:inline distT="0" distB="0" distL="0" distR="0" wp14:anchorId="081FDEF8" wp14:editId="502D582B">
                  <wp:extent cx="750570" cy="204470"/>
                  <wp:effectExtent l="19050" t="19050" r="11430" b="5080"/>
                  <wp:docPr id="123" name="Picture 705" descr="Send to back button" title="Send to back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" name="Picture 705" descr="Send to back button" title="Send to back button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90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cs="Arial"/>
                <w:noProof/>
                <w:sz w:val="20"/>
                <w:lang w:eastAsia="en-AU"/>
              </w:rPr>
            </w:pPr>
            <w:r w:rsidRPr="00AF78A3">
              <w:rPr>
                <w:rFonts w:cs="Arial"/>
                <w:noProof/>
                <w:sz w:val="20"/>
                <w:lang w:eastAsia="en-AU"/>
              </w:rPr>
              <w:t>Select to send the item to the back of the image layers.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24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cs="Arial"/>
                <w:noProof/>
                <w:sz w:val="20"/>
                <w:lang w:eastAsia="en-AU"/>
              </w:rPr>
            </w:pPr>
            <w:r w:rsidRPr="00AF78A3">
              <w:rPr>
                <w:rFonts w:cs="Arial"/>
                <w:noProof/>
                <w:sz w:val="20"/>
                <w:lang w:eastAsia="en-AU"/>
              </w:rPr>
              <w:drawing>
                <wp:inline distT="0" distB="0" distL="0" distR="0" wp14:anchorId="49B9751C" wp14:editId="3AF903AF">
                  <wp:extent cx="791845" cy="204470"/>
                  <wp:effectExtent l="19050" t="19050" r="27305" b="5080"/>
                  <wp:docPr id="124" name="Picture 708" descr="Bring to front button" title="Bring to front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Picture 708" descr="Bring to front button" title="Bring to front button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80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cs="Arial"/>
                <w:noProof/>
                <w:sz w:val="20"/>
                <w:lang w:eastAsia="en-AU"/>
              </w:rPr>
            </w:pPr>
            <w:r w:rsidRPr="00AF78A3">
              <w:rPr>
                <w:rFonts w:cs="Arial"/>
                <w:noProof/>
                <w:sz w:val="20"/>
                <w:lang w:eastAsia="en-AU"/>
              </w:rPr>
              <w:t>Select to send the item to the front of the image layers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24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cs="Arial"/>
                <w:noProof/>
                <w:sz w:val="20"/>
                <w:lang w:eastAsia="en-AU"/>
              </w:rPr>
            </w:pPr>
            <w:r w:rsidRPr="00AF78A3">
              <w:rPr>
                <w:rFonts w:cs="Arial"/>
                <w:noProof/>
                <w:sz w:val="20"/>
                <w:lang w:eastAsia="en-AU"/>
              </w:rPr>
              <w:drawing>
                <wp:inline distT="0" distB="0" distL="0" distR="0" wp14:anchorId="6ACE82AB" wp14:editId="52578B6E">
                  <wp:extent cx="901065" cy="191135"/>
                  <wp:effectExtent l="19050" t="19050" r="13335" b="0"/>
                  <wp:docPr id="125" name="Picture 707" descr="Send backward button" title="Send backward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" name="Picture 707" descr="Send backward button" title="Send backward button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61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cs="Arial"/>
                <w:noProof/>
                <w:sz w:val="20"/>
                <w:lang w:eastAsia="en-AU"/>
              </w:rPr>
            </w:pPr>
            <w:r w:rsidRPr="00AF78A3">
              <w:rPr>
                <w:rFonts w:cs="Arial"/>
                <w:noProof/>
                <w:sz w:val="20"/>
                <w:lang w:eastAsia="en-AU"/>
              </w:rPr>
              <w:t>Select to send the item back one layer of the image layers.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24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cs="Arial"/>
                <w:noProof/>
                <w:sz w:val="20"/>
                <w:lang w:eastAsia="en-AU"/>
              </w:rPr>
            </w:pPr>
            <w:r w:rsidRPr="00AF78A3">
              <w:rPr>
                <w:rFonts w:cs="Arial"/>
                <w:noProof/>
                <w:sz w:val="20"/>
                <w:lang w:eastAsia="en-AU"/>
              </w:rPr>
              <w:drawing>
                <wp:inline distT="0" distB="0" distL="0" distR="0" wp14:anchorId="0F77CF9D" wp14:editId="1AA4AE22">
                  <wp:extent cx="805180" cy="204470"/>
                  <wp:effectExtent l="19050" t="19050" r="13970" b="5080"/>
                  <wp:docPr id="126" name="Picture 709" descr="Bring forward button" title="Bring forward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Picture 709" descr="Bring forward button" title="Bring forward button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80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cs="Arial"/>
                <w:noProof/>
                <w:sz w:val="20"/>
                <w:lang w:eastAsia="en-AU"/>
              </w:rPr>
            </w:pPr>
            <w:r w:rsidRPr="00AF78A3">
              <w:rPr>
                <w:rFonts w:cs="Arial"/>
                <w:noProof/>
                <w:sz w:val="20"/>
                <w:lang w:eastAsia="en-AU"/>
              </w:rPr>
              <w:t>Select to send the item front one layer of the image layers.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24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cs="Arial"/>
                <w:noProof/>
                <w:sz w:val="20"/>
                <w:lang w:eastAsia="en-AU"/>
              </w:rPr>
            </w:pPr>
            <w:r w:rsidRPr="00AF78A3">
              <w:rPr>
                <w:rFonts w:cs="Arial"/>
                <w:noProof/>
                <w:sz w:val="20"/>
                <w:lang w:eastAsia="en-AU"/>
              </w:rPr>
              <w:drawing>
                <wp:inline distT="0" distB="0" distL="0" distR="0" wp14:anchorId="02646652" wp14:editId="3FD72EDA">
                  <wp:extent cx="750570" cy="191135"/>
                  <wp:effectExtent l="19050" t="19050" r="11430" b="0"/>
                  <wp:docPr id="127" name="Picture 710" descr="Go to source button" title="Go to source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Picture 710" descr="Go to source button" title="Go to source button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61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cs="Arial"/>
                <w:noProof/>
                <w:sz w:val="20"/>
                <w:lang w:eastAsia="en-AU"/>
              </w:rPr>
            </w:pPr>
            <w:r w:rsidRPr="00AF78A3">
              <w:rPr>
                <w:rFonts w:cs="Arial"/>
                <w:noProof/>
                <w:sz w:val="20"/>
                <w:lang w:eastAsia="en-AU"/>
              </w:rPr>
              <w:t>Select to return to the sheet the image was taken from.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24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cs="Arial"/>
                <w:noProof/>
                <w:sz w:val="20"/>
                <w:lang w:eastAsia="en-AU"/>
              </w:rPr>
            </w:pPr>
            <w:r w:rsidRPr="00AF78A3">
              <w:rPr>
                <w:rFonts w:cs="Arial"/>
                <w:noProof/>
                <w:sz w:val="20"/>
                <w:lang w:eastAsia="en-AU"/>
              </w:rPr>
              <w:drawing>
                <wp:inline distT="0" distB="0" distL="0" distR="0" wp14:anchorId="60B618AD" wp14:editId="63A85463">
                  <wp:extent cx="422910" cy="191135"/>
                  <wp:effectExtent l="19050" t="19050" r="15240" b="0"/>
                  <wp:docPr id="128" name="Picture 711" descr="Delete button" title="Delete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" name="Picture 711" descr="Delete button" title="Delete button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1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cs="Arial"/>
                <w:noProof/>
                <w:sz w:val="20"/>
                <w:lang w:eastAsia="en-AU"/>
              </w:rPr>
            </w:pPr>
            <w:r w:rsidRPr="00AF78A3">
              <w:rPr>
                <w:rFonts w:cs="Arial"/>
                <w:noProof/>
                <w:sz w:val="20"/>
                <w:lang w:eastAsia="en-AU"/>
              </w:rPr>
              <w:t>Select to remove the image from the story.</w:t>
            </w:r>
          </w:p>
        </w:tc>
      </w:tr>
    </w:tbl>
    <w:p w:rsidR="00AF78A3" w:rsidRPr="00AF78A3" w:rsidRDefault="00AF78A3" w:rsidP="00AF78A3">
      <w:pPr>
        <w:suppressAutoHyphens/>
        <w:spacing w:before="120" w:after="6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br w:type="page"/>
      </w:r>
    </w:p>
    <w:p w:rsidR="00AF78A3" w:rsidRPr="000527B1" w:rsidRDefault="00AF78A3" w:rsidP="00DB1942">
      <w:pPr>
        <w:pStyle w:val="Heading2Numbered"/>
        <w:rPr>
          <w:rFonts w:ascii="Arial" w:eastAsia="Times New Roman" w:hAnsi="Arial" w:cs="Arial"/>
          <w:lang w:eastAsia="en-AU"/>
        </w:rPr>
      </w:pPr>
      <w:bookmarkStart w:id="11" w:name="_Toc130211281"/>
      <w:r w:rsidRPr="000527B1">
        <w:rPr>
          <w:rFonts w:ascii="Arial" w:eastAsia="Times New Roman" w:hAnsi="Arial" w:cs="Arial"/>
          <w:lang w:eastAsia="en-AU"/>
        </w:rPr>
        <w:lastRenderedPageBreak/>
        <w:t>Take a snapshot</w:t>
      </w:r>
      <w:bookmarkEnd w:id="11"/>
    </w:p>
    <w:p w:rsidR="00AF78A3" w:rsidRPr="00AF78A3" w:rsidRDefault="00AF78A3" w:rsidP="000527B1">
      <w:pPr>
        <w:suppressAutoHyphens/>
        <w:spacing w:before="120" w:after="12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Access </w:t>
      </w:r>
      <w:r w:rsidR="005D48EB">
        <w:rPr>
          <w:rFonts w:eastAsia="Calibri" w:cs="Arial"/>
          <w:lang w:eastAsia="en-AU"/>
        </w:rPr>
        <w:t>a report of interest,</w:t>
      </w:r>
      <w:r w:rsidRPr="00AF78A3">
        <w:rPr>
          <w:rFonts w:eastAsia="Calibri" w:cs="Arial"/>
          <w:lang w:eastAsia="en-AU"/>
        </w:rPr>
        <w:t xml:space="preserve"> and select the item that you would like to add to the </w:t>
      </w:r>
      <w:r w:rsidRPr="00AF78A3">
        <w:rPr>
          <w:rFonts w:eastAsia="Calibri" w:cs="Arial"/>
          <w:b/>
          <w:lang w:eastAsia="en-AU"/>
        </w:rPr>
        <w:t>Snapshot library</w:t>
      </w:r>
      <w:r w:rsidRPr="00AF78A3">
        <w:rPr>
          <w:rFonts w:eastAsia="Calibri" w:cs="Arial"/>
          <w:lang w:eastAsia="en-AU"/>
        </w:rPr>
        <w:t>.</w:t>
      </w:r>
    </w:p>
    <w:p w:rsidR="00AF78A3" w:rsidRPr="00AF78A3" w:rsidRDefault="00AF78A3" w:rsidP="00AF78A3">
      <w:pPr>
        <w:keepNext/>
        <w:suppressAutoHyphens/>
        <w:spacing w:before="120" w:after="0" w:line="240" w:lineRule="atLeast"/>
        <w:rPr>
          <w:rFonts w:eastAsia="Calibri" w:cs="Arial"/>
          <w:b/>
          <w:bCs/>
          <w:caps/>
          <w:sz w:val="16"/>
          <w:szCs w:val="18"/>
        </w:rPr>
      </w:pPr>
      <w:r w:rsidRPr="00AF78A3">
        <w:rPr>
          <w:rFonts w:eastAsia="Calibri" w:cs="Arial"/>
          <w:b/>
          <w:bCs/>
          <w:sz w:val="16"/>
          <w:szCs w:val="18"/>
        </w:rPr>
        <w:t xml:space="preserve">Figure </w:t>
      </w:r>
      <w:r w:rsidR="00F2005E">
        <w:rPr>
          <w:rFonts w:eastAsia="Calibri" w:cs="Arial"/>
          <w:b/>
          <w:bCs/>
          <w:sz w:val="16"/>
          <w:szCs w:val="18"/>
        </w:rPr>
        <w:t>2</w:t>
      </w:r>
      <w:r w:rsidR="00792F5D">
        <w:rPr>
          <w:rFonts w:eastAsia="Calibri" w:cs="Arial"/>
          <w:b/>
          <w:bCs/>
          <w:sz w:val="16"/>
          <w:szCs w:val="18"/>
        </w:rPr>
        <w:t>5</w:t>
      </w:r>
      <w:r w:rsidRPr="00AF78A3">
        <w:rPr>
          <w:rFonts w:eastAsia="Calibri" w:cs="Arial"/>
          <w:b/>
          <w:bCs/>
          <w:sz w:val="16"/>
          <w:szCs w:val="18"/>
        </w:rPr>
        <w:t xml:space="preserve"> - Item selection for Snapshot library</w:t>
      </w:r>
    </w:p>
    <w:p w:rsidR="00AF78A3" w:rsidRPr="00AF78A3" w:rsidRDefault="00AF78A3" w:rsidP="00AF78A3">
      <w:pPr>
        <w:suppressAutoHyphens/>
        <w:spacing w:after="60" w:line="240" w:lineRule="atLeast"/>
        <w:rPr>
          <w:rFonts w:eastAsia="Calibri" w:cs="Arial"/>
          <w:lang w:eastAsia="en-AU"/>
        </w:rPr>
      </w:pP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44DD8A3A" wp14:editId="5BF35A94">
            <wp:extent cx="5977890" cy="3111500"/>
            <wp:effectExtent l="19050" t="19050" r="22860" b="12700"/>
            <wp:docPr id="129" name="Picture 6" descr="This is a screen shot of an item selected for the Snapshot library." title="Item selection for Snapshot libra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his is a screen shot of an item selected for the Snapshot library." title="Item selection for Snapshot library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1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AF78A3" w:rsidRDefault="00AF78A3" w:rsidP="000527B1">
      <w:pPr>
        <w:suppressAutoHyphens/>
        <w:spacing w:before="240" w:after="12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Select </w:t>
      </w:r>
      <w:r w:rsidRPr="00AF78A3">
        <w:rPr>
          <w:rFonts w:eastAsia="Calibri" w:cs="Arial"/>
          <w:noProof/>
          <w:lang w:eastAsia="en-AU"/>
        </w:rPr>
        <w:drawing>
          <wp:inline distT="0" distB="0" distL="0" distR="0" wp14:anchorId="020CBAB3" wp14:editId="107A511E">
            <wp:extent cx="340995" cy="327660"/>
            <wp:effectExtent l="19050" t="19050" r="20955" b="15240"/>
            <wp:docPr id="130" name="Picture 682" descr="This is a screen shot of the take snapshot button." title="Take snapshot but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 descr="This is a screen shot of the take snapshot button." title="Take snapshot button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F78A3">
        <w:rPr>
          <w:rFonts w:eastAsia="Calibri" w:cs="Arial"/>
          <w:lang w:eastAsia="en-AU"/>
        </w:rPr>
        <w:t xml:space="preserve">and the </w:t>
      </w:r>
      <w:r w:rsidRPr="00AF78A3">
        <w:rPr>
          <w:rFonts w:eastAsia="Calibri" w:cs="Arial"/>
          <w:b/>
          <w:lang w:eastAsia="en-AU"/>
        </w:rPr>
        <w:t>Snapshot annotation</w:t>
      </w:r>
      <w:r w:rsidRPr="00AF78A3">
        <w:rPr>
          <w:rFonts w:eastAsia="Calibri" w:cs="Arial"/>
          <w:lang w:eastAsia="en-AU"/>
        </w:rPr>
        <w:t xml:space="preserve"> pop up box will display.</w:t>
      </w:r>
    </w:p>
    <w:p w:rsidR="00AF78A3" w:rsidRPr="00AF78A3" w:rsidRDefault="00AF78A3" w:rsidP="00AF78A3">
      <w:pPr>
        <w:keepNext/>
        <w:suppressAutoHyphens/>
        <w:spacing w:before="120" w:after="0" w:line="240" w:lineRule="atLeast"/>
        <w:rPr>
          <w:rFonts w:eastAsia="Calibri" w:cs="Arial"/>
          <w:b/>
          <w:bCs/>
          <w:caps/>
          <w:sz w:val="16"/>
          <w:szCs w:val="18"/>
        </w:rPr>
      </w:pPr>
      <w:r w:rsidRPr="00AF78A3">
        <w:rPr>
          <w:rFonts w:eastAsia="Calibri" w:cs="Arial"/>
          <w:b/>
          <w:bCs/>
          <w:sz w:val="16"/>
          <w:szCs w:val="18"/>
        </w:rPr>
        <w:t xml:space="preserve">Figure </w:t>
      </w:r>
      <w:r w:rsidRPr="00AF78A3">
        <w:rPr>
          <w:rFonts w:eastAsia="Calibri" w:cs="Arial"/>
          <w:b/>
          <w:bCs/>
          <w:caps/>
          <w:sz w:val="16"/>
          <w:szCs w:val="18"/>
        </w:rPr>
        <w:fldChar w:fldCharType="begin"/>
      </w:r>
      <w:r w:rsidRPr="00AF78A3">
        <w:rPr>
          <w:rFonts w:eastAsia="Calibri" w:cs="Arial"/>
          <w:b/>
          <w:bCs/>
          <w:caps/>
          <w:sz w:val="16"/>
          <w:szCs w:val="18"/>
        </w:rPr>
        <w:instrText xml:space="preserve"> SEQ Figure \* ARABIC </w:instrText>
      </w:r>
      <w:r w:rsidRPr="00AF78A3">
        <w:rPr>
          <w:rFonts w:eastAsia="Calibri" w:cs="Arial"/>
          <w:b/>
          <w:bCs/>
          <w:caps/>
          <w:sz w:val="16"/>
          <w:szCs w:val="18"/>
        </w:rPr>
        <w:fldChar w:fldCharType="separate"/>
      </w:r>
      <w:r w:rsidRPr="00AF78A3">
        <w:rPr>
          <w:rFonts w:eastAsia="Calibri" w:cs="Arial"/>
          <w:b/>
          <w:bCs/>
          <w:caps/>
          <w:noProof/>
          <w:sz w:val="16"/>
          <w:szCs w:val="18"/>
        </w:rPr>
        <w:t>2</w:t>
      </w:r>
      <w:r w:rsidRPr="00AF78A3">
        <w:rPr>
          <w:rFonts w:eastAsia="Calibri" w:cs="Arial"/>
          <w:b/>
          <w:bCs/>
          <w:caps/>
          <w:sz w:val="16"/>
          <w:szCs w:val="18"/>
        </w:rPr>
        <w:fldChar w:fldCharType="end"/>
      </w:r>
      <w:r w:rsidR="00792F5D">
        <w:rPr>
          <w:rFonts w:eastAsia="Calibri" w:cs="Arial"/>
          <w:b/>
          <w:bCs/>
          <w:caps/>
          <w:sz w:val="16"/>
          <w:szCs w:val="18"/>
        </w:rPr>
        <w:t>6</w:t>
      </w:r>
      <w:r w:rsidRPr="00AF78A3">
        <w:rPr>
          <w:rFonts w:eastAsia="Calibri" w:cs="Arial"/>
          <w:b/>
          <w:bCs/>
          <w:sz w:val="16"/>
          <w:szCs w:val="18"/>
        </w:rPr>
        <w:t xml:space="preserve"> - Snapshot annotation pop up box</w:t>
      </w:r>
    </w:p>
    <w:p w:rsidR="00AF78A3" w:rsidRPr="00AF78A3" w:rsidRDefault="00AF78A3" w:rsidP="00AF78A3">
      <w:pPr>
        <w:suppressAutoHyphens/>
        <w:spacing w:after="60" w:line="240" w:lineRule="atLeast"/>
        <w:rPr>
          <w:rFonts w:eastAsia="Calibri" w:cs="Arial"/>
          <w:lang w:eastAsia="en-AU"/>
        </w:rPr>
      </w:pP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3D632085" wp14:editId="4FE7E876">
            <wp:extent cx="3971290" cy="3207385"/>
            <wp:effectExtent l="19050" t="19050" r="10160" b="12065"/>
            <wp:docPr id="131" name="Picture 8" descr="This is a screen shot of the Snapshot annotation pop up box." title="Snapshot annotation pop up bo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his is a screen shot of the Snapshot annotation pop up box." title="Snapshot annotation pop up box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1908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AF78A3" w:rsidRDefault="00AF78A3" w:rsidP="000527B1">
      <w:pPr>
        <w:suppressAutoHyphens/>
        <w:spacing w:before="240" w:after="12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>Enter a description of the snapshot and select</w:t>
      </w:r>
      <w:r w:rsidRPr="00AF78A3">
        <w:rPr>
          <w:rFonts w:eastAsia="Calibri" w:cs="Arial"/>
          <w:noProof/>
          <w:lang w:eastAsia="en-AU"/>
        </w:rPr>
        <w:drawing>
          <wp:inline distT="0" distB="0" distL="0" distR="0" wp14:anchorId="1EE370B4" wp14:editId="6F38B5BE">
            <wp:extent cx="559435" cy="231775"/>
            <wp:effectExtent l="19050" t="19050" r="12065" b="15875"/>
            <wp:docPr id="132" name="Picture 10" descr="This is a screen shot of the save button." title="Save but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his is a screen shot of the save button." title="Save button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95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F78A3">
        <w:rPr>
          <w:rFonts w:eastAsia="Calibri" w:cs="Arial"/>
          <w:lang w:eastAsia="en-AU"/>
        </w:rPr>
        <w:t>.</w:t>
      </w:r>
    </w:p>
    <w:p w:rsidR="00AF78A3" w:rsidRPr="00AF78A3" w:rsidRDefault="00AF78A3" w:rsidP="000527B1">
      <w:pPr>
        <w:suppressAutoHyphens/>
        <w:spacing w:before="120" w:after="12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The item will display in the </w:t>
      </w:r>
      <w:r w:rsidRPr="00AF78A3">
        <w:rPr>
          <w:rFonts w:eastAsia="Calibri" w:cs="Arial"/>
          <w:b/>
          <w:lang w:eastAsia="en-AU"/>
        </w:rPr>
        <w:t>Snapshot library</w:t>
      </w:r>
      <w:r w:rsidRPr="00AF78A3">
        <w:rPr>
          <w:rFonts w:eastAsia="Calibri" w:cs="Arial"/>
          <w:lang w:eastAsia="en-AU"/>
        </w:rPr>
        <w:t xml:space="preserve">. </w:t>
      </w:r>
    </w:p>
    <w:p w:rsidR="00AF78A3" w:rsidRPr="00AF78A3" w:rsidRDefault="00AF78A3" w:rsidP="00AF78A3">
      <w:pPr>
        <w:suppressAutoHyphens/>
        <w:spacing w:before="200" w:after="0" w:line="240" w:lineRule="atLeast"/>
        <w:outlineLvl w:val="1"/>
        <w:rPr>
          <w:rFonts w:eastAsia="Times New Roman" w:cs="Arial"/>
          <w:b/>
          <w:bCs/>
          <w:sz w:val="26"/>
          <w:szCs w:val="26"/>
          <w:lang w:eastAsia="en-AU"/>
        </w:rPr>
      </w:pPr>
      <w:r w:rsidRPr="00AF78A3">
        <w:rPr>
          <w:rFonts w:eastAsia="Times New Roman" w:cs="Arial"/>
          <w:sz w:val="26"/>
          <w:szCs w:val="26"/>
          <w:lang w:eastAsia="en-AU"/>
        </w:rPr>
        <w:br w:type="page"/>
      </w:r>
    </w:p>
    <w:p w:rsidR="00AF78A3" w:rsidRPr="000527B1" w:rsidRDefault="008B3D57" w:rsidP="00DB1942">
      <w:pPr>
        <w:pStyle w:val="Heading2Numbered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lastRenderedPageBreak/>
        <w:t xml:space="preserve"> </w:t>
      </w:r>
      <w:bookmarkStart w:id="12" w:name="_Toc130211282"/>
      <w:r w:rsidR="00AF78A3" w:rsidRPr="000527B1">
        <w:rPr>
          <w:rFonts w:ascii="Arial" w:eastAsia="Times New Roman" w:hAnsi="Arial" w:cs="Arial"/>
          <w:lang w:eastAsia="en-AU"/>
        </w:rPr>
        <w:t>Add a snapshot to your story</w:t>
      </w:r>
      <w:bookmarkEnd w:id="12"/>
    </w:p>
    <w:p w:rsidR="00AF78A3" w:rsidRPr="00AF78A3" w:rsidRDefault="00EC2FBF" w:rsidP="000527B1">
      <w:pPr>
        <w:keepNext/>
        <w:suppressAutoHyphens/>
        <w:spacing w:before="120" w:after="0" w:line="240" w:lineRule="atLeast"/>
        <w:rPr>
          <w:rFonts w:eastAsia="Times New Roman" w:cs="Arial"/>
          <w:bCs/>
          <w:lang w:eastAsia="en-AU"/>
        </w:rPr>
      </w:pPr>
      <w:r>
        <w:rPr>
          <w:rFonts w:eastAsia="Calibri" w:cs="Arial"/>
          <w:lang w:eastAsia="en-AU"/>
        </w:rPr>
        <w:t>On the Story page (</w:t>
      </w:r>
      <w:r w:rsidRPr="000527B1">
        <w:rPr>
          <w:rFonts w:eastAsia="Calibri" w:cs="Arial"/>
          <w:b/>
          <w:lang w:eastAsia="en-AU"/>
        </w:rPr>
        <w:t>Figure 3</w:t>
      </w:r>
      <w:r>
        <w:rPr>
          <w:rFonts w:eastAsia="Calibri" w:cs="Arial"/>
          <w:lang w:eastAsia="en-AU"/>
        </w:rPr>
        <w:t>),</w:t>
      </w:r>
      <w:r>
        <w:rPr>
          <w:rFonts w:eastAsia="Times New Roman" w:cs="Arial"/>
          <w:bCs/>
          <w:lang w:eastAsia="en-AU"/>
        </w:rPr>
        <w:t xml:space="preserve"> s</w:t>
      </w:r>
      <w:r w:rsidR="00AF78A3" w:rsidRPr="00AF78A3">
        <w:rPr>
          <w:rFonts w:eastAsia="Times New Roman" w:cs="Arial"/>
          <w:bCs/>
          <w:lang w:eastAsia="en-AU"/>
        </w:rPr>
        <w:t xml:space="preserve">elect </w:t>
      </w:r>
      <w:r w:rsidR="00AF78A3"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180885AC" wp14:editId="47340124">
            <wp:extent cx="340995" cy="273050"/>
            <wp:effectExtent l="19050" t="19050" r="20955" b="0"/>
            <wp:docPr id="136" name="Picture 11" descr="This is a screen shot of the camera icon." title="Camera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his is a screen shot of the camera icon." title="Camera icon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AF78A3" w:rsidRPr="00AF78A3">
        <w:rPr>
          <w:rFonts w:eastAsia="Times New Roman" w:cs="Arial"/>
          <w:bCs/>
          <w:lang w:eastAsia="en-AU"/>
        </w:rPr>
        <w:t xml:space="preserve"> and the </w:t>
      </w:r>
      <w:r w:rsidR="00AF78A3" w:rsidRPr="00AF78A3">
        <w:rPr>
          <w:rFonts w:eastAsia="Times New Roman" w:cs="Arial"/>
          <w:b/>
          <w:bCs/>
          <w:lang w:eastAsia="en-AU"/>
        </w:rPr>
        <w:t>Snapshot library</w:t>
      </w:r>
      <w:r w:rsidR="00AF78A3" w:rsidRPr="00AF78A3">
        <w:rPr>
          <w:rFonts w:eastAsia="Times New Roman" w:cs="Arial"/>
          <w:bCs/>
          <w:lang w:eastAsia="en-AU"/>
        </w:rPr>
        <w:t xml:space="preserve"> pop up box will display with a listing of the snapshot items that have been saved for that report.</w:t>
      </w:r>
    </w:p>
    <w:p w:rsidR="00AF78A3" w:rsidRPr="00AF78A3" w:rsidRDefault="00AF78A3" w:rsidP="00AF78A3">
      <w:pPr>
        <w:keepNext/>
        <w:suppressAutoHyphens/>
        <w:spacing w:before="120" w:after="0" w:line="240" w:lineRule="atLeast"/>
        <w:rPr>
          <w:rFonts w:eastAsia="Calibri" w:cs="Arial"/>
          <w:b/>
          <w:bCs/>
          <w:caps/>
          <w:sz w:val="16"/>
          <w:szCs w:val="18"/>
        </w:rPr>
      </w:pPr>
      <w:r w:rsidRPr="00AF78A3">
        <w:rPr>
          <w:rFonts w:eastAsia="Calibri" w:cs="Arial"/>
          <w:b/>
          <w:bCs/>
          <w:sz w:val="16"/>
          <w:szCs w:val="18"/>
        </w:rPr>
        <w:t xml:space="preserve">Figure </w:t>
      </w:r>
      <w:r w:rsidR="00792F5D">
        <w:rPr>
          <w:rFonts w:eastAsia="Calibri" w:cs="Arial"/>
          <w:b/>
          <w:bCs/>
          <w:sz w:val="16"/>
          <w:szCs w:val="18"/>
        </w:rPr>
        <w:t>27</w:t>
      </w:r>
      <w:r w:rsidRPr="00AF78A3">
        <w:rPr>
          <w:rFonts w:eastAsia="Calibri" w:cs="Arial"/>
          <w:b/>
          <w:bCs/>
          <w:sz w:val="16"/>
          <w:szCs w:val="18"/>
        </w:rPr>
        <w:t xml:space="preserve"> - Snapshot library items</w:t>
      </w:r>
    </w:p>
    <w:p w:rsidR="00AF78A3" w:rsidRPr="00AF78A3" w:rsidRDefault="00E26EF4" w:rsidP="00AF78A3">
      <w:pPr>
        <w:suppressAutoHyphens/>
        <w:spacing w:after="0" w:line="240" w:lineRule="atLeast"/>
        <w:rPr>
          <w:rFonts w:eastAsia="Times New Roman" w:cs="Arial"/>
          <w:bCs/>
          <w:lang w:eastAsia="en-AU"/>
        </w:rPr>
      </w:pP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7596BE37" wp14:editId="330C3D11">
            <wp:extent cx="3616960" cy="2661285"/>
            <wp:effectExtent l="19050" t="19050" r="21590" b="5715"/>
            <wp:docPr id="842" name="Picture 12" descr="This is a screen shot of the Snapshot library items saved in the report." title="Snapshot library item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his is a screen shot of the Snapshot library items saved in the report." title="Snapshot library items"/>
                    <pic:cNvPicPr/>
                  </pic:nvPicPr>
                  <pic:blipFill rotWithShape="1">
                    <a:blip r:embed="rId78"/>
                    <a:srcRect l="3990" b="15254"/>
                    <a:stretch/>
                  </pic:blipFill>
                  <pic:spPr bwMode="auto">
                    <a:xfrm>
                      <a:off x="0" y="0"/>
                      <a:ext cx="3590925" cy="26333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8A3" w:rsidRPr="00AF78A3" w:rsidRDefault="00AF78A3" w:rsidP="00AF78A3">
      <w:pPr>
        <w:suppressAutoHyphens/>
        <w:spacing w:before="120" w:after="0" w:line="240" w:lineRule="atLeast"/>
        <w:rPr>
          <w:rFonts w:eastAsia="Times New Roman" w:cs="Arial"/>
          <w:bCs/>
          <w:lang w:eastAsia="en-AU"/>
        </w:rPr>
      </w:pPr>
      <w:r w:rsidRPr="00AF78A3">
        <w:rPr>
          <w:rFonts w:eastAsia="Times New Roman" w:cs="Arial"/>
          <w:b/>
          <w:bCs/>
          <w:lang w:eastAsia="en-AU"/>
        </w:rPr>
        <w:t>Click</w:t>
      </w:r>
      <w:r w:rsidRPr="00AF78A3">
        <w:rPr>
          <w:rFonts w:eastAsia="Times New Roman" w:cs="Arial"/>
          <w:bCs/>
          <w:lang w:eastAsia="en-AU"/>
        </w:rPr>
        <w:t xml:space="preserve"> and </w:t>
      </w:r>
      <w:r w:rsidRPr="00AF78A3">
        <w:rPr>
          <w:rFonts w:eastAsia="Times New Roman" w:cs="Arial"/>
          <w:b/>
          <w:bCs/>
          <w:lang w:eastAsia="en-AU"/>
        </w:rPr>
        <w:t>drag</w:t>
      </w:r>
      <w:r w:rsidRPr="00AF78A3">
        <w:rPr>
          <w:rFonts w:eastAsia="Times New Roman" w:cs="Arial"/>
          <w:bCs/>
          <w:lang w:eastAsia="en-AU"/>
        </w:rPr>
        <w:t xml:space="preserve"> the selected item onto the story sheet.</w:t>
      </w:r>
    </w:p>
    <w:p w:rsidR="00AF78A3" w:rsidRPr="00AF78A3" w:rsidRDefault="00AF78A3" w:rsidP="00AF78A3">
      <w:pPr>
        <w:keepNext/>
        <w:suppressAutoHyphens/>
        <w:spacing w:before="120" w:after="0" w:line="240" w:lineRule="atLeast"/>
        <w:rPr>
          <w:rFonts w:eastAsia="Calibri" w:cs="Arial"/>
          <w:b/>
          <w:bCs/>
          <w:caps/>
          <w:sz w:val="16"/>
          <w:szCs w:val="18"/>
        </w:rPr>
      </w:pPr>
      <w:r w:rsidRPr="00AF78A3">
        <w:rPr>
          <w:rFonts w:eastAsia="Calibri" w:cs="Arial"/>
          <w:b/>
          <w:bCs/>
          <w:sz w:val="16"/>
          <w:szCs w:val="18"/>
        </w:rPr>
        <w:t xml:space="preserve">Figure </w:t>
      </w:r>
      <w:r w:rsidR="00792F5D">
        <w:rPr>
          <w:rFonts w:eastAsia="Calibri" w:cs="Arial"/>
          <w:b/>
          <w:bCs/>
          <w:sz w:val="16"/>
          <w:szCs w:val="18"/>
        </w:rPr>
        <w:t>28</w:t>
      </w:r>
      <w:r w:rsidR="00F2005E" w:rsidRPr="00AF78A3">
        <w:rPr>
          <w:rFonts w:eastAsia="Calibri" w:cs="Arial"/>
          <w:b/>
          <w:bCs/>
          <w:sz w:val="16"/>
          <w:szCs w:val="18"/>
        </w:rPr>
        <w:t xml:space="preserve"> </w:t>
      </w:r>
      <w:r w:rsidRPr="00AF78A3">
        <w:rPr>
          <w:rFonts w:eastAsia="Calibri" w:cs="Arial"/>
          <w:b/>
          <w:bCs/>
          <w:sz w:val="16"/>
          <w:szCs w:val="18"/>
        </w:rPr>
        <w:t>- Snapshot selection on the story sheet</w:t>
      </w:r>
    </w:p>
    <w:p w:rsidR="00AF78A3" w:rsidRPr="00AF78A3" w:rsidRDefault="00AF78A3" w:rsidP="00AF78A3">
      <w:pPr>
        <w:suppressAutoHyphens/>
        <w:spacing w:after="0" w:line="240" w:lineRule="atLeast"/>
        <w:rPr>
          <w:rFonts w:eastAsia="Times New Roman" w:cs="Arial"/>
          <w:bCs/>
          <w:lang w:eastAsia="en-AU"/>
        </w:rPr>
      </w:pP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1350820A" wp14:editId="1464EF95">
            <wp:extent cx="4899660" cy="2811145"/>
            <wp:effectExtent l="19050" t="19050" r="15240" b="8255"/>
            <wp:docPr id="138" name="Picture 17" descr="This is a screen shot of the Snapshot selection on the story sheet." title="Snapshot selection on the story shee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his is a screen shot of the Snapshot selection on the story sheet." title="Snapshot selection on the story sheet.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844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AF78A3" w:rsidRDefault="00AF78A3" w:rsidP="000527B1">
      <w:pPr>
        <w:suppressAutoHyphens/>
        <w:spacing w:before="240" w:after="120" w:line="240" w:lineRule="atLeast"/>
        <w:rPr>
          <w:rFonts w:eastAsia="Calibri" w:cs="Arial"/>
          <w:noProof/>
          <w:lang w:eastAsia="en-AU"/>
        </w:rPr>
      </w:pPr>
      <w:r w:rsidRPr="00AF78A3">
        <w:rPr>
          <w:rFonts w:eastAsia="Calibri" w:cs="Arial"/>
          <w:noProof/>
          <w:lang w:eastAsia="en-AU"/>
        </w:rPr>
        <w:t xml:space="preserve">Use </w:t>
      </w: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12998158" wp14:editId="3D4C0FC6">
            <wp:extent cx="395605" cy="313690"/>
            <wp:effectExtent l="19050" t="19050" r="23495" b="10160"/>
            <wp:docPr id="139" name="Picture 18" descr="This is a screen shot of the handles that can be used to resize and move the image anywhere on the page." title="Hand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his is a screen shot of the handles that can be used to resize and move the image anywhere on the page." title="Handles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4015" cy="28956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F78A3">
        <w:rPr>
          <w:rFonts w:eastAsia="Calibri" w:cs="Arial"/>
          <w:noProof/>
          <w:lang w:eastAsia="en-AU"/>
        </w:rPr>
        <w:t xml:space="preserve"> to resize or move the image anywhere on the page.</w:t>
      </w:r>
    </w:p>
    <w:p w:rsidR="00AF78A3" w:rsidRPr="00AF78A3" w:rsidRDefault="00AF78A3" w:rsidP="00AF78A3">
      <w:pPr>
        <w:suppressAutoHyphens/>
        <w:spacing w:after="60" w:line="240" w:lineRule="auto"/>
        <w:rPr>
          <w:rFonts w:eastAsia="Calibri" w:cs="Arial"/>
          <w:noProof/>
          <w:sz w:val="12"/>
          <w:lang w:eastAsia="en-AU"/>
        </w:rPr>
      </w:pPr>
    </w:p>
    <w:p w:rsidR="00AF78A3" w:rsidRPr="00AF78A3" w:rsidRDefault="000D0022" w:rsidP="000527B1">
      <w:pPr>
        <w:suppressAutoHyphens/>
        <w:spacing w:after="0" w:line="240" w:lineRule="atLeast"/>
        <w:rPr>
          <w:rFonts w:eastAsia="Calibri" w:cs="Arial"/>
          <w:noProof/>
          <w:sz w:val="6"/>
          <w:lang w:eastAsia="en-AU"/>
        </w:rPr>
      </w:pPr>
      <w:r>
        <w:rPr>
          <w:rFonts w:eastAsia="Calibri" w:cs="Arial"/>
          <w:noProof/>
          <w:lang w:eastAsia="en-AU"/>
        </w:rPr>
        <w:t xml:space="preserve">You can </w:t>
      </w:r>
      <w:r>
        <w:rPr>
          <w:rFonts w:eastAsia="Calibri" w:cs="Arial"/>
          <w:b/>
          <w:noProof/>
          <w:lang w:eastAsia="en-AU"/>
        </w:rPr>
        <w:t>c</w:t>
      </w:r>
      <w:r w:rsidR="00AF78A3" w:rsidRPr="00AF78A3">
        <w:rPr>
          <w:rFonts w:eastAsia="Calibri" w:cs="Arial"/>
          <w:b/>
          <w:noProof/>
          <w:lang w:eastAsia="en-AU"/>
        </w:rPr>
        <w:t>lick</w:t>
      </w:r>
      <w:r w:rsidR="00AF78A3" w:rsidRPr="00AF78A3">
        <w:rPr>
          <w:rFonts w:eastAsia="Calibri" w:cs="Arial"/>
          <w:noProof/>
          <w:lang w:eastAsia="en-AU"/>
        </w:rPr>
        <w:t xml:space="preserve"> and </w:t>
      </w:r>
      <w:r w:rsidR="00AF78A3" w:rsidRPr="00AF78A3">
        <w:rPr>
          <w:rFonts w:eastAsia="Calibri" w:cs="Arial"/>
          <w:b/>
          <w:noProof/>
          <w:lang w:eastAsia="en-AU"/>
        </w:rPr>
        <w:t>drag</w:t>
      </w:r>
      <w:r w:rsidR="00AF78A3" w:rsidRPr="00AF78A3">
        <w:rPr>
          <w:rFonts w:eastAsia="Calibri" w:cs="Arial"/>
          <w:noProof/>
          <w:lang w:eastAsia="en-AU"/>
        </w:rPr>
        <w:t xml:space="preserve"> the snapshot wherever you want on the page.</w:t>
      </w:r>
    </w:p>
    <w:p w:rsidR="00AF78A3" w:rsidRPr="000527B1" w:rsidRDefault="008B3D57" w:rsidP="000527B1">
      <w:pPr>
        <w:pStyle w:val="Heading2Numbered"/>
        <w:spacing w:after="12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 xml:space="preserve"> </w:t>
      </w:r>
      <w:bookmarkStart w:id="13" w:name="_Toc130211283"/>
      <w:r w:rsidR="00AF78A3" w:rsidRPr="000527B1">
        <w:rPr>
          <w:rFonts w:ascii="Arial" w:eastAsia="Times New Roman" w:hAnsi="Arial" w:cs="Arial"/>
          <w:lang w:eastAsia="en-AU"/>
        </w:rPr>
        <w:t>Arrange a snapshot</w:t>
      </w:r>
      <w:bookmarkEnd w:id="13"/>
    </w:p>
    <w:p w:rsidR="00E52525" w:rsidRDefault="00E52525" w:rsidP="000527B1">
      <w:pPr>
        <w:keepNext/>
        <w:keepLines/>
        <w:suppressAutoHyphens/>
        <w:spacing w:before="120" w:after="120" w:line="240" w:lineRule="atLeast"/>
        <w:rPr>
          <w:rFonts w:eastAsia="Times New Roman" w:cs="Arial"/>
          <w:bCs/>
          <w:lang w:eastAsia="en-AU"/>
        </w:rPr>
      </w:pPr>
      <w:r>
        <w:rPr>
          <w:rFonts w:eastAsia="Times New Roman" w:cs="Arial"/>
          <w:bCs/>
          <w:lang w:eastAsia="en-AU"/>
        </w:rPr>
        <w:t>You can also:</w:t>
      </w:r>
    </w:p>
    <w:p w:rsidR="00E52525" w:rsidRDefault="00E52525" w:rsidP="000527B1">
      <w:pPr>
        <w:pStyle w:val="ListParagraph"/>
        <w:keepNext/>
        <w:keepLines/>
        <w:numPr>
          <w:ilvl w:val="0"/>
          <w:numId w:val="8"/>
        </w:numPr>
        <w:suppressAutoHyphens/>
        <w:spacing w:before="120" w:after="120" w:line="240" w:lineRule="atLeast"/>
        <w:rPr>
          <w:rFonts w:eastAsia="Times New Roman" w:cs="Arial"/>
          <w:bCs/>
          <w:lang w:eastAsia="en-AU"/>
        </w:rPr>
      </w:pPr>
      <w:r w:rsidRPr="000527B1">
        <w:rPr>
          <w:rFonts w:eastAsia="Times New Roman" w:cs="Arial"/>
          <w:bCs/>
          <w:lang w:eastAsia="en-AU"/>
        </w:rPr>
        <w:t xml:space="preserve">Change </w:t>
      </w:r>
      <w:r w:rsidR="00AF78A3" w:rsidRPr="000527B1">
        <w:rPr>
          <w:rFonts w:eastAsia="Times New Roman" w:cs="Arial"/>
          <w:bCs/>
          <w:lang w:eastAsia="en-AU"/>
        </w:rPr>
        <w:t>the position of the image</w:t>
      </w:r>
    </w:p>
    <w:p w:rsidR="00E52525" w:rsidRDefault="00AF78A3" w:rsidP="000527B1">
      <w:pPr>
        <w:pStyle w:val="ListParagraph"/>
        <w:keepNext/>
        <w:keepLines/>
        <w:numPr>
          <w:ilvl w:val="0"/>
          <w:numId w:val="8"/>
        </w:numPr>
        <w:suppressAutoHyphens/>
        <w:spacing w:before="120" w:after="120" w:line="240" w:lineRule="atLeast"/>
        <w:rPr>
          <w:rFonts w:eastAsia="Times New Roman" w:cs="Arial"/>
          <w:bCs/>
          <w:lang w:eastAsia="en-AU"/>
        </w:rPr>
      </w:pPr>
      <w:r w:rsidRPr="000527B1">
        <w:rPr>
          <w:rFonts w:eastAsia="Times New Roman" w:cs="Arial"/>
          <w:bCs/>
          <w:lang w:eastAsia="en-AU"/>
        </w:rPr>
        <w:t>remove the effect on the image</w:t>
      </w:r>
    </w:p>
    <w:p w:rsidR="00E52525" w:rsidRDefault="00AF78A3" w:rsidP="000527B1">
      <w:pPr>
        <w:pStyle w:val="ListParagraph"/>
        <w:numPr>
          <w:ilvl w:val="0"/>
          <w:numId w:val="8"/>
        </w:numPr>
        <w:rPr>
          <w:rFonts w:eastAsia="Times New Roman" w:cs="Arial"/>
          <w:bCs/>
          <w:lang w:eastAsia="en-AU"/>
        </w:rPr>
      </w:pPr>
      <w:r w:rsidRPr="000527B1">
        <w:rPr>
          <w:rFonts w:eastAsia="Times New Roman" w:cs="Arial"/>
          <w:bCs/>
          <w:lang w:eastAsia="en-AU"/>
        </w:rPr>
        <w:t>delete the image</w:t>
      </w:r>
      <w:r w:rsidR="00E52525" w:rsidRPr="000527B1">
        <w:rPr>
          <w:rFonts w:eastAsia="Times New Roman" w:cs="Arial"/>
          <w:bCs/>
          <w:lang w:eastAsia="en-AU"/>
        </w:rPr>
        <w:t>,</w:t>
      </w:r>
      <w:r w:rsidRPr="000527B1">
        <w:rPr>
          <w:rFonts w:eastAsia="Times New Roman" w:cs="Arial"/>
          <w:bCs/>
          <w:lang w:eastAsia="en-AU"/>
        </w:rPr>
        <w:t xml:space="preserve"> or</w:t>
      </w:r>
    </w:p>
    <w:p w:rsidR="00AF78A3" w:rsidRPr="00AF78A3" w:rsidRDefault="00E52525" w:rsidP="000527B1">
      <w:pPr>
        <w:pStyle w:val="ListParagraph"/>
        <w:numPr>
          <w:ilvl w:val="0"/>
          <w:numId w:val="8"/>
        </w:numPr>
        <w:rPr>
          <w:lang w:eastAsia="en-AU"/>
        </w:rPr>
      </w:pPr>
      <w:r>
        <w:rPr>
          <w:rFonts w:eastAsia="Times New Roman" w:cs="Arial"/>
          <w:bCs/>
          <w:lang w:eastAsia="en-AU"/>
        </w:rPr>
        <w:lastRenderedPageBreak/>
        <w:t>return to</w:t>
      </w:r>
      <w:r w:rsidR="00AF78A3" w:rsidRPr="000527B1">
        <w:rPr>
          <w:rFonts w:eastAsia="Times New Roman" w:cs="Arial"/>
          <w:bCs/>
          <w:lang w:eastAsia="en-AU"/>
        </w:rPr>
        <w:t xml:space="preserve"> the sheet where the image originated from.</w:t>
      </w:r>
    </w:p>
    <w:p w:rsidR="00AF78A3" w:rsidRPr="00AF78A3" w:rsidRDefault="00E52525" w:rsidP="000527B1">
      <w:pPr>
        <w:keepNext/>
        <w:keepLines/>
        <w:suppressAutoHyphens/>
        <w:spacing w:before="120" w:after="120" w:line="240" w:lineRule="atLeast"/>
        <w:rPr>
          <w:rFonts w:eastAsia="Times New Roman" w:cs="Arial"/>
          <w:bCs/>
          <w:lang w:eastAsia="en-AU"/>
        </w:rPr>
      </w:pPr>
      <w:r>
        <w:rPr>
          <w:rFonts w:eastAsia="Times New Roman" w:cs="Arial"/>
          <w:bCs/>
          <w:lang w:eastAsia="en-AU"/>
        </w:rPr>
        <w:t xml:space="preserve">If you </w:t>
      </w:r>
      <w:r>
        <w:rPr>
          <w:rFonts w:eastAsia="Times New Roman" w:cs="Arial"/>
          <w:b/>
          <w:bCs/>
          <w:lang w:eastAsia="en-AU"/>
        </w:rPr>
        <w:t>r</w:t>
      </w:r>
      <w:r w:rsidR="00AF78A3" w:rsidRPr="00AF78A3">
        <w:rPr>
          <w:rFonts w:eastAsia="Times New Roman" w:cs="Arial"/>
          <w:b/>
          <w:bCs/>
          <w:lang w:eastAsia="en-AU"/>
        </w:rPr>
        <w:t>ight click</w:t>
      </w:r>
      <w:r w:rsidR="00AF78A3" w:rsidRPr="00AF78A3">
        <w:rPr>
          <w:rFonts w:eastAsia="Times New Roman" w:cs="Arial"/>
          <w:bCs/>
          <w:lang w:eastAsia="en-AU"/>
        </w:rPr>
        <w:t xml:space="preserve"> on the snapshot image</w:t>
      </w:r>
      <w:r>
        <w:rPr>
          <w:rFonts w:eastAsia="Times New Roman" w:cs="Arial"/>
          <w:bCs/>
          <w:lang w:eastAsia="en-AU"/>
        </w:rPr>
        <w:t>,</w:t>
      </w:r>
      <w:r w:rsidR="00AF78A3" w:rsidRPr="00AF78A3">
        <w:rPr>
          <w:rFonts w:eastAsia="Times New Roman" w:cs="Arial"/>
          <w:bCs/>
          <w:lang w:eastAsia="en-AU"/>
        </w:rPr>
        <w:t xml:space="preserve"> an options pop up box will display.</w:t>
      </w:r>
    </w:p>
    <w:p w:rsidR="00AF78A3" w:rsidRPr="00AF78A3" w:rsidRDefault="00AF78A3" w:rsidP="00AF78A3">
      <w:pPr>
        <w:keepNext/>
        <w:suppressAutoHyphens/>
        <w:spacing w:before="120" w:after="0" w:line="240" w:lineRule="atLeast"/>
        <w:rPr>
          <w:rFonts w:eastAsia="Calibri" w:cs="Arial"/>
          <w:b/>
          <w:bCs/>
          <w:caps/>
          <w:sz w:val="16"/>
          <w:szCs w:val="18"/>
        </w:rPr>
      </w:pPr>
      <w:r w:rsidRPr="00AF78A3">
        <w:rPr>
          <w:rFonts w:eastAsia="Calibri" w:cs="Arial"/>
          <w:b/>
          <w:bCs/>
          <w:sz w:val="16"/>
          <w:szCs w:val="18"/>
        </w:rPr>
        <w:t xml:space="preserve">Figure </w:t>
      </w:r>
      <w:r w:rsidR="00792F5D">
        <w:rPr>
          <w:rFonts w:eastAsia="Calibri" w:cs="Arial"/>
          <w:b/>
          <w:bCs/>
          <w:sz w:val="16"/>
          <w:szCs w:val="18"/>
        </w:rPr>
        <w:t>29</w:t>
      </w:r>
      <w:r w:rsidR="00F2005E" w:rsidRPr="00AF78A3">
        <w:rPr>
          <w:rFonts w:eastAsia="Calibri" w:cs="Arial"/>
          <w:b/>
          <w:bCs/>
          <w:sz w:val="16"/>
          <w:szCs w:val="18"/>
        </w:rPr>
        <w:t xml:space="preserve"> </w:t>
      </w:r>
      <w:r w:rsidRPr="00AF78A3">
        <w:rPr>
          <w:rFonts w:eastAsia="Calibri" w:cs="Arial"/>
          <w:b/>
          <w:bCs/>
          <w:sz w:val="16"/>
          <w:szCs w:val="18"/>
        </w:rPr>
        <w:t>– Options pop up box</w:t>
      </w:r>
    </w:p>
    <w:p w:rsidR="00AF78A3" w:rsidRPr="00AF78A3" w:rsidRDefault="00AF78A3" w:rsidP="00AF78A3">
      <w:pPr>
        <w:suppressAutoHyphens/>
        <w:spacing w:after="60" w:line="240" w:lineRule="atLeast"/>
        <w:rPr>
          <w:rFonts w:eastAsia="Times New Roman" w:cs="Arial"/>
          <w:bCs/>
          <w:lang w:eastAsia="en-AU"/>
        </w:rPr>
      </w:pP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2603B9ED" wp14:editId="4D1956E2">
            <wp:extent cx="4899660" cy="3357245"/>
            <wp:effectExtent l="19050" t="19050" r="15240" b="14605"/>
            <wp:docPr id="140" name="Picture 674" descr="This is a screen shot of the options pop up box." title="Options pop up bo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This is a screen shot of the options pop up box." title="Options pop up box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3305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0527B1" w:rsidRDefault="008B3D57" w:rsidP="000527B1">
      <w:pPr>
        <w:pStyle w:val="Heading2Numbered"/>
        <w:spacing w:before="240" w:after="120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 xml:space="preserve"> </w:t>
      </w:r>
      <w:bookmarkStart w:id="14" w:name="_Toc130211284"/>
      <w:r w:rsidR="00AF78A3" w:rsidRPr="000527B1">
        <w:rPr>
          <w:rFonts w:ascii="Arial" w:eastAsia="Times New Roman" w:hAnsi="Arial" w:cs="Arial"/>
          <w:lang w:eastAsia="en-AU"/>
        </w:rPr>
        <w:t>Add comments to a snapshot</w:t>
      </w:r>
      <w:bookmarkEnd w:id="14"/>
    </w:p>
    <w:p w:rsidR="00AF78A3" w:rsidRPr="00AF78A3" w:rsidRDefault="00E52525" w:rsidP="00AF78A3">
      <w:pPr>
        <w:suppressAutoHyphens/>
        <w:spacing w:before="120" w:after="60" w:line="240" w:lineRule="atLeast"/>
        <w:rPr>
          <w:rFonts w:eastAsia="Calibri" w:cs="Arial"/>
          <w:lang w:eastAsia="en-AU"/>
        </w:rPr>
      </w:pPr>
      <w:r>
        <w:rPr>
          <w:rFonts w:eastAsia="Calibri" w:cs="Arial"/>
          <w:lang w:eastAsia="en-AU"/>
        </w:rPr>
        <w:t>Yo</w:t>
      </w:r>
      <w:r w:rsidR="000D0022">
        <w:rPr>
          <w:rFonts w:eastAsia="Calibri" w:cs="Arial"/>
          <w:lang w:eastAsia="en-AU"/>
        </w:rPr>
        <w:t>u</w:t>
      </w:r>
      <w:r w:rsidR="00AF78A3" w:rsidRPr="00AF78A3">
        <w:rPr>
          <w:rFonts w:eastAsia="Calibri" w:cs="Arial"/>
          <w:lang w:eastAsia="en-AU"/>
        </w:rPr>
        <w:t xml:space="preserve"> cannot </w:t>
      </w:r>
      <w:r w:rsidR="000D0022">
        <w:rPr>
          <w:rFonts w:eastAsia="Calibri" w:cs="Arial"/>
          <w:lang w:eastAsia="en-AU"/>
        </w:rPr>
        <w:t>change the title of a snapshot item</w:t>
      </w:r>
      <w:r>
        <w:rPr>
          <w:rFonts w:eastAsia="Calibri" w:cs="Arial"/>
          <w:lang w:eastAsia="en-AU"/>
        </w:rPr>
        <w:t xml:space="preserve">. However, you can add </w:t>
      </w:r>
      <w:r w:rsidR="00AF78A3" w:rsidRPr="00AF78A3">
        <w:rPr>
          <w:rFonts w:eastAsia="Calibri" w:cs="Arial"/>
          <w:lang w:eastAsia="en-AU"/>
        </w:rPr>
        <w:t>comments to describe the snapshot item.</w:t>
      </w:r>
    </w:p>
    <w:p w:rsidR="00AF78A3" w:rsidRPr="00AF78A3" w:rsidRDefault="00AF78A3" w:rsidP="00AF78A3">
      <w:pPr>
        <w:numPr>
          <w:ilvl w:val="0"/>
          <w:numId w:val="2"/>
        </w:numPr>
        <w:suppressAutoHyphens/>
        <w:spacing w:before="120" w:after="60" w:line="240" w:lineRule="atLeast"/>
        <w:contextualSpacing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Select the </w:t>
      </w:r>
      <w:r w:rsidRPr="00AF78A3">
        <w:rPr>
          <w:rFonts w:eastAsia="Calibri" w:cs="Arial"/>
          <w:b/>
          <w:lang w:eastAsia="en-AU"/>
        </w:rPr>
        <w:t>camera icon</w:t>
      </w:r>
      <w:r w:rsidRPr="00AF78A3">
        <w:rPr>
          <w:rFonts w:eastAsia="Calibri" w:cs="Arial"/>
          <w:lang w:eastAsia="en-AU"/>
        </w:rPr>
        <w:t xml:space="preserve"> to open the Snapshot library.</w:t>
      </w:r>
    </w:p>
    <w:p w:rsidR="00AF78A3" w:rsidRPr="00AF78A3" w:rsidRDefault="00AF78A3" w:rsidP="00AF78A3">
      <w:pPr>
        <w:numPr>
          <w:ilvl w:val="0"/>
          <w:numId w:val="2"/>
        </w:numPr>
        <w:suppressAutoHyphens/>
        <w:spacing w:before="120" w:after="60" w:line="240" w:lineRule="atLeast"/>
        <w:contextualSpacing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Select the </w:t>
      </w:r>
      <w:r w:rsidRPr="00AF78A3">
        <w:rPr>
          <w:rFonts w:eastAsia="Calibri" w:cs="Arial"/>
          <w:b/>
          <w:lang w:eastAsia="en-AU"/>
        </w:rPr>
        <w:t>pencil icon</w:t>
      </w:r>
      <w:r w:rsidRPr="00AF78A3">
        <w:rPr>
          <w:rFonts w:eastAsia="Calibri" w:cs="Arial"/>
          <w:lang w:eastAsia="en-AU"/>
        </w:rPr>
        <w:t xml:space="preserve"> to open the comment fields.</w:t>
      </w:r>
    </w:p>
    <w:p w:rsidR="00AF78A3" w:rsidRPr="00AF78A3" w:rsidRDefault="00AF78A3" w:rsidP="00AF78A3">
      <w:pPr>
        <w:numPr>
          <w:ilvl w:val="0"/>
          <w:numId w:val="2"/>
        </w:numPr>
        <w:suppressAutoHyphens/>
        <w:spacing w:before="120" w:after="60" w:line="240" w:lineRule="atLeast"/>
        <w:contextualSpacing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Select the </w:t>
      </w:r>
      <w:r w:rsidRPr="00AF78A3">
        <w:rPr>
          <w:rFonts w:eastAsia="Calibri" w:cs="Arial"/>
          <w:b/>
          <w:lang w:eastAsia="en-AU"/>
        </w:rPr>
        <w:t>snapshot item</w:t>
      </w:r>
      <w:r w:rsidRPr="00AF78A3">
        <w:rPr>
          <w:rFonts w:eastAsia="Calibri" w:cs="Arial"/>
          <w:lang w:eastAsia="en-AU"/>
        </w:rPr>
        <w:t xml:space="preserve"> and type the details in the comments field.</w:t>
      </w:r>
    </w:p>
    <w:p w:rsidR="00AF78A3" w:rsidRPr="00AF78A3" w:rsidRDefault="00AF78A3" w:rsidP="00AF78A3">
      <w:pPr>
        <w:tabs>
          <w:tab w:val="left" w:pos="426"/>
        </w:tabs>
        <w:suppressAutoHyphens/>
        <w:spacing w:before="240" w:after="0" w:line="240" w:lineRule="atLeast"/>
        <w:rPr>
          <w:rFonts w:eastAsia="Calibri" w:cs="Arial"/>
          <w:b/>
          <w:sz w:val="16"/>
          <w:szCs w:val="16"/>
        </w:rPr>
      </w:pPr>
      <w:r w:rsidRPr="00AF78A3">
        <w:rPr>
          <w:rFonts w:eastAsia="Calibri" w:cs="Arial"/>
          <w:b/>
          <w:sz w:val="16"/>
          <w:szCs w:val="16"/>
        </w:rPr>
        <w:t xml:space="preserve">Figure </w:t>
      </w:r>
      <w:r w:rsidR="00F2005E">
        <w:rPr>
          <w:rFonts w:eastAsia="Calibri" w:cs="Arial"/>
          <w:b/>
          <w:sz w:val="16"/>
          <w:szCs w:val="16"/>
        </w:rPr>
        <w:t>3</w:t>
      </w:r>
      <w:r w:rsidR="00792F5D">
        <w:rPr>
          <w:rFonts w:eastAsia="Calibri" w:cs="Arial"/>
          <w:b/>
          <w:sz w:val="16"/>
          <w:szCs w:val="16"/>
        </w:rPr>
        <w:t>0</w:t>
      </w:r>
      <w:r w:rsidR="00F2005E" w:rsidRPr="00AF78A3">
        <w:rPr>
          <w:rFonts w:eastAsia="Calibri" w:cs="Arial"/>
          <w:b/>
          <w:sz w:val="16"/>
          <w:szCs w:val="16"/>
        </w:rPr>
        <w:t xml:space="preserve"> </w:t>
      </w:r>
      <w:r w:rsidRPr="00AF78A3">
        <w:rPr>
          <w:rFonts w:eastAsia="Calibri" w:cs="Arial"/>
          <w:b/>
          <w:sz w:val="16"/>
          <w:szCs w:val="16"/>
        </w:rPr>
        <w:t>– Snapshot library with comments field open</w:t>
      </w:r>
    </w:p>
    <w:p w:rsidR="00AF78A3" w:rsidRPr="00AF78A3" w:rsidRDefault="00AF78A3" w:rsidP="00AF78A3">
      <w:pPr>
        <w:suppressAutoHyphens/>
        <w:spacing w:after="6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noProof/>
          <w:lang w:eastAsia="en-AU"/>
        </w:rPr>
        <w:drawing>
          <wp:inline distT="0" distB="0" distL="0" distR="0" wp14:anchorId="78009256" wp14:editId="22E1E70F">
            <wp:extent cx="3398520" cy="2429510"/>
            <wp:effectExtent l="19050" t="19050" r="11430" b="8890"/>
            <wp:docPr id="141" name="Picture 688" descr="This is a screen shot of the Snapshot library with comments field open" title="Snapshot library with comments field op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This is a screen shot of the Snapshot library with comments field open" title="Snapshot library with comments field open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4003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AF78A3" w:rsidRDefault="00AF78A3" w:rsidP="00AF78A3">
      <w:pPr>
        <w:suppressAutoHyphens/>
        <w:spacing w:before="120" w:after="6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The comments will automatically save. </w:t>
      </w:r>
    </w:p>
    <w:p w:rsidR="00AF78A3" w:rsidRPr="00AF78A3" w:rsidRDefault="00AF78A3" w:rsidP="000527B1">
      <w:pPr>
        <w:keepNext/>
        <w:tabs>
          <w:tab w:val="left" w:pos="426"/>
        </w:tabs>
        <w:suppressAutoHyphens/>
        <w:spacing w:before="240" w:after="0" w:line="240" w:lineRule="atLeast"/>
        <w:rPr>
          <w:rFonts w:eastAsia="Calibri" w:cs="Arial"/>
          <w:b/>
          <w:sz w:val="16"/>
          <w:szCs w:val="16"/>
        </w:rPr>
      </w:pPr>
      <w:r w:rsidRPr="00AF78A3">
        <w:rPr>
          <w:rFonts w:eastAsia="Calibri" w:cs="Arial"/>
          <w:b/>
          <w:sz w:val="16"/>
          <w:szCs w:val="16"/>
        </w:rPr>
        <w:lastRenderedPageBreak/>
        <w:t xml:space="preserve">Figure </w:t>
      </w:r>
      <w:r w:rsidR="00F2005E">
        <w:rPr>
          <w:rFonts w:eastAsia="Calibri" w:cs="Arial"/>
          <w:b/>
          <w:sz w:val="16"/>
          <w:szCs w:val="16"/>
        </w:rPr>
        <w:t>35</w:t>
      </w:r>
      <w:r w:rsidRPr="00AF78A3">
        <w:rPr>
          <w:rFonts w:eastAsia="Calibri" w:cs="Arial"/>
          <w:b/>
          <w:sz w:val="16"/>
          <w:szCs w:val="16"/>
        </w:rPr>
        <w:t xml:space="preserve"> – Comments field for snapshot item updated</w:t>
      </w:r>
    </w:p>
    <w:p w:rsidR="00AF78A3" w:rsidRPr="00AF78A3" w:rsidRDefault="00AF78A3" w:rsidP="000527B1">
      <w:pPr>
        <w:suppressAutoHyphens/>
        <w:spacing w:after="60" w:line="240" w:lineRule="atLeast"/>
        <w:rPr>
          <w:rFonts w:eastAsia="Times New Roman" w:cs="Arial"/>
          <w:b/>
          <w:bCs/>
          <w:sz w:val="26"/>
          <w:szCs w:val="26"/>
          <w:lang w:eastAsia="en-AU"/>
        </w:rPr>
      </w:pPr>
      <w:r w:rsidRPr="00AF78A3">
        <w:rPr>
          <w:rFonts w:eastAsia="Calibri" w:cs="Arial"/>
          <w:noProof/>
          <w:lang w:eastAsia="en-AU"/>
        </w:rPr>
        <w:drawing>
          <wp:inline distT="0" distB="0" distL="0" distR="0" wp14:anchorId="48FAD3E5" wp14:editId="1288A442">
            <wp:extent cx="3398520" cy="2470150"/>
            <wp:effectExtent l="19050" t="19050" r="11430" b="6350"/>
            <wp:docPr id="142" name="Picture 689" descr="this is a screen shot of the Comments field for snapshot item updated" title="Comments field for snapshot item upd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this is a screen shot of the Comments field for snapshot item updated" title="Comments field for snapshot item upd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4384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0527B1" w:rsidRDefault="00E52525" w:rsidP="00DB1942">
      <w:pPr>
        <w:pStyle w:val="Heading2Numbered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 xml:space="preserve"> </w:t>
      </w:r>
      <w:bookmarkStart w:id="15" w:name="_Toc130211285"/>
      <w:r w:rsidR="00AF78A3" w:rsidRPr="000527B1">
        <w:rPr>
          <w:rFonts w:ascii="Arial" w:eastAsia="Times New Roman" w:hAnsi="Arial" w:cs="Arial"/>
          <w:lang w:eastAsia="en-AU"/>
        </w:rPr>
        <w:t>Edit a snapshot</w:t>
      </w:r>
      <w:bookmarkEnd w:id="15"/>
    </w:p>
    <w:p w:rsidR="00AF78A3" w:rsidRPr="00AF78A3" w:rsidRDefault="00AF78A3" w:rsidP="00AF78A3">
      <w:pPr>
        <w:suppressAutoHyphens/>
        <w:spacing w:after="6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Select </w:t>
      </w:r>
      <w:r w:rsidRPr="00AF78A3">
        <w:rPr>
          <w:rFonts w:eastAsia="Calibri" w:cs="Arial"/>
          <w:noProof/>
          <w:lang w:eastAsia="en-AU"/>
        </w:rPr>
        <w:drawing>
          <wp:inline distT="0" distB="0" distL="0" distR="0" wp14:anchorId="599FCC56" wp14:editId="710E779B">
            <wp:extent cx="313690" cy="245745"/>
            <wp:effectExtent l="19050" t="19050" r="10160" b="20955"/>
            <wp:docPr id="143" name="Picture 22" descr="Edit button" title="Edit but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Edit button" title="Edit button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1971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AF78A3">
        <w:rPr>
          <w:rFonts w:eastAsia="Calibri" w:cs="Arial"/>
          <w:lang w:eastAsia="en-AU"/>
        </w:rPr>
        <w:t xml:space="preserve"> to edit the snapshot. </w:t>
      </w:r>
    </w:p>
    <w:p w:rsidR="00AF78A3" w:rsidRPr="00AF78A3" w:rsidRDefault="00AF78A3" w:rsidP="00AF78A3">
      <w:pPr>
        <w:suppressAutoHyphens/>
        <w:spacing w:after="6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An </w:t>
      </w:r>
      <w:r w:rsidRPr="00AF78A3">
        <w:rPr>
          <w:rFonts w:eastAsia="Calibri" w:cs="Arial"/>
          <w:b/>
          <w:lang w:eastAsia="en-AU"/>
        </w:rPr>
        <w:t xml:space="preserve">edit </w:t>
      </w:r>
      <w:r w:rsidRPr="00AF78A3">
        <w:rPr>
          <w:rFonts w:eastAsia="Calibri" w:cs="Arial"/>
          <w:lang w:eastAsia="en-AU"/>
        </w:rPr>
        <w:t>pop up box will display and you can amend titles, grid lines and labels.</w:t>
      </w:r>
    </w:p>
    <w:p w:rsidR="00AF78A3" w:rsidRPr="00AF78A3" w:rsidRDefault="00AF78A3" w:rsidP="00AF78A3">
      <w:pPr>
        <w:keepNext/>
        <w:suppressAutoHyphens/>
        <w:spacing w:before="240" w:after="0" w:line="240" w:lineRule="atLeast"/>
        <w:rPr>
          <w:rFonts w:eastAsia="Calibri" w:cs="Arial"/>
          <w:b/>
          <w:bCs/>
          <w:sz w:val="16"/>
          <w:szCs w:val="16"/>
        </w:rPr>
      </w:pPr>
      <w:r w:rsidRPr="00AF78A3">
        <w:rPr>
          <w:rFonts w:eastAsia="Calibri" w:cs="Arial"/>
          <w:b/>
          <w:bCs/>
          <w:sz w:val="16"/>
          <w:szCs w:val="16"/>
        </w:rPr>
        <w:t xml:space="preserve">Figure </w:t>
      </w:r>
      <w:r w:rsidR="00F2005E">
        <w:rPr>
          <w:rFonts w:eastAsia="Calibri" w:cs="Arial"/>
          <w:b/>
          <w:bCs/>
          <w:sz w:val="16"/>
          <w:szCs w:val="16"/>
        </w:rPr>
        <w:t>36</w:t>
      </w:r>
      <w:r w:rsidRPr="00AF78A3">
        <w:rPr>
          <w:rFonts w:eastAsia="Calibri" w:cs="Arial"/>
          <w:b/>
          <w:bCs/>
          <w:sz w:val="16"/>
          <w:szCs w:val="16"/>
        </w:rPr>
        <w:t xml:space="preserve"> – Edit options for snapshot</w:t>
      </w:r>
    </w:p>
    <w:p w:rsidR="00AF78A3" w:rsidRPr="00AF78A3" w:rsidRDefault="00AF78A3" w:rsidP="00AF78A3">
      <w:pPr>
        <w:suppressAutoHyphens/>
        <w:spacing w:after="60" w:line="240" w:lineRule="atLeast"/>
        <w:rPr>
          <w:rFonts w:ascii="Calibri" w:eastAsia="Calibri" w:hAnsi="Calibri" w:cs="Times New Roman"/>
          <w:sz w:val="20"/>
        </w:rPr>
      </w:pP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626ED868" wp14:editId="07BD401E">
            <wp:extent cx="5527040" cy="2879725"/>
            <wp:effectExtent l="19050" t="19050" r="16510" b="15875"/>
            <wp:docPr id="144" name="Picture 23" descr="Selecting the edit button will display the edits available to the snapshot." title="Edit pop up bo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electing the edit button will display the edits available to the snapshot." title="Edit pop up box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5940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AF78A3" w:rsidRDefault="00AF78A3" w:rsidP="00AF78A3">
      <w:pPr>
        <w:suppressAutoHyphens/>
        <w:spacing w:before="120" w:after="6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Select </w:t>
      </w:r>
      <w:r w:rsidRPr="00AF78A3">
        <w:rPr>
          <w:rFonts w:eastAsia="Calibri" w:cs="Arial"/>
          <w:noProof/>
          <w:lang w:eastAsia="en-AU"/>
        </w:rPr>
        <w:drawing>
          <wp:inline distT="0" distB="0" distL="0" distR="0" wp14:anchorId="5170ED77" wp14:editId="19D593E5">
            <wp:extent cx="532130" cy="273050"/>
            <wp:effectExtent l="19050" t="19050" r="20320" b="0"/>
            <wp:docPr id="145" name="Picture 19" descr="Done button" title="Done but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one button" title="Done button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3749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AF78A3">
        <w:rPr>
          <w:rFonts w:eastAsia="Calibri" w:cs="Arial"/>
          <w:lang w:eastAsia="en-AU"/>
        </w:rPr>
        <w:t xml:space="preserve"> to save the amendments.</w:t>
      </w:r>
    </w:p>
    <w:p w:rsidR="00AF78A3" w:rsidRPr="000527B1" w:rsidRDefault="00AF78A3">
      <w:pPr>
        <w:pStyle w:val="Heading2Numbered"/>
        <w:rPr>
          <w:rFonts w:ascii="Arial" w:eastAsia="Times New Roman" w:hAnsi="Arial" w:cs="Arial"/>
          <w:lang w:eastAsia="en-AU"/>
        </w:rPr>
      </w:pPr>
      <w:bookmarkStart w:id="16" w:name="_Toc130211286"/>
      <w:r w:rsidRPr="000527B1">
        <w:rPr>
          <w:rFonts w:ascii="Arial" w:eastAsia="Times New Roman" w:hAnsi="Arial" w:cs="Arial"/>
          <w:lang w:eastAsia="en-AU"/>
        </w:rPr>
        <w:lastRenderedPageBreak/>
        <w:t>Replace a snapshot</w:t>
      </w:r>
      <w:bookmarkEnd w:id="16"/>
    </w:p>
    <w:p w:rsidR="00AF78A3" w:rsidRPr="00AF78A3" w:rsidRDefault="00AF78A3" w:rsidP="000527B1">
      <w:pPr>
        <w:keepNext/>
        <w:keepLines/>
        <w:suppressAutoHyphens/>
        <w:spacing w:before="120" w:after="6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Select </w:t>
      </w: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7452C658" wp14:editId="11A0E1C8">
            <wp:extent cx="354965" cy="231775"/>
            <wp:effectExtent l="0" t="0" r="0" b="0"/>
            <wp:docPr id="146" name="Picture 27" descr="Replace snapshot button" title="Replace snapshot but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Replace snapshot button" title="Replace snapshot button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78A3">
        <w:rPr>
          <w:rFonts w:eastAsia="Calibri" w:cs="Arial"/>
          <w:lang w:eastAsia="en-AU"/>
        </w:rPr>
        <w:t xml:space="preserve"> to replace the snapshot. </w:t>
      </w:r>
    </w:p>
    <w:p w:rsidR="00AF78A3" w:rsidRPr="00AF78A3" w:rsidRDefault="00AF78A3" w:rsidP="000527B1">
      <w:pPr>
        <w:keepNext/>
        <w:keepLines/>
        <w:suppressAutoHyphens/>
        <w:spacing w:before="120" w:after="6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The </w:t>
      </w:r>
      <w:r w:rsidRPr="00AF78A3">
        <w:rPr>
          <w:rFonts w:eastAsia="Calibri" w:cs="Arial"/>
          <w:b/>
          <w:lang w:eastAsia="en-AU"/>
        </w:rPr>
        <w:t>Replace snapshot</w:t>
      </w:r>
      <w:r w:rsidRPr="00AF78A3">
        <w:rPr>
          <w:rFonts w:eastAsia="Calibri" w:cs="Arial"/>
          <w:lang w:eastAsia="en-AU"/>
        </w:rPr>
        <w:t xml:space="preserve"> pop up box will display with the image that has been selected to be replaced.</w:t>
      </w:r>
    </w:p>
    <w:p w:rsidR="00AF78A3" w:rsidRPr="00AF78A3" w:rsidRDefault="00AF78A3" w:rsidP="00AF78A3">
      <w:pPr>
        <w:keepNext/>
        <w:suppressAutoHyphens/>
        <w:spacing w:before="240" w:after="0" w:line="240" w:lineRule="atLeast"/>
        <w:rPr>
          <w:rFonts w:eastAsia="Calibri" w:cs="Arial"/>
          <w:b/>
          <w:bCs/>
          <w:sz w:val="16"/>
          <w:szCs w:val="16"/>
        </w:rPr>
      </w:pPr>
      <w:r w:rsidRPr="00AF78A3">
        <w:rPr>
          <w:rFonts w:eastAsia="Calibri" w:cs="Arial"/>
          <w:b/>
          <w:bCs/>
          <w:sz w:val="16"/>
          <w:szCs w:val="16"/>
        </w:rPr>
        <w:t xml:space="preserve">Figure </w:t>
      </w:r>
      <w:r w:rsidR="00F2005E">
        <w:rPr>
          <w:rFonts w:eastAsia="Calibri" w:cs="Arial"/>
          <w:b/>
          <w:bCs/>
          <w:sz w:val="16"/>
          <w:szCs w:val="16"/>
        </w:rPr>
        <w:t>37</w:t>
      </w:r>
      <w:r w:rsidR="00F2005E" w:rsidRPr="00AF78A3">
        <w:rPr>
          <w:rFonts w:eastAsia="Calibri" w:cs="Arial"/>
          <w:b/>
          <w:bCs/>
          <w:sz w:val="16"/>
          <w:szCs w:val="16"/>
        </w:rPr>
        <w:t xml:space="preserve"> </w:t>
      </w:r>
      <w:r w:rsidRPr="00AF78A3">
        <w:rPr>
          <w:rFonts w:eastAsia="Calibri" w:cs="Arial"/>
          <w:b/>
          <w:bCs/>
          <w:sz w:val="16"/>
          <w:szCs w:val="16"/>
        </w:rPr>
        <w:t>– Replace snapshot pop up box</w:t>
      </w:r>
    </w:p>
    <w:p w:rsidR="00AF78A3" w:rsidRPr="00AF78A3" w:rsidRDefault="00AF78A3" w:rsidP="00AF78A3">
      <w:pPr>
        <w:suppressAutoHyphens/>
        <w:spacing w:after="60" w:line="240" w:lineRule="atLeast"/>
        <w:rPr>
          <w:rFonts w:ascii="Calibri" w:eastAsia="Calibri" w:hAnsi="Calibri" w:cs="Times New Roman"/>
          <w:sz w:val="20"/>
        </w:rPr>
      </w:pP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26900F30" wp14:editId="2F8A93B8">
            <wp:extent cx="2838450" cy="3043555"/>
            <wp:effectExtent l="19050" t="19050" r="19050" b="23495"/>
            <wp:docPr id="147" name="Picture 28" descr="This is a screen shot of the Replace snapshot pop up box." title="Replace snapshot pop up bo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his is a screen shot of the Replace snapshot pop up box." title="Replace snapshot pop up box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0206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AF78A3" w:rsidRDefault="00AF78A3" w:rsidP="00AF78A3">
      <w:pPr>
        <w:suppressAutoHyphens/>
        <w:spacing w:before="120" w:after="6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Select </w:t>
      </w: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7FA36998" wp14:editId="5770D6CF">
            <wp:extent cx="1009650" cy="273050"/>
            <wp:effectExtent l="19050" t="19050" r="19050" b="0"/>
            <wp:docPr id="148" name="Picture 31" descr="Go to source button" title="Go to source but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o to source button" title="Go to source button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3622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AF78A3">
        <w:rPr>
          <w:rFonts w:eastAsia="Calibri" w:cs="Arial"/>
          <w:lang w:eastAsia="en-AU"/>
        </w:rPr>
        <w:t xml:space="preserve"> to choose another snapshot from the originating sheet source.</w:t>
      </w:r>
    </w:p>
    <w:p w:rsidR="00AF78A3" w:rsidRPr="00AF78A3" w:rsidRDefault="00AF78A3" w:rsidP="00AF78A3">
      <w:pPr>
        <w:suppressAutoHyphens/>
        <w:spacing w:before="120" w:after="6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The </w:t>
      </w:r>
      <w:r w:rsidRPr="00AF78A3">
        <w:rPr>
          <w:rFonts w:eastAsia="Calibri" w:cs="Arial"/>
          <w:b/>
          <w:lang w:eastAsia="en-AU"/>
        </w:rPr>
        <w:t>originating sheet</w:t>
      </w:r>
      <w:r w:rsidRPr="00AF78A3">
        <w:rPr>
          <w:rFonts w:eastAsia="Calibri" w:cs="Arial"/>
          <w:lang w:eastAsia="en-AU"/>
        </w:rPr>
        <w:t xml:space="preserve"> will display with a line around the original snapshot.</w:t>
      </w:r>
    </w:p>
    <w:p w:rsidR="00AF78A3" w:rsidRPr="00AF78A3" w:rsidRDefault="00AF78A3" w:rsidP="00AF78A3">
      <w:pPr>
        <w:keepNext/>
        <w:suppressAutoHyphens/>
        <w:spacing w:before="240" w:after="0" w:line="240" w:lineRule="atLeast"/>
        <w:rPr>
          <w:rFonts w:eastAsia="Calibri" w:cs="Arial"/>
          <w:b/>
          <w:bCs/>
          <w:sz w:val="16"/>
          <w:szCs w:val="16"/>
        </w:rPr>
      </w:pPr>
      <w:r w:rsidRPr="00AF78A3">
        <w:rPr>
          <w:rFonts w:eastAsia="Calibri" w:cs="Arial"/>
          <w:b/>
          <w:bCs/>
          <w:sz w:val="16"/>
          <w:szCs w:val="16"/>
        </w:rPr>
        <w:t xml:space="preserve">Figure </w:t>
      </w:r>
      <w:r w:rsidR="00F2005E">
        <w:rPr>
          <w:rFonts w:eastAsia="Calibri" w:cs="Arial"/>
          <w:b/>
          <w:bCs/>
          <w:sz w:val="16"/>
          <w:szCs w:val="16"/>
        </w:rPr>
        <w:t>38</w:t>
      </w:r>
      <w:r w:rsidR="00F2005E" w:rsidRPr="00AF78A3">
        <w:rPr>
          <w:rFonts w:eastAsia="Calibri" w:cs="Arial"/>
          <w:b/>
          <w:bCs/>
          <w:sz w:val="16"/>
          <w:szCs w:val="16"/>
        </w:rPr>
        <w:t xml:space="preserve"> </w:t>
      </w:r>
      <w:r w:rsidRPr="00AF78A3">
        <w:rPr>
          <w:rFonts w:eastAsia="Calibri" w:cs="Arial"/>
          <w:b/>
          <w:bCs/>
          <w:sz w:val="16"/>
          <w:szCs w:val="16"/>
        </w:rPr>
        <w:t>– Originating sheet for snapshot</w:t>
      </w:r>
    </w:p>
    <w:p w:rsidR="00AF78A3" w:rsidRPr="00AF78A3" w:rsidRDefault="00AF78A3" w:rsidP="00AF78A3">
      <w:pPr>
        <w:suppressAutoHyphens/>
        <w:spacing w:after="60" w:line="240" w:lineRule="atLeast"/>
        <w:rPr>
          <w:rFonts w:ascii="Calibri" w:eastAsia="Calibri" w:hAnsi="Calibri" w:cs="Times New Roman"/>
          <w:sz w:val="20"/>
        </w:rPr>
      </w:pP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3B16DF29" wp14:editId="13A1DAB1">
            <wp:extent cx="5977890" cy="3138805"/>
            <wp:effectExtent l="19050" t="19050" r="22860" b="4445"/>
            <wp:docPr id="79" name="Picture 29" descr="This is a screen shot of the originating sheet for the snapshot." title="Originating sheet for snapsho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his is a screen shot of the originating sheet for the snapshot." title="Originating sheet for snapshot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31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AF78A3" w:rsidRDefault="00AF78A3" w:rsidP="000527B1">
      <w:pPr>
        <w:suppressAutoHyphens/>
        <w:spacing w:before="240" w:after="12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Select a different item to add to the </w:t>
      </w:r>
      <w:r w:rsidRPr="00AF78A3">
        <w:rPr>
          <w:rFonts w:eastAsia="Calibri" w:cs="Arial"/>
          <w:b/>
          <w:lang w:eastAsia="en-AU"/>
        </w:rPr>
        <w:t>Snapshot library</w:t>
      </w:r>
      <w:r w:rsidRPr="00AF78A3">
        <w:rPr>
          <w:rFonts w:eastAsia="Calibri" w:cs="Arial"/>
          <w:lang w:eastAsia="en-AU"/>
        </w:rPr>
        <w:t>.</w:t>
      </w:r>
    </w:p>
    <w:p w:rsidR="00AF78A3" w:rsidRPr="00AF78A3" w:rsidRDefault="00AF78A3" w:rsidP="000527B1">
      <w:pPr>
        <w:suppressAutoHyphens/>
        <w:spacing w:before="120" w:after="12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Select </w:t>
      </w: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777BF3F2" wp14:editId="2546E544">
            <wp:extent cx="859790" cy="231775"/>
            <wp:effectExtent l="19050" t="19050" r="16510" b="0"/>
            <wp:docPr id="80" name="Picture 684" descr="Return button" title="Return but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Return button" title="Return button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0828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AF78A3">
        <w:rPr>
          <w:rFonts w:eastAsia="Calibri" w:cs="Arial"/>
          <w:lang w:eastAsia="en-AU"/>
        </w:rPr>
        <w:t xml:space="preserve"> to return to the story you are creating.</w:t>
      </w:r>
    </w:p>
    <w:p w:rsidR="00AF78A3" w:rsidRPr="00AF78A3" w:rsidRDefault="00AF78A3" w:rsidP="00AF78A3">
      <w:pPr>
        <w:keepNext/>
        <w:suppressAutoHyphens/>
        <w:spacing w:before="240" w:after="0" w:line="240" w:lineRule="atLeast"/>
        <w:rPr>
          <w:rFonts w:eastAsia="Calibri" w:cs="Arial"/>
          <w:b/>
          <w:bCs/>
          <w:sz w:val="16"/>
          <w:szCs w:val="16"/>
        </w:rPr>
      </w:pPr>
      <w:r w:rsidRPr="00AF78A3">
        <w:rPr>
          <w:rFonts w:eastAsia="Calibri" w:cs="Arial"/>
          <w:b/>
          <w:bCs/>
          <w:sz w:val="16"/>
          <w:szCs w:val="16"/>
        </w:rPr>
        <w:lastRenderedPageBreak/>
        <w:t xml:space="preserve">Figure </w:t>
      </w:r>
      <w:r w:rsidR="00F2005E">
        <w:rPr>
          <w:rFonts w:eastAsia="Calibri" w:cs="Arial"/>
          <w:b/>
          <w:bCs/>
          <w:sz w:val="16"/>
          <w:szCs w:val="16"/>
        </w:rPr>
        <w:t>39</w:t>
      </w:r>
      <w:r w:rsidR="00F2005E" w:rsidRPr="00AF78A3">
        <w:rPr>
          <w:rFonts w:eastAsia="Calibri" w:cs="Arial"/>
          <w:b/>
          <w:bCs/>
          <w:sz w:val="16"/>
          <w:szCs w:val="16"/>
        </w:rPr>
        <w:t xml:space="preserve"> </w:t>
      </w:r>
      <w:r w:rsidRPr="00AF78A3">
        <w:rPr>
          <w:rFonts w:eastAsia="Calibri" w:cs="Arial"/>
          <w:b/>
          <w:bCs/>
          <w:sz w:val="16"/>
          <w:szCs w:val="16"/>
        </w:rPr>
        <w:t xml:space="preserve">– Return to Story button </w:t>
      </w:r>
    </w:p>
    <w:p w:rsidR="00AF78A3" w:rsidRPr="00AF78A3" w:rsidRDefault="00AF78A3" w:rsidP="00AF78A3">
      <w:pPr>
        <w:suppressAutoHyphens/>
        <w:spacing w:after="60" w:line="240" w:lineRule="atLeast"/>
        <w:rPr>
          <w:rFonts w:ascii="Calibri" w:eastAsia="Calibri" w:hAnsi="Calibri" w:cs="Times New Roman"/>
          <w:sz w:val="20"/>
        </w:rPr>
      </w:pP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694A72C3" wp14:editId="46686793">
            <wp:extent cx="5977890" cy="3234690"/>
            <wp:effectExtent l="19050" t="19050" r="22860" b="3810"/>
            <wp:docPr id="81" name="Picture 672" descr="This is a screen shot of the Return to story button which will take you back to the story you are creating." title="Return to story but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This is a screen shot of the Return to story button which will take you back to the story you are creating." title="Return to story button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29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AF78A3" w:rsidRDefault="00AF78A3" w:rsidP="000527B1">
      <w:pPr>
        <w:suppressAutoHyphens/>
        <w:spacing w:before="240" w:after="12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Select </w:t>
      </w: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682199C0" wp14:editId="733445BA">
            <wp:extent cx="382270" cy="273050"/>
            <wp:effectExtent l="19050" t="19050" r="17780" b="12700"/>
            <wp:docPr id="82" name="Picture 673" descr="This is a screen shot of the camera icon." title="Camera but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 descr="This is a screen shot of the camera icon." title="Camera button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F78A3">
        <w:rPr>
          <w:rFonts w:eastAsia="Calibri" w:cs="Arial"/>
          <w:lang w:eastAsia="en-AU"/>
        </w:rPr>
        <w:t xml:space="preserve"> to open the </w:t>
      </w:r>
      <w:r w:rsidRPr="00AF78A3">
        <w:rPr>
          <w:rFonts w:eastAsia="Calibri" w:cs="Arial"/>
          <w:b/>
          <w:lang w:eastAsia="en-AU"/>
        </w:rPr>
        <w:t>Snapshot library</w:t>
      </w:r>
      <w:r w:rsidRPr="00AF78A3">
        <w:rPr>
          <w:rFonts w:eastAsia="Calibri" w:cs="Arial"/>
          <w:lang w:eastAsia="en-AU"/>
        </w:rPr>
        <w:t xml:space="preserve"> and select your new snapshot item to your story.</w:t>
      </w:r>
    </w:p>
    <w:p w:rsidR="00AF78A3" w:rsidRDefault="00AF78A3" w:rsidP="00B91E3E"/>
    <w:p w:rsidR="00AF78A3" w:rsidRDefault="00AF78A3" w:rsidP="00AF78A3">
      <w:r>
        <w:br w:type="page"/>
      </w:r>
    </w:p>
    <w:p w:rsidR="00AF78A3" w:rsidRPr="000527B1" w:rsidRDefault="00AF78A3">
      <w:pPr>
        <w:pStyle w:val="Heading1Numbered"/>
        <w:rPr>
          <w:rFonts w:ascii="Arial" w:hAnsi="Arial" w:cs="Arial"/>
        </w:rPr>
      </w:pPr>
      <w:bookmarkStart w:id="17" w:name="_Toc130211287"/>
      <w:r w:rsidRPr="000527B1">
        <w:rPr>
          <w:rFonts w:ascii="Arial" w:hAnsi="Arial" w:cs="Arial"/>
        </w:rPr>
        <w:lastRenderedPageBreak/>
        <w:t>Add shapes to the story</w:t>
      </w:r>
      <w:bookmarkEnd w:id="17"/>
    </w:p>
    <w:p w:rsidR="00AF78A3" w:rsidRDefault="000D0022" w:rsidP="000527B1">
      <w:pPr>
        <w:spacing w:before="120" w:after="120"/>
        <w:rPr>
          <w:rFonts w:cs="Arial"/>
          <w:lang w:eastAsia="en-AU"/>
        </w:rPr>
      </w:pPr>
      <w:r>
        <w:rPr>
          <w:rFonts w:cs="Arial"/>
          <w:lang w:eastAsia="en-AU"/>
        </w:rPr>
        <w:t>You can a</w:t>
      </w:r>
      <w:r w:rsidR="00AF78A3">
        <w:rPr>
          <w:rFonts w:cs="Arial"/>
          <w:lang w:eastAsia="en-AU"/>
        </w:rPr>
        <w:t xml:space="preserve">dd shapes to the story by using the </w:t>
      </w:r>
      <w:r w:rsidR="00AF78A3">
        <w:rPr>
          <w:rFonts w:cs="Arial"/>
          <w:b/>
          <w:lang w:eastAsia="en-AU"/>
        </w:rPr>
        <w:t>Shapes library</w:t>
      </w:r>
      <w:r w:rsidR="00AF78A3">
        <w:rPr>
          <w:rFonts w:cs="Arial"/>
          <w:lang w:eastAsia="en-AU"/>
        </w:rPr>
        <w:t xml:space="preserve">. </w:t>
      </w:r>
      <w:r w:rsidR="00E52525">
        <w:rPr>
          <w:rFonts w:cs="Arial"/>
          <w:lang w:eastAsia="en-AU"/>
        </w:rPr>
        <w:t>You can ad</w:t>
      </w:r>
      <w:r w:rsidR="00AF78A3">
        <w:rPr>
          <w:rFonts w:cs="Arial"/>
          <w:lang w:eastAsia="en-AU"/>
        </w:rPr>
        <w:t xml:space="preserve">d </w:t>
      </w:r>
      <w:r w:rsidR="00AF78A3">
        <w:rPr>
          <w:rFonts w:cs="Arial"/>
          <w:b/>
          <w:lang w:eastAsia="en-AU"/>
        </w:rPr>
        <w:t>shapes</w:t>
      </w:r>
      <w:r w:rsidR="00AF78A3">
        <w:rPr>
          <w:rFonts w:cs="Arial"/>
          <w:lang w:eastAsia="en-AU"/>
        </w:rPr>
        <w:t xml:space="preserve"> to the story page by selecting  </w:t>
      </w:r>
      <w:r w:rsidR="00AF78A3">
        <w:rPr>
          <w:noProof/>
          <w:lang w:eastAsia="en-AU"/>
        </w:rPr>
        <w:drawing>
          <wp:inline distT="0" distB="0" distL="0" distR="0">
            <wp:extent cx="368300" cy="300355"/>
            <wp:effectExtent l="19050" t="19050" r="12700" b="4445"/>
            <wp:docPr id="719" name="Picture 719" descr="This is a screen shot of the shapes library icon." title="Shapes library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his is a screen shot of the shapes library icon." title="Shapes library icon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48615" cy="27495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AF78A3">
        <w:rPr>
          <w:rFonts w:cs="Arial"/>
          <w:lang w:eastAsia="en-AU"/>
        </w:rPr>
        <w:t xml:space="preserve"> within the functions bar found on the right-hand side of the story page. </w:t>
      </w:r>
    </w:p>
    <w:p w:rsidR="00AF78A3" w:rsidRDefault="00AF78A3" w:rsidP="000527B1">
      <w:pPr>
        <w:spacing w:before="120" w:after="120"/>
        <w:rPr>
          <w:rFonts w:cs="Arial"/>
          <w:lang w:eastAsia="en-AU"/>
        </w:rPr>
      </w:pPr>
      <w:r>
        <w:rPr>
          <w:rFonts w:cs="Arial"/>
          <w:lang w:eastAsia="en-AU"/>
        </w:rPr>
        <w:t xml:space="preserve">The </w:t>
      </w:r>
      <w:r>
        <w:rPr>
          <w:rFonts w:cs="Arial"/>
          <w:b/>
          <w:lang w:eastAsia="en-AU"/>
        </w:rPr>
        <w:t>Shapes library</w:t>
      </w:r>
      <w:r>
        <w:rPr>
          <w:rFonts w:cs="Arial"/>
          <w:lang w:eastAsia="en-AU"/>
        </w:rPr>
        <w:t xml:space="preserve"> pop up box will display.</w:t>
      </w:r>
    </w:p>
    <w:p w:rsidR="00AF78A3" w:rsidRDefault="00AF78A3" w:rsidP="00AF78A3">
      <w:pPr>
        <w:pStyle w:val="Caption"/>
        <w:keepNext/>
        <w:spacing w:after="0"/>
        <w:rPr>
          <w:rFonts w:cs="Arial"/>
        </w:rPr>
      </w:pPr>
      <w:r>
        <w:rPr>
          <w:rFonts w:cs="Arial"/>
          <w:caps w:val="0"/>
        </w:rPr>
        <w:t xml:space="preserve">Figure </w:t>
      </w:r>
      <w:r w:rsidR="00F2005E">
        <w:rPr>
          <w:rFonts w:cs="Arial"/>
          <w:caps w:val="0"/>
        </w:rPr>
        <w:t>42</w:t>
      </w:r>
      <w:r>
        <w:rPr>
          <w:rFonts w:cs="Arial"/>
          <w:caps w:val="0"/>
        </w:rPr>
        <w:t>- Shapes library pop up box</w:t>
      </w:r>
    </w:p>
    <w:p w:rsidR="00AF78A3" w:rsidRDefault="00AF78A3" w:rsidP="00AF78A3">
      <w:pPr>
        <w:rPr>
          <w:rFonts w:cs="Arial"/>
          <w:lang w:eastAsia="en-AU"/>
        </w:rPr>
      </w:pPr>
      <w:r>
        <w:rPr>
          <w:rFonts w:cs="Arial"/>
          <w:noProof/>
          <w:lang w:eastAsia="en-AU"/>
        </w:rPr>
        <w:drawing>
          <wp:inline distT="0" distB="0" distL="0" distR="0">
            <wp:extent cx="1555750" cy="2142490"/>
            <wp:effectExtent l="19050" t="19050" r="25400" b="10160"/>
            <wp:docPr id="718" name="Picture 718" descr="This is a screen shot of the Shapes library pop up box." title="Shapes library pop up bo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his is a screen shot of the Shapes library pop up box." title="Shapes library pop up box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21221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Default="00AF78A3" w:rsidP="000527B1">
      <w:pPr>
        <w:spacing w:before="120" w:after="120"/>
        <w:rPr>
          <w:rFonts w:cs="Arial"/>
          <w:lang w:eastAsia="en-AU"/>
        </w:rPr>
      </w:pPr>
      <w:r>
        <w:rPr>
          <w:rFonts w:cs="Arial"/>
          <w:b/>
          <w:lang w:eastAsia="en-AU"/>
        </w:rPr>
        <w:t>Click and drag</w:t>
      </w:r>
      <w:r w:rsidR="00E52525">
        <w:rPr>
          <w:rFonts w:cs="Arial"/>
          <w:lang w:eastAsia="en-AU"/>
        </w:rPr>
        <w:t>,</w:t>
      </w:r>
      <w:r>
        <w:rPr>
          <w:rFonts w:cs="Arial"/>
          <w:b/>
          <w:lang w:eastAsia="en-AU"/>
        </w:rPr>
        <w:t xml:space="preserve"> </w:t>
      </w:r>
      <w:r>
        <w:rPr>
          <w:rFonts w:cs="Arial"/>
          <w:lang w:eastAsia="en-AU"/>
        </w:rPr>
        <w:t>or</w:t>
      </w:r>
      <w:r>
        <w:rPr>
          <w:rFonts w:cs="Arial"/>
          <w:b/>
          <w:lang w:eastAsia="en-AU"/>
        </w:rPr>
        <w:t xml:space="preserve"> double click </w:t>
      </w:r>
      <w:r>
        <w:rPr>
          <w:rFonts w:cs="Arial"/>
          <w:lang w:eastAsia="en-AU"/>
        </w:rPr>
        <w:t>on the desired shape</w:t>
      </w:r>
      <w:r w:rsidR="00E52525">
        <w:rPr>
          <w:rFonts w:cs="Arial"/>
          <w:lang w:eastAsia="en-AU"/>
        </w:rPr>
        <w:t>,</w:t>
      </w:r>
      <w:r>
        <w:rPr>
          <w:rFonts w:cs="Arial"/>
          <w:lang w:eastAsia="en-AU"/>
        </w:rPr>
        <w:t xml:space="preserve"> to add it to the </w:t>
      </w:r>
      <w:r w:rsidR="0038063D">
        <w:rPr>
          <w:rFonts w:cs="Arial"/>
          <w:lang w:eastAsia="en-AU"/>
        </w:rPr>
        <w:t xml:space="preserve">Story </w:t>
      </w:r>
      <w:r>
        <w:rPr>
          <w:rFonts w:cs="Arial"/>
          <w:lang w:eastAsia="en-AU"/>
        </w:rPr>
        <w:t>page.</w:t>
      </w:r>
    </w:p>
    <w:p w:rsidR="00AF78A3" w:rsidRDefault="00AF78A3" w:rsidP="00AF78A3">
      <w:pPr>
        <w:pStyle w:val="Caption"/>
        <w:keepNext/>
        <w:spacing w:before="240" w:after="0"/>
        <w:rPr>
          <w:rFonts w:cs="Arial"/>
          <w:caps w:val="0"/>
          <w:szCs w:val="16"/>
        </w:rPr>
      </w:pPr>
      <w:r>
        <w:rPr>
          <w:rFonts w:cs="Arial"/>
          <w:caps w:val="0"/>
          <w:szCs w:val="16"/>
        </w:rPr>
        <w:t>Figure 4 – Add shapes to the story pop up box</w:t>
      </w:r>
    </w:p>
    <w:p w:rsidR="00AF78A3" w:rsidRDefault="00AF78A3" w:rsidP="00AF78A3">
      <w:pPr>
        <w:rPr>
          <w:rFonts w:cs="Arial"/>
        </w:rPr>
      </w:pPr>
      <w:r>
        <w:rPr>
          <w:rFonts w:cs="Arial"/>
          <w:noProof/>
          <w:lang w:eastAsia="en-AU"/>
        </w:rPr>
        <w:drawing>
          <wp:inline distT="0" distB="0" distL="0" distR="0">
            <wp:extent cx="3743864" cy="1998907"/>
            <wp:effectExtent l="19050" t="19050" r="9525" b="20955"/>
            <wp:docPr id="717" name="Picture 717" descr="this is a screen shot of the Add shapes to the story pop up box" title="Add shapes to the story pop up bo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Picture 824" descr="this is a screen shot of the Add shapes to the story pop up box" title="Add shapes to the story pop up box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806892" cy="20325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Default="00AF78A3" w:rsidP="000527B1">
      <w:pPr>
        <w:spacing w:before="120" w:after="120"/>
        <w:rPr>
          <w:rFonts w:cs="Arial"/>
          <w:noProof/>
          <w:lang w:eastAsia="en-AU"/>
        </w:rPr>
      </w:pPr>
      <w:r>
        <w:rPr>
          <w:rFonts w:cs="Arial"/>
          <w:noProof/>
          <w:lang w:eastAsia="en-AU"/>
        </w:rPr>
        <w:t xml:space="preserve">Use the </w:t>
      </w:r>
      <w:r>
        <w:rPr>
          <w:noProof/>
          <w:lang w:eastAsia="en-AU"/>
        </w:rPr>
        <w:drawing>
          <wp:inline distT="0" distB="0" distL="0" distR="0">
            <wp:extent cx="313690" cy="245745"/>
            <wp:effectExtent l="19050" t="19050" r="10160" b="20955"/>
            <wp:docPr id="716" name="Picture 716" descr="This is a screen shot of the handles that can be used to resize and move the image anywhere on the page." title="Hand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his is a screen shot of the handles that can be used to resize and move the image anywhere on the page." title="Handles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219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en-AU"/>
        </w:rPr>
        <w:t xml:space="preserve"> to resize or move the shape anywhere on the page.</w:t>
      </w:r>
    </w:p>
    <w:p w:rsidR="00AF78A3" w:rsidRDefault="00AF78A3" w:rsidP="000527B1">
      <w:pPr>
        <w:spacing w:before="120" w:after="120"/>
        <w:rPr>
          <w:rFonts w:cs="Arial"/>
          <w:lang w:eastAsia="en-AU"/>
        </w:rPr>
      </w:pPr>
      <w:r>
        <w:rPr>
          <w:rFonts w:cs="Arial"/>
          <w:lang w:eastAsia="en-AU"/>
        </w:rPr>
        <w:t xml:space="preserve">Select </w:t>
      </w:r>
      <w:r>
        <w:rPr>
          <w:noProof/>
          <w:lang w:eastAsia="en-AU"/>
        </w:rPr>
        <w:drawing>
          <wp:inline distT="0" distB="0" distL="0" distR="0">
            <wp:extent cx="395605" cy="245745"/>
            <wp:effectExtent l="19050" t="19050" r="23495" b="1905"/>
            <wp:docPr id="715" name="Picture 715" descr="This is a screen shot of the Colour menu drop down arrow." title="Colour menu drop down arro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This is a screen shot of the Colour menu drop down arrow." title="Colour menu drop down arrow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21971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Arial"/>
          <w:lang w:eastAsia="en-AU"/>
        </w:rPr>
        <w:t xml:space="preserve"> to edit the colour of the shape.</w:t>
      </w:r>
    </w:p>
    <w:p w:rsidR="00AF78A3" w:rsidRDefault="00AF78A3" w:rsidP="000527B1">
      <w:pPr>
        <w:spacing w:before="120" w:after="120"/>
        <w:rPr>
          <w:rFonts w:cs="Arial"/>
          <w:lang w:eastAsia="en-AU"/>
        </w:rPr>
      </w:pPr>
      <w:r>
        <w:rPr>
          <w:rFonts w:cs="Arial"/>
          <w:lang w:eastAsia="en-AU"/>
        </w:rPr>
        <w:t xml:space="preserve">The </w:t>
      </w:r>
      <w:r>
        <w:rPr>
          <w:rFonts w:cs="Arial"/>
          <w:b/>
          <w:lang w:eastAsia="en-AU"/>
        </w:rPr>
        <w:sym w:font="Wingdings" w:char="F0FC"/>
      </w:r>
      <w:r>
        <w:rPr>
          <w:rFonts w:cs="Arial"/>
          <w:b/>
          <w:lang w:eastAsia="en-AU"/>
        </w:rPr>
        <w:t xml:space="preserve"> </w:t>
      </w:r>
      <w:r w:rsidR="00E52525">
        <w:rPr>
          <w:rFonts w:cs="Arial"/>
          <w:lang w:eastAsia="en-AU"/>
        </w:rPr>
        <w:t xml:space="preserve">icon </w:t>
      </w:r>
      <w:r>
        <w:rPr>
          <w:rFonts w:cs="Arial"/>
          <w:lang w:eastAsia="en-AU"/>
        </w:rPr>
        <w:t>confirms your colour selection.</w:t>
      </w:r>
    </w:p>
    <w:p w:rsidR="00AF78A3" w:rsidRDefault="00AF78A3" w:rsidP="000527B1">
      <w:pPr>
        <w:pStyle w:val="Caption"/>
        <w:keepNext/>
        <w:spacing w:before="120" w:after="120"/>
        <w:rPr>
          <w:rFonts w:cs="Arial"/>
          <w:szCs w:val="16"/>
        </w:rPr>
      </w:pPr>
      <w:r>
        <w:rPr>
          <w:rFonts w:cs="Arial"/>
          <w:caps w:val="0"/>
          <w:szCs w:val="16"/>
        </w:rPr>
        <w:lastRenderedPageBreak/>
        <w:t xml:space="preserve">Figure </w:t>
      </w:r>
      <w:r w:rsidR="00F2005E">
        <w:rPr>
          <w:rFonts w:cs="Arial"/>
          <w:caps w:val="0"/>
          <w:szCs w:val="16"/>
        </w:rPr>
        <w:t xml:space="preserve">43 </w:t>
      </w:r>
      <w:r>
        <w:rPr>
          <w:rFonts w:cs="Arial"/>
          <w:caps w:val="0"/>
          <w:szCs w:val="16"/>
        </w:rPr>
        <w:t>– Edit the shape colour menu</w:t>
      </w:r>
    </w:p>
    <w:p w:rsidR="00AF78A3" w:rsidRDefault="000D0022" w:rsidP="00AF78A3">
      <w:r>
        <w:rPr>
          <w:rFonts w:cs="Arial"/>
          <w:noProof/>
          <w:lang w:eastAsia="en-AU"/>
        </w:rPr>
        <w:drawing>
          <wp:inline distT="0" distB="0" distL="0" distR="0" wp14:anchorId="04C72D91" wp14:editId="682BD1DD">
            <wp:extent cx="1144746" cy="1885950"/>
            <wp:effectExtent l="19050" t="19050" r="17780" b="19050"/>
            <wp:docPr id="850" name="Picture 850" descr="This is a screen shot of the Edit the shape colour menu." title="Edit the shape colour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26" cy="189250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Default="00AF78A3" w:rsidP="00DB1942">
      <w:pPr>
        <w:pStyle w:val="Heading1Numbered"/>
        <w:rPr>
          <w:rFonts w:ascii="Arial" w:hAnsi="Arial" w:cs="Arial"/>
        </w:rPr>
      </w:pPr>
      <w:bookmarkStart w:id="18" w:name="_Toc130211288"/>
      <w:r w:rsidRPr="000527B1">
        <w:rPr>
          <w:rFonts w:ascii="Arial" w:hAnsi="Arial" w:cs="Arial"/>
        </w:rPr>
        <w:t>Preview the story</w:t>
      </w:r>
      <w:bookmarkEnd w:id="18"/>
    </w:p>
    <w:p w:rsidR="00E52525" w:rsidRPr="00064AD1" w:rsidRDefault="00E52525" w:rsidP="000527B1">
      <w:pPr>
        <w:spacing w:before="120" w:after="120"/>
      </w:pPr>
      <w:r>
        <w:t xml:space="preserve">You can preview your Story before exporting it. </w:t>
      </w:r>
    </w:p>
    <w:p w:rsidR="00AF78A3" w:rsidRPr="000527B1" w:rsidRDefault="00AF78A3" w:rsidP="000527B1">
      <w:pPr>
        <w:keepNext/>
        <w:suppressAutoHyphens/>
        <w:spacing w:before="120" w:after="0" w:line="240" w:lineRule="atLeast"/>
        <w:rPr>
          <w:rFonts w:eastAsia="Calibri" w:cs="Arial"/>
          <w:sz w:val="16"/>
          <w:szCs w:val="16"/>
        </w:rPr>
      </w:pPr>
      <w:r w:rsidRPr="000527B1">
        <w:rPr>
          <w:rFonts w:eastAsia="Calibri" w:cs="Arial"/>
          <w:b/>
          <w:bCs/>
          <w:sz w:val="16"/>
          <w:szCs w:val="16"/>
        </w:rPr>
        <w:t xml:space="preserve">Table 1 – Preview story navigation items </w:t>
      </w:r>
    </w:p>
    <w:tbl>
      <w:tblPr>
        <w:tblStyle w:val="TableGrid5"/>
        <w:tblW w:w="1025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Preview story navigation items "/>
        <w:tblDescription w:val="This table provides descriptions of the Preview story navigation items "/>
      </w:tblPr>
      <w:tblGrid>
        <w:gridCol w:w="1418"/>
        <w:gridCol w:w="8835"/>
      </w:tblGrid>
      <w:tr w:rsidR="00AF78A3" w:rsidRPr="00AF78A3" w:rsidTr="00AF78A3">
        <w:trPr>
          <w:trHeight w:val="420"/>
          <w:tblHeader/>
        </w:trPr>
        <w:tc>
          <w:tcPr>
            <w:tcW w:w="1418" w:type="dxa"/>
            <w:shd w:val="clear" w:color="auto" w:fill="02303D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cs="Arial"/>
                <w:b/>
                <w:color w:val="FFFFFF"/>
                <w:lang w:eastAsia="en-AU"/>
              </w:rPr>
            </w:pPr>
            <w:r w:rsidRPr="00AF78A3">
              <w:rPr>
                <w:rFonts w:cs="Arial"/>
                <w:b/>
                <w:color w:val="FFFFFF"/>
                <w:sz w:val="20"/>
                <w:lang w:eastAsia="en-AU"/>
              </w:rPr>
              <w:t>ITEM</w:t>
            </w:r>
          </w:p>
        </w:tc>
        <w:tc>
          <w:tcPr>
            <w:tcW w:w="8835" w:type="dxa"/>
            <w:shd w:val="clear" w:color="auto" w:fill="02303D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cs="Arial"/>
                <w:b/>
                <w:color w:val="FFFFFF"/>
                <w:sz w:val="20"/>
                <w:lang w:eastAsia="en-AU"/>
              </w:rPr>
            </w:pPr>
            <w:r w:rsidRPr="00AF78A3">
              <w:rPr>
                <w:rFonts w:cs="Arial"/>
                <w:b/>
                <w:color w:val="FFFFFF"/>
                <w:sz w:val="20"/>
                <w:lang w:eastAsia="en-AU"/>
              </w:rPr>
              <w:t>DESCRIPTION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1418" w:type="dxa"/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cs="Arial"/>
                <w:sz w:val="20"/>
                <w:lang w:eastAsia="en-AU"/>
              </w:rPr>
            </w:pPr>
            <w:r w:rsidRPr="00AF78A3">
              <w:rPr>
                <w:rFonts w:ascii="Calibri" w:hAnsi="Calibri"/>
                <w:noProof/>
                <w:sz w:val="20"/>
                <w:lang w:eastAsia="en-AU"/>
              </w:rPr>
              <w:drawing>
                <wp:inline distT="0" distB="0" distL="0" distR="0" wp14:anchorId="15C750D4" wp14:editId="782A2BA9">
                  <wp:extent cx="340995" cy="313690"/>
                  <wp:effectExtent l="19050" t="19050" r="20955" b="10160"/>
                  <wp:docPr id="733" name="Picture 50" descr="This is a screen shot of the close button to exit out of the preview of the story." title="Close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This is a screen shot of the close button to exit out of the preview of the story." title="Close button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92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5" w:type="dxa"/>
            <w:shd w:val="clear" w:color="auto" w:fill="FFFFFF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cs="Arial"/>
                <w:sz w:val="20"/>
                <w:lang w:eastAsia="en-AU"/>
              </w:rPr>
            </w:pPr>
            <w:r w:rsidRPr="00AF78A3">
              <w:rPr>
                <w:rFonts w:cs="Arial"/>
                <w:sz w:val="20"/>
                <w:lang w:eastAsia="en-AU"/>
              </w:rPr>
              <w:t xml:space="preserve">Select the </w:t>
            </w:r>
            <w:r w:rsidRPr="00AF78A3">
              <w:rPr>
                <w:rFonts w:cs="Arial"/>
                <w:b/>
                <w:sz w:val="20"/>
                <w:lang w:eastAsia="en-AU"/>
              </w:rPr>
              <w:t>Close</w:t>
            </w:r>
            <w:r w:rsidRPr="00AF78A3">
              <w:rPr>
                <w:rFonts w:cs="Arial"/>
                <w:sz w:val="20"/>
                <w:lang w:eastAsia="en-AU"/>
              </w:rPr>
              <w:t xml:space="preserve"> button to close the preview.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1418" w:type="dxa"/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cs="Arial"/>
                <w:sz w:val="20"/>
                <w:lang w:eastAsia="en-AU"/>
              </w:rPr>
            </w:pPr>
            <w:r w:rsidRPr="00AF78A3">
              <w:rPr>
                <w:rFonts w:ascii="Calibri" w:hAnsi="Calibri"/>
                <w:noProof/>
                <w:sz w:val="20"/>
                <w:lang w:eastAsia="en-AU"/>
              </w:rPr>
              <w:drawing>
                <wp:inline distT="0" distB="0" distL="0" distR="0" wp14:anchorId="1A7480DA" wp14:editId="312B3C80">
                  <wp:extent cx="368300" cy="354965"/>
                  <wp:effectExtent l="19050" t="19050" r="12700" b="26035"/>
                  <wp:docPr id="734" name="Picture 47" descr="This is a screen shot of the action icon." title="Action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This is a screen shot of the action icon." title="Action icon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25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5" w:type="dxa"/>
            <w:shd w:val="clear" w:color="auto" w:fill="F2F2F2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cs="Arial"/>
                <w:sz w:val="20"/>
                <w:lang w:eastAsia="en-AU"/>
              </w:rPr>
            </w:pPr>
            <w:r w:rsidRPr="00AF78A3">
              <w:rPr>
                <w:rFonts w:cs="Arial"/>
                <w:sz w:val="20"/>
                <w:lang w:eastAsia="en-AU"/>
              </w:rPr>
              <w:t xml:space="preserve">Select the </w:t>
            </w:r>
            <w:r w:rsidRPr="00AF78A3">
              <w:rPr>
                <w:rFonts w:cs="Arial"/>
                <w:b/>
                <w:sz w:val="20"/>
                <w:lang w:eastAsia="en-AU"/>
              </w:rPr>
              <w:t>Actions</w:t>
            </w:r>
            <w:r w:rsidRPr="00AF78A3">
              <w:rPr>
                <w:rFonts w:cs="Arial"/>
                <w:sz w:val="20"/>
                <w:lang w:eastAsia="en-AU"/>
              </w:rPr>
              <w:t xml:space="preserve"> button for options to move back and forward and export.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1418" w:type="dxa"/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cs="Arial"/>
                <w:b/>
                <w:sz w:val="20"/>
              </w:rPr>
            </w:pPr>
            <w:r w:rsidRPr="00AF78A3">
              <w:rPr>
                <w:rFonts w:cs="Arial"/>
                <w:noProof/>
                <w:sz w:val="20"/>
                <w:lang w:eastAsia="en-AU"/>
              </w:rPr>
              <w:drawing>
                <wp:inline distT="0" distB="0" distL="0" distR="0" wp14:anchorId="027FE8A4" wp14:editId="1E407812">
                  <wp:extent cx="340995" cy="313690"/>
                  <wp:effectExtent l="19050" t="19050" r="20955" b="10160"/>
                  <wp:docPr id="735" name="Picture 871" descr="Back button" title="Back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" name="Picture 871" descr="Back button" title="Back button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" cy="285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5" w:type="dxa"/>
            <w:shd w:val="clear" w:color="auto" w:fill="FFFFFF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cs="Arial"/>
                <w:sz w:val="20"/>
              </w:rPr>
            </w:pPr>
            <w:r w:rsidRPr="00AF78A3">
              <w:rPr>
                <w:rFonts w:cs="Arial"/>
                <w:sz w:val="20"/>
                <w:lang w:eastAsia="en-AU"/>
              </w:rPr>
              <w:t xml:space="preserve">Select the </w:t>
            </w:r>
            <w:r w:rsidRPr="00AF78A3">
              <w:rPr>
                <w:rFonts w:cs="Arial"/>
                <w:b/>
                <w:sz w:val="20"/>
                <w:lang w:eastAsia="en-AU"/>
              </w:rPr>
              <w:t>Back</w:t>
            </w:r>
            <w:r w:rsidRPr="00AF78A3">
              <w:rPr>
                <w:rFonts w:cs="Arial"/>
                <w:sz w:val="20"/>
                <w:lang w:eastAsia="en-AU"/>
              </w:rPr>
              <w:t xml:space="preserve"> button to go to the previous slide in the story.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1418" w:type="dxa"/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cs="Arial"/>
                <w:b/>
                <w:sz w:val="20"/>
              </w:rPr>
            </w:pPr>
            <w:r w:rsidRPr="00AF78A3">
              <w:rPr>
                <w:rFonts w:cs="Arial"/>
                <w:noProof/>
                <w:sz w:val="20"/>
                <w:lang w:eastAsia="en-AU"/>
              </w:rPr>
              <w:drawing>
                <wp:inline distT="0" distB="0" distL="0" distR="0" wp14:anchorId="000C8CF6" wp14:editId="2B032B81">
                  <wp:extent cx="327660" cy="313690"/>
                  <wp:effectExtent l="19050" t="19050" r="15240" b="10160"/>
                  <wp:docPr id="288" name="Picture 872" descr="Forward button" title="Forward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" name="Picture 872" descr="Forward button" title="Forward button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" cy="285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5" w:type="dxa"/>
            <w:shd w:val="clear" w:color="auto" w:fill="F2F2F2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cs="Arial"/>
                <w:sz w:val="20"/>
                <w:lang w:eastAsia="en-AU"/>
              </w:rPr>
            </w:pPr>
            <w:r w:rsidRPr="00AF78A3">
              <w:rPr>
                <w:rFonts w:cs="Arial"/>
                <w:sz w:val="20"/>
                <w:lang w:eastAsia="en-AU"/>
              </w:rPr>
              <w:t xml:space="preserve">Select the </w:t>
            </w:r>
            <w:r w:rsidRPr="00AF78A3">
              <w:rPr>
                <w:rFonts w:cs="Arial"/>
                <w:b/>
                <w:sz w:val="20"/>
                <w:lang w:eastAsia="en-AU"/>
              </w:rPr>
              <w:t>Forward</w:t>
            </w:r>
            <w:r w:rsidRPr="00AF78A3">
              <w:rPr>
                <w:rFonts w:cs="Arial"/>
                <w:sz w:val="20"/>
                <w:lang w:eastAsia="en-AU"/>
              </w:rPr>
              <w:t xml:space="preserve"> button to go to the next slide in the story.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1418" w:type="dxa"/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cs="Arial"/>
                <w:noProof/>
                <w:sz w:val="20"/>
                <w:lang w:eastAsia="en-AU"/>
              </w:rPr>
            </w:pPr>
            <w:r w:rsidRPr="00AF78A3">
              <w:rPr>
                <w:rFonts w:cs="Arial"/>
                <w:noProof/>
                <w:sz w:val="20"/>
                <w:lang w:eastAsia="en-AU"/>
              </w:rPr>
              <w:drawing>
                <wp:inline distT="0" distB="0" distL="0" distR="0" wp14:anchorId="7C886161" wp14:editId="60FD648F">
                  <wp:extent cx="327660" cy="231775"/>
                  <wp:effectExtent l="19050" t="19050" r="15240" b="15875"/>
                  <wp:docPr id="290" name="Picture 873" descr="Export to PDF or PowerPoint button" title="Export to PDF or PowerPoint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" name="Picture 873" descr="Export to PDF or PowerPoint button" title="Export to PDF or PowerPoint button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09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5" w:type="dxa"/>
            <w:shd w:val="clear" w:color="auto" w:fill="FFFFFF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cs="Arial"/>
                <w:sz w:val="20"/>
                <w:lang w:eastAsia="en-AU"/>
              </w:rPr>
            </w:pPr>
            <w:r w:rsidRPr="00AF78A3">
              <w:rPr>
                <w:rFonts w:cs="Arial"/>
                <w:sz w:val="20"/>
                <w:lang w:eastAsia="en-AU"/>
              </w:rPr>
              <w:t xml:space="preserve">Select the </w:t>
            </w:r>
            <w:r w:rsidRPr="00AF78A3">
              <w:rPr>
                <w:rFonts w:cs="Arial"/>
                <w:b/>
                <w:sz w:val="20"/>
                <w:lang w:eastAsia="en-AU"/>
              </w:rPr>
              <w:t>Export</w:t>
            </w:r>
            <w:r w:rsidRPr="00AF78A3">
              <w:rPr>
                <w:rFonts w:cs="Arial"/>
                <w:sz w:val="20"/>
                <w:lang w:eastAsia="en-AU"/>
              </w:rPr>
              <w:t xml:space="preserve"> button to export the story to PDF or PowerPoint.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1418" w:type="dxa"/>
            <w:shd w:val="clear" w:color="auto" w:fill="D9D9D9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cs="Arial"/>
                <w:noProof/>
                <w:sz w:val="20"/>
                <w:lang w:eastAsia="en-AU"/>
              </w:rPr>
            </w:pPr>
            <w:r w:rsidRPr="00AF78A3">
              <w:rPr>
                <w:rFonts w:cs="Arial"/>
                <w:noProof/>
                <w:sz w:val="20"/>
                <w:lang w:eastAsia="en-AU"/>
              </w:rPr>
              <w:drawing>
                <wp:inline distT="0" distB="0" distL="0" distR="0" wp14:anchorId="170CB6ED" wp14:editId="59162CD5">
                  <wp:extent cx="340995" cy="191135"/>
                  <wp:effectExtent l="19050" t="19050" r="20955" b="18415"/>
                  <wp:docPr id="291" name="Picture 41" descr="Play button" title="Play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Play button" title="Play button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171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5" w:type="dxa"/>
            <w:shd w:val="clear" w:color="auto" w:fill="F2F2F2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cs="Arial"/>
                <w:sz w:val="20"/>
                <w:lang w:eastAsia="en-AU"/>
              </w:rPr>
            </w:pPr>
            <w:r w:rsidRPr="00AF78A3">
              <w:rPr>
                <w:rFonts w:cs="Arial"/>
                <w:sz w:val="20"/>
                <w:lang w:eastAsia="en-AU"/>
              </w:rPr>
              <w:t xml:space="preserve">Select the </w:t>
            </w:r>
            <w:r w:rsidRPr="00AF78A3">
              <w:rPr>
                <w:rFonts w:cs="Arial"/>
                <w:b/>
                <w:sz w:val="20"/>
                <w:lang w:eastAsia="en-AU"/>
              </w:rPr>
              <w:t>Play</w:t>
            </w:r>
            <w:r w:rsidRPr="00AF78A3">
              <w:rPr>
                <w:rFonts w:cs="Arial"/>
                <w:sz w:val="20"/>
                <w:lang w:eastAsia="en-AU"/>
              </w:rPr>
              <w:t xml:space="preserve"> button to play the story.</w:t>
            </w:r>
          </w:p>
        </w:tc>
      </w:tr>
    </w:tbl>
    <w:p w:rsidR="00AF78A3" w:rsidRPr="00AF78A3" w:rsidRDefault="00E52525" w:rsidP="000527B1">
      <w:pPr>
        <w:spacing w:before="120" w:after="120"/>
        <w:rPr>
          <w:rFonts w:eastAsia="Calibri" w:cs="Arial"/>
          <w:lang w:eastAsia="en-AU"/>
        </w:rPr>
      </w:pPr>
      <w:r>
        <w:t xml:space="preserve">To preview your story, choose the </w:t>
      </w:r>
      <w:r w:rsidR="0038063D">
        <w:t>S</w:t>
      </w:r>
      <w:r>
        <w:t>tory you are working on. On the Story page,</w:t>
      </w:r>
      <w:r>
        <w:rPr>
          <w:rFonts w:eastAsia="Calibri" w:cs="Arial"/>
          <w:lang w:eastAsia="en-AU"/>
        </w:rPr>
        <w:t xml:space="preserve"> s</w:t>
      </w:r>
      <w:r w:rsidR="00AF78A3" w:rsidRPr="00AF78A3">
        <w:rPr>
          <w:rFonts w:eastAsia="Calibri" w:cs="Arial"/>
          <w:lang w:eastAsia="en-AU"/>
        </w:rPr>
        <w:t xml:space="preserve">elect </w:t>
      </w:r>
      <w:r w:rsidR="00AF78A3"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0DE64687" wp14:editId="2F65B602">
            <wp:extent cx="340995" cy="191135"/>
            <wp:effectExtent l="19050" t="19050" r="20955" b="18415"/>
            <wp:docPr id="294" name="Picture 39" descr="Play button" title="Play but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Play button" title="Play button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714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AF78A3" w:rsidRPr="00AF78A3">
        <w:rPr>
          <w:rFonts w:eastAsia="Calibri" w:cs="Arial"/>
          <w:b/>
          <w:color w:val="FFFFFF"/>
          <w:lang w:eastAsia="en-AU"/>
        </w:rPr>
        <w:t xml:space="preserve"> </w:t>
      </w:r>
      <w:r w:rsidR="00AF78A3" w:rsidRPr="00AF78A3">
        <w:rPr>
          <w:rFonts w:eastAsia="Calibri" w:cs="Arial"/>
          <w:lang w:eastAsia="en-AU"/>
        </w:rPr>
        <w:t>on the top left of the screen.</w:t>
      </w:r>
    </w:p>
    <w:p w:rsidR="00AF78A3" w:rsidRPr="00AF78A3" w:rsidRDefault="00AF78A3" w:rsidP="00AF78A3">
      <w:pPr>
        <w:keepNext/>
        <w:suppressAutoHyphens/>
        <w:spacing w:before="120" w:after="0" w:line="240" w:lineRule="atLeast"/>
        <w:rPr>
          <w:rFonts w:eastAsia="Calibri" w:cs="Arial"/>
          <w:b/>
          <w:bCs/>
          <w:sz w:val="16"/>
          <w:szCs w:val="16"/>
        </w:rPr>
      </w:pPr>
      <w:r w:rsidRPr="00AF78A3">
        <w:rPr>
          <w:rFonts w:eastAsia="Calibri" w:cs="Arial"/>
          <w:b/>
          <w:bCs/>
          <w:sz w:val="16"/>
          <w:szCs w:val="16"/>
        </w:rPr>
        <w:lastRenderedPageBreak/>
        <w:t xml:space="preserve">Figure </w:t>
      </w:r>
      <w:r w:rsidR="00C0779E">
        <w:rPr>
          <w:rFonts w:eastAsia="Calibri" w:cs="Arial"/>
          <w:b/>
          <w:bCs/>
          <w:sz w:val="16"/>
          <w:szCs w:val="16"/>
        </w:rPr>
        <w:t>45</w:t>
      </w:r>
      <w:r w:rsidR="00C0779E" w:rsidRPr="00AF78A3">
        <w:rPr>
          <w:rFonts w:eastAsia="Calibri" w:cs="Arial"/>
          <w:b/>
          <w:bCs/>
          <w:sz w:val="16"/>
          <w:szCs w:val="16"/>
        </w:rPr>
        <w:t xml:space="preserve"> </w:t>
      </w:r>
      <w:r w:rsidRPr="00AF78A3">
        <w:rPr>
          <w:rFonts w:eastAsia="Calibri" w:cs="Arial"/>
          <w:b/>
          <w:bCs/>
          <w:sz w:val="16"/>
          <w:szCs w:val="16"/>
        </w:rPr>
        <w:t>– Play your story button</w:t>
      </w:r>
    </w:p>
    <w:p w:rsidR="00AF78A3" w:rsidRPr="00AF78A3" w:rsidRDefault="00AF78A3" w:rsidP="00AF78A3">
      <w:pPr>
        <w:suppressAutoHyphens/>
        <w:spacing w:after="6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noProof/>
          <w:lang w:eastAsia="en-AU"/>
        </w:rPr>
        <w:drawing>
          <wp:inline distT="0" distB="0" distL="0" distR="0" wp14:anchorId="562C6D00" wp14:editId="6A8DBDB0">
            <wp:extent cx="5254625" cy="2797810"/>
            <wp:effectExtent l="19050" t="19050" r="22225" b="21590"/>
            <wp:docPr id="295" name="Picture 826" descr="this is a screen shot of the Play your story button" title="Play your story but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Picture 826" descr="this is a screen shot of the Play your story button" title="Play your story button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7813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AF78A3" w:rsidRDefault="00AF78A3" w:rsidP="00AF78A3">
      <w:pPr>
        <w:suppressAutoHyphens/>
        <w:spacing w:before="120" w:after="6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The </w:t>
      </w:r>
      <w:r w:rsidRPr="000527B1">
        <w:rPr>
          <w:rFonts w:eastAsia="Calibri" w:cs="Arial"/>
          <w:lang w:eastAsia="en-AU"/>
        </w:rPr>
        <w:t>Story</w:t>
      </w:r>
      <w:r w:rsidRPr="00AF78A3">
        <w:rPr>
          <w:rFonts w:eastAsia="Calibri" w:cs="Arial"/>
          <w:lang w:eastAsia="en-AU"/>
        </w:rPr>
        <w:t xml:space="preserve"> will display</w:t>
      </w:r>
      <w:r w:rsidR="00E52525">
        <w:rPr>
          <w:rFonts w:eastAsia="Calibri" w:cs="Arial"/>
          <w:lang w:eastAsia="en-AU"/>
        </w:rPr>
        <w:t xml:space="preserve"> in preview mode.</w:t>
      </w:r>
    </w:p>
    <w:p w:rsidR="00AF78A3" w:rsidRPr="00AF78A3" w:rsidRDefault="00AF78A3" w:rsidP="00AF78A3">
      <w:pPr>
        <w:keepNext/>
        <w:suppressAutoHyphens/>
        <w:spacing w:before="120" w:after="0" w:line="240" w:lineRule="atLeast"/>
        <w:rPr>
          <w:rFonts w:eastAsia="Calibri" w:cs="Arial"/>
          <w:b/>
          <w:bCs/>
          <w:sz w:val="16"/>
          <w:szCs w:val="16"/>
        </w:rPr>
      </w:pPr>
      <w:r w:rsidRPr="00AF78A3">
        <w:rPr>
          <w:rFonts w:eastAsia="Calibri" w:cs="Arial"/>
          <w:b/>
          <w:bCs/>
          <w:sz w:val="16"/>
          <w:szCs w:val="16"/>
        </w:rPr>
        <w:t>Figure</w:t>
      </w:r>
      <w:r w:rsidR="00C0779E">
        <w:rPr>
          <w:rFonts w:eastAsia="Calibri" w:cs="Arial"/>
          <w:b/>
          <w:bCs/>
          <w:sz w:val="16"/>
          <w:szCs w:val="16"/>
        </w:rPr>
        <w:t xml:space="preserve"> 46</w:t>
      </w:r>
      <w:r w:rsidRPr="00AF78A3">
        <w:rPr>
          <w:rFonts w:eastAsia="Calibri" w:cs="Arial"/>
          <w:b/>
          <w:bCs/>
          <w:sz w:val="16"/>
          <w:szCs w:val="16"/>
        </w:rPr>
        <w:t xml:space="preserve"> – Play your story screen</w:t>
      </w:r>
    </w:p>
    <w:p w:rsidR="00AF78A3" w:rsidRPr="00AF78A3" w:rsidRDefault="00AF78A3" w:rsidP="00AF78A3">
      <w:pPr>
        <w:suppressAutoHyphens/>
        <w:spacing w:after="6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noProof/>
          <w:lang w:eastAsia="en-AU"/>
        </w:rPr>
        <w:t xml:space="preserve"> </w:t>
      </w:r>
      <w:r w:rsidRPr="00AF78A3">
        <w:rPr>
          <w:rFonts w:eastAsia="Calibri" w:cs="Arial"/>
          <w:noProof/>
          <w:lang w:eastAsia="en-AU"/>
        </w:rPr>
        <w:drawing>
          <wp:inline distT="0" distB="0" distL="0" distR="0" wp14:anchorId="015E8F8A" wp14:editId="0DDDBBDD">
            <wp:extent cx="5227320" cy="2865755"/>
            <wp:effectExtent l="19050" t="19050" r="11430" b="10795"/>
            <wp:docPr id="296" name="Picture 874" descr="This is a screen shot of the Play your story screen" title="Play your story scre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Picture 874" descr="This is a screen shot of the Play your story screen" title="Play your story screen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284797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AF78A3" w:rsidRDefault="00E52525" w:rsidP="00AF78A3">
      <w:pPr>
        <w:rPr>
          <w:rFonts w:eastAsia="Calibri" w:cs="Arial"/>
          <w:lang w:eastAsia="en-AU"/>
        </w:rPr>
      </w:pPr>
      <w:r>
        <w:rPr>
          <w:rFonts w:eastAsia="Calibri" w:cs="Arial"/>
          <w:lang w:eastAsia="en-AU"/>
        </w:rPr>
        <w:t>If you s</w:t>
      </w:r>
      <w:r w:rsidR="00AF78A3" w:rsidRPr="00AF78A3">
        <w:rPr>
          <w:rFonts w:eastAsia="Calibri" w:cs="Arial"/>
          <w:lang w:eastAsia="en-AU"/>
        </w:rPr>
        <w:t xml:space="preserve">elect </w:t>
      </w:r>
      <w:r w:rsidR="00AF78A3"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23B5623F" wp14:editId="506C6168">
            <wp:extent cx="368300" cy="354965"/>
            <wp:effectExtent l="19050" t="19050" r="12700" b="26035"/>
            <wp:docPr id="297" name="Picture 1" descr="This is a screen shot of the action icon." title="Action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is is a screen shot of the action icon." title="Action icon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512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AF78A3" w:rsidRPr="00AF78A3">
        <w:rPr>
          <w:rFonts w:eastAsia="Calibri" w:cs="Arial"/>
          <w:lang w:eastAsia="en-AU"/>
        </w:rPr>
        <w:t xml:space="preserve"> at the bottom of the screen</w:t>
      </w:r>
      <w:r>
        <w:rPr>
          <w:rFonts w:eastAsia="Calibri" w:cs="Arial"/>
          <w:lang w:eastAsia="en-AU"/>
        </w:rPr>
        <w:t>, t</w:t>
      </w:r>
      <w:r w:rsidR="00AF78A3" w:rsidRPr="00AF78A3">
        <w:rPr>
          <w:rFonts w:eastAsia="Calibri" w:cs="Arial"/>
          <w:lang w:eastAsia="en-AU"/>
        </w:rPr>
        <w:t xml:space="preserve">he </w:t>
      </w:r>
      <w:r w:rsidR="00AF78A3" w:rsidRPr="00AF78A3">
        <w:rPr>
          <w:rFonts w:eastAsia="Calibri" w:cs="Arial"/>
          <w:b/>
          <w:lang w:eastAsia="en-AU"/>
        </w:rPr>
        <w:t>sheet navigation</w:t>
      </w:r>
      <w:r w:rsidR="00AF78A3" w:rsidRPr="00AF78A3">
        <w:rPr>
          <w:rFonts w:eastAsia="Calibri" w:cs="Arial"/>
          <w:lang w:eastAsia="en-AU"/>
        </w:rPr>
        <w:t xml:space="preserve"> buttons will display.</w:t>
      </w:r>
    </w:p>
    <w:p w:rsidR="00AF78A3" w:rsidRPr="00AF78A3" w:rsidRDefault="00AF78A3" w:rsidP="00AF78A3">
      <w:pPr>
        <w:spacing w:after="0"/>
        <w:rPr>
          <w:rFonts w:eastAsia="Calibri" w:cs="Arial"/>
          <w:b/>
          <w:caps/>
          <w:sz w:val="16"/>
          <w:szCs w:val="16"/>
        </w:rPr>
      </w:pPr>
      <w:r w:rsidRPr="00AF78A3">
        <w:rPr>
          <w:rFonts w:eastAsia="Calibri" w:cs="Arial"/>
          <w:b/>
          <w:sz w:val="16"/>
          <w:szCs w:val="16"/>
        </w:rPr>
        <w:t xml:space="preserve">Figure </w:t>
      </w:r>
      <w:r w:rsidR="00C0779E">
        <w:rPr>
          <w:rFonts w:eastAsia="Calibri" w:cs="Arial"/>
          <w:b/>
          <w:sz w:val="16"/>
          <w:szCs w:val="16"/>
        </w:rPr>
        <w:t>47</w:t>
      </w:r>
      <w:r w:rsidR="00C0779E" w:rsidRPr="00AF78A3">
        <w:rPr>
          <w:rFonts w:eastAsia="Calibri" w:cs="Arial"/>
          <w:b/>
          <w:sz w:val="16"/>
          <w:szCs w:val="16"/>
        </w:rPr>
        <w:t xml:space="preserve"> </w:t>
      </w:r>
      <w:r w:rsidRPr="00AF78A3">
        <w:rPr>
          <w:rFonts w:eastAsia="Calibri" w:cs="Arial"/>
          <w:b/>
          <w:sz w:val="16"/>
          <w:szCs w:val="16"/>
        </w:rPr>
        <w:t>– Play your story sheet navigation buttons</w:t>
      </w:r>
    </w:p>
    <w:p w:rsidR="00AF78A3" w:rsidRPr="00AF78A3" w:rsidRDefault="00AF78A3" w:rsidP="00AF78A3">
      <w:pPr>
        <w:suppressAutoHyphens/>
        <w:spacing w:after="60" w:line="240" w:lineRule="atLeast"/>
        <w:rPr>
          <w:rFonts w:ascii="Calibri" w:eastAsia="Calibri" w:hAnsi="Calibri" w:cs="Times New Roman"/>
          <w:sz w:val="20"/>
        </w:rPr>
      </w:pPr>
      <w:r w:rsidRPr="00AF78A3">
        <w:rPr>
          <w:rFonts w:ascii="Calibri" w:eastAsia="Calibri" w:hAnsi="Calibri" w:cs="Times New Roman"/>
          <w:noProof/>
          <w:sz w:val="20"/>
          <w:lang w:eastAsia="en-AU"/>
        </w:rPr>
        <w:lastRenderedPageBreak/>
        <w:drawing>
          <wp:inline distT="0" distB="0" distL="0" distR="0" wp14:anchorId="0086DED0" wp14:editId="48C75216">
            <wp:extent cx="5118100" cy="2947670"/>
            <wp:effectExtent l="19050" t="19050" r="25400" b="5080"/>
            <wp:docPr id="298" name="Picture 3" descr="This is a screen shot of the Play your story sheet navigation buttons" title="Play your story sheet navigation butt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his is a screen shot of the Play your story sheet navigation buttons" title="Play your story sheet navigation buttons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29241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AF78A3" w:rsidRDefault="00AF78A3" w:rsidP="00AF78A3">
      <w:pPr>
        <w:suppressAutoHyphens/>
        <w:spacing w:after="60" w:line="240" w:lineRule="atLeast"/>
        <w:rPr>
          <w:rFonts w:eastAsia="Calibri" w:cs="Arial"/>
          <w:lang w:eastAsia="en-AU"/>
        </w:rPr>
      </w:pPr>
    </w:p>
    <w:p w:rsidR="00AF78A3" w:rsidRPr="00AF78A3" w:rsidRDefault="00AF78A3" w:rsidP="00AF78A3">
      <w:pPr>
        <w:suppressAutoHyphens/>
        <w:spacing w:before="120" w:after="6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These buttons will allow you to move </w:t>
      </w:r>
      <w:r w:rsidRPr="00AF78A3">
        <w:rPr>
          <w:rFonts w:eastAsia="Calibri" w:cs="Arial"/>
          <w:b/>
          <w:lang w:eastAsia="en-AU"/>
        </w:rPr>
        <w:t>back</w:t>
      </w:r>
      <w:r w:rsidRPr="00AF78A3">
        <w:rPr>
          <w:rFonts w:eastAsia="Calibri" w:cs="Arial"/>
          <w:lang w:eastAsia="en-AU"/>
        </w:rPr>
        <w:t xml:space="preserve"> and </w:t>
      </w:r>
      <w:r w:rsidRPr="00AF78A3">
        <w:rPr>
          <w:rFonts w:eastAsia="Calibri" w:cs="Arial"/>
          <w:b/>
          <w:lang w:eastAsia="en-AU"/>
        </w:rPr>
        <w:t>forward</w:t>
      </w:r>
      <w:r w:rsidRPr="00AF78A3">
        <w:rPr>
          <w:rFonts w:eastAsia="Calibri" w:cs="Arial"/>
          <w:lang w:eastAsia="en-AU"/>
        </w:rPr>
        <w:t xml:space="preserve"> through the preview.</w:t>
      </w:r>
    </w:p>
    <w:p w:rsidR="00AF78A3" w:rsidRPr="00AF78A3" w:rsidRDefault="00AF78A3" w:rsidP="00AF78A3">
      <w:pPr>
        <w:suppressAutoHyphens/>
        <w:spacing w:before="120" w:after="6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Select </w:t>
      </w: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511E7AF6" wp14:editId="1124125C">
            <wp:extent cx="327660" cy="245745"/>
            <wp:effectExtent l="19050" t="19050" r="15240" b="1905"/>
            <wp:docPr id="299" name="Picture 2" descr="This is a screen shot of the export button." title="Export but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is is a screen shot of the export button." title="Export button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AF78A3">
        <w:rPr>
          <w:rFonts w:eastAsia="Calibri" w:cs="Arial"/>
          <w:lang w:eastAsia="en-AU"/>
        </w:rPr>
        <w:t xml:space="preserve"> to export the story to PowerPoint or PDF. </w:t>
      </w:r>
    </w:p>
    <w:p w:rsidR="00AF78A3" w:rsidRPr="00AF78A3" w:rsidRDefault="00AF78A3" w:rsidP="00AF78A3">
      <w:pPr>
        <w:suppressAutoHyphens/>
        <w:spacing w:before="120" w:after="6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Select </w:t>
      </w: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196003B4" wp14:editId="725F6496">
            <wp:extent cx="340995" cy="313690"/>
            <wp:effectExtent l="19050" t="19050" r="20955" b="10160"/>
            <wp:docPr id="300" name="Picture 48" descr="This is a screen shot of the close button to exit out of the preview of the story." title="Close but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his is a screen shot of the close button to exit out of the preview of the story." title="Close button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21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F78A3">
        <w:rPr>
          <w:rFonts w:eastAsia="Calibri" w:cs="Arial"/>
          <w:lang w:eastAsia="en-AU"/>
        </w:rPr>
        <w:t xml:space="preserve"> to exit the preview.</w:t>
      </w:r>
    </w:p>
    <w:p w:rsidR="00AF78A3" w:rsidRDefault="00AF78A3" w:rsidP="00B91E3E"/>
    <w:p w:rsidR="00AF78A3" w:rsidRDefault="00AF78A3" w:rsidP="00AF78A3">
      <w:r>
        <w:br w:type="page"/>
      </w:r>
    </w:p>
    <w:p w:rsidR="00AF78A3" w:rsidRPr="000527B1" w:rsidRDefault="00AF78A3" w:rsidP="00DB1942">
      <w:pPr>
        <w:pStyle w:val="Heading1Numbered"/>
        <w:rPr>
          <w:rFonts w:ascii="Arial" w:hAnsi="Arial" w:cs="Arial"/>
        </w:rPr>
      </w:pPr>
      <w:bookmarkStart w:id="19" w:name="_Toc130211289"/>
      <w:r w:rsidRPr="000527B1">
        <w:rPr>
          <w:rFonts w:ascii="Arial" w:hAnsi="Arial" w:cs="Arial"/>
        </w:rPr>
        <w:lastRenderedPageBreak/>
        <w:t>Export the story</w:t>
      </w:r>
      <w:bookmarkEnd w:id="19"/>
    </w:p>
    <w:p w:rsidR="00AF78A3" w:rsidRPr="00AF78A3" w:rsidRDefault="00E52525" w:rsidP="00AF78A3">
      <w:pPr>
        <w:suppressAutoHyphens/>
        <w:spacing w:before="240" w:after="60" w:line="240" w:lineRule="atLeast"/>
        <w:rPr>
          <w:rFonts w:eastAsia="Calibri" w:cs="Arial"/>
          <w:lang w:eastAsia="en-AU"/>
        </w:rPr>
      </w:pPr>
      <w:r>
        <w:rPr>
          <w:rFonts w:eastAsia="Calibri" w:cs="Arial"/>
          <w:lang w:eastAsia="en-AU"/>
        </w:rPr>
        <w:t xml:space="preserve">If you want to print, or play the story outside of the Data Exchange Application, you will need to export the Story </w:t>
      </w:r>
      <w:r>
        <w:rPr>
          <w:rFonts w:eastAsia="Calibri" w:cs="Arial"/>
          <w:b/>
          <w:lang w:eastAsia="en-AU"/>
        </w:rPr>
        <w:t>beforehand</w:t>
      </w:r>
      <w:r>
        <w:rPr>
          <w:rFonts w:eastAsia="Calibri" w:cs="Arial"/>
          <w:lang w:eastAsia="en-AU"/>
        </w:rPr>
        <w:t>.</w:t>
      </w:r>
    </w:p>
    <w:p w:rsidR="00AF78A3" w:rsidRPr="00AF78A3" w:rsidRDefault="00AF78A3" w:rsidP="00AF78A3">
      <w:pPr>
        <w:keepNext/>
        <w:suppressAutoHyphens/>
        <w:spacing w:before="120" w:after="0" w:line="240" w:lineRule="atLeast"/>
        <w:rPr>
          <w:rFonts w:eastAsia="Calibri" w:cs="Arial"/>
          <w:b/>
          <w:bCs/>
          <w:caps/>
          <w:color w:val="000000"/>
          <w:sz w:val="16"/>
          <w:szCs w:val="16"/>
        </w:rPr>
      </w:pPr>
      <w:r w:rsidRPr="00AF78A3">
        <w:rPr>
          <w:rFonts w:eastAsia="Calibri" w:cs="Arial"/>
          <w:b/>
          <w:bCs/>
          <w:color w:val="000000"/>
          <w:sz w:val="16"/>
          <w:szCs w:val="16"/>
        </w:rPr>
        <w:t>Table 1 –Export options navigation items</w:t>
      </w:r>
    </w:p>
    <w:tbl>
      <w:tblPr>
        <w:tblStyle w:val="TableGrid6"/>
        <w:tblW w:w="10371" w:type="dxa"/>
        <w:tblInd w:w="-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  <w:tblCaption w:val="Export options navigation items"/>
        <w:tblDescription w:val="This table provides descriptions of the Export options navigation items"/>
      </w:tblPr>
      <w:tblGrid>
        <w:gridCol w:w="1678"/>
        <w:gridCol w:w="8693"/>
      </w:tblGrid>
      <w:tr w:rsidR="00AF78A3" w:rsidRPr="00AF78A3" w:rsidTr="00AF78A3">
        <w:trPr>
          <w:trHeight w:val="420"/>
          <w:tblHeader/>
        </w:trPr>
        <w:tc>
          <w:tcPr>
            <w:tcW w:w="1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2303D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cs="Arial"/>
                <w:b/>
                <w:color w:val="FFFFFF"/>
                <w:sz w:val="20"/>
                <w:lang w:eastAsia="en-AU"/>
              </w:rPr>
            </w:pPr>
            <w:r w:rsidRPr="00AF78A3">
              <w:rPr>
                <w:rFonts w:cs="Arial"/>
                <w:b/>
                <w:color w:val="FFFFFF"/>
                <w:sz w:val="20"/>
                <w:lang w:eastAsia="en-AU"/>
              </w:rPr>
              <w:t>Item</w:t>
            </w:r>
          </w:p>
        </w:tc>
        <w:tc>
          <w:tcPr>
            <w:tcW w:w="8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2303D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cs="Arial"/>
                <w:b/>
                <w:color w:val="FFFFFF"/>
                <w:sz w:val="20"/>
                <w:lang w:eastAsia="en-AU"/>
              </w:rPr>
            </w:pPr>
            <w:r w:rsidRPr="00AF78A3">
              <w:rPr>
                <w:rFonts w:cs="Arial"/>
                <w:b/>
                <w:color w:val="FFFFFF"/>
                <w:sz w:val="20"/>
                <w:lang w:eastAsia="en-AU"/>
              </w:rPr>
              <w:t>Description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1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cs="Arial"/>
                <w:sz w:val="20"/>
                <w:lang w:eastAsia="en-AU"/>
              </w:rPr>
            </w:pPr>
            <w:r w:rsidRPr="00AF78A3">
              <w:rPr>
                <w:rFonts w:cs="Arial"/>
                <w:noProof/>
                <w:sz w:val="20"/>
                <w:lang w:eastAsia="en-AU"/>
              </w:rPr>
              <w:drawing>
                <wp:inline distT="0" distB="0" distL="0" distR="0" wp14:anchorId="5B0BE281" wp14:editId="5711A282">
                  <wp:extent cx="313690" cy="273050"/>
                  <wp:effectExtent l="19050" t="19050" r="10160" b="12700"/>
                  <wp:docPr id="47" name="Picture 690" descr="Export story to PowerPoint button" title="Export story to PowerPoint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Picture 690" descr="Export story to PowerPoint button" title="Export story to PowerPoint button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38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cs="Arial"/>
                <w:sz w:val="20"/>
                <w:lang w:eastAsia="en-AU"/>
              </w:rPr>
            </w:pPr>
            <w:r w:rsidRPr="00AF78A3">
              <w:rPr>
                <w:rFonts w:cs="Arial"/>
                <w:sz w:val="20"/>
                <w:lang w:eastAsia="en-AU"/>
              </w:rPr>
              <w:t xml:space="preserve">Select the </w:t>
            </w:r>
            <w:r w:rsidRPr="00AF78A3">
              <w:rPr>
                <w:rFonts w:cs="Arial"/>
                <w:b/>
                <w:sz w:val="20"/>
                <w:lang w:eastAsia="en-AU"/>
              </w:rPr>
              <w:t xml:space="preserve">Export story to PowerPoint </w:t>
            </w:r>
            <w:r w:rsidRPr="00AF78A3">
              <w:rPr>
                <w:rFonts w:cs="Arial"/>
                <w:sz w:val="20"/>
                <w:lang w:eastAsia="en-AU"/>
              </w:rPr>
              <w:t>icon to send the story to PowerPoint.</w:t>
            </w:r>
            <w:r w:rsidRPr="00AF78A3">
              <w:rPr>
                <w:rFonts w:cs="Arial"/>
                <w:b/>
                <w:sz w:val="20"/>
                <w:lang w:eastAsia="en-AU"/>
              </w:rPr>
              <w:t xml:space="preserve"> 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1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cs="Arial"/>
                <w:sz w:val="20"/>
                <w:lang w:eastAsia="en-AU"/>
              </w:rPr>
            </w:pPr>
            <w:r w:rsidRPr="00AF78A3">
              <w:rPr>
                <w:rFonts w:cs="Arial"/>
                <w:noProof/>
                <w:sz w:val="20"/>
                <w:lang w:eastAsia="en-AU"/>
              </w:rPr>
              <w:drawing>
                <wp:inline distT="0" distB="0" distL="0" distR="0" wp14:anchorId="71FD47BA" wp14:editId="18227977">
                  <wp:extent cx="313690" cy="273050"/>
                  <wp:effectExtent l="19050" t="19050" r="10160" b="12700"/>
                  <wp:docPr id="48" name="Picture 693" descr="Export story to PDF button" title="Export story to PDF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" name="Picture 693" descr="Export story to PDF button" title="Export story to PDF button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38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cs="Arial"/>
                <w:sz w:val="20"/>
                <w:lang w:eastAsia="en-AU"/>
              </w:rPr>
            </w:pPr>
            <w:r w:rsidRPr="00AF78A3">
              <w:rPr>
                <w:rFonts w:cs="Arial"/>
                <w:sz w:val="20"/>
                <w:lang w:eastAsia="en-AU"/>
              </w:rPr>
              <w:t xml:space="preserve">Select the </w:t>
            </w:r>
            <w:r w:rsidRPr="00AF78A3">
              <w:rPr>
                <w:rFonts w:cs="Arial"/>
                <w:b/>
                <w:sz w:val="20"/>
                <w:lang w:eastAsia="en-AU"/>
              </w:rPr>
              <w:t xml:space="preserve">Export story to PDF </w:t>
            </w:r>
            <w:r w:rsidRPr="00AF78A3">
              <w:rPr>
                <w:rFonts w:cs="Arial"/>
                <w:sz w:val="20"/>
                <w:lang w:eastAsia="en-AU"/>
              </w:rPr>
              <w:t>icon to send the story to PDF.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1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cs="Arial"/>
                <w:b/>
                <w:sz w:val="20"/>
              </w:rPr>
            </w:pPr>
            <w:r w:rsidRPr="00AF78A3">
              <w:rPr>
                <w:rFonts w:cs="Arial"/>
                <w:noProof/>
                <w:sz w:val="20"/>
                <w:lang w:eastAsia="en-AU"/>
              </w:rPr>
              <w:drawing>
                <wp:inline distT="0" distB="0" distL="0" distR="0" wp14:anchorId="1CB594BF" wp14:editId="55D47D79">
                  <wp:extent cx="313690" cy="259080"/>
                  <wp:effectExtent l="19050" t="19050" r="10160" b="7620"/>
                  <wp:docPr id="49" name="Picture 696" descr="Duplicate story button" title="Duplicate story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Picture 696" descr="Duplicate story button" title="Duplicate story button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28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cs="Arial"/>
                <w:sz w:val="20"/>
              </w:rPr>
            </w:pPr>
            <w:r w:rsidRPr="00AF78A3">
              <w:rPr>
                <w:rFonts w:cs="Arial"/>
                <w:sz w:val="20"/>
                <w:lang w:eastAsia="en-AU"/>
              </w:rPr>
              <w:t xml:space="preserve">Select the </w:t>
            </w:r>
            <w:r w:rsidRPr="00AF78A3">
              <w:rPr>
                <w:rFonts w:cs="Arial"/>
                <w:b/>
                <w:sz w:val="20"/>
                <w:lang w:eastAsia="en-AU"/>
              </w:rPr>
              <w:t xml:space="preserve">Duplicate story </w:t>
            </w:r>
            <w:r w:rsidRPr="00AF78A3">
              <w:rPr>
                <w:rFonts w:cs="Arial"/>
                <w:sz w:val="20"/>
                <w:lang w:eastAsia="en-AU"/>
              </w:rPr>
              <w:t>icon to make a copy of the original story.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1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cs="Arial"/>
                <w:b/>
                <w:sz w:val="20"/>
              </w:rPr>
            </w:pPr>
            <w:r w:rsidRPr="00AF78A3">
              <w:rPr>
                <w:rFonts w:cs="Arial"/>
                <w:noProof/>
                <w:sz w:val="20"/>
                <w:lang w:eastAsia="en-AU"/>
              </w:rPr>
              <w:drawing>
                <wp:inline distT="0" distB="0" distL="0" distR="0" wp14:anchorId="7D1825B2" wp14:editId="1E3D7A1D">
                  <wp:extent cx="300355" cy="273050"/>
                  <wp:effectExtent l="19050" t="19050" r="4445" b="12700"/>
                  <wp:docPr id="50" name="Picture 500" descr="Delete story button" title="Delete story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Picture 500" descr="Delete story button" title="Delete story button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7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cs="Arial"/>
                <w:sz w:val="20"/>
                <w:lang w:eastAsia="en-AU"/>
              </w:rPr>
            </w:pPr>
            <w:r w:rsidRPr="00AF78A3">
              <w:rPr>
                <w:rFonts w:cs="Arial"/>
                <w:sz w:val="20"/>
                <w:lang w:eastAsia="en-AU"/>
              </w:rPr>
              <w:t xml:space="preserve">Select the </w:t>
            </w:r>
            <w:r w:rsidRPr="00AF78A3">
              <w:rPr>
                <w:rFonts w:cs="Arial"/>
                <w:b/>
                <w:sz w:val="20"/>
                <w:lang w:eastAsia="en-AU"/>
              </w:rPr>
              <w:t xml:space="preserve">Delete story </w:t>
            </w:r>
            <w:r w:rsidRPr="00AF78A3">
              <w:rPr>
                <w:rFonts w:cs="Arial"/>
                <w:sz w:val="20"/>
                <w:lang w:eastAsia="en-AU"/>
              </w:rPr>
              <w:t xml:space="preserve">icon to remove the story. 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1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cs="Arial"/>
                <w:b/>
                <w:sz w:val="20"/>
              </w:rPr>
            </w:pPr>
            <w:r w:rsidRPr="00AF78A3">
              <w:rPr>
                <w:rFonts w:cs="Arial"/>
                <w:noProof/>
                <w:sz w:val="20"/>
                <w:lang w:eastAsia="en-AU"/>
              </w:rPr>
              <w:drawing>
                <wp:inline distT="0" distB="0" distL="0" distR="0" wp14:anchorId="226B145A" wp14:editId="6E401D3F">
                  <wp:extent cx="313690" cy="313690"/>
                  <wp:effectExtent l="19050" t="19050" r="10160" b="10160"/>
                  <wp:docPr id="51" name="Picture 704" descr="Help button" title="Help but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Picture 704" descr="Help button" title="Help button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cs="Arial"/>
                <w:sz w:val="20"/>
                <w:lang w:eastAsia="en-AU"/>
              </w:rPr>
            </w:pPr>
            <w:r w:rsidRPr="00AF78A3">
              <w:rPr>
                <w:rFonts w:cs="Arial"/>
                <w:sz w:val="20"/>
                <w:lang w:eastAsia="en-AU"/>
              </w:rPr>
              <w:t xml:space="preserve">Select the </w:t>
            </w:r>
            <w:r w:rsidRPr="00AF78A3">
              <w:rPr>
                <w:rFonts w:cs="Arial"/>
                <w:b/>
                <w:sz w:val="20"/>
                <w:lang w:eastAsia="en-AU"/>
              </w:rPr>
              <w:t>Help</w:t>
            </w:r>
            <w:r w:rsidRPr="00AF78A3">
              <w:rPr>
                <w:rFonts w:cs="Arial"/>
                <w:sz w:val="20"/>
                <w:lang w:eastAsia="en-AU"/>
              </w:rPr>
              <w:t xml:space="preserve"> icon to get online help from Sense website with the item that you are viewing.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1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cs="Arial"/>
                <w:b/>
                <w:sz w:val="20"/>
              </w:rPr>
            </w:pPr>
            <w:r w:rsidRPr="00AF78A3">
              <w:rPr>
                <w:rFonts w:cs="Arial"/>
                <w:noProof/>
                <w:sz w:val="20"/>
                <w:lang w:eastAsia="en-AU"/>
              </w:rPr>
              <w:drawing>
                <wp:inline distT="0" distB="0" distL="0" distR="0" wp14:anchorId="00F88FC0" wp14:editId="4E7ADA4B">
                  <wp:extent cx="300355" cy="273050"/>
                  <wp:effectExtent l="19050" t="19050" r="23495" b="12700"/>
                  <wp:docPr id="52" name="Picture 499" descr="About and information button for Qlik" title="About and information button for Qli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Picture 499" descr="About and information button for Qlik" title="About and information button for Qlik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cs="Arial"/>
                <w:sz w:val="20"/>
                <w:lang w:eastAsia="en-AU"/>
              </w:rPr>
            </w:pPr>
            <w:r w:rsidRPr="00AF78A3">
              <w:rPr>
                <w:rFonts w:cs="Arial"/>
                <w:sz w:val="20"/>
                <w:lang w:eastAsia="en-AU"/>
              </w:rPr>
              <w:t xml:space="preserve">Select the </w:t>
            </w:r>
            <w:r w:rsidRPr="00AF78A3">
              <w:rPr>
                <w:rFonts w:cs="Arial"/>
                <w:b/>
                <w:sz w:val="20"/>
                <w:lang w:eastAsia="en-AU"/>
              </w:rPr>
              <w:t>About</w:t>
            </w:r>
            <w:r w:rsidRPr="00AF78A3">
              <w:rPr>
                <w:rFonts w:cs="Arial"/>
                <w:sz w:val="20"/>
                <w:lang w:eastAsia="en-AU"/>
              </w:rPr>
              <w:t xml:space="preserve"> icon to get information about the application.</w:t>
            </w:r>
          </w:p>
        </w:tc>
      </w:tr>
      <w:tr w:rsidR="00AF78A3" w:rsidRPr="00AF78A3" w:rsidTr="00AF78A3">
        <w:trPr>
          <w:trHeight w:val="420"/>
          <w:tblHeader/>
        </w:trPr>
        <w:tc>
          <w:tcPr>
            <w:tcW w:w="1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jc w:val="center"/>
              <w:rPr>
                <w:rFonts w:cs="Arial"/>
                <w:noProof/>
                <w:sz w:val="20"/>
                <w:lang w:eastAsia="en-AU"/>
              </w:rPr>
            </w:pPr>
            <w:r w:rsidRPr="00AF78A3">
              <w:rPr>
                <w:rFonts w:ascii="Calibri" w:hAnsi="Calibri"/>
                <w:noProof/>
                <w:sz w:val="20"/>
                <w:lang w:eastAsia="en-AU"/>
              </w:rPr>
              <w:drawing>
                <wp:inline distT="0" distB="0" distL="0" distR="0" wp14:anchorId="5AAF5E10" wp14:editId="711AF0F8">
                  <wp:extent cx="422910" cy="300355"/>
                  <wp:effectExtent l="19050" t="19050" r="15240" b="4445"/>
                  <wp:docPr id="53" name="Picture 3" descr="This is a screen shot of the menu icon." title="Menu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his is a screen shot of the menu icon." title="Menu icon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266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vAlign w:val="center"/>
            <w:hideMark/>
          </w:tcPr>
          <w:p w:rsidR="00AF78A3" w:rsidRPr="00AF78A3" w:rsidRDefault="00AF78A3" w:rsidP="00AF78A3">
            <w:pPr>
              <w:suppressAutoHyphens/>
              <w:spacing w:before="120" w:after="60" w:line="240" w:lineRule="atLeast"/>
              <w:rPr>
                <w:rFonts w:cs="Arial"/>
                <w:sz w:val="20"/>
                <w:lang w:eastAsia="en-AU"/>
              </w:rPr>
            </w:pPr>
            <w:r w:rsidRPr="00AF78A3">
              <w:rPr>
                <w:rFonts w:cs="Arial"/>
                <w:sz w:val="20"/>
                <w:lang w:eastAsia="en-AU"/>
              </w:rPr>
              <w:t xml:space="preserve">Select the </w:t>
            </w:r>
            <w:r w:rsidRPr="00AF78A3">
              <w:rPr>
                <w:rFonts w:cs="Arial"/>
                <w:b/>
                <w:sz w:val="20"/>
                <w:lang w:eastAsia="en-AU"/>
              </w:rPr>
              <w:t>Menu</w:t>
            </w:r>
            <w:r w:rsidRPr="00AF78A3">
              <w:rPr>
                <w:rFonts w:cs="Arial"/>
                <w:sz w:val="20"/>
                <w:lang w:eastAsia="en-AU"/>
              </w:rPr>
              <w:t xml:space="preserve"> icon to export the story.</w:t>
            </w:r>
          </w:p>
        </w:tc>
      </w:tr>
    </w:tbl>
    <w:p w:rsidR="00AF78A3" w:rsidRPr="00AF78A3" w:rsidRDefault="00792F5D" w:rsidP="00AF78A3">
      <w:pPr>
        <w:suppressAutoHyphens/>
        <w:spacing w:before="240" w:after="60" w:line="240" w:lineRule="atLeast"/>
        <w:rPr>
          <w:rFonts w:eastAsia="Calibri" w:cs="Arial"/>
          <w:lang w:eastAsia="en-AU"/>
        </w:rPr>
      </w:pPr>
      <w:r>
        <w:rPr>
          <w:rFonts w:eastAsia="Calibri" w:cs="Arial"/>
          <w:lang w:eastAsia="en-AU"/>
        </w:rPr>
        <w:t>On the Story page, s</w:t>
      </w:r>
      <w:r w:rsidR="00AF78A3" w:rsidRPr="00AF78A3">
        <w:rPr>
          <w:rFonts w:eastAsia="Calibri" w:cs="Arial"/>
          <w:lang w:eastAsia="en-AU"/>
        </w:rPr>
        <w:t xml:space="preserve">elect </w:t>
      </w:r>
      <w:r w:rsidR="00AF78A3"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55AD4894" wp14:editId="1B0CE2DA">
            <wp:extent cx="422910" cy="300355"/>
            <wp:effectExtent l="19050" t="19050" r="15240" b="4445"/>
            <wp:docPr id="57" name="Picture 1" descr="This is a screen shot of the menu icon." title="Menu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is is a screen shot of the menu icon." title="Menu icon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87350" cy="2667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AF78A3" w:rsidRPr="00AF78A3">
        <w:rPr>
          <w:rFonts w:eastAsia="Calibri" w:cs="Arial"/>
          <w:lang w:eastAsia="en-AU"/>
        </w:rPr>
        <w:t xml:space="preserve"> at the top left of screen to export the story to PDF or PowerPoint.</w:t>
      </w:r>
    </w:p>
    <w:p w:rsidR="00AF78A3" w:rsidRPr="00AF78A3" w:rsidRDefault="00AF78A3" w:rsidP="00AF78A3">
      <w:pPr>
        <w:keepNext/>
        <w:suppressAutoHyphens/>
        <w:spacing w:before="120" w:after="0" w:line="240" w:lineRule="atLeast"/>
        <w:rPr>
          <w:rFonts w:eastAsia="Calibri" w:cs="Arial"/>
          <w:b/>
          <w:bCs/>
          <w:caps/>
          <w:sz w:val="16"/>
          <w:szCs w:val="16"/>
        </w:rPr>
      </w:pPr>
      <w:r w:rsidRPr="00AF78A3">
        <w:rPr>
          <w:rFonts w:eastAsia="Calibri" w:cs="Arial"/>
          <w:b/>
          <w:bCs/>
          <w:sz w:val="16"/>
          <w:szCs w:val="16"/>
        </w:rPr>
        <w:t xml:space="preserve">Figure </w:t>
      </w:r>
      <w:r w:rsidR="00C0779E">
        <w:rPr>
          <w:rFonts w:eastAsia="Calibri" w:cs="Arial"/>
          <w:b/>
          <w:bCs/>
          <w:sz w:val="16"/>
          <w:szCs w:val="16"/>
        </w:rPr>
        <w:t>50</w:t>
      </w:r>
      <w:r w:rsidRPr="00AF78A3">
        <w:rPr>
          <w:rFonts w:eastAsia="Calibri" w:cs="Arial"/>
          <w:b/>
          <w:bCs/>
          <w:sz w:val="16"/>
          <w:szCs w:val="16"/>
        </w:rPr>
        <w:t xml:space="preserve"> – Menu icon selection to export story</w:t>
      </w:r>
    </w:p>
    <w:p w:rsidR="00AF78A3" w:rsidRPr="00AF78A3" w:rsidRDefault="00FE0E4C" w:rsidP="00AF78A3">
      <w:pPr>
        <w:suppressAutoHyphens/>
        <w:spacing w:after="60" w:line="240" w:lineRule="atLeast"/>
        <w:rPr>
          <w:rFonts w:eastAsia="Calibri" w:cs="Arial"/>
          <w:lang w:eastAsia="en-AU"/>
        </w:rPr>
      </w:pPr>
      <w:r>
        <w:rPr>
          <w:noProof/>
          <w:lang w:eastAsia="en-AU"/>
        </w:rPr>
        <w:drawing>
          <wp:inline distT="0" distB="0" distL="0" distR="0" wp14:anchorId="7310E078" wp14:editId="0C6D24D5">
            <wp:extent cx="6645910" cy="732790"/>
            <wp:effectExtent l="19050" t="19050" r="21590" b="10160"/>
            <wp:docPr id="852" name="Picture 852" descr="Screenshot of 'My Story' page, with the drop down selection highlighted." title="Menu selection to export 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2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AF78A3" w:rsidRDefault="00AF78A3" w:rsidP="00AF78A3">
      <w:pPr>
        <w:suppressAutoHyphens/>
        <w:spacing w:before="120" w:after="6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The </w:t>
      </w:r>
      <w:r w:rsidRPr="00AF78A3">
        <w:rPr>
          <w:rFonts w:eastAsia="Calibri" w:cs="Arial"/>
          <w:b/>
          <w:lang w:eastAsia="en-AU"/>
        </w:rPr>
        <w:t xml:space="preserve">Export </w:t>
      </w:r>
      <w:r w:rsidR="0038063D">
        <w:rPr>
          <w:rFonts w:eastAsia="Calibri" w:cs="Arial"/>
          <w:b/>
          <w:lang w:eastAsia="en-AU"/>
        </w:rPr>
        <w:t>S</w:t>
      </w:r>
      <w:r w:rsidR="0038063D" w:rsidRPr="00AF78A3">
        <w:rPr>
          <w:rFonts w:eastAsia="Calibri" w:cs="Arial"/>
          <w:b/>
          <w:lang w:eastAsia="en-AU"/>
        </w:rPr>
        <w:t>tory</w:t>
      </w:r>
      <w:r w:rsidR="0038063D" w:rsidRPr="00AF78A3">
        <w:rPr>
          <w:rFonts w:eastAsia="Calibri" w:cs="Arial"/>
          <w:lang w:eastAsia="en-AU"/>
        </w:rPr>
        <w:t xml:space="preserve"> </w:t>
      </w:r>
      <w:r w:rsidRPr="00AF78A3">
        <w:rPr>
          <w:rFonts w:eastAsia="Calibri" w:cs="Arial"/>
          <w:lang w:eastAsia="en-AU"/>
        </w:rPr>
        <w:t>pop up box will display.</w:t>
      </w:r>
    </w:p>
    <w:p w:rsidR="00AF78A3" w:rsidRPr="00AF78A3" w:rsidRDefault="00AF78A3" w:rsidP="00AF78A3">
      <w:pPr>
        <w:keepNext/>
        <w:suppressAutoHyphens/>
        <w:spacing w:before="120" w:after="0" w:line="240" w:lineRule="atLeast"/>
        <w:rPr>
          <w:rFonts w:eastAsia="Calibri" w:cs="Arial"/>
          <w:b/>
          <w:bCs/>
          <w:caps/>
          <w:sz w:val="16"/>
          <w:szCs w:val="16"/>
        </w:rPr>
      </w:pPr>
      <w:r w:rsidRPr="00AF78A3">
        <w:rPr>
          <w:rFonts w:eastAsia="Calibri" w:cs="Arial"/>
          <w:b/>
          <w:bCs/>
          <w:sz w:val="16"/>
          <w:szCs w:val="16"/>
        </w:rPr>
        <w:lastRenderedPageBreak/>
        <w:t xml:space="preserve">Figure </w:t>
      </w:r>
      <w:r w:rsidR="00C0779E">
        <w:rPr>
          <w:rFonts w:eastAsia="Calibri" w:cs="Arial"/>
          <w:b/>
          <w:bCs/>
          <w:sz w:val="16"/>
          <w:szCs w:val="16"/>
        </w:rPr>
        <w:t>51</w:t>
      </w:r>
      <w:r w:rsidRPr="00AF78A3">
        <w:rPr>
          <w:rFonts w:eastAsia="Calibri" w:cs="Arial"/>
          <w:b/>
          <w:bCs/>
          <w:sz w:val="16"/>
          <w:szCs w:val="16"/>
        </w:rPr>
        <w:t xml:space="preserve"> – Export story pop up box </w:t>
      </w:r>
    </w:p>
    <w:p w:rsidR="00AF78A3" w:rsidRPr="00AF78A3" w:rsidRDefault="00942B3F" w:rsidP="00AF78A3">
      <w:pPr>
        <w:suppressAutoHyphens/>
        <w:spacing w:after="60" w:line="240" w:lineRule="atLeast"/>
        <w:rPr>
          <w:rFonts w:eastAsia="Calibri" w:cs="Arial"/>
          <w:lang w:eastAsia="en-AU"/>
        </w:rPr>
      </w:pPr>
      <w:r w:rsidRPr="00942B3F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39DD2E82" wp14:editId="15423570">
            <wp:extent cx="1907997" cy="2889849"/>
            <wp:effectExtent l="0" t="0" r="0" b="6350"/>
            <wp:docPr id="853" name="Picture 853" descr="Screenshot of the 'Export my story' after clicking the dropdown icon." title="Export story Pop up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919358" cy="290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8A3" w:rsidRPr="00AF78A3" w:rsidRDefault="00AF78A3" w:rsidP="00AF78A3">
      <w:pPr>
        <w:suppressAutoHyphens/>
        <w:spacing w:before="120" w:after="6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br w:type="page"/>
      </w:r>
    </w:p>
    <w:p w:rsidR="00AF78A3" w:rsidRPr="00AF78A3" w:rsidRDefault="00942B3F" w:rsidP="000527B1">
      <w:pPr>
        <w:suppressAutoHyphens/>
        <w:spacing w:before="120" w:after="120" w:line="240" w:lineRule="atLeast"/>
        <w:rPr>
          <w:rFonts w:eastAsia="Calibri" w:cs="Arial"/>
          <w:sz w:val="10"/>
          <w:lang w:eastAsia="en-AU"/>
        </w:rPr>
      </w:pPr>
      <w:r>
        <w:rPr>
          <w:rFonts w:eastAsia="Calibri" w:cs="Arial"/>
          <w:lang w:eastAsia="en-AU"/>
        </w:rPr>
        <w:lastRenderedPageBreak/>
        <w:t>You can export your story as a PowerPoint or PDF.</w:t>
      </w:r>
    </w:p>
    <w:p w:rsidR="00AF78A3" w:rsidRPr="000527B1" w:rsidRDefault="00AF78A3" w:rsidP="000527B1">
      <w:pPr>
        <w:pStyle w:val="Heading2Numbered"/>
        <w:spacing w:after="120"/>
        <w:rPr>
          <w:rFonts w:eastAsia="Calibri" w:cs="Arial"/>
          <w:lang w:eastAsia="en-AU"/>
        </w:rPr>
      </w:pPr>
      <w:bookmarkStart w:id="20" w:name="_Toc130211290"/>
      <w:r w:rsidRPr="000527B1">
        <w:rPr>
          <w:rFonts w:ascii="Arial" w:eastAsia="Calibri" w:hAnsi="Arial" w:cs="Arial"/>
          <w:lang w:eastAsia="en-AU"/>
        </w:rPr>
        <w:t>Export story to PowerPoint</w:t>
      </w:r>
      <w:bookmarkEnd w:id="20"/>
    </w:p>
    <w:p w:rsidR="00AF78A3" w:rsidRPr="00AF78A3" w:rsidRDefault="00AF78A3" w:rsidP="000527B1">
      <w:pPr>
        <w:spacing w:before="120" w:after="120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Make the appropriate changes to the </w:t>
      </w:r>
      <w:r w:rsidRPr="00AF78A3">
        <w:rPr>
          <w:rFonts w:eastAsia="Calibri" w:cs="Arial"/>
          <w:b/>
          <w:lang w:eastAsia="en-AU"/>
        </w:rPr>
        <w:t>PowerPoint settings</w:t>
      </w:r>
      <w:r w:rsidRPr="00AF78A3">
        <w:rPr>
          <w:rFonts w:eastAsia="Calibri" w:cs="Arial"/>
          <w:lang w:eastAsia="en-AU"/>
        </w:rPr>
        <w:t xml:space="preserve"> then select</w:t>
      </w:r>
      <w:r w:rsidRPr="00AF78A3">
        <w:rPr>
          <w:rFonts w:eastAsia="Calibri" w:cs="Arial"/>
          <w:b/>
          <w:lang w:eastAsia="en-AU"/>
        </w:rPr>
        <w:t xml:space="preserve"> </w:t>
      </w: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2E454675" wp14:editId="293AA9D6">
            <wp:extent cx="491490" cy="204470"/>
            <wp:effectExtent l="19050" t="19050" r="22860" b="5080"/>
            <wp:docPr id="60" name="Picture 8" descr="This is a screen shot of the export button to export the story to PowerPoint." title="Export but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his is a screen shot of the export button to export the story to PowerPoint." title="Export button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8351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AF78A3">
        <w:rPr>
          <w:rFonts w:eastAsia="Calibri" w:cs="Arial"/>
          <w:b/>
          <w:lang w:eastAsia="en-AU"/>
        </w:rPr>
        <w:t>.</w:t>
      </w:r>
    </w:p>
    <w:p w:rsidR="00AF78A3" w:rsidRPr="00AF78A3" w:rsidRDefault="00AF78A3" w:rsidP="00AF78A3">
      <w:pPr>
        <w:keepNext/>
        <w:suppressAutoHyphens/>
        <w:spacing w:before="120" w:after="0" w:line="240" w:lineRule="atLeast"/>
        <w:rPr>
          <w:rFonts w:eastAsia="Calibri" w:cs="Arial"/>
          <w:b/>
          <w:bCs/>
          <w:caps/>
          <w:sz w:val="16"/>
          <w:szCs w:val="16"/>
        </w:rPr>
      </w:pPr>
      <w:r w:rsidRPr="00AF78A3">
        <w:rPr>
          <w:rFonts w:eastAsia="Calibri" w:cs="Arial"/>
          <w:b/>
          <w:bCs/>
          <w:sz w:val="16"/>
          <w:szCs w:val="16"/>
        </w:rPr>
        <w:t>Figure 5</w:t>
      </w:r>
      <w:r w:rsidR="00C0779E">
        <w:rPr>
          <w:rFonts w:eastAsia="Calibri" w:cs="Arial"/>
          <w:b/>
          <w:bCs/>
          <w:sz w:val="16"/>
          <w:szCs w:val="16"/>
        </w:rPr>
        <w:t>2</w:t>
      </w:r>
      <w:r w:rsidRPr="00AF78A3">
        <w:rPr>
          <w:rFonts w:eastAsia="Calibri" w:cs="Arial"/>
          <w:b/>
          <w:bCs/>
          <w:sz w:val="16"/>
          <w:szCs w:val="16"/>
        </w:rPr>
        <w:t xml:space="preserve"> – PowerPoint settings pop up box</w:t>
      </w:r>
    </w:p>
    <w:p w:rsidR="00AF78A3" w:rsidRPr="00AF78A3" w:rsidRDefault="00AF78A3" w:rsidP="00AF78A3">
      <w:pPr>
        <w:suppressAutoHyphens/>
        <w:spacing w:after="6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noProof/>
          <w:lang w:eastAsia="en-AU"/>
        </w:rPr>
        <w:drawing>
          <wp:inline distT="0" distB="0" distL="0" distR="0" wp14:anchorId="32ACD49D" wp14:editId="37116D2E">
            <wp:extent cx="5513705" cy="3125470"/>
            <wp:effectExtent l="19050" t="19050" r="10795" b="17780"/>
            <wp:docPr id="61" name="Picture 866" descr="This is a screen shot of the PowerPoint settings pop up box" title="PowerPoint settings pop up bo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Picture 866" descr="This is a screen shot of the PowerPoint settings pop up box" title="PowerPoint settings pop up box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31051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AF78A3" w:rsidRDefault="00AF78A3" w:rsidP="000527B1">
      <w:pPr>
        <w:spacing w:before="240" w:after="120"/>
        <w:rPr>
          <w:rFonts w:eastAsia="Calibri" w:cs="Arial"/>
          <w:sz w:val="2"/>
          <w:lang w:eastAsia="en-AU"/>
        </w:rPr>
      </w:pPr>
    </w:p>
    <w:p w:rsidR="00AF78A3" w:rsidRPr="00AF78A3" w:rsidRDefault="00AF78A3" w:rsidP="00AF78A3">
      <w:pPr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Select the </w:t>
      </w:r>
      <w:r w:rsidRPr="00AF78A3">
        <w:rPr>
          <w:rFonts w:eastAsia="Calibri" w:cs="Arial"/>
          <w:b/>
          <w:lang w:eastAsia="en-AU"/>
        </w:rPr>
        <w:t>PowerPoint hyperlink</w:t>
      </w:r>
      <w:r w:rsidRPr="00AF78A3">
        <w:rPr>
          <w:rFonts w:eastAsia="Calibri" w:cs="Arial"/>
          <w:lang w:eastAsia="en-AU"/>
        </w:rPr>
        <w:t xml:space="preserve"> that displays.</w:t>
      </w:r>
    </w:p>
    <w:p w:rsidR="00AF78A3" w:rsidRPr="00AF78A3" w:rsidRDefault="00AF78A3" w:rsidP="00AF78A3">
      <w:pPr>
        <w:keepNext/>
        <w:suppressAutoHyphens/>
        <w:spacing w:before="120" w:after="0" w:line="240" w:lineRule="atLeast"/>
        <w:rPr>
          <w:rFonts w:eastAsia="Calibri" w:cs="Arial"/>
          <w:b/>
          <w:bCs/>
          <w:caps/>
          <w:sz w:val="16"/>
          <w:szCs w:val="16"/>
        </w:rPr>
      </w:pPr>
      <w:r w:rsidRPr="00AF78A3">
        <w:rPr>
          <w:rFonts w:eastAsia="Calibri" w:cs="Arial"/>
          <w:b/>
          <w:bCs/>
          <w:sz w:val="16"/>
          <w:szCs w:val="16"/>
        </w:rPr>
        <w:t xml:space="preserve">Figure </w:t>
      </w:r>
      <w:r w:rsidR="00C0779E">
        <w:rPr>
          <w:rFonts w:eastAsia="Calibri" w:cs="Arial"/>
          <w:b/>
          <w:bCs/>
          <w:sz w:val="16"/>
          <w:szCs w:val="16"/>
        </w:rPr>
        <w:t>53</w:t>
      </w:r>
      <w:r w:rsidRPr="00AF78A3">
        <w:rPr>
          <w:rFonts w:eastAsia="Calibri" w:cs="Arial"/>
          <w:b/>
          <w:bCs/>
          <w:sz w:val="16"/>
          <w:szCs w:val="16"/>
        </w:rPr>
        <w:t xml:space="preserve"> – Click to download PowerPoint hyperlink</w:t>
      </w:r>
    </w:p>
    <w:p w:rsidR="00AF78A3" w:rsidRPr="00AF78A3" w:rsidRDefault="00AF78A3" w:rsidP="00AF78A3">
      <w:pPr>
        <w:suppressAutoHyphens/>
        <w:spacing w:after="60" w:line="240" w:lineRule="atLeast"/>
        <w:rPr>
          <w:rFonts w:eastAsia="Calibri" w:cs="Arial"/>
          <w:b/>
          <w:lang w:eastAsia="en-AU"/>
        </w:rPr>
      </w:pPr>
      <w:r w:rsidRPr="00AF78A3">
        <w:rPr>
          <w:rFonts w:eastAsia="Calibri" w:cs="Arial"/>
          <w:noProof/>
          <w:lang w:eastAsia="en-AU"/>
        </w:rPr>
        <w:drawing>
          <wp:inline distT="0" distB="0" distL="0" distR="0" wp14:anchorId="2B656A45" wp14:editId="420BBE8C">
            <wp:extent cx="2456815" cy="2538730"/>
            <wp:effectExtent l="0" t="0" r="635" b="0"/>
            <wp:docPr id="62" name="Picture 838" descr="This is a screen shot of the Click to download PowerPoint hyperlink" title="Click to download PowerPoint hyper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Picture 838" descr="This is a screen shot of the Click to download PowerPoint hyperlink" title="Click to download PowerPoint hyperlink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8A3" w:rsidRPr="00AF78A3" w:rsidRDefault="00AF78A3" w:rsidP="000527B1">
      <w:pPr>
        <w:spacing w:before="240" w:after="120" w:line="240" w:lineRule="auto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Select the options for the download. </w:t>
      </w:r>
    </w:p>
    <w:p w:rsidR="00AF78A3" w:rsidRPr="00AF78A3" w:rsidRDefault="00AF78A3" w:rsidP="000527B1">
      <w:pPr>
        <w:spacing w:before="120" w:after="120" w:line="240" w:lineRule="auto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If required, select </w:t>
      </w: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6CAAADBC" wp14:editId="5CC57DC8">
            <wp:extent cx="614045" cy="204470"/>
            <wp:effectExtent l="19050" t="19050" r="14605" b="5080"/>
            <wp:docPr id="63" name="Picture 13" descr="This is a screen shot of the cancel button to stop the download process." title="Cancel but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his is a screen shot of the cancel button to stop the download process." title="Cancel button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AF78A3">
        <w:rPr>
          <w:rFonts w:eastAsia="Calibri" w:cs="Arial"/>
          <w:lang w:eastAsia="en-AU"/>
        </w:rPr>
        <w:t xml:space="preserve"> to stop the download</w:t>
      </w:r>
    </w:p>
    <w:p w:rsidR="00AF78A3" w:rsidRPr="00AF78A3" w:rsidRDefault="00AF78A3" w:rsidP="00AF78A3">
      <w:pPr>
        <w:keepNext/>
        <w:suppressAutoHyphens/>
        <w:spacing w:before="120" w:after="0" w:line="240" w:lineRule="atLeast"/>
        <w:rPr>
          <w:rFonts w:eastAsia="Calibri" w:cs="Arial"/>
          <w:b/>
          <w:bCs/>
          <w:caps/>
          <w:sz w:val="16"/>
          <w:szCs w:val="16"/>
        </w:rPr>
      </w:pPr>
      <w:r w:rsidRPr="00AF78A3">
        <w:rPr>
          <w:rFonts w:eastAsia="Calibri" w:cs="Arial"/>
          <w:b/>
          <w:bCs/>
          <w:sz w:val="16"/>
          <w:szCs w:val="16"/>
        </w:rPr>
        <w:t xml:space="preserve">Figure </w:t>
      </w:r>
      <w:r w:rsidR="00C0779E">
        <w:rPr>
          <w:rFonts w:eastAsia="Calibri" w:cs="Arial"/>
          <w:b/>
          <w:bCs/>
          <w:sz w:val="16"/>
          <w:szCs w:val="16"/>
        </w:rPr>
        <w:t>54</w:t>
      </w:r>
      <w:r w:rsidRPr="00AF78A3">
        <w:rPr>
          <w:rFonts w:eastAsia="Calibri" w:cs="Arial"/>
          <w:b/>
          <w:bCs/>
          <w:sz w:val="16"/>
          <w:szCs w:val="16"/>
        </w:rPr>
        <w:t xml:space="preserve"> – PowerPoint download options</w:t>
      </w:r>
    </w:p>
    <w:p w:rsidR="00AF78A3" w:rsidRPr="00AF78A3" w:rsidRDefault="00AF78A3" w:rsidP="00AF78A3">
      <w:pPr>
        <w:suppressAutoHyphens/>
        <w:spacing w:after="60" w:line="240" w:lineRule="atLeast"/>
        <w:rPr>
          <w:rFonts w:eastAsia="Calibri" w:cs="Arial"/>
          <w:b/>
          <w:lang w:eastAsia="en-AU"/>
        </w:rPr>
      </w:pPr>
      <w:r w:rsidRPr="00AF78A3">
        <w:rPr>
          <w:rFonts w:eastAsia="Calibri" w:cs="Arial"/>
          <w:noProof/>
          <w:lang w:eastAsia="en-AU"/>
        </w:rPr>
        <w:drawing>
          <wp:inline distT="0" distB="0" distL="0" distR="0" wp14:anchorId="6AD7E8E0" wp14:editId="3E900FD8">
            <wp:extent cx="5513705" cy="395605"/>
            <wp:effectExtent l="19050" t="19050" r="10795" b="0"/>
            <wp:docPr id="64" name="Picture 867" descr="This is a screen shot of the Download options" title="Download opti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Picture 867" descr="This is a screen shot of the Download options" title="Download options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7020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AF78A3" w:rsidRDefault="00AF78A3" w:rsidP="00AF78A3">
      <w:pPr>
        <w:suppressAutoHyphens/>
        <w:spacing w:after="60" w:line="240" w:lineRule="atLeast"/>
        <w:rPr>
          <w:rFonts w:eastAsia="Calibri" w:cs="Arial"/>
          <w:b/>
          <w:lang w:eastAsia="en-AU"/>
        </w:rPr>
      </w:pPr>
    </w:p>
    <w:p w:rsidR="00AF78A3" w:rsidRPr="00AF78A3" w:rsidRDefault="00AF78A3" w:rsidP="00AF78A3">
      <w:pPr>
        <w:numPr>
          <w:ilvl w:val="0"/>
          <w:numId w:val="4"/>
        </w:numPr>
        <w:suppressAutoHyphens/>
        <w:spacing w:before="120" w:after="60" w:line="240" w:lineRule="atLeast"/>
        <w:contextualSpacing/>
        <w:rPr>
          <w:rFonts w:eastAsia="Calibri" w:cs="Arial"/>
          <w:b/>
          <w:lang w:eastAsia="en-AU"/>
        </w:rPr>
      </w:pPr>
      <w:r w:rsidRPr="00AF78A3">
        <w:rPr>
          <w:rFonts w:eastAsia="Calibri" w:cs="Arial"/>
          <w:b/>
          <w:lang w:eastAsia="en-AU"/>
        </w:rPr>
        <w:lastRenderedPageBreak/>
        <w:br w:type="page"/>
      </w:r>
    </w:p>
    <w:p w:rsidR="00AF78A3" w:rsidRPr="000527B1" w:rsidRDefault="00AF78A3" w:rsidP="000527B1">
      <w:pPr>
        <w:pStyle w:val="Heading2Numbered"/>
        <w:rPr>
          <w:rFonts w:eastAsia="Calibri" w:cs="Arial"/>
          <w:lang w:eastAsia="en-AU"/>
        </w:rPr>
      </w:pPr>
      <w:bookmarkStart w:id="21" w:name="_Toc130211291"/>
      <w:r w:rsidRPr="000527B1">
        <w:rPr>
          <w:rFonts w:ascii="Arial" w:eastAsia="Calibri" w:hAnsi="Arial" w:cs="Arial"/>
          <w:lang w:eastAsia="en-AU"/>
        </w:rPr>
        <w:lastRenderedPageBreak/>
        <w:t>Export story to PDF</w:t>
      </w:r>
      <w:bookmarkEnd w:id="21"/>
      <w:r w:rsidRPr="000527B1">
        <w:rPr>
          <w:rFonts w:ascii="Arial" w:eastAsia="Calibri" w:hAnsi="Arial" w:cs="Arial"/>
          <w:lang w:eastAsia="en-AU"/>
        </w:rPr>
        <w:t xml:space="preserve"> </w:t>
      </w:r>
    </w:p>
    <w:p w:rsidR="00AF78A3" w:rsidRPr="00AF78A3" w:rsidRDefault="00AF78A3" w:rsidP="000527B1">
      <w:pPr>
        <w:spacing w:before="120" w:after="120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Make the appropriate changes to the </w:t>
      </w:r>
      <w:r w:rsidRPr="00AF78A3">
        <w:rPr>
          <w:rFonts w:eastAsia="Calibri" w:cs="Arial"/>
          <w:b/>
          <w:lang w:eastAsia="en-AU"/>
        </w:rPr>
        <w:t>PDF settings</w:t>
      </w:r>
      <w:r w:rsidRPr="00AF78A3">
        <w:rPr>
          <w:rFonts w:eastAsia="Calibri" w:cs="Arial"/>
          <w:lang w:eastAsia="en-AU"/>
        </w:rPr>
        <w:t xml:space="preserve"> then select</w:t>
      </w:r>
      <w:r w:rsidRPr="00AF78A3">
        <w:rPr>
          <w:rFonts w:eastAsia="Calibri" w:cs="Arial"/>
          <w:b/>
          <w:lang w:eastAsia="en-AU"/>
        </w:rPr>
        <w:t xml:space="preserve"> </w:t>
      </w: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780DC2A5" wp14:editId="31A1AA5A">
            <wp:extent cx="491490" cy="204470"/>
            <wp:effectExtent l="19050" t="19050" r="22860" b="5080"/>
            <wp:docPr id="65" name="Picture 11" descr="This is a screen shot of the export button to export the story to PowerPoint." title="Export but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his is a screen shot of the export button to export the story to PowerPoint." title="Export button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8351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AF78A3">
        <w:rPr>
          <w:rFonts w:eastAsia="Calibri" w:cs="Arial"/>
          <w:b/>
          <w:lang w:eastAsia="en-AU"/>
        </w:rPr>
        <w:t>.</w:t>
      </w:r>
    </w:p>
    <w:p w:rsidR="00AF78A3" w:rsidRPr="00AF78A3" w:rsidRDefault="00AF78A3" w:rsidP="00AF78A3">
      <w:pPr>
        <w:keepNext/>
        <w:suppressAutoHyphens/>
        <w:spacing w:before="120" w:after="0" w:line="240" w:lineRule="atLeast"/>
        <w:rPr>
          <w:rFonts w:eastAsia="Calibri" w:cs="Arial"/>
          <w:b/>
          <w:bCs/>
          <w:caps/>
          <w:sz w:val="16"/>
          <w:szCs w:val="16"/>
        </w:rPr>
      </w:pPr>
      <w:r w:rsidRPr="00AF78A3">
        <w:rPr>
          <w:rFonts w:eastAsia="Calibri" w:cs="Arial"/>
          <w:b/>
          <w:bCs/>
          <w:sz w:val="16"/>
          <w:szCs w:val="16"/>
        </w:rPr>
        <w:t xml:space="preserve">Figure </w:t>
      </w:r>
      <w:r w:rsidR="00C0779E">
        <w:rPr>
          <w:rFonts w:eastAsia="Calibri" w:cs="Arial"/>
          <w:b/>
          <w:bCs/>
          <w:sz w:val="16"/>
          <w:szCs w:val="16"/>
        </w:rPr>
        <w:t xml:space="preserve">55 </w:t>
      </w:r>
      <w:r w:rsidRPr="00AF78A3">
        <w:rPr>
          <w:rFonts w:eastAsia="Calibri" w:cs="Arial"/>
          <w:b/>
          <w:bCs/>
          <w:sz w:val="16"/>
          <w:szCs w:val="16"/>
        </w:rPr>
        <w:t>– PDF settings pop up box</w:t>
      </w:r>
    </w:p>
    <w:p w:rsidR="00AF78A3" w:rsidRPr="00AF78A3" w:rsidRDefault="00AF78A3" w:rsidP="00AF78A3">
      <w:pPr>
        <w:suppressAutoHyphens/>
        <w:spacing w:after="6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noProof/>
          <w:lang w:eastAsia="en-AU"/>
        </w:rPr>
        <w:drawing>
          <wp:inline distT="0" distB="0" distL="0" distR="0" wp14:anchorId="42F13C16" wp14:editId="2A223F70">
            <wp:extent cx="5036185" cy="2661285"/>
            <wp:effectExtent l="19050" t="19050" r="12065" b="5715"/>
            <wp:docPr id="66" name="Picture 868" descr="This is a screen shot of the PDF settings pop up box" title="PDF settings pop up bo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 descr="This is a screen shot of the PDF settings pop up box" title="PDF settings pop up box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263144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AF78A3" w:rsidRPr="00AF78A3" w:rsidRDefault="00AF78A3" w:rsidP="00AF78A3">
      <w:pPr>
        <w:rPr>
          <w:rFonts w:eastAsia="Calibri" w:cs="Arial"/>
          <w:sz w:val="2"/>
          <w:lang w:eastAsia="en-AU"/>
        </w:rPr>
      </w:pPr>
    </w:p>
    <w:p w:rsidR="00AF78A3" w:rsidRPr="00AF78A3" w:rsidRDefault="00AF78A3" w:rsidP="000527B1">
      <w:pPr>
        <w:spacing w:before="240" w:after="120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Select the </w:t>
      </w:r>
      <w:r w:rsidRPr="00AF78A3">
        <w:rPr>
          <w:rFonts w:eastAsia="Calibri" w:cs="Arial"/>
          <w:b/>
          <w:lang w:eastAsia="en-AU"/>
        </w:rPr>
        <w:t>PDF hyperlink</w:t>
      </w:r>
      <w:r w:rsidRPr="00AF78A3">
        <w:rPr>
          <w:rFonts w:eastAsia="Calibri" w:cs="Arial"/>
          <w:lang w:eastAsia="en-AU"/>
        </w:rPr>
        <w:t xml:space="preserve"> that displays.</w:t>
      </w:r>
    </w:p>
    <w:p w:rsidR="00AF78A3" w:rsidRPr="00AF78A3" w:rsidRDefault="00AF78A3" w:rsidP="00AF78A3">
      <w:pPr>
        <w:keepNext/>
        <w:suppressAutoHyphens/>
        <w:spacing w:before="120" w:after="0" w:line="240" w:lineRule="atLeast"/>
        <w:rPr>
          <w:rFonts w:eastAsia="Calibri" w:cs="Arial"/>
          <w:b/>
          <w:bCs/>
          <w:caps/>
          <w:sz w:val="16"/>
          <w:szCs w:val="16"/>
        </w:rPr>
      </w:pPr>
      <w:r w:rsidRPr="00AF78A3">
        <w:rPr>
          <w:rFonts w:eastAsia="Calibri" w:cs="Arial"/>
          <w:b/>
          <w:bCs/>
          <w:sz w:val="16"/>
          <w:szCs w:val="16"/>
        </w:rPr>
        <w:t xml:space="preserve">Figure </w:t>
      </w:r>
      <w:r w:rsidR="00C0779E">
        <w:rPr>
          <w:rFonts w:eastAsia="Calibri" w:cs="Arial"/>
          <w:b/>
          <w:bCs/>
          <w:sz w:val="16"/>
          <w:szCs w:val="16"/>
        </w:rPr>
        <w:t>56</w:t>
      </w:r>
      <w:r w:rsidRPr="00AF78A3">
        <w:rPr>
          <w:rFonts w:eastAsia="Calibri" w:cs="Arial"/>
          <w:b/>
          <w:bCs/>
          <w:sz w:val="16"/>
          <w:szCs w:val="16"/>
        </w:rPr>
        <w:t>– Click to download PDF hyperlink</w:t>
      </w:r>
    </w:p>
    <w:p w:rsidR="00AF78A3" w:rsidRPr="00AF78A3" w:rsidRDefault="00AF78A3" w:rsidP="00AF78A3">
      <w:pPr>
        <w:suppressAutoHyphens/>
        <w:spacing w:after="60" w:line="240" w:lineRule="atLeast"/>
        <w:rPr>
          <w:rFonts w:eastAsia="Calibri" w:cs="Arial"/>
          <w:lang w:eastAsia="en-AU"/>
        </w:rPr>
      </w:pPr>
      <w:r w:rsidRPr="00AF78A3">
        <w:rPr>
          <w:rFonts w:eastAsia="Calibri" w:cs="Arial"/>
          <w:noProof/>
          <w:lang w:eastAsia="en-AU"/>
        </w:rPr>
        <w:drawing>
          <wp:inline distT="0" distB="0" distL="0" distR="0" wp14:anchorId="3B9AF37B" wp14:editId="3D3313C1">
            <wp:extent cx="2633980" cy="2538730"/>
            <wp:effectExtent l="0" t="0" r="0" b="0"/>
            <wp:docPr id="67" name="Picture 837" descr="This is a screen shot of the Click to download PDF hyperlink" title="Click to download PDF hyper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Picture 837" descr="This is a screen shot of the Click to download PDF hyperlink" title="Click to download PDF hyperlink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8A3" w:rsidRPr="00AF78A3" w:rsidRDefault="00AF78A3" w:rsidP="000527B1">
      <w:pPr>
        <w:spacing w:before="240" w:after="120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>Select the options for the download.</w:t>
      </w:r>
    </w:p>
    <w:p w:rsidR="00AF78A3" w:rsidRPr="00AF78A3" w:rsidRDefault="00AF78A3" w:rsidP="000527B1">
      <w:pPr>
        <w:spacing w:before="120" w:after="120"/>
        <w:rPr>
          <w:rFonts w:eastAsia="Calibri" w:cs="Arial"/>
          <w:lang w:eastAsia="en-AU"/>
        </w:rPr>
      </w:pPr>
      <w:r w:rsidRPr="00AF78A3">
        <w:rPr>
          <w:rFonts w:eastAsia="Calibri" w:cs="Arial"/>
          <w:lang w:eastAsia="en-AU"/>
        </w:rPr>
        <w:t xml:space="preserve">If required, select </w:t>
      </w:r>
      <w:r w:rsidRPr="00AF78A3">
        <w:rPr>
          <w:rFonts w:ascii="Calibri" w:eastAsia="Calibri" w:hAnsi="Calibri" w:cs="Times New Roman"/>
          <w:noProof/>
          <w:sz w:val="20"/>
          <w:lang w:eastAsia="en-AU"/>
        </w:rPr>
        <w:drawing>
          <wp:inline distT="0" distB="0" distL="0" distR="0" wp14:anchorId="427B8735" wp14:editId="4E723269">
            <wp:extent cx="614045" cy="204470"/>
            <wp:effectExtent l="19050" t="19050" r="14605" b="5080"/>
            <wp:docPr id="68" name="Picture 12" descr="This is a screen shot of the cancel button to stop the download process." title="Cancel but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his is a screen shot of the cancel button to stop the download process." title="Cancel button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AF78A3">
        <w:rPr>
          <w:rFonts w:eastAsia="Calibri" w:cs="Arial"/>
          <w:lang w:eastAsia="en-AU"/>
        </w:rPr>
        <w:t>to stop the download.</w:t>
      </w:r>
    </w:p>
    <w:p w:rsidR="00AF78A3" w:rsidRPr="00AF78A3" w:rsidRDefault="00AF78A3" w:rsidP="00AF78A3">
      <w:pPr>
        <w:keepNext/>
        <w:suppressAutoHyphens/>
        <w:spacing w:before="120" w:after="0" w:line="240" w:lineRule="atLeast"/>
        <w:rPr>
          <w:rFonts w:eastAsia="Calibri" w:cs="Arial"/>
          <w:b/>
          <w:bCs/>
          <w:caps/>
          <w:sz w:val="16"/>
          <w:szCs w:val="16"/>
        </w:rPr>
      </w:pPr>
      <w:r w:rsidRPr="00AF78A3">
        <w:rPr>
          <w:rFonts w:eastAsia="Calibri" w:cs="Arial"/>
          <w:b/>
          <w:bCs/>
          <w:sz w:val="16"/>
          <w:szCs w:val="16"/>
        </w:rPr>
        <w:t xml:space="preserve">Figure </w:t>
      </w:r>
      <w:r w:rsidR="00C0779E">
        <w:rPr>
          <w:rFonts w:eastAsia="Calibri" w:cs="Arial"/>
          <w:b/>
          <w:bCs/>
          <w:sz w:val="16"/>
          <w:szCs w:val="16"/>
        </w:rPr>
        <w:t>57</w:t>
      </w:r>
      <w:r w:rsidR="00C0779E" w:rsidRPr="00AF78A3">
        <w:rPr>
          <w:rFonts w:eastAsia="Calibri" w:cs="Arial"/>
          <w:b/>
          <w:bCs/>
          <w:sz w:val="16"/>
          <w:szCs w:val="16"/>
        </w:rPr>
        <w:t xml:space="preserve"> </w:t>
      </w:r>
      <w:r w:rsidRPr="00AF78A3">
        <w:rPr>
          <w:rFonts w:eastAsia="Calibri" w:cs="Arial"/>
          <w:b/>
          <w:bCs/>
          <w:sz w:val="16"/>
          <w:szCs w:val="16"/>
        </w:rPr>
        <w:t>– PDF download options</w:t>
      </w:r>
    </w:p>
    <w:p w:rsidR="000D0022" w:rsidRPr="00AF78A3" w:rsidRDefault="00AF78A3" w:rsidP="00AF78A3">
      <w:pPr>
        <w:suppressAutoHyphens/>
        <w:spacing w:after="60" w:line="240" w:lineRule="atLeast"/>
        <w:rPr>
          <w:rFonts w:eastAsia="Calibri" w:cs="Arial"/>
          <w:b/>
          <w:lang w:eastAsia="en-AU"/>
        </w:rPr>
      </w:pPr>
      <w:r w:rsidRPr="00AF78A3">
        <w:rPr>
          <w:rFonts w:eastAsia="Calibri" w:cs="Arial"/>
          <w:noProof/>
          <w:lang w:eastAsia="en-AU"/>
        </w:rPr>
        <w:drawing>
          <wp:inline distT="0" distB="0" distL="0" distR="0" wp14:anchorId="17FEC7B6" wp14:editId="79D0C09B">
            <wp:extent cx="5486400" cy="395605"/>
            <wp:effectExtent l="19050" t="19050" r="19050" b="0"/>
            <wp:docPr id="114" name="Picture 870" descr="This is a screen shot of the PDF download options" title="Download opti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Picture 870" descr="This is a screen shot of the PDF download options" title="Download options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683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D0022" w:rsidRDefault="000D0022" w:rsidP="000527B1">
      <w:pPr>
        <w:shd w:val="clear" w:color="auto" w:fill="B8DDE1"/>
        <w:spacing w:before="240" w:after="120"/>
        <w:jc w:val="center"/>
        <w:rPr>
          <w:rFonts w:ascii="Calibri" w:hAnsi="Calibri"/>
        </w:rPr>
      </w:pPr>
      <w:r>
        <w:t xml:space="preserve">You can find more information on reporting requirements in the </w:t>
      </w:r>
      <w:hyperlink r:id="rId121" w:history="1">
        <w:r w:rsidRPr="000527B1">
          <w:rPr>
            <w:rStyle w:val="Hyperlink"/>
            <w:color w:val="04617B"/>
          </w:rPr>
          <w:t>Data Exchange Protocols</w:t>
        </w:r>
      </w:hyperlink>
      <w:r>
        <w:t xml:space="preserve">. For further information on reports functionality, please visit the </w:t>
      </w:r>
      <w:hyperlink r:id="rId122" w:history="1">
        <w:r w:rsidRPr="000527B1">
          <w:rPr>
            <w:rStyle w:val="Hyperlink"/>
            <w:color w:val="04617B"/>
          </w:rPr>
          <w:t>Training</w:t>
        </w:r>
      </w:hyperlink>
      <w:r>
        <w:t xml:space="preserve"> tab of the Data Exchange website.</w:t>
      </w:r>
    </w:p>
    <w:p w:rsidR="000D0022" w:rsidRDefault="000D0022" w:rsidP="000527B1">
      <w:pPr>
        <w:shd w:val="clear" w:color="auto" w:fill="B8DDE1"/>
        <w:spacing w:before="120" w:after="120"/>
        <w:jc w:val="center"/>
      </w:pPr>
      <w:r>
        <w:t xml:space="preserve">For </w:t>
      </w:r>
      <w:r>
        <w:rPr>
          <w:color w:val="1F497D"/>
        </w:rPr>
        <w:t>system</w:t>
      </w:r>
      <w:r>
        <w:t xml:space="preserve"> support, contact the Data Exchange Helpdesk by email at </w:t>
      </w:r>
      <w:hyperlink r:id="rId123" w:history="1">
        <w:r w:rsidRPr="000527B1">
          <w:rPr>
            <w:rStyle w:val="Hyperlink"/>
            <w:color w:val="04617B"/>
          </w:rPr>
          <w:t>dssdataexchange.helpdesk@dss.gov.au</w:t>
        </w:r>
      </w:hyperlink>
      <w:r>
        <w:t xml:space="preserve"> or on 1800 020 283.</w:t>
      </w:r>
    </w:p>
    <w:p w:rsidR="000D0022" w:rsidRPr="00B91E3E" w:rsidRDefault="000D0022" w:rsidP="00B91E3E"/>
    <w:sectPr w:rsidR="000D0022" w:rsidRPr="00B91E3E" w:rsidSect="000527B1">
      <w:headerReference w:type="even" r:id="rId124"/>
      <w:headerReference w:type="default" r:id="rId125"/>
      <w:footerReference w:type="even" r:id="rId126"/>
      <w:footerReference w:type="default" r:id="rId127"/>
      <w:headerReference w:type="first" r:id="rId128"/>
      <w:footerReference w:type="first" r:id="rId129"/>
      <w:pgSz w:w="11906" w:h="16838"/>
      <w:pgMar w:top="993" w:right="720" w:bottom="720" w:left="720" w:header="1417" w:footer="2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33B9" w:rsidRDefault="002133B9" w:rsidP="00B04ED8">
      <w:pPr>
        <w:spacing w:after="0" w:line="240" w:lineRule="auto"/>
      </w:pPr>
      <w:r>
        <w:separator/>
      </w:r>
    </w:p>
  </w:endnote>
  <w:endnote w:type="continuationSeparator" w:id="0">
    <w:p w:rsidR="002133B9" w:rsidRDefault="002133B9" w:rsidP="00B04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F7" w:rsidRDefault="006F33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D64675" w:rsidRPr="008F0F00" w:rsidTr="008F0F00">
      <w:tc>
        <w:tcPr>
          <w:tcW w:w="4500" w:type="pct"/>
          <w:tcBorders>
            <w:top w:val="single" w:sz="4" w:space="0" w:color="000000"/>
          </w:tcBorders>
        </w:tcPr>
        <w:p w:rsidR="00D64675" w:rsidRPr="008F0F00" w:rsidRDefault="00D64675" w:rsidP="007111A8">
          <w:pPr>
            <w:tabs>
              <w:tab w:val="center" w:pos="4513"/>
              <w:tab w:val="right" w:pos="9026"/>
            </w:tabs>
            <w:suppressAutoHyphens/>
            <w:spacing w:before="120" w:after="0" w:line="240" w:lineRule="auto"/>
            <w:rPr>
              <w:rFonts w:eastAsia="Calibri" w:cs="Arial"/>
              <w:sz w:val="18"/>
              <w:szCs w:val="18"/>
            </w:rPr>
          </w:pPr>
          <w:r w:rsidRPr="008F0F00">
            <w:rPr>
              <w:rFonts w:eastAsia="Calibri" w:cs="Arial"/>
              <w:sz w:val="18"/>
              <w:szCs w:val="18"/>
            </w:rPr>
            <w:t xml:space="preserve">Task Card </w:t>
          </w:r>
          <w:r>
            <w:rPr>
              <w:rFonts w:eastAsia="Calibri" w:cs="Arial"/>
              <w:sz w:val="18"/>
              <w:szCs w:val="18"/>
            </w:rPr>
            <w:t>–</w:t>
          </w:r>
          <w:r w:rsidRPr="008F0F00">
            <w:rPr>
              <w:rFonts w:eastAsia="Calibri" w:cs="Arial"/>
              <w:sz w:val="18"/>
              <w:szCs w:val="18"/>
            </w:rPr>
            <w:t xml:space="preserve"> </w:t>
          </w:r>
          <w:r>
            <w:rPr>
              <w:rFonts w:eastAsia="Calibri" w:cs="Arial"/>
              <w:sz w:val="18"/>
              <w:szCs w:val="18"/>
            </w:rPr>
            <w:t xml:space="preserve">Story – Data Exchange Reports </w:t>
          </w:r>
          <w:r w:rsidRPr="008F0F00">
            <w:rPr>
              <w:rFonts w:eastAsia="Calibri" w:cs="Arial"/>
              <w:sz w:val="18"/>
              <w:szCs w:val="18"/>
            </w:rPr>
            <w:t xml:space="preserve"> – </w:t>
          </w:r>
          <w:r>
            <w:rPr>
              <w:rFonts w:eastAsia="Calibri" w:cs="Arial"/>
              <w:sz w:val="18"/>
              <w:szCs w:val="18"/>
            </w:rPr>
            <w:t>March 2023</w:t>
          </w:r>
        </w:p>
      </w:tc>
      <w:tc>
        <w:tcPr>
          <w:tcW w:w="500" w:type="pct"/>
          <w:tcBorders>
            <w:top w:val="single" w:sz="4" w:space="0" w:color="04617B"/>
          </w:tcBorders>
          <w:shd w:val="clear" w:color="auto" w:fill="03485B"/>
        </w:tcPr>
        <w:p w:rsidR="00D64675" w:rsidRPr="008F0F00" w:rsidRDefault="00D64675" w:rsidP="008F0F00">
          <w:pPr>
            <w:tabs>
              <w:tab w:val="center" w:pos="4513"/>
              <w:tab w:val="right" w:pos="9026"/>
            </w:tabs>
            <w:suppressAutoHyphens/>
            <w:spacing w:before="120" w:after="0" w:line="240" w:lineRule="auto"/>
            <w:jc w:val="right"/>
            <w:rPr>
              <w:rFonts w:eastAsia="Calibri" w:cs="Arial"/>
              <w:color w:val="FFFFFF"/>
              <w:sz w:val="18"/>
              <w:szCs w:val="18"/>
            </w:rPr>
          </w:pPr>
          <w:r w:rsidRPr="008F0F00">
            <w:rPr>
              <w:rFonts w:eastAsia="Calibri" w:cs="Arial"/>
              <w:sz w:val="18"/>
              <w:szCs w:val="18"/>
            </w:rPr>
            <w:fldChar w:fldCharType="begin"/>
          </w:r>
          <w:r w:rsidRPr="008F0F00">
            <w:rPr>
              <w:rFonts w:eastAsia="Calibri" w:cs="Arial"/>
              <w:sz w:val="18"/>
              <w:szCs w:val="18"/>
            </w:rPr>
            <w:instrText xml:space="preserve"> PAGE   \* MERGEFORMAT </w:instrText>
          </w:r>
          <w:r w:rsidRPr="008F0F00">
            <w:rPr>
              <w:rFonts w:eastAsia="Calibri" w:cs="Arial"/>
              <w:sz w:val="18"/>
              <w:szCs w:val="18"/>
            </w:rPr>
            <w:fldChar w:fldCharType="separate"/>
          </w:r>
          <w:r w:rsidR="006F33F7" w:rsidRPr="006F33F7">
            <w:rPr>
              <w:rFonts w:eastAsia="Calibri" w:cs="Arial"/>
              <w:noProof/>
              <w:color w:val="FFFFFF"/>
              <w:sz w:val="18"/>
              <w:szCs w:val="18"/>
            </w:rPr>
            <w:t>7</w:t>
          </w:r>
          <w:r w:rsidRPr="008F0F00">
            <w:rPr>
              <w:rFonts w:eastAsia="Calibri" w:cs="Arial"/>
              <w:noProof/>
              <w:color w:val="FFFFFF"/>
              <w:sz w:val="18"/>
              <w:szCs w:val="18"/>
            </w:rPr>
            <w:fldChar w:fldCharType="end"/>
          </w:r>
        </w:p>
      </w:tc>
    </w:tr>
  </w:tbl>
  <w:p w:rsidR="00D64675" w:rsidRDefault="00D646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D64675" w:rsidRPr="008F0F00" w:rsidTr="008F0F00">
      <w:tc>
        <w:tcPr>
          <w:tcW w:w="4500" w:type="pct"/>
          <w:tcBorders>
            <w:top w:val="single" w:sz="4" w:space="0" w:color="000000"/>
          </w:tcBorders>
        </w:tcPr>
        <w:p w:rsidR="00D64675" w:rsidRPr="008F0F00" w:rsidRDefault="00D64675" w:rsidP="00523172">
          <w:pPr>
            <w:tabs>
              <w:tab w:val="center" w:pos="4513"/>
              <w:tab w:val="right" w:pos="9026"/>
            </w:tabs>
            <w:suppressAutoHyphens/>
            <w:spacing w:before="120" w:after="0" w:line="240" w:lineRule="auto"/>
            <w:rPr>
              <w:rFonts w:eastAsia="Calibri" w:cs="Arial"/>
              <w:sz w:val="18"/>
              <w:szCs w:val="18"/>
            </w:rPr>
          </w:pPr>
          <w:r w:rsidRPr="008F0F00">
            <w:rPr>
              <w:rFonts w:eastAsia="Calibri" w:cs="Arial"/>
              <w:sz w:val="18"/>
              <w:szCs w:val="18"/>
            </w:rPr>
            <w:t xml:space="preserve">Task Card </w:t>
          </w:r>
          <w:r>
            <w:rPr>
              <w:rFonts w:eastAsia="Calibri" w:cs="Arial"/>
              <w:sz w:val="18"/>
              <w:szCs w:val="18"/>
            </w:rPr>
            <w:t>–</w:t>
          </w:r>
          <w:r w:rsidRPr="008F0F00">
            <w:rPr>
              <w:rFonts w:eastAsia="Calibri" w:cs="Arial"/>
              <w:sz w:val="18"/>
              <w:szCs w:val="18"/>
            </w:rPr>
            <w:t xml:space="preserve"> </w:t>
          </w:r>
          <w:r>
            <w:rPr>
              <w:rFonts w:eastAsia="Calibri" w:cs="Arial"/>
              <w:sz w:val="18"/>
              <w:szCs w:val="18"/>
            </w:rPr>
            <w:t xml:space="preserve">Story – Data Exchange Reports </w:t>
          </w:r>
          <w:r w:rsidRPr="008F0F00">
            <w:rPr>
              <w:rFonts w:eastAsia="Calibri" w:cs="Arial"/>
              <w:sz w:val="18"/>
              <w:szCs w:val="18"/>
            </w:rPr>
            <w:t xml:space="preserve"> – </w:t>
          </w:r>
          <w:r>
            <w:rPr>
              <w:rFonts w:eastAsia="Calibri" w:cs="Arial"/>
              <w:sz w:val="18"/>
              <w:szCs w:val="18"/>
            </w:rPr>
            <w:t>March 2023</w:t>
          </w:r>
        </w:p>
      </w:tc>
      <w:tc>
        <w:tcPr>
          <w:tcW w:w="500" w:type="pct"/>
          <w:tcBorders>
            <w:top w:val="single" w:sz="4" w:space="0" w:color="04617B"/>
          </w:tcBorders>
          <w:shd w:val="clear" w:color="auto" w:fill="03485B"/>
        </w:tcPr>
        <w:p w:rsidR="00D64675" w:rsidRPr="008F0F00" w:rsidRDefault="00D64675" w:rsidP="008F0F00">
          <w:pPr>
            <w:tabs>
              <w:tab w:val="center" w:pos="4513"/>
              <w:tab w:val="right" w:pos="9026"/>
            </w:tabs>
            <w:suppressAutoHyphens/>
            <w:spacing w:before="120" w:after="0" w:line="240" w:lineRule="auto"/>
            <w:jc w:val="right"/>
            <w:rPr>
              <w:rFonts w:eastAsia="Calibri" w:cs="Arial"/>
              <w:color w:val="FFFFFF"/>
              <w:sz w:val="18"/>
              <w:szCs w:val="18"/>
            </w:rPr>
          </w:pPr>
          <w:r w:rsidRPr="008F0F00">
            <w:rPr>
              <w:rFonts w:eastAsia="Calibri" w:cs="Arial"/>
              <w:sz w:val="18"/>
              <w:szCs w:val="18"/>
            </w:rPr>
            <w:fldChar w:fldCharType="begin"/>
          </w:r>
          <w:r w:rsidRPr="008F0F00">
            <w:rPr>
              <w:rFonts w:eastAsia="Calibri" w:cs="Arial"/>
              <w:sz w:val="18"/>
              <w:szCs w:val="18"/>
            </w:rPr>
            <w:instrText xml:space="preserve"> PAGE   \* MERGEFORMAT </w:instrText>
          </w:r>
          <w:r w:rsidRPr="008F0F00">
            <w:rPr>
              <w:rFonts w:eastAsia="Calibri" w:cs="Arial"/>
              <w:sz w:val="18"/>
              <w:szCs w:val="18"/>
            </w:rPr>
            <w:fldChar w:fldCharType="separate"/>
          </w:r>
          <w:r w:rsidR="006F33F7" w:rsidRPr="006F33F7">
            <w:rPr>
              <w:rFonts w:eastAsia="Calibri" w:cs="Arial"/>
              <w:noProof/>
              <w:color w:val="FFFFFF"/>
              <w:sz w:val="18"/>
              <w:szCs w:val="18"/>
            </w:rPr>
            <w:t>1</w:t>
          </w:r>
          <w:r w:rsidRPr="008F0F00">
            <w:rPr>
              <w:rFonts w:eastAsia="Calibri" w:cs="Arial"/>
              <w:noProof/>
              <w:color w:val="FFFFFF"/>
              <w:sz w:val="18"/>
              <w:szCs w:val="18"/>
            </w:rPr>
            <w:fldChar w:fldCharType="end"/>
          </w:r>
        </w:p>
      </w:tc>
    </w:tr>
  </w:tbl>
  <w:p w:rsidR="00D64675" w:rsidRDefault="00D646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33B9" w:rsidRDefault="002133B9" w:rsidP="00B04ED8">
      <w:pPr>
        <w:spacing w:after="0" w:line="240" w:lineRule="auto"/>
      </w:pPr>
      <w:r>
        <w:separator/>
      </w:r>
    </w:p>
  </w:footnote>
  <w:footnote w:type="continuationSeparator" w:id="0">
    <w:p w:rsidR="002133B9" w:rsidRDefault="002133B9" w:rsidP="00B04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F7" w:rsidRDefault="006F33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F7" w:rsidRDefault="006F33F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675" w:rsidRDefault="00D64675">
    <w:pPr>
      <w:pStyle w:val="Header"/>
    </w:pPr>
    <w:r w:rsidRPr="00CE5AB5">
      <w:rPr>
        <w:rFonts w:eastAsia="Calibri" w:cs="Arial"/>
        <w:noProof/>
        <w:color w:val="FFFFFF"/>
        <w:sz w:val="16"/>
        <w:szCs w:val="16"/>
        <w:lang w:eastAsia="en-AU"/>
      </w:rPr>
      <w:drawing>
        <wp:anchor distT="0" distB="0" distL="114300" distR="114300" simplePos="0" relativeHeight="251659264" behindDoc="0" locked="0" layoutInCell="1" allowOverlap="1" wp14:anchorId="3E50E605" wp14:editId="409515E6">
          <wp:simplePos x="0" y="0"/>
          <wp:positionH relativeFrom="page">
            <wp:posOffset>5787</wp:posOffset>
          </wp:positionH>
          <wp:positionV relativeFrom="paragraph">
            <wp:posOffset>-894008</wp:posOffset>
          </wp:positionV>
          <wp:extent cx="7569843" cy="924938"/>
          <wp:effectExtent l="0" t="0" r="0" b="8890"/>
          <wp:wrapNone/>
          <wp:docPr id="3" name="Picture 3" descr="This is a screen shot of the Data Exchange header " title="The Data Exchange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This is a screen shot of the Data Exchange header with the following information:&#10;For technical support; contact the Data Exchange Helpdesk by email dssdataexchange.helpdesk@dss.gov.au or on 1800 020 283." title="The Data Exchange header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028" b="30468"/>
                  <a:stretch/>
                </pic:blipFill>
                <pic:spPr bwMode="auto">
                  <a:xfrm>
                    <a:off x="0" y="0"/>
                    <a:ext cx="7573634" cy="9254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12316"/>
    <w:multiLevelType w:val="hybridMultilevel"/>
    <w:tmpl w:val="1BBC7BA4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054784"/>
    <w:multiLevelType w:val="hybridMultilevel"/>
    <w:tmpl w:val="B7585C76"/>
    <w:lvl w:ilvl="0" w:tplc="C568A3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F405B"/>
    <w:multiLevelType w:val="hybridMultilevel"/>
    <w:tmpl w:val="2E746FA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93450D"/>
    <w:multiLevelType w:val="hybridMultilevel"/>
    <w:tmpl w:val="FF90C760"/>
    <w:lvl w:ilvl="0" w:tplc="D1F8B41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9B159F"/>
    <w:multiLevelType w:val="multilevel"/>
    <w:tmpl w:val="5DC01438"/>
    <w:styleLink w:val="HeadingsList"/>
    <w:lvl w:ilvl="0">
      <w:start w:val="1"/>
      <w:numFmt w:val="decimal"/>
      <w:pStyle w:val="Heading1Numbered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567" w:hanging="567"/>
      </w:pPr>
    </w:lvl>
    <w:lvl w:ilvl="2">
      <w:start w:val="1"/>
      <w:numFmt w:val="decimal"/>
      <w:pStyle w:val="Heading3Numbered"/>
      <w:lvlText w:val="%1.%2.%3"/>
      <w:lvlJc w:val="left"/>
      <w:pPr>
        <w:ind w:left="851" w:hanging="851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5" w15:restartNumberingAfterBreak="0">
    <w:nsid w:val="2E453800"/>
    <w:multiLevelType w:val="hybridMultilevel"/>
    <w:tmpl w:val="B2145D0C"/>
    <w:lvl w:ilvl="0" w:tplc="800E14D0">
      <w:start w:val="5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lvl w:ilvl="0">
        <w:start w:val="1"/>
        <w:numFmt w:val="decimal"/>
        <w:pStyle w:val="Heading1Numbered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Numbered"/>
        <w:lvlText w:val="%1.%2"/>
        <w:lvlJc w:val="left"/>
        <w:pPr>
          <w:ind w:left="567" w:hanging="567"/>
        </w:pPr>
        <w:rPr>
          <w:rFonts w:ascii="Arial" w:hAnsi="Arial" w:cs="Arial" w:hint="default"/>
          <w:b/>
        </w:rPr>
      </w:lvl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139"/>
    <w:rsid w:val="00005633"/>
    <w:rsid w:val="000527B1"/>
    <w:rsid w:val="000616CF"/>
    <w:rsid w:val="00064AD1"/>
    <w:rsid w:val="000A19F3"/>
    <w:rsid w:val="000A3A01"/>
    <w:rsid w:val="000D0022"/>
    <w:rsid w:val="0012735E"/>
    <w:rsid w:val="00134966"/>
    <w:rsid w:val="00163A05"/>
    <w:rsid w:val="0016487C"/>
    <w:rsid w:val="001E630D"/>
    <w:rsid w:val="002133B9"/>
    <w:rsid w:val="00222E9E"/>
    <w:rsid w:val="00284DC9"/>
    <w:rsid w:val="00285BAE"/>
    <w:rsid w:val="002909AE"/>
    <w:rsid w:val="0030454A"/>
    <w:rsid w:val="0038063D"/>
    <w:rsid w:val="003B2BB8"/>
    <w:rsid w:val="003D34FF"/>
    <w:rsid w:val="004437AA"/>
    <w:rsid w:val="004B54CA"/>
    <w:rsid w:val="004E5CBF"/>
    <w:rsid w:val="00523172"/>
    <w:rsid w:val="005C3AA9"/>
    <w:rsid w:val="005D48EB"/>
    <w:rsid w:val="005E3846"/>
    <w:rsid w:val="00621FC5"/>
    <w:rsid w:val="00637B02"/>
    <w:rsid w:val="00683A84"/>
    <w:rsid w:val="006A0E21"/>
    <w:rsid w:val="006A4CE7"/>
    <w:rsid w:val="006E524D"/>
    <w:rsid w:val="006F33F7"/>
    <w:rsid w:val="007111A8"/>
    <w:rsid w:val="00765E28"/>
    <w:rsid w:val="00775B90"/>
    <w:rsid w:val="00785261"/>
    <w:rsid w:val="00792F5D"/>
    <w:rsid w:val="007B0256"/>
    <w:rsid w:val="00821621"/>
    <w:rsid w:val="0083177B"/>
    <w:rsid w:val="00856139"/>
    <w:rsid w:val="008B3D57"/>
    <w:rsid w:val="008F0F00"/>
    <w:rsid w:val="008F27F4"/>
    <w:rsid w:val="009225F0"/>
    <w:rsid w:val="0093462C"/>
    <w:rsid w:val="00942B3F"/>
    <w:rsid w:val="00953795"/>
    <w:rsid w:val="00962C24"/>
    <w:rsid w:val="00974189"/>
    <w:rsid w:val="00A22763"/>
    <w:rsid w:val="00A9350F"/>
    <w:rsid w:val="00AF78A3"/>
    <w:rsid w:val="00B04ED8"/>
    <w:rsid w:val="00B81AD2"/>
    <w:rsid w:val="00B91E3E"/>
    <w:rsid w:val="00BA2DB9"/>
    <w:rsid w:val="00BC3175"/>
    <w:rsid w:val="00BC5E2B"/>
    <w:rsid w:val="00BD6400"/>
    <w:rsid w:val="00BE7148"/>
    <w:rsid w:val="00C03F92"/>
    <w:rsid w:val="00C0779E"/>
    <w:rsid w:val="00C84DD7"/>
    <w:rsid w:val="00CB3621"/>
    <w:rsid w:val="00CB5863"/>
    <w:rsid w:val="00D64675"/>
    <w:rsid w:val="00D710C4"/>
    <w:rsid w:val="00DA243A"/>
    <w:rsid w:val="00DB1942"/>
    <w:rsid w:val="00DB2A58"/>
    <w:rsid w:val="00E26EF4"/>
    <w:rsid w:val="00E273E4"/>
    <w:rsid w:val="00E52525"/>
    <w:rsid w:val="00EC2FBF"/>
    <w:rsid w:val="00EC478C"/>
    <w:rsid w:val="00F02409"/>
    <w:rsid w:val="00F2005E"/>
    <w:rsid w:val="00F24BEA"/>
    <w:rsid w:val="00F30AFE"/>
    <w:rsid w:val="00F67B03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8F0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304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AF78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F78A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F78A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Numbered">
    <w:name w:val="Heading 1 Numbered"/>
    <w:basedOn w:val="Heading1"/>
    <w:next w:val="Normal"/>
    <w:qFormat/>
    <w:rsid w:val="008B3D57"/>
    <w:pPr>
      <w:keepNext/>
      <w:keepLines/>
      <w:numPr>
        <w:numId w:val="3"/>
      </w:numPr>
      <w:suppressAutoHyphens/>
      <w:spacing w:after="60" w:line="440" w:lineRule="atLeast"/>
    </w:pPr>
    <w:rPr>
      <w:rFonts w:asciiTheme="majorHAnsi" w:hAnsiTheme="majorHAnsi"/>
      <w:b w:val="0"/>
      <w:sz w:val="36"/>
    </w:rPr>
  </w:style>
  <w:style w:type="paragraph" w:customStyle="1" w:styleId="Heading2Numbered">
    <w:name w:val="Heading 2 Numbered"/>
    <w:basedOn w:val="Heading2"/>
    <w:next w:val="Normal"/>
    <w:qFormat/>
    <w:rsid w:val="00AF78A3"/>
    <w:pPr>
      <w:keepNext/>
      <w:keepLines/>
      <w:numPr>
        <w:ilvl w:val="1"/>
        <w:numId w:val="3"/>
      </w:numPr>
      <w:tabs>
        <w:tab w:val="num" w:pos="360"/>
      </w:tabs>
      <w:suppressAutoHyphens/>
      <w:spacing w:before="120" w:after="60" w:line="280" w:lineRule="atLeast"/>
      <w:ind w:left="0" w:firstLine="0"/>
      <w:contextualSpacing/>
    </w:pPr>
    <w:rPr>
      <w:rFonts w:asciiTheme="majorHAnsi" w:hAnsiTheme="majorHAnsi"/>
      <w:sz w:val="24"/>
    </w:rPr>
  </w:style>
  <w:style w:type="paragraph" w:customStyle="1" w:styleId="Heading3Numbered">
    <w:name w:val="Heading 3 Numbered"/>
    <w:basedOn w:val="Heading3"/>
    <w:next w:val="Normal"/>
    <w:qFormat/>
    <w:rsid w:val="00AF78A3"/>
    <w:pPr>
      <w:keepNext/>
      <w:keepLines/>
      <w:numPr>
        <w:ilvl w:val="2"/>
        <w:numId w:val="3"/>
      </w:numPr>
      <w:tabs>
        <w:tab w:val="num" w:pos="360"/>
      </w:tabs>
      <w:suppressAutoHyphens/>
      <w:spacing w:before="120" w:after="60" w:line="280" w:lineRule="atLeast"/>
      <w:ind w:left="0" w:firstLine="0"/>
      <w:contextualSpacing/>
    </w:pPr>
    <w:rPr>
      <w:rFonts w:asciiTheme="majorHAnsi" w:hAnsiTheme="majorHAnsi"/>
    </w:rPr>
  </w:style>
  <w:style w:type="numbering" w:customStyle="1" w:styleId="HeadingsList">
    <w:name w:val="Headings List"/>
    <w:uiPriority w:val="99"/>
    <w:rsid w:val="00AF78A3"/>
    <w:pPr>
      <w:numPr>
        <w:numId w:val="9"/>
      </w:numPr>
    </w:pPr>
  </w:style>
  <w:style w:type="table" w:customStyle="1" w:styleId="TableGrid5">
    <w:name w:val="Table Grid5"/>
    <w:basedOn w:val="TableNormal"/>
    <w:next w:val="TableGrid"/>
    <w:uiPriority w:val="59"/>
    <w:rsid w:val="00AF78A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F78A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52317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23172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523172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B19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9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942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9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942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19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9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2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hyperlink" Target="mailto:dssdataexchange.helpdesk@dss.gov.au" TargetMode="External"/><Relationship Id="rId128" Type="http://schemas.openxmlformats.org/officeDocument/2006/relationships/header" Target="header3.xml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2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hyperlink" Target="https://dex.dss.gov.au/document/81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header" Target="header1.xml"/><Relationship Id="rId129" Type="http://schemas.openxmlformats.org/officeDocument/2006/relationships/footer" Target="footer3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27" Type="http://schemas.openxmlformats.org/officeDocument/2006/relationships/footer" Target="footer2.xml"/><Relationship Id="rId10" Type="http://schemas.openxmlformats.org/officeDocument/2006/relationships/hyperlink" Target="https://help.qlik.com/en-US/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hyperlink" Target="https://dex.dss.gov.au/training" TargetMode="External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help.qlik.com/en-US/sense/2.2/Content/Tutorials.ht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theme" Target="theme/theme1.xml"/><Relationship Id="rId61" Type="http://schemas.openxmlformats.org/officeDocument/2006/relationships/image" Target="media/image52.png"/><Relationship Id="rId82" Type="http://schemas.openxmlformats.org/officeDocument/2006/relationships/image" Target="media/image7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12E71-1721-44FE-B27A-9FC0C698F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2852</Words>
  <Characters>12806</Characters>
  <Application>Microsoft Office Word</Application>
  <DocSecurity>0</DocSecurity>
  <Lines>430</Lines>
  <Paragraphs>269</Paragraphs>
  <ScaleCrop>false</ScaleCrop>
  <Company/>
  <LinksUpToDate>false</LinksUpToDate>
  <CharactersWithSpaces>15511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[SEC=OFFICIAL]</cp:keywords>
  <dc:description/>
  <cp:lastModifiedBy/>
  <cp:revision>1</cp:revision>
  <dcterms:created xsi:type="dcterms:W3CDTF">2023-03-28T00:07:00Z</dcterms:created>
  <dcterms:modified xsi:type="dcterms:W3CDTF">2023-03-28T00:08:00Z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ProtectiveMarkingImage_Header">
    <vt:lpwstr>C:\Program Files (x86)\Common Files\janusNET Shared\janusSEAL\Images\DocumentSlashBlue.png</vt:lpwstr>
  </property>
  <property fmtid="{D5CDD505-2E9C-101B-9397-08002B2CF9AE}" pid="4" name="PM_SecurityClassification">
    <vt:lpwstr>OFFICIAL</vt:lpwstr>
  </property>
  <property fmtid="{D5CDD505-2E9C-101B-9397-08002B2CF9AE}" pid="5" name="PM_Qualifier">
    <vt:lpwstr/>
  </property>
  <property fmtid="{D5CDD505-2E9C-101B-9397-08002B2CF9AE}" pid="6" name="PM_DisplayValueSecClassificationWithQualifier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or_Hash_SHA1">
    <vt:lpwstr>9CFEDE0AD9FDAE0286D351E87B4647470E8026DF</vt:lpwstr>
  </property>
  <property fmtid="{D5CDD505-2E9C-101B-9397-08002B2CF9AE}" pid="9" name="PM_Originating_FileId">
    <vt:lpwstr>371A0F1562204705AB076BFCCA2DB06C</vt:lpwstr>
  </property>
  <property fmtid="{D5CDD505-2E9C-101B-9397-08002B2CF9AE}" pid="10" name="PM_ProtectiveMarkingValue_Footer">
    <vt:lpwstr>OFFICIAL</vt:lpwstr>
  </property>
  <property fmtid="{D5CDD505-2E9C-101B-9397-08002B2CF9AE}" pid="11" name="PM_ProtectiveMarkingValue_Header">
    <vt:lpwstr>OFFICIAL</vt:lpwstr>
  </property>
  <property fmtid="{D5CDD505-2E9C-101B-9397-08002B2CF9AE}" pid="12" name="PM_OriginationTimeStamp">
    <vt:lpwstr>2023-03-28T00:08:27Z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F03DF244D50FE0E8D1EAA92FA813F31A</vt:lpwstr>
  </property>
  <property fmtid="{D5CDD505-2E9C-101B-9397-08002B2CF9AE}" pid="21" name="PM_Hash_Salt">
    <vt:lpwstr>DA232BFAC9004B06B20DEDC4B68913FD</vt:lpwstr>
  </property>
  <property fmtid="{D5CDD505-2E9C-101B-9397-08002B2CF9AE}" pid="22" name="PM_Hash_SHA1">
    <vt:lpwstr>EE9674C3215F70ABBBC2E20E086A74D102F216D9</vt:lpwstr>
  </property>
  <property fmtid="{D5CDD505-2E9C-101B-9397-08002B2CF9AE}" pid="23" name="PM_OriginatorUserAccountName_SHA256">
    <vt:lpwstr>56084DE7D87471392F5BD2235C8043EAEC8018D05D094D5A8468DE8533D8A2CE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