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E6" w:rsidRDefault="008D3EE6" w:rsidP="00AC680D">
      <w:pPr>
        <w:pStyle w:val="Heading1"/>
        <w:spacing w:before="0"/>
        <w:rPr>
          <w:rStyle w:val="TitleChar"/>
          <w:rFonts w:ascii="Georgia" w:hAnsi="Georgia" w:cs="Arial"/>
          <w:b w:val="0"/>
          <w:color w:val="04617B" w:themeColor="text2"/>
          <w:sz w:val="20"/>
          <w:szCs w:val="20"/>
        </w:rPr>
      </w:pPr>
    </w:p>
    <w:p w:rsidR="00A62FAE" w:rsidRPr="00862594" w:rsidRDefault="00BD4E95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Add a snapshot</w:t>
      </w:r>
    </w:p>
    <w:p w:rsidR="001147A0" w:rsidRDefault="00D775FC" w:rsidP="008827DA">
      <w:pPr>
        <w:rPr>
          <w:rFonts w:ascii="Arial" w:hAnsi="Arial" w:cs="Arial"/>
          <w:sz w:val="22"/>
          <w:lang w:eastAsia="en-AU"/>
        </w:rPr>
      </w:pPr>
      <w:bookmarkStart w:id="0" w:name="_GoBack"/>
      <w:r w:rsidRPr="00AE03DC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2EDAD865" wp14:editId="1CAC634D">
                <wp:extent cx="6734175" cy="266700"/>
                <wp:effectExtent l="0" t="0" r="9525" b="0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266700"/>
                        </a:xfrm>
                        <a:prstGeom prst="rect">
                          <a:avLst/>
                        </a:prstGeom>
                        <a:solidFill>
                          <a:srgbClr val="4EABB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FF" w:rsidRPr="0056163E" w:rsidRDefault="00AD74FF" w:rsidP="00D775FC">
                            <w:pPr>
                              <w:pStyle w:val="NormalWeb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More information on how to use Qlik can be found at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Tutorials - Qlik</w:t>
                              </w:r>
                              <w:r w:rsidRPr="001975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DAD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0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" fillcolor="#4eabb5" stroked="f">
                <v:textbox>
                  <w:txbxContent>
                    <w:p w:rsidR="00AD74FF" w:rsidRPr="0056163E" w:rsidRDefault="00AD74FF" w:rsidP="00D775FC">
                      <w:pPr>
                        <w:pStyle w:val="NormalWeb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More information on how to use Qlik can be found at </w:t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Tutorials - Qlik</w:t>
                        </w:r>
                        <w:r w:rsidRPr="001975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 xml:space="preserve"> Sense 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DA688B" w:rsidRPr="00DB3D74" w:rsidRDefault="00DA688B" w:rsidP="00DA688B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Add snapshots to a story</w:t>
      </w:r>
    </w:p>
    <w:p w:rsidR="007F50C2" w:rsidRPr="00F87DAE" w:rsidRDefault="00AA4CA0" w:rsidP="007F50C2">
      <w:r>
        <w:rPr>
          <w:rFonts w:ascii="Arial" w:hAnsi="Arial" w:cs="Arial"/>
          <w:sz w:val="22"/>
          <w:lang w:eastAsia="en-AU"/>
        </w:rPr>
        <w:t>The Data Exchange reports allow you to a</w:t>
      </w:r>
      <w:r w:rsidR="007F50C2" w:rsidRPr="00E220E3">
        <w:rPr>
          <w:rFonts w:ascii="Arial" w:hAnsi="Arial" w:cs="Arial"/>
          <w:sz w:val="22"/>
          <w:lang w:eastAsia="en-AU"/>
        </w:rPr>
        <w:t xml:space="preserve">dd </w:t>
      </w:r>
      <w:r w:rsidR="00035A33">
        <w:rPr>
          <w:rFonts w:ascii="Arial" w:hAnsi="Arial" w:cs="Arial"/>
          <w:sz w:val="22"/>
          <w:lang w:eastAsia="en-AU"/>
        </w:rPr>
        <w:t xml:space="preserve">snapshots of the image items </w:t>
      </w:r>
      <w:r w:rsidR="00673B7F">
        <w:rPr>
          <w:rFonts w:ascii="Arial" w:hAnsi="Arial" w:cs="Arial"/>
          <w:sz w:val="22"/>
          <w:lang w:eastAsia="en-AU"/>
        </w:rPr>
        <w:t xml:space="preserve">such as graphs, pie charts and line charts </w:t>
      </w:r>
      <w:r>
        <w:rPr>
          <w:rFonts w:ascii="Arial" w:hAnsi="Arial" w:cs="Arial"/>
          <w:sz w:val="22"/>
          <w:lang w:eastAsia="en-AU"/>
        </w:rPr>
        <w:t xml:space="preserve">found in the </w:t>
      </w:r>
      <w:r w:rsidR="00035A33">
        <w:rPr>
          <w:rFonts w:ascii="Arial" w:hAnsi="Arial" w:cs="Arial"/>
          <w:sz w:val="22"/>
          <w:lang w:eastAsia="en-AU"/>
        </w:rPr>
        <w:t xml:space="preserve">reports </w:t>
      </w:r>
      <w:r w:rsidR="00673B7F">
        <w:rPr>
          <w:rFonts w:ascii="Arial" w:hAnsi="Arial" w:cs="Arial"/>
          <w:sz w:val="22"/>
          <w:lang w:eastAsia="en-AU"/>
        </w:rPr>
        <w:t>to build a story.</w:t>
      </w:r>
    </w:p>
    <w:p w:rsidR="007F50C2" w:rsidRPr="00F87DAE" w:rsidRDefault="007F50C2" w:rsidP="007F50C2">
      <w:pPr>
        <w:spacing w:before="240" w:after="0"/>
        <w:rPr>
          <w:rFonts w:ascii="Arial" w:hAnsi="Arial" w:cs="Arial"/>
          <w:b/>
          <w:sz w:val="16"/>
          <w:szCs w:val="16"/>
        </w:rPr>
      </w:pPr>
      <w:r w:rsidRPr="007536DB">
        <w:rPr>
          <w:rFonts w:ascii="Arial" w:hAnsi="Arial" w:cs="Arial"/>
          <w:b/>
          <w:sz w:val="16"/>
          <w:szCs w:val="16"/>
        </w:rPr>
        <w:t xml:space="preserve">Table </w:t>
      </w:r>
      <w:r w:rsidR="00CF6153">
        <w:rPr>
          <w:rFonts w:ascii="Arial" w:hAnsi="Arial" w:cs="Arial"/>
          <w:b/>
          <w:sz w:val="16"/>
          <w:szCs w:val="16"/>
        </w:rPr>
        <w:t>1</w:t>
      </w:r>
      <w:r w:rsidRPr="007536DB">
        <w:rPr>
          <w:rFonts w:ascii="Arial" w:hAnsi="Arial" w:cs="Arial"/>
          <w:b/>
          <w:sz w:val="16"/>
          <w:szCs w:val="16"/>
        </w:rPr>
        <w:t xml:space="preserve"> – </w:t>
      </w:r>
      <w:r w:rsidR="00035A33">
        <w:rPr>
          <w:rFonts w:ascii="Arial" w:hAnsi="Arial" w:cs="Arial"/>
          <w:b/>
          <w:sz w:val="16"/>
          <w:szCs w:val="16"/>
        </w:rPr>
        <w:t>Snapshot</w:t>
      </w:r>
      <w:r w:rsidRPr="00F87DAE">
        <w:rPr>
          <w:rFonts w:ascii="Arial" w:hAnsi="Arial" w:cs="Arial"/>
          <w:b/>
          <w:sz w:val="16"/>
          <w:szCs w:val="16"/>
        </w:rPr>
        <w:t xml:space="preserve"> navigation items </w:t>
      </w:r>
    </w:p>
    <w:tbl>
      <w:tblPr>
        <w:tblStyle w:val="TableGrid"/>
        <w:tblW w:w="10253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  <w:tblCaption w:val="Effects library snapshot navigation items "/>
        <w:tblDescription w:val="This table provides descriptions of the Effects library navigation items "/>
      </w:tblPr>
      <w:tblGrid>
        <w:gridCol w:w="2406"/>
        <w:gridCol w:w="7847"/>
      </w:tblGrid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02303D" w:themeFill="accent2" w:themeFillShade="80"/>
            <w:vAlign w:val="center"/>
          </w:tcPr>
          <w:p w:rsidR="007F50C2" w:rsidRPr="00E220E3" w:rsidRDefault="007F50C2" w:rsidP="00D056F8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E220E3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 xml:space="preserve">Item </w:t>
            </w:r>
          </w:p>
        </w:tc>
        <w:tc>
          <w:tcPr>
            <w:tcW w:w="7847" w:type="dxa"/>
            <w:shd w:val="clear" w:color="auto" w:fill="02303D" w:themeFill="accent2" w:themeFillShade="80"/>
            <w:vAlign w:val="center"/>
          </w:tcPr>
          <w:p w:rsidR="007F50C2" w:rsidRPr="00E220E3" w:rsidRDefault="007F50C2" w:rsidP="00D056F8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E220E3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>Description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7F50C2" w:rsidRPr="00E220E3" w:rsidRDefault="004C5BF1" w:rsidP="000A1E6C">
            <w:pPr>
              <w:jc w:val="center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9B691E1" wp14:editId="4C073DAE">
                  <wp:extent cx="253008" cy="238125"/>
                  <wp:effectExtent l="19050" t="19050" r="13970" b="9525"/>
                  <wp:docPr id="2" name="Picture 2" descr="This is a screen shot of the take snapshot button." title="Take snapsho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7F50C2" w:rsidRPr="00E220E3" w:rsidRDefault="004C5BF1" w:rsidP="00E10359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 xml:space="preserve">add </w:t>
            </w:r>
            <w:r>
              <w:rPr>
                <w:rFonts w:ascii="Arial" w:hAnsi="Arial" w:cs="Arial"/>
                <w:sz w:val="22"/>
                <w:lang w:eastAsia="en-AU"/>
              </w:rPr>
              <w:t>an image to the Snapshot library.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7F50C2" w:rsidRPr="00E220E3" w:rsidRDefault="004C5BF1" w:rsidP="000A1E6C">
            <w:pPr>
              <w:jc w:val="center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61D919" wp14:editId="49D27125">
                  <wp:extent cx="374195" cy="238125"/>
                  <wp:effectExtent l="19050" t="19050" r="26035" b="9525"/>
                  <wp:docPr id="675" name="Picture 675" descr="This is a screen shot of the story icon which you would select to start a story." title="Sto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48" cy="2429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7F50C2" w:rsidRPr="00E220E3" w:rsidRDefault="004C5BF1" w:rsidP="00E10359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>add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or </w:t>
            </w:r>
            <w:r w:rsidR="00E10359" w:rsidRPr="00E10359">
              <w:rPr>
                <w:rFonts w:ascii="Arial" w:hAnsi="Arial" w:cs="Arial"/>
                <w:b/>
                <w:sz w:val="22"/>
                <w:lang w:eastAsia="en-AU"/>
              </w:rPr>
              <w:t>find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a story</w:t>
            </w:r>
            <w:r w:rsidR="00E10359">
              <w:rPr>
                <w:rFonts w:ascii="Arial" w:hAnsi="Arial" w:cs="Arial"/>
                <w:sz w:val="22"/>
                <w:lang w:eastAsia="en-AU"/>
              </w:rPr>
              <w:t xml:space="preserve"> in the report</w:t>
            </w:r>
            <w:r>
              <w:rPr>
                <w:rFonts w:ascii="Arial" w:hAnsi="Arial" w:cs="Arial"/>
                <w:sz w:val="22"/>
                <w:lang w:eastAsia="en-AU"/>
              </w:rPr>
              <w:t>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Pr="00E220E3" w:rsidRDefault="004C5BF1" w:rsidP="000A1E6C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DE2D3C" wp14:editId="097A4578">
                  <wp:extent cx="270882" cy="209550"/>
                  <wp:effectExtent l="19050" t="19050" r="15240" b="19050"/>
                  <wp:docPr id="676" name="Picture 676" descr="This is a screen shot of the handles that can be used to resize and move the image anywhere on the page." title="H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8" cy="2124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B314B3" w:rsidRPr="00E220E3" w:rsidRDefault="00E10359" w:rsidP="00D056F8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>handles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on the corner of the image to resize the snapshot item.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  <w:hideMark/>
          </w:tcPr>
          <w:p w:rsidR="007F50C2" w:rsidRPr="00E220E3" w:rsidRDefault="00B314B3" w:rsidP="000A1E6C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7DC98E" wp14:editId="76AA2F43">
                  <wp:extent cx="390525" cy="230765"/>
                  <wp:effectExtent l="19050" t="19050" r="9525" b="17145"/>
                  <wp:docPr id="14" name="Picture 14" descr="Replace button" title="Repla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3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  <w:hideMark/>
          </w:tcPr>
          <w:p w:rsidR="007F50C2" w:rsidRPr="00E220E3" w:rsidRDefault="008D525E" w:rsidP="00D056F8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r</w:t>
            </w:r>
            <w:r w:rsidRPr="00170E95">
              <w:rPr>
                <w:rFonts w:ascii="Arial" w:hAnsi="Arial" w:cs="Arial"/>
                <w:b/>
                <w:sz w:val="22"/>
              </w:rPr>
              <w:t>eplace</w:t>
            </w:r>
            <w:r>
              <w:rPr>
                <w:rFonts w:ascii="Arial" w:hAnsi="Arial" w:cs="Arial"/>
                <w:sz w:val="22"/>
              </w:rPr>
              <w:t xml:space="preserve"> the image with another snapshot item in your </w:t>
            </w:r>
            <w:r w:rsidR="00170E95">
              <w:rPr>
                <w:rFonts w:ascii="Arial" w:hAnsi="Arial" w:cs="Arial"/>
                <w:sz w:val="22"/>
              </w:rPr>
              <w:t xml:space="preserve">Stories </w:t>
            </w:r>
            <w:r>
              <w:rPr>
                <w:rFonts w:ascii="Arial" w:hAnsi="Arial" w:cs="Arial"/>
                <w:sz w:val="22"/>
              </w:rPr>
              <w:t>library.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Default="00B314B3" w:rsidP="000A1E6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F9AE19" wp14:editId="4598D4C4">
                  <wp:extent cx="323850" cy="257175"/>
                  <wp:effectExtent l="19050" t="19050" r="19050" b="28575"/>
                  <wp:docPr id="15" name="Picture 15" descr="Edit button" title="Edi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B314B3" w:rsidRPr="00E220E3" w:rsidRDefault="008D525E" w:rsidP="00D056F8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e</w:t>
            </w:r>
            <w:r w:rsidRPr="008D525E">
              <w:rPr>
                <w:rFonts w:ascii="Arial" w:hAnsi="Arial" w:cs="Arial"/>
                <w:b/>
                <w:sz w:val="22"/>
              </w:rPr>
              <w:t>dit</w:t>
            </w:r>
            <w:r w:rsidR="00B314B3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the image.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Default="009F7760" w:rsidP="000A1E6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D7D026" wp14:editId="23593832">
                  <wp:extent cx="247650" cy="191044"/>
                  <wp:effectExtent l="19050" t="19050" r="19050" b="19050"/>
                  <wp:docPr id="26" name="Picture 26" descr="Lock button" title="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91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B314B3" w:rsidRPr="00E220E3" w:rsidRDefault="009F7760" w:rsidP="00170E95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</w:t>
            </w:r>
            <w:r w:rsidR="004C5BF1">
              <w:rPr>
                <w:rFonts w:ascii="Arial" w:hAnsi="Arial" w:cs="Arial"/>
                <w:b/>
                <w:sz w:val="22"/>
              </w:rPr>
              <w:t>l</w:t>
            </w:r>
            <w:r w:rsidRPr="009F7760">
              <w:rPr>
                <w:rFonts w:ascii="Arial" w:hAnsi="Arial" w:cs="Arial"/>
                <w:b/>
                <w:sz w:val="22"/>
              </w:rPr>
              <w:t>ock</w:t>
            </w:r>
            <w:r>
              <w:rPr>
                <w:rFonts w:ascii="Arial" w:hAnsi="Arial" w:cs="Arial"/>
                <w:sz w:val="22"/>
              </w:rPr>
              <w:t xml:space="preserve"> to prevent any changes being made to the snapshot. </w:t>
            </w:r>
          </w:p>
        </w:tc>
      </w:tr>
      <w:tr w:rsidR="008D525E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8D525E" w:rsidRDefault="008D525E" w:rsidP="00E10359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B3CAFD" wp14:editId="767F4C1C">
                  <wp:extent cx="1104900" cy="265994"/>
                  <wp:effectExtent l="19050" t="19050" r="19050" b="20320"/>
                  <wp:docPr id="24" name="Picture 24" descr="Go to source button" title="Go to sour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94" cy="2690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8D525E" w:rsidRDefault="009F7760" w:rsidP="0097015D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g</w:t>
            </w:r>
            <w:r w:rsidRPr="009F7760">
              <w:rPr>
                <w:rFonts w:ascii="Arial" w:hAnsi="Arial" w:cs="Arial"/>
                <w:b/>
                <w:sz w:val="22"/>
              </w:rPr>
              <w:t xml:space="preserve">o </w:t>
            </w:r>
            <w:r w:rsidRPr="0097015D">
              <w:rPr>
                <w:rFonts w:ascii="Arial" w:hAnsi="Arial" w:cs="Arial"/>
                <w:b/>
                <w:sz w:val="22"/>
              </w:rPr>
              <w:t>to</w:t>
            </w:r>
            <w:r>
              <w:rPr>
                <w:rFonts w:ascii="Arial" w:hAnsi="Arial" w:cs="Arial"/>
                <w:sz w:val="22"/>
              </w:rPr>
              <w:t xml:space="preserve"> the originating </w:t>
            </w:r>
            <w:r w:rsidR="0097015D">
              <w:rPr>
                <w:rFonts w:ascii="Arial" w:hAnsi="Arial" w:cs="Arial"/>
                <w:sz w:val="22"/>
              </w:rPr>
              <w:t xml:space="preserve">sheet </w:t>
            </w:r>
            <w:r>
              <w:rPr>
                <w:rFonts w:ascii="Arial" w:hAnsi="Arial" w:cs="Arial"/>
                <w:sz w:val="22"/>
              </w:rPr>
              <w:t>source of the snapshot.</w:t>
            </w:r>
          </w:p>
        </w:tc>
      </w:tr>
      <w:tr w:rsidR="00CF30EB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CF30EB" w:rsidRDefault="00CF30EB" w:rsidP="00E10359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93D777" wp14:editId="2FBDDF6D">
                  <wp:extent cx="1099086" cy="276225"/>
                  <wp:effectExtent l="19050" t="19050" r="25400" b="9525"/>
                  <wp:docPr id="30" name="Picture 30" descr="Return button" title="Retur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57" cy="2759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CF30EB" w:rsidRDefault="00CF30EB" w:rsidP="004C5BF1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r</w:t>
            </w:r>
            <w:r w:rsidRPr="004C5BF1">
              <w:rPr>
                <w:rFonts w:ascii="Arial" w:hAnsi="Arial" w:cs="Arial"/>
                <w:b/>
                <w:sz w:val="22"/>
              </w:rPr>
              <w:t>e</w:t>
            </w:r>
            <w:r w:rsidRPr="00CF30EB">
              <w:rPr>
                <w:rFonts w:ascii="Arial" w:hAnsi="Arial" w:cs="Arial"/>
                <w:b/>
                <w:sz w:val="22"/>
              </w:rPr>
              <w:t>turn</w:t>
            </w:r>
            <w:r>
              <w:rPr>
                <w:rFonts w:ascii="Arial" w:hAnsi="Arial" w:cs="Arial"/>
                <w:sz w:val="22"/>
              </w:rPr>
              <w:t xml:space="preserve"> to the Story that you are creating.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2E3498E" wp14:editId="7489BC00">
                  <wp:extent cx="723900" cy="190500"/>
                  <wp:effectExtent l="19050" t="19050" r="19050" b="19050"/>
                  <wp:docPr id="705" name="Picture 705" descr="Send to back button" title="Send to 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E10359" w:rsidRDefault="004C5BF1" w:rsidP="00E10359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Select to send the item to the back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7BD52F5" wp14:editId="152458F9">
                  <wp:extent cx="762000" cy="180975"/>
                  <wp:effectExtent l="19050" t="19050" r="19050" b="28575"/>
                  <wp:docPr id="708" name="Picture 708" descr="Bring to front button" title="Bring to fron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E10359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to the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front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64DA58D1" wp14:editId="278E31C7">
                  <wp:extent cx="885825" cy="161925"/>
                  <wp:effectExtent l="19050" t="19050" r="28575" b="28575"/>
                  <wp:docPr id="707" name="Picture 707" descr="Send backward button" title="Send back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back one layer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2DC0AFB8" wp14:editId="5421E0F6">
                  <wp:extent cx="781050" cy="180975"/>
                  <wp:effectExtent l="19050" t="19050" r="19050" b="28575"/>
                  <wp:docPr id="709" name="Picture 709" descr="Bring forward button" title="Bring for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front one layer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15BC8849" wp14:editId="7CC5065F">
                  <wp:extent cx="723900" cy="161925"/>
                  <wp:effectExtent l="19050" t="19050" r="19050" b="28575"/>
                  <wp:docPr id="710" name="Picture 710" descr="Go to source button" title="Go to sour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return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to the sheet the image was taken from.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298E0419" wp14:editId="48400A4C">
                  <wp:extent cx="400050" cy="161925"/>
                  <wp:effectExtent l="19050" t="19050" r="19050" b="28575"/>
                  <wp:docPr id="711" name="Picture 711" descr="Delete button" title="Delet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remove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the image from the story.</w:t>
            </w:r>
          </w:p>
        </w:tc>
      </w:tr>
    </w:tbl>
    <w:p w:rsidR="00170E95" w:rsidRDefault="00170E95" w:rsidP="00525ADF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br w:type="page"/>
      </w:r>
    </w:p>
    <w:p w:rsidR="00DB3D74" w:rsidRPr="00DB3D74" w:rsidRDefault="00824517" w:rsidP="00DB3D74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Take</w:t>
      </w:r>
      <w:r w:rsidR="00DB3D74" w:rsidRPr="00DB3D74">
        <w:rPr>
          <w:rFonts w:ascii="Arial" w:hAnsi="Arial" w:cs="Arial"/>
          <w:lang w:eastAsia="en-AU"/>
        </w:rPr>
        <w:t xml:space="preserve"> a snapshot</w:t>
      </w:r>
    </w:p>
    <w:p w:rsidR="00EB2167" w:rsidRDefault="00525ADF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Access the required report and </w:t>
      </w:r>
      <w:r w:rsidR="00EB2167">
        <w:rPr>
          <w:rFonts w:ascii="Arial" w:hAnsi="Arial" w:cs="Arial"/>
          <w:sz w:val="22"/>
          <w:lang w:eastAsia="en-AU"/>
        </w:rPr>
        <w:t xml:space="preserve">select the item that you would like to add to the </w:t>
      </w:r>
      <w:r w:rsidR="00EB2167" w:rsidRPr="00EB2167">
        <w:rPr>
          <w:rFonts w:ascii="Arial" w:hAnsi="Arial" w:cs="Arial"/>
          <w:b/>
          <w:sz w:val="22"/>
          <w:lang w:eastAsia="en-AU"/>
        </w:rPr>
        <w:t>Snapshot library</w:t>
      </w:r>
      <w:r w:rsidR="00EB2167">
        <w:rPr>
          <w:rFonts w:ascii="Arial" w:hAnsi="Arial" w:cs="Arial"/>
          <w:sz w:val="22"/>
          <w:lang w:eastAsia="en-AU"/>
        </w:rPr>
        <w:t>.</w:t>
      </w:r>
    </w:p>
    <w:p w:rsidR="00EB2167" w:rsidRPr="00EB2167" w:rsidRDefault="00EB2167" w:rsidP="00EB2167">
      <w:pPr>
        <w:pStyle w:val="Caption"/>
        <w:keepNext/>
        <w:spacing w:after="0"/>
        <w:rPr>
          <w:rFonts w:ascii="Arial" w:hAnsi="Arial" w:cs="Arial"/>
        </w:rPr>
      </w:pPr>
      <w:r w:rsidRPr="00EB2167">
        <w:rPr>
          <w:rFonts w:ascii="Arial" w:hAnsi="Arial" w:cs="Arial"/>
          <w:caps w:val="0"/>
        </w:rPr>
        <w:t xml:space="preserve">Figure </w:t>
      </w:r>
      <w:r w:rsidRPr="00EB2167">
        <w:rPr>
          <w:rFonts w:ascii="Arial" w:hAnsi="Arial" w:cs="Arial"/>
        </w:rPr>
        <w:fldChar w:fldCharType="begin"/>
      </w:r>
      <w:r w:rsidRPr="00EB2167">
        <w:rPr>
          <w:rFonts w:ascii="Arial" w:hAnsi="Arial" w:cs="Arial"/>
        </w:rPr>
        <w:instrText xml:space="preserve"> SEQ Figure \* ARABIC </w:instrText>
      </w:r>
      <w:r w:rsidRPr="00EB2167">
        <w:rPr>
          <w:rFonts w:ascii="Arial" w:hAnsi="Arial" w:cs="Arial"/>
        </w:rPr>
        <w:fldChar w:fldCharType="separate"/>
      </w:r>
      <w:r w:rsidR="00633B6E">
        <w:rPr>
          <w:rFonts w:ascii="Arial" w:hAnsi="Arial" w:cs="Arial"/>
          <w:noProof/>
        </w:rPr>
        <w:t>1</w:t>
      </w:r>
      <w:r w:rsidRPr="00EB2167">
        <w:rPr>
          <w:rFonts w:ascii="Arial" w:hAnsi="Arial" w:cs="Arial"/>
        </w:rPr>
        <w:fldChar w:fldCharType="end"/>
      </w:r>
      <w:r w:rsidRPr="00EB2167">
        <w:rPr>
          <w:rFonts w:ascii="Arial" w:hAnsi="Arial" w:cs="Arial"/>
          <w:caps w:val="0"/>
        </w:rPr>
        <w:t xml:space="preserve"> - Item </w:t>
      </w:r>
      <w:r>
        <w:rPr>
          <w:rFonts w:ascii="Arial" w:hAnsi="Arial" w:cs="Arial"/>
          <w:caps w:val="0"/>
        </w:rPr>
        <w:t>s</w:t>
      </w:r>
      <w:r w:rsidRPr="00EB2167">
        <w:rPr>
          <w:rFonts w:ascii="Arial" w:hAnsi="Arial" w:cs="Arial"/>
          <w:caps w:val="0"/>
        </w:rPr>
        <w:t xml:space="preserve">election </w:t>
      </w:r>
      <w:r>
        <w:rPr>
          <w:rFonts w:ascii="Arial" w:hAnsi="Arial" w:cs="Arial"/>
          <w:caps w:val="0"/>
        </w:rPr>
        <w:t>f</w:t>
      </w:r>
      <w:r w:rsidRPr="00EB2167">
        <w:rPr>
          <w:rFonts w:ascii="Arial" w:hAnsi="Arial" w:cs="Arial"/>
          <w:caps w:val="0"/>
        </w:rPr>
        <w:t xml:space="preserve">or Snapshot </w:t>
      </w:r>
      <w:r>
        <w:rPr>
          <w:rFonts w:ascii="Arial" w:hAnsi="Arial" w:cs="Arial"/>
          <w:caps w:val="0"/>
        </w:rPr>
        <w:t>l</w:t>
      </w:r>
      <w:r w:rsidRPr="00EB2167">
        <w:rPr>
          <w:rFonts w:ascii="Arial" w:hAnsi="Arial" w:cs="Arial"/>
          <w:caps w:val="0"/>
        </w:rPr>
        <w:t>ibrary</w:t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6F65766F" wp14:editId="423A3DEA">
            <wp:extent cx="5943600" cy="3091180"/>
            <wp:effectExtent l="19050" t="19050" r="19050" b="13970"/>
            <wp:docPr id="6" name="Picture 6" descr="This is a screen shot of an item selected for the Snapshot library." title="Item selection for Snapsho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 w:rsidR="00633B6E">
        <w:rPr>
          <w:rFonts w:ascii="Arial" w:hAnsi="Arial" w:cs="Arial"/>
          <w:noProof/>
          <w:sz w:val="22"/>
          <w:lang w:eastAsia="en-AU"/>
        </w:rPr>
        <w:drawing>
          <wp:inline distT="0" distB="0" distL="0" distR="0">
            <wp:extent cx="323850" cy="304800"/>
            <wp:effectExtent l="19050" t="19050" r="19050" b="19050"/>
            <wp:docPr id="682" name="Picture 682" descr="This is a screen shot of the take snapshot button." title="Take snapsho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and the </w:t>
      </w:r>
      <w:r w:rsidRPr="004E6E6C">
        <w:rPr>
          <w:rFonts w:ascii="Arial" w:hAnsi="Arial" w:cs="Arial"/>
          <w:b/>
          <w:sz w:val="22"/>
          <w:lang w:eastAsia="en-AU"/>
        </w:rPr>
        <w:t>Snapshot annotation</w:t>
      </w:r>
      <w:r>
        <w:rPr>
          <w:rFonts w:ascii="Arial" w:hAnsi="Arial" w:cs="Arial"/>
          <w:sz w:val="22"/>
          <w:lang w:eastAsia="en-AU"/>
        </w:rPr>
        <w:t xml:space="preserve"> pop up box will display.</w:t>
      </w:r>
    </w:p>
    <w:p w:rsidR="00EB2167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t xml:space="preserve">Figure </w:t>
      </w:r>
      <w:r w:rsidR="00EB2167" w:rsidRPr="0094220F">
        <w:rPr>
          <w:rFonts w:ascii="Arial" w:hAnsi="Arial" w:cs="Arial"/>
        </w:rPr>
        <w:fldChar w:fldCharType="begin"/>
      </w:r>
      <w:r w:rsidR="00EB2167" w:rsidRPr="0094220F">
        <w:rPr>
          <w:rFonts w:ascii="Arial" w:hAnsi="Arial" w:cs="Arial"/>
        </w:rPr>
        <w:instrText xml:space="preserve"> SEQ Figure \* ARABIC </w:instrText>
      </w:r>
      <w:r w:rsidR="00EB2167" w:rsidRPr="0094220F">
        <w:rPr>
          <w:rFonts w:ascii="Arial" w:hAnsi="Arial" w:cs="Arial"/>
        </w:rPr>
        <w:fldChar w:fldCharType="separate"/>
      </w:r>
      <w:r w:rsidR="00633B6E">
        <w:rPr>
          <w:rFonts w:ascii="Arial" w:hAnsi="Arial" w:cs="Arial"/>
          <w:noProof/>
        </w:rPr>
        <w:t>2</w:t>
      </w:r>
      <w:r w:rsidR="00EB2167" w:rsidRPr="0094220F">
        <w:rPr>
          <w:rFonts w:ascii="Arial" w:hAnsi="Arial" w:cs="Arial"/>
        </w:rPr>
        <w:fldChar w:fldCharType="end"/>
      </w:r>
      <w:r>
        <w:rPr>
          <w:rFonts w:ascii="Arial" w:hAnsi="Arial" w:cs="Arial"/>
          <w:caps w:val="0"/>
        </w:rPr>
        <w:t xml:space="preserve"> - Snapshot a</w:t>
      </w:r>
      <w:r w:rsidRPr="0094220F">
        <w:rPr>
          <w:rFonts w:ascii="Arial" w:hAnsi="Arial" w:cs="Arial"/>
          <w:caps w:val="0"/>
        </w:rPr>
        <w:t xml:space="preserve">nnotation </w:t>
      </w:r>
      <w:r>
        <w:rPr>
          <w:rFonts w:ascii="Arial" w:hAnsi="Arial" w:cs="Arial"/>
          <w:caps w:val="0"/>
        </w:rPr>
        <w:t>pop up b</w:t>
      </w:r>
      <w:r w:rsidRPr="0094220F">
        <w:rPr>
          <w:rFonts w:ascii="Arial" w:hAnsi="Arial" w:cs="Arial"/>
          <w:caps w:val="0"/>
        </w:rPr>
        <w:t>ox</w:t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6E7B424" wp14:editId="3FCECC48">
            <wp:extent cx="3943350" cy="3190875"/>
            <wp:effectExtent l="19050" t="19050" r="19050" b="28575"/>
            <wp:docPr id="8" name="Picture 8" descr="This is a screen shot of the Snapshot annotation pop up box." title="Snapshot annotation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19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Enter a description of the snapshot and select</w:t>
      </w:r>
      <w:r>
        <w:rPr>
          <w:rFonts w:ascii="Arial" w:hAnsi="Arial" w:cs="Arial"/>
          <w:noProof/>
          <w:sz w:val="22"/>
          <w:lang w:eastAsia="en-AU"/>
        </w:rPr>
        <w:drawing>
          <wp:inline distT="0" distB="0" distL="0" distR="0">
            <wp:extent cx="533400" cy="209550"/>
            <wp:effectExtent l="19050" t="19050" r="19050" b="19050"/>
            <wp:docPr id="10" name="Picture 10" descr="This is a screen shot of the save button." title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>.</w:t>
      </w:r>
    </w:p>
    <w:p w:rsidR="00EB2167" w:rsidRDefault="00B24999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item will display in the </w:t>
      </w:r>
      <w:r w:rsidRPr="00B24999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>.</w:t>
      </w:r>
      <w:r w:rsidR="00035A33">
        <w:rPr>
          <w:rFonts w:ascii="Arial" w:hAnsi="Arial" w:cs="Arial"/>
          <w:sz w:val="22"/>
          <w:lang w:eastAsia="en-AU"/>
        </w:rPr>
        <w:t xml:space="preserve"> </w:t>
      </w:r>
    </w:p>
    <w:p w:rsidR="00035A33" w:rsidRDefault="00035A33" w:rsidP="00824517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br w:type="page"/>
      </w:r>
    </w:p>
    <w:p w:rsidR="00824517" w:rsidRPr="00DB3D74" w:rsidRDefault="00824517" w:rsidP="00824517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Add</w:t>
      </w:r>
      <w:r w:rsidRPr="00DB3D74">
        <w:rPr>
          <w:rFonts w:ascii="Arial" w:hAnsi="Arial" w:cs="Arial"/>
          <w:lang w:eastAsia="en-AU"/>
        </w:rPr>
        <w:t xml:space="preserve"> a snapshot</w:t>
      </w:r>
      <w:r w:rsidR="00B24999">
        <w:rPr>
          <w:rFonts w:ascii="Arial" w:hAnsi="Arial" w:cs="Arial"/>
          <w:lang w:eastAsia="en-AU"/>
        </w:rPr>
        <w:t xml:space="preserve"> to your story</w:t>
      </w:r>
    </w:p>
    <w:p w:rsidR="00525ADF" w:rsidRDefault="0094220F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743623B" wp14:editId="2F1C3625">
            <wp:extent cx="374573" cy="238365"/>
            <wp:effectExtent l="19050" t="19050" r="26035" b="9525"/>
            <wp:docPr id="1" name="Picture 1" descr="This is a screen shot of the story icon which you would select to start a story." title="Stor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73" cy="2411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add the snapshot to a sheet. </w:t>
      </w:r>
      <w:r w:rsidR="00525ADF">
        <w:rPr>
          <w:rFonts w:ascii="Arial" w:hAnsi="Arial" w:cs="Arial"/>
          <w:sz w:val="22"/>
          <w:lang w:eastAsia="en-AU"/>
        </w:rPr>
        <w:t xml:space="preserve">The </w:t>
      </w:r>
      <w:r w:rsidR="00525ADF" w:rsidRPr="00A2609C">
        <w:rPr>
          <w:rFonts w:ascii="Arial" w:hAnsi="Arial" w:cs="Arial"/>
          <w:b/>
          <w:sz w:val="22"/>
          <w:lang w:eastAsia="en-AU"/>
        </w:rPr>
        <w:t>Stories</w:t>
      </w:r>
      <w:r w:rsidR="00525ADF">
        <w:rPr>
          <w:rFonts w:ascii="Arial" w:hAnsi="Arial" w:cs="Arial"/>
          <w:sz w:val="22"/>
          <w:lang w:eastAsia="en-AU"/>
        </w:rPr>
        <w:t xml:space="preserve"> pop up box will display.</w:t>
      </w:r>
    </w:p>
    <w:p w:rsidR="007F50C2" w:rsidRDefault="007F50C2" w:rsidP="007F50C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Access the required </w:t>
      </w:r>
      <w:r w:rsidRPr="008E6D2B">
        <w:rPr>
          <w:rFonts w:ascii="Arial" w:hAnsi="Arial" w:cs="Arial"/>
          <w:b/>
          <w:sz w:val="22"/>
        </w:rPr>
        <w:t>Stories</w:t>
      </w:r>
      <w:r>
        <w:rPr>
          <w:rFonts w:ascii="Arial" w:hAnsi="Arial" w:cs="Arial"/>
          <w:sz w:val="22"/>
        </w:rPr>
        <w:t xml:space="preserve"> tile.</w:t>
      </w:r>
    </w:p>
    <w:p w:rsidR="00617A5E" w:rsidRDefault="00022D4B" w:rsidP="00022D4B">
      <w:pPr>
        <w:pStyle w:val="Caption"/>
        <w:keepNext/>
        <w:spacing w:after="0"/>
        <w:rPr>
          <w:rFonts w:ascii="Arial" w:hAnsi="Arial" w:cs="Arial"/>
          <w:caps w:val="0"/>
        </w:rPr>
      </w:pPr>
      <w:r w:rsidRPr="00022D4B">
        <w:rPr>
          <w:rFonts w:ascii="Arial" w:hAnsi="Arial" w:cs="Arial"/>
          <w:caps w:val="0"/>
        </w:rPr>
        <w:t xml:space="preserve">Figure </w:t>
      </w:r>
      <w:r w:rsidR="0094220F">
        <w:rPr>
          <w:rFonts w:ascii="Arial" w:hAnsi="Arial" w:cs="Arial"/>
          <w:caps w:val="0"/>
        </w:rPr>
        <w:t>3</w:t>
      </w:r>
      <w:r>
        <w:rPr>
          <w:rFonts w:ascii="Arial" w:hAnsi="Arial" w:cs="Arial"/>
          <w:caps w:val="0"/>
        </w:rPr>
        <w:t xml:space="preserve"> – </w:t>
      </w:r>
      <w:r w:rsidR="008E6D2B">
        <w:rPr>
          <w:rFonts w:ascii="Arial" w:hAnsi="Arial" w:cs="Arial"/>
          <w:caps w:val="0"/>
        </w:rPr>
        <w:t xml:space="preserve">Stories drop down arrow and </w:t>
      </w:r>
      <w:r>
        <w:rPr>
          <w:rFonts w:ascii="Arial" w:hAnsi="Arial" w:cs="Arial"/>
          <w:caps w:val="0"/>
        </w:rPr>
        <w:t>My s</w:t>
      </w:r>
      <w:r w:rsidR="00807A50">
        <w:rPr>
          <w:rFonts w:ascii="Arial" w:hAnsi="Arial" w:cs="Arial"/>
          <w:caps w:val="0"/>
        </w:rPr>
        <w:t>tories</w:t>
      </w:r>
      <w:r w:rsidRPr="00022D4B">
        <w:rPr>
          <w:rFonts w:ascii="Arial" w:hAnsi="Arial" w:cs="Arial"/>
          <w:caps w:val="0"/>
        </w:rPr>
        <w:t xml:space="preserve"> </w:t>
      </w:r>
      <w:r>
        <w:rPr>
          <w:rFonts w:ascii="Arial" w:hAnsi="Arial" w:cs="Arial"/>
          <w:caps w:val="0"/>
        </w:rPr>
        <w:t>t</w:t>
      </w:r>
      <w:r w:rsidRPr="00022D4B">
        <w:rPr>
          <w:rFonts w:ascii="Arial" w:hAnsi="Arial" w:cs="Arial"/>
          <w:caps w:val="0"/>
        </w:rPr>
        <w:t>ile</w:t>
      </w:r>
    </w:p>
    <w:p w:rsidR="008E6D2B" w:rsidRPr="008E6D2B" w:rsidRDefault="008E6D2B" w:rsidP="008E6D2B">
      <w:pPr>
        <w:spacing w:before="0"/>
      </w:pPr>
      <w:r>
        <w:rPr>
          <w:noProof/>
          <w:lang w:eastAsia="en-AU"/>
        </w:rPr>
        <w:drawing>
          <wp:inline distT="0" distB="0" distL="0" distR="0" wp14:anchorId="114AABED" wp14:editId="78B261E2">
            <wp:extent cx="6248400" cy="1586753"/>
            <wp:effectExtent l="19050" t="19050" r="19050" b="13970"/>
            <wp:docPr id="5" name="Picture 5" descr="This is a screen shot of the Stories drop down arrow and My stories tile." title="Stories drop down arrow and My stori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86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0C2" w:rsidRDefault="007F50C2" w:rsidP="00022D4B">
      <w:pPr>
        <w:spacing w:before="0"/>
        <w:rPr>
          <w:rFonts w:ascii="Arial" w:hAnsi="Arial" w:cs="Arial"/>
          <w:sz w:val="22"/>
        </w:rPr>
      </w:pPr>
    </w:p>
    <w:p w:rsidR="00022D4B" w:rsidRDefault="00022D4B" w:rsidP="00022D4B">
      <w:pPr>
        <w:spacing w:before="0"/>
        <w:rPr>
          <w:rFonts w:ascii="Arial" w:hAnsi="Arial" w:cs="Arial"/>
          <w:sz w:val="22"/>
        </w:rPr>
      </w:pPr>
      <w:r w:rsidRPr="00022D4B">
        <w:rPr>
          <w:rFonts w:ascii="Arial" w:hAnsi="Arial" w:cs="Arial"/>
          <w:sz w:val="22"/>
        </w:rPr>
        <w:t xml:space="preserve">The </w:t>
      </w:r>
      <w:r w:rsidR="003A534A" w:rsidRPr="003A534A">
        <w:rPr>
          <w:rFonts w:ascii="Arial" w:hAnsi="Arial" w:cs="Arial"/>
          <w:b/>
          <w:sz w:val="22"/>
        </w:rPr>
        <w:t>S</w:t>
      </w:r>
      <w:r w:rsidRPr="003A534A">
        <w:rPr>
          <w:rFonts w:ascii="Arial" w:hAnsi="Arial" w:cs="Arial"/>
          <w:b/>
          <w:sz w:val="22"/>
        </w:rPr>
        <w:t>t</w:t>
      </w:r>
      <w:r w:rsidRPr="00022D4B">
        <w:rPr>
          <w:rFonts w:ascii="Arial" w:hAnsi="Arial" w:cs="Arial"/>
          <w:b/>
          <w:sz w:val="22"/>
        </w:rPr>
        <w:t>ory</w:t>
      </w:r>
      <w:r w:rsidRPr="00022D4B">
        <w:rPr>
          <w:rFonts w:ascii="Arial" w:hAnsi="Arial" w:cs="Arial"/>
          <w:sz w:val="22"/>
        </w:rPr>
        <w:t xml:space="preserve"> page will display.</w:t>
      </w:r>
    </w:p>
    <w:p w:rsidR="00022D4B" w:rsidRDefault="00022D4B" w:rsidP="002D2343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022D4B">
        <w:rPr>
          <w:rFonts w:ascii="Arial" w:hAnsi="Arial" w:cs="Arial"/>
          <w:caps w:val="0"/>
        </w:rPr>
        <w:t xml:space="preserve">igure </w:t>
      </w:r>
      <w:r w:rsidR="0094220F">
        <w:rPr>
          <w:rFonts w:ascii="Arial" w:hAnsi="Arial" w:cs="Arial"/>
          <w:caps w:val="0"/>
        </w:rPr>
        <w:t>4</w:t>
      </w:r>
      <w:r>
        <w:rPr>
          <w:rFonts w:ascii="Arial" w:hAnsi="Arial" w:cs="Arial"/>
        </w:rPr>
        <w:t xml:space="preserve"> – </w:t>
      </w:r>
      <w:r w:rsidR="007F50C2">
        <w:rPr>
          <w:rFonts w:ascii="Arial" w:hAnsi="Arial" w:cs="Arial"/>
          <w:caps w:val="0"/>
        </w:rPr>
        <w:t>Story sheet</w:t>
      </w:r>
      <w:r w:rsidR="00470A51">
        <w:rPr>
          <w:rFonts w:ascii="Arial" w:hAnsi="Arial" w:cs="Arial"/>
          <w:caps w:val="0"/>
        </w:rPr>
        <w:t xml:space="preserve"> with snapshot</w:t>
      </w:r>
    </w:p>
    <w:p w:rsidR="00EB2167" w:rsidRPr="00EB2167" w:rsidRDefault="00EB2167" w:rsidP="00EB2167">
      <w:pPr>
        <w:spacing w:before="0"/>
      </w:pPr>
      <w:r>
        <w:rPr>
          <w:noProof/>
          <w:lang w:eastAsia="en-AU"/>
        </w:rPr>
        <w:drawing>
          <wp:inline distT="0" distB="0" distL="0" distR="0" wp14:anchorId="770F05BD" wp14:editId="165C128F">
            <wp:extent cx="4191000" cy="2393260"/>
            <wp:effectExtent l="19050" t="19050" r="19050" b="26670"/>
            <wp:docPr id="4" name="Picture 4" descr="This is a screen shot of the story sheet." title="Stor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1902" cy="2399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355" w:rsidRDefault="0094220F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bookmarkStart w:id="1" w:name="_Toc466538553"/>
      <w:bookmarkStart w:id="2" w:name="_Toc465090422"/>
      <w:bookmarkStart w:id="3" w:name="_Toc466538550"/>
      <w:r>
        <w:rPr>
          <w:rFonts w:ascii="Arial" w:eastAsiaTheme="majorEastAsia" w:hAnsi="Arial" w:cs="Arial"/>
          <w:bCs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1AFDE105" wp14:editId="7167D1E9">
            <wp:extent cx="323850" cy="238125"/>
            <wp:effectExtent l="19050" t="19050" r="19050" b="28575"/>
            <wp:docPr id="11" name="Picture 11" descr="This is a screen shot of the camera icon." title="Camer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and the </w:t>
      </w: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Snapshot library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pop up box will display with a listing of the snapshot items that have been saved for that report.</w:t>
      </w:r>
    </w:p>
    <w:p w:rsidR="0094220F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5</w:t>
      </w:r>
      <w:r w:rsidRPr="0094220F">
        <w:rPr>
          <w:rFonts w:ascii="Arial" w:hAnsi="Arial" w:cs="Arial"/>
          <w:caps w:val="0"/>
        </w:rPr>
        <w:t xml:space="preserve"> - </w:t>
      </w:r>
      <w:r>
        <w:rPr>
          <w:rFonts w:ascii="Arial" w:hAnsi="Arial" w:cs="Arial"/>
          <w:caps w:val="0"/>
        </w:rPr>
        <w:t>Snapshot l</w:t>
      </w:r>
      <w:r w:rsidRPr="0094220F">
        <w:rPr>
          <w:rFonts w:ascii="Arial" w:hAnsi="Arial" w:cs="Arial"/>
          <w:caps w:val="0"/>
        </w:rPr>
        <w:t xml:space="preserve">ibrary </w:t>
      </w:r>
      <w:r>
        <w:rPr>
          <w:rFonts w:ascii="Arial" w:hAnsi="Arial" w:cs="Arial"/>
          <w:caps w:val="0"/>
        </w:rPr>
        <w:t>i</w:t>
      </w:r>
      <w:r w:rsidRPr="0094220F">
        <w:rPr>
          <w:rFonts w:ascii="Arial" w:hAnsi="Arial" w:cs="Arial"/>
          <w:caps w:val="0"/>
        </w:rPr>
        <w:t>tems</w:t>
      </w:r>
    </w:p>
    <w:p w:rsidR="0094220F" w:rsidRDefault="0094220F" w:rsidP="0094220F">
      <w:pPr>
        <w:spacing w:before="0" w:after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EF64AB1" wp14:editId="599C5AB7">
            <wp:extent cx="3590925" cy="2633930"/>
            <wp:effectExtent l="19050" t="19050" r="9525" b="14605"/>
            <wp:docPr id="12" name="Picture 12" descr="This is a screen shot of the Snapshot library items saved in the report." title="Snapshot librar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990" b="15254"/>
                    <a:stretch/>
                  </pic:blipFill>
                  <pic:spPr bwMode="auto">
                    <a:xfrm>
                      <a:off x="0" y="0"/>
                      <a:ext cx="3590925" cy="263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0F" w:rsidRDefault="0094220F" w:rsidP="00824517">
      <w:pPr>
        <w:spacing w:after="0"/>
        <w:rPr>
          <w:rFonts w:ascii="Arial" w:eastAsiaTheme="majorEastAsia" w:hAnsi="Arial" w:cs="Arial"/>
          <w:bCs/>
          <w:sz w:val="22"/>
          <w:lang w:eastAsia="en-AU"/>
        </w:rPr>
      </w:pP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Click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and </w:t>
      </w: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drag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the selected item on</w:t>
      </w:r>
      <w:r w:rsidR="00DB3D74">
        <w:rPr>
          <w:rFonts w:ascii="Arial" w:eastAsiaTheme="majorEastAsia" w:hAnsi="Arial" w:cs="Arial"/>
          <w:bCs/>
          <w:sz w:val="22"/>
          <w:lang w:eastAsia="en-AU"/>
        </w:rPr>
        <w:t>to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the story sheet.</w:t>
      </w:r>
    </w:p>
    <w:p w:rsidR="0094220F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lastRenderedPageBreak/>
        <w:t xml:space="preserve">Figure </w:t>
      </w:r>
      <w:r>
        <w:rPr>
          <w:rFonts w:ascii="Arial" w:hAnsi="Arial" w:cs="Arial"/>
          <w:caps w:val="0"/>
        </w:rPr>
        <w:t>6 - Snapshot s</w:t>
      </w:r>
      <w:r w:rsidRPr="0094220F">
        <w:rPr>
          <w:rFonts w:ascii="Arial" w:hAnsi="Arial" w:cs="Arial"/>
          <w:caps w:val="0"/>
        </w:rPr>
        <w:t xml:space="preserve">election </w:t>
      </w:r>
      <w:r>
        <w:rPr>
          <w:rFonts w:ascii="Arial" w:hAnsi="Arial" w:cs="Arial"/>
          <w:caps w:val="0"/>
        </w:rPr>
        <w:t>o</w:t>
      </w:r>
      <w:r w:rsidRPr="0094220F">
        <w:rPr>
          <w:rFonts w:ascii="Arial" w:hAnsi="Arial" w:cs="Arial"/>
          <w:caps w:val="0"/>
        </w:rPr>
        <w:t xml:space="preserve">n </w:t>
      </w:r>
      <w:r>
        <w:rPr>
          <w:rFonts w:ascii="Arial" w:hAnsi="Arial" w:cs="Arial"/>
          <w:caps w:val="0"/>
        </w:rPr>
        <w:t>t</w:t>
      </w:r>
      <w:r w:rsidRPr="0094220F">
        <w:rPr>
          <w:rFonts w:ascii="Arial" w:hAnsi="Arial" w:cs="Arial"/>
          <w:caps w:val="0"/>
        </w:rPr>
        <w:t xml:space="preserve">he </w:t>
      </w:r>
      <w:r w:rsidR="00DB3D74">
        <w:rPr>
          <w:rFonts w:ascii="Arial" w:hAnsi="Arial" w:cs="Arial"/>
          <w:caps w:val="0"/>
        </w:rPr>
        <w:t>s</w:t>
      </w:r>
      <w:r w:rsidRPr="0094220F">
        <w:rPr>
          <w:rFonts w:ascii="Arial" w:hAnsi="Arial" w:cs="Arial"/>
          <w:caps w:val="0"/>
        </w:rPr>
        <w:t xml:space="preserve">tory </w:t>
      </w:r>
      <w:r>
        <w:rPr>
          <w:rFonts w:ascii="Arial" w:hAnsi="Arial" w:cs="Arial"/>
          <w:caps w:val="0"/>
        </w:rPr>
        <w:t>sheet</w:t>
      </w:r>
    </w:p>
    <w:p w:rsidR="0094220F" w:rsidRDefault="0094220F" w:rsidP="0094220F">
      <w:pPr>
        <w:spacing w:before="0" w:after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78A41F" wp14:editId="03FB1CA0">
            <wp:extent cx="4876800" cy="2784882"/>
            <wp:effectExtent l="19050" t="19050" r="19050" b="15875"/>
            <wp:docPr id="17" name="Picture 17" descr="This is a screen shot of the Snapshot selection on the story sheet." title="Snapshot selection on the story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9099" cy="279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309" w:rsidRDefault="00950309" w:rsidP="00950309">
      <w:pPr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Use </w:t>
      </w:r>
      <w:r>
        <w:rPr>
          <w:noProof/>
          <w:lang w:eastAsia="en-AU"/>
        </w:rPr>
        <w:drawing>
          <wp:inline distT="0" distB="0" distL="0" distR="0" wp14:anchorId="77899C34" wp14:editId="753A67E1">
            <wp:extent cx="374574" cy="289765"/>
            <wp:effectExtent l="19050" t="19050" r="26035" b="15240"/>
            <wp:docPr id="18" name="Picture 18" descr="This is a screen shot of the handles that can be used to resize and move the image anywhere on the page." title="H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574" cy="28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to resize or move the image anywhere on the page.</w:t>
      </w:r>
    </w:p>
    <w:p w:rsidR="00950309" w:rsidRPr="00E32697" w:rsidRDefault="00950309" w:rsidP="00950309">
      <w:pPr>
        <w:spacing w:before="0" w:line="240" w:lineRule="auto"/>
        <w:rPr>
          <w:rFonts w:ascii="Arial" w:hAnsi="Arial" w:cs="Arial"/>
          <w:noProof/>
          <w:sz w:val="12"/>
          <w:lang w:eastAsia="en-AU"/>
        </w:rPr>
      </w:pPr>
    </w:p>
    <w:p w:rsidR="00950309" w:rsidRDefault="00950309" w:rsidP="00B24999">
      <w:pPr>
        <w:spacing w:before="0" w:after="0"/>
        <w:rPr>
          <w:rFonts w:ascii="Arial" w:hAnsi="Arial" w:cs="Arial"/>
          <w:noProof/>
          <w:sz w:val="22"/>
          <w:lang w:eastAsia="en-AU"/>
        </w:rPr>
      </w:pPr>
      <w:r w:rsidRPr="00950309">
        <w:rPr>
          <w:rFonts w:ascii="Arial" w:hAnsi="Arial" w:cs="Arial"/>
          <w:b/>
          <w:noProof/>
          <w:sz w:val="22"/>
          <w:lang w:eastAsia="en-AU"/>
        </w:rPr>
        <w:t>Click</w:t>
      </w:r>
      <w:r>
        <w:rPr>
          <w:rFonts w:ascii="Arial" w:hAnsi="Arial" w:cs="Arial"/>
          <w:noProof/>
          <w:sz w:val="22"/>
          <w:lang w:eastAsia="en-AU"/>
        </w:rPr>
        <w:t xml:space="preserve"> and </w:t>
      </w:r>
      <w:r w:rsidRPr="00950309">
        <w:rPr>
          <w:rFonts w:ascii="Arial" w:hAnsi="Arial" w:cs="Arial"/>
          <w:b/>
          <w:noProof/>
          <w:sz w:val="22"/>
          <w:lang w:eastAsia="en-AU"/>
        </w:rPr>
        <w:t>drag</w:t>
      </w:r>
      <w:r>
        <w:rPr>
          <w:rFonts w:ascii="Arial" w:hAnsi="Arial" w:cs="Arial"/>
          <w:noProof/>
          <w:sz w:val="22"/>
          <w:lang w:eastAsia="en-AU"/>
        </w:rPr>
        <w:t xml:space="preserve"> the snapshot</w:t>
      </w:r>
      <w:r w:rsidR="004E6E6C">
        <w:rPr>
          <w:rFonts w:ascii="Arial" w:hAnsi="Arial" w:cs="Arial"/>
          <w:noProof/>
          <w:sz w:val="22"/>
          <w:lang w:eastAsia="en-AU"/>
        </w:rPr>
        <w:t xml:space="preserve"> wherever </w:t>
      </w:r>
      <w:r>
        <w:rPr>
          <w:rFonts w:ascii="Arial" w:hAnsi="Arial" w:cs="Arial"/>
          <w:noProof/>
          <w:sz w:val="22"/>
          <w:lang w:eastAsia="en-AU"/>
        </w:rPr>
        <w:t>you want on the page.</w:t>
      </w:r>
    </w:p>
    <w:p w:rsidR="00B24999" w:rsidRPr="00B24999" w:rsidRDefault="00B24999" w:rsidP="00950309">
      <w:pPr>
        <w:spacing w:before="0"/>
        <w:rPr>
          <w:rFonts w:ascii="Arial" w:hAnsi="Arial" w:cs="Arial"/>
          <w:noProof/>
          <w:sz w:val="6"/>
          <w:lang w:eastAsia="en-AU"/>
        </w:rPr>
      </w:pPr>
    </w:p>
    <w:p w:rsidR="00824517" w:rsidRPr="00824517" w:rsidRDefault="00824517" w:rsidP="00824517">
      <w:pPr>
        <w:pStyle w:val="Heading2"/>
        <w:rPr>
          <w:rFonts w:ascii="Arial" w:hAnsi="Arial" w:cs="Arial"/>
          <w:lang w:eastAsia="en-AU"/>
        </w:rPr>
      </w:pPr>
      <w:r w:rsidRPr="00824517">
        <w:rPr>
          <w:rFonts w:ascii="Arial" w:hAnsi="Arial" w:cs="Arial"/>
          <w:lang w:eastAsia="en-AU"/>
        </w:rPr>
        <w:t>Arrange a snapshot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rFonts w:ascii="Arial" w:eastAsiaTheme="majorEastAsia" w:hAnsi="Arial" w:cs="Arial"/>
          <w:bCs/>
          <w:sz w:val="22"/>
          <w:lang w:eastAsia="en-AU"/>
        </w:rPr>
        <w:t>You can change the position of the image, remove the effect on the image, delete the image or go back to the sheet where the image originated from.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</w:p>
    <w:p w:rsidR="0045474B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 w:rsidRPr="00633B6E">
        <w:rPr>
          <w:rFonts w:ascii="Arial" w:eastAsiaTheme="majorEastAsia" w:hAnsi="Arial" w:cs="Arial"/>
          <w:b/>
          <w:bCs/>
          <w:sz w:val="22"/>
          <w:lang w:eastAsia="en-AU"/>
        </w:rPr>
        <w:t>Right click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on the snapshot image and an options pop up box will display.</w:t>
      </w:r>
    </w:p>
    <w:p w:rsidR="00633B6E" w:rsidRPr="00633B6E" w:rsidRDefault="00633B6E" w:rsidP="00633B6E">
      <w:pPr>
        <w:pStyle w:val="Caption"/>
        <w:keepNext/>
        <w:spacing w:after="0"/>
        <w:rPr>
          <w:rFonts w:ascii="Arial" w:hAnsi="Arial" w:cs="Arial"/>
        </w:rPr>
      </w:pPr>
      <w:r w:rsidRPr="00633B6E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7</w:t>
      </w:r>
      <w:r w:rsidRPr="00633B6E">
        <w:rPr>
          <w:rFonts w:ascii="Arial" w:hAnsi="Arial" w:cs="Arial"/>
          <w:caps w:val="0"/>
        </w:rPr>
        <w:t xml:space="preserve"> – Options </w:t>
      </w:r>
      <w:r>
        <w:rPr>
          <w:rFonts w:ascii="Arial" w:hAnsi="Arial" w:cs="Arial"/>
          <w:caps w:val="0"/>
        </w:rPr>
        <w:t>pop up box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99F3A35" wp14:editId="5D53E853">
            <wp:extent cx="4876800" cy="3330917"/>
            <wp:effectExtent l="19050" t="19050" r="19050" b="22225"/>
            <wp:docPr id="674" name="Picture 674" descr="This is a screen shot of the options pop up box." title="Option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9089" cy="3332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309" w:rsidRDefault="00950309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</w:p>
    <w:p w:rsidR="00824517" w:rsidRDefault="00824517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rFonts w:ascii="Arial" w:eastAsiaTheme="majorEastAsia" w:hAnsi="Arial" w:cs="Arial"/>
          <w:bCs/>
          <w:sz w:val="22"/>
          <w:lang w:eastAsia="en-AU"/>
        </w:rPr>
        <w:br w:type="page"/>
      </w:r>
    </w:p>
    <w:p w:rsidR="00824517" w:rsidRDefault="00824517" w:rsidP="00A36549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Add comments to a snapshot</w:t>
      </w:r>
    </w:p>
    <w:p w:rsidR="00824517" w:rsidRDefault="00824517" w:rsidP="00824517">
      <w:pPr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>Whilst the title of a snapshot item cannot be changed, comments can be added to describe the snapshot item.</w:t>
      </w:r>
    </w:p>
    <w:p w:rsidR="00B24999" w:rsidRPr="00824517" w:rsidRDefault="00B24999" w:rsidP="00824517">
      <w:pPr>
        <w:rPr>
          <w:rFonts w:ascii="Arial" w:hAnsi="Arial" w:cs="Arial"/>
          <w:sz w:val="22"/>
          <w:lang w:eastAsia="en-AU"/>
        </w:rPr>
      </w:pP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camera icon</w:t>
      </w:r>
      <w:r w:rsidRPr="00824517">
        <w:rPr>
          <w:rFonts w:ascii="Arial" w:hAnsi="Arial" w:cs="Arial"/>
          <w:sz w:val="22"/>
          <w:lang w:eastAsia="en-AU"/>
        </w:rPr>
        <w:t xml:space="preserve"> to open the Snapshot library.</w:t>
      </w: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pencil icon</w:t>
      </w:r>
      <w:r w:rsidRPr="00824517">
        <w:rPr>
          <w:rFonts w:ascii="Arial" w:hAnsi="Arial" w:cs="Arial"/>
          <w:sz w:val="22"/>
          <w:lang w:eastAsia="en-AU"/>
        </w:rPr>
        <w:t xml:space="preserve"> to open the comment fields.</w:t>
      </w: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snapshot item</w:t>
      </w:r>
      <w:r w:rsidRPr="00824517">
        <w:rPr>
          <w:rFonts w:ascii="Arial" w:hAnsi="Arial" w:cs="Arial"/>
          <w:sz w:val="22"/>
          <w:lang w:eastAsia="en-AU"/>
        </w:rPr>
        <w:t xml:space="preserve"> and type the details in the comments field.</w:t>
      </w:r>
    </w:p>
    <w:p w:rsidR="00824517" w:rsidRPr="00824517" w:rsidRDefault="00824517" w:rsidP="00824517">
      <w:pPr>
        <w:tabs>
          <w:tab w:val="left" w:pos="426"/>
        </w:tabs>
        <w:spacing w:before="240" w:after="0"/>
        <w:rPr>
          <w:rFonts w:ascii="Arial" w:hAnsi="Arial" w:cs="Arial"/>
          <w:b/>
          <w:sz w:val="16"/>
          <w:szCs w:val="16"/>
        </w:rPr>
      </w:pPr>
      <w:r w:rsidRPr="00824517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8</w:t>
      </w:r>
      <w:r w:rsidRPr="00824517">
        <w:rPr>
          <w:rFonts w:ascii="Arial" w:hAnsi="Arial" w:cs="Arial"/>
          <w:b/>
          <w:sz w:val="16"/>
          <w:szCs w:val="16"/>
        </w:rPr>
        <w:t xml:space="preserve"> – Snapshot library with comments field open</w:t>
      </w:r>
    </w:p>
    <w:p w:rsidR="00824517" w:rsidRPr="00824517" w:rsidRDefault="00824517" w:rsidP="00824517">
      <w:p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BF62B48" wp14:editId="2DE76204">
            <wp:extent cx="3376160" cy="2400300"/>
            <wp:effectExtent l="19050" t="19050" r="15240" b="19050"/>
            <wp:docPr id="688" name="Picture 688" descr="This is a screen shot of the Snapshot library with comments field open" title="Snapshot library with comments field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6160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517" w:rsidRPr="00824517" w:rsidRDefault="00824517" w:rsidP="00824517">
      <w:pPr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The comments will automatically save. </w:t>
      </w:r>
    </w:p>
    <w:p w:rsidR="00824517" w:rsidRPr="00824517" w:rsidRDefault="00824517" w:rsidP="00824517">
      <w:pPr>
        <w:tabs>
          <w:tab w:val="left" w:pos="426"/>
        </w:tabs>
        <w:spacing w:before="240" w:after="0"/>
        <w:rPr>
          <w:rFonts w:ascii="Arial" w:hAnsi="Arial" w:cs="Arial"/>
          <w:b/>
          <w:sz w:val="16"/>
          <w:szCs w:val="16"/>
        </w:rPr>
      </w:pPr>
      <w:r w:rsidRPr="00824517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9</w:t>
      </w:r>
      <w:r w:rsidRPr="00824517">
        <w:rPr>
          <w:rFonts w:ascii="Arial" w:hAnsi="Arial" w:cs="Arial"/>
          <w:b/>
          <w:sz w:val="16"/>
          <w:szCs w:val="16"/>
        </w:rPr>
        <w:t xml:space="preserve"> – Comments field for snapshot item updated</w:t>
      </w:r>
    </w:p>
    <w:p w:rsidR="00824517" w:rsidRPr="00824517" w:rsidRDefault="00824517" w:rsidP="00824517">
      <w:p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F89536A" wp14:editId="0252013F">
            <wp:extent cx="3371850" cy="2438400"/>
            <wp:effectExtent l="19050" t="19050" r="19050" b="19050"/>
            <wp:docPr id="689" name="Picture 689" descr="this is a screen shot of the Comments field for snapshot item updated" title="Comments field for snapshot item up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517" w:rsidRDefault="00824517" w:rsidP="00A36549">
      <w:pPr>
        <w:pStyle w:val="Heading2"/>
        <w:rPr>
          <w:rFonts w:ascii="Arial" w:hAnsi="Arial" w:cs="Arial"/>
          <w:lang w:eastAsia="en-AU"/>
        </w:rPr>
      </w:pPr>
    </w:p>
    <w:p w:rsidR="00B24999" w:rsidRDefault="00B24999" w:rsidP="00A36549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br w:type="page"/>
      </w:r>
    </w:p>
    <w:p w:rsidR="00A36549" w:rsidRPr="00A36549" w:rsidRDefault="00A36549" w:rsidP="00A36549">
      <w:pPr>
        <w:pStyle w:val="Heading2"/>
        <w:rPr>
          <w:rFonts w:ascii="Arial" w:hAnsi="Arial" w:cs="Arial"/>
          <w:lang w:eastAsia="en-AU"/>
        </w:rPr>
      </w:pPr>
      <w:r w:rsidRPr="00A36549">
        <w:rPr>
          <w:rFonts w:ascii="Arial" w:hAnsi="Arial" w:cs="Arial"/>
          <w:lang w:eastAsia="en-AU"/>
        </w:rPr>
        <w:lastRenderedPageBreak/>
        <w:t xml:space="preserve">Edit </w:t>
      </w:r>
      <w:r w:rsidR="00BD4E95">
        <w:rPr>
          <w:rFonts w:ascii="Arial" w:hAnsi="Arial" w:cs="Arial"/>
          <w:lang w:eastAsia="en-AU"/>
        </w:rPr>
        <w:t>a snapshot</w:t>
      </w:r>
    </w:p>
    <w:p w:rsidR="00EA62ED" w:rsidRDefault="008D525E" w:rsidP="00470A51">
      <w:pPr>
        <w:spacing w:before="0"/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 xml:space="preserve">Select </w:t>
      </w:r>
      <w:r w:rsidRPr="008D525E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540A4D4" wp14:editId="7C0051A6">
            <wp:extent cx="285750" cy="219808"/>
            <wp:effectExtent l="19050" t="19050" r="19050" b="27940"/>
            <wp:docPr id="22" name="Picture 22" descr="Edit button" title="Ed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80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D525E">
        <w:rPr>
          <w:rFonts w:ascii="Arial" w:hAnsi="Arial" w:cs="Arial"/>
          <w:sz w:val="22"/>
          <w:lang w:eastAsia="en-AU"/>
        </w:rPr>
        <w:t xml:space="preserve"> to edit the </w:t>
      </w:r>
      <w:r w:rsidR="00BD4E95">
        <w:rPr>
          <w:rFonts w:ascii="Arial" w:hAnsi="Arial" w:cs="Arial"/>
          <w:sz w:val="22"/>
          <w:lang w:eastAsia="en-AU"/>
        </w:rPr>
        <w:t>snapshot</w:t>
      </w:r>
      <w:r w:rsidRPr="008D525E">
        <w:rPr>
          <w:rFonts w:ascii="Arial" w:hAnsi="Arial" w:cs="Arial"/>
          <w:sz w:val="22"/>
          <w:lang w:eastAsia="en-AU"/>
        </w:rPr>
        <w:t xml:space="preserve">. </w:t>
      </w:r>
    </w:p>
    <w:p w:rsidR="008D525E" w:rsidRPr="008D525E" w:rsidRDefault="008D525E" w:rsidP="00470A51">
      <w:pPr>
        <w:spacing w:before="0"/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>A</w:t>
      </w:r>
      <w:r w:rsidR="009F7760">
        <w:rPr>
          <w:rFonts w:ascii="Arial" w:hAnsi="Arial" w:cs="Arial"/>
          <w:sz w:val="22"/>
          <w:lang w:eastAsia="en-AU"/>
        </w:rPr>
        <w:t xml:space="preserve">n </w:t>
      </w:r>
      <w:r w:rsidR="009F7760" w:rsidRPr="009F7760">
        <w:rPr>
          <w:rFonts w:ascii="Arial" w:hAnsi="Arial" w:cs="Arial"/>
          <w:b/>
          <w:sz w:val="22"/>
          <w:lang w:eastAsia="en-AU"/>
        </w:rPr>
        <w:t>edit</w:t>
      </w:r>
      <w:r w:rsidRPr="009F7760">
        <w:rPr>
          <w:rFonts w:ascii="Arial" w:hAnsi="Arial" w:cs="Arial"/>
          <w:b/>
          <w:sz w:val="22"/>
          <w:lang w:eastAsia="en-AU"/>
        </w:rPr>
        <w:t xml:space="preserve"> </w:t>
      </w:r>
      <w:r w:rsidRPr="008D525E">
        <w:rPr>
          <w:rFonts w:ascii="Arial" w:hAnsi="Arial" w:cs="Arial"/>
          <w:sz w:val="22"/>
          <w:lang w:eastAsia="en-AU"/>
        </w:rPr>
        <w:t xml:space="preserve">pop up box will display </w:t>
      </w:r>
      <w:r w:rsidR="00EA62ED">
        <w:rPr>
          <w:rFonts w:ascii="Arial" w:hAnsi="Arial" w:cs="Arial"/>
          <w:sz w:val="22"/>
          <w:lang w:eastAsia="en-AU"/>
        </w:rPr>
        <w:t>and</w:t>
      </w:r>
      <w:r w:rsidRPr="008D525E">
        <w:rPr>
          <w:rFonts w:ascii="Arial" w:hAnsi="Arial" w:cs="Arial"/>
          <w:sz w:val="22"/>
          <w:lang w:eastAsia="en-AU"/>
        </w:rPr>
        <w:t xml:space="preserve"> you can amend titles, grid lines and labels.</w:t>
      </w:r>
    </w:p>
    <w:p w:rsidR="009F7760" w:rsidRDefault="009F7760" w:rsidP="009F7760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</w:t>
      </w:r>
      <w:r w:rsidR="00B24999">
        <w:rPr>
          <w:rFonts w:ascii="Arial" w:hAnsi="Arial" w:cs="Arial"/>
          <w:caps w:val="0"/>
          <w:szCs w:val="16"/>
        </w:rPr>
        <w:t>10</w:t>
      </w:r>
      <w:r w:rsidR="00EA62ED"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Edit options for snapshot</w:t>
      </w:r>
    </w:p>
    <w:p w:rsidR="00950309" w:rsidRPr="00950309" w:rsidRDefault="00950309" w:rsidP="00950309">
      <w:pPr>
        <w:spacing w:before="0"/>
      </w:pPr>
      <w:r>
        <w:rPr>
          <w:noProof/>
          <w:lang w:eastAsia="en-AU"/>
        </w:rPr>
        <w:drawing>
          <wp:inline distT="0" distB="0" distL="0" distR="0" wp14:anchorId="53A57115" wp14:editId="0CF01FBA">
            <wp:extent cx="5505450" cy="2859775"/>
            <wp:effectExtent l="19050" t="19050" r="19050" b="17145"/>
            <wp:docPr id="23" name="Picture 23" descr="Selecting the edit button will display the edits available to the snapshot." title="Edi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7716" cy="286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349" w:rsidRDefault="008D525E" w:rsidP="007E6349">
      <w:pPr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 xml:space="preserve">Select </w:t>
      </w:r>
      <w:r w:rsidRPr="008D525E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3F1F515" wp14:editId="54541F0A">
            <wp:extent cx="504825" cy="237989"/>
            <wp:effectExtent l="19050" t="19050" r="9525" b="10160"/>
            <wp:docPr id="19" name="Picture 19" descr="Done button" title="Don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798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D525E">
        <w:rPr>
          <w:rFonts w:ascii="Arial" w:hAnsi="Arial" w:cs="Arial"/>
          <w:sz w:val="22"/>
          <w:lang w:eastAsia="en-AU"/>
        </w:rPr>
        <w:t xml:space="preserve"> to save the amendments</w:t>
      </w:r>
      <w:r w:rsidR="009F7760">
        <w:rPr>
          <w:rFonts w:ascii="Arial" w:hAnsi="Arial" w:cs="Arial"/>
          <w:sz w:val="22"/>
          <w:lang w:eastAsia="en-AU"/>
        </w:rPr>
        <w:t>.</w:t>
      </w:r>
    </w:p>
    <w:p w:rsidR="00A36549" w:rsidRPr="00A36549" w:rsidRDefault="00A36549" w:rsidP="00A36549">
      <w:pPr>
        <w:pStyle w:val="Heading2"/>
        <w:rPr>
          <w:rFonts w:ascii="Arial" w:hAnsi="Arial" w:cs="Arial"/>
          <w:lang w:eastAsia="en-AU"/>
        </w:rPr>
      </w:pPr>
      <w:r w:rsidRPr="00A36549">
        <w:rPr>
          <w:rFonts w:ascii="Arial" w:hAnsi="Arial" w:cs="Arial"/>
          <w:lang w:eastAsia="en-AU"/>
        </w:rPr>
        <w:t>Replace a snapshot</w:t>
      </w:r>
    </w:p>
    <w:p w:rsidR="009F7760" w:rsidRDefault="00CF30EB" w:rsidP="007E6349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A379880" wp14:editId="01E2467D">
            <wp:extent cx="352425" cy="238125"/>
            <wp:effectExtent l="0" t="0" r="9525" b="9525"/>
            <wp:docPr id="27" name="Picture 27" descr="Replace snapshot button" title="Replace snapsho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replace the snapshot. </w:t>
      </w:r>
    </w:p>
    <w:p w:rsidR="00CF30EB" w:rsidRDefault="00CF30EB" w:rsidP="007E6349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Pr="00CF30EB">
        <w:rPr>
          <w:rFonts w:ascii="Arial" w:hAnsi="Arial" w:cs="Arial"/>
          <w:b/>
          <w:sz w:val="22"/>
          <w:lang w:eastAsia="en-AU"/>
        </w:rPr>
        <w:t>Replace snapshot</w:t>
      </w:r>
      <w:r>
        <w:rPr>
          <w:rFonts w:ascii="Arial" w:hAnsi="Arial" w:cs="Arial"/>
          <w:sz w:val="22"/>
          <w:lang w:eastAsia="en-AU"/>
        </w:rPr>
        <w:t xml:space="preserve"> pop up box will display</w:t>
      </w:r>
      <w:r w:rsidR="00EA62ED">
        <w:rPr>
          <w:rFonts w:ascii="Arial" w:hAnsi="Arial" w:cs="Arial"/>
          <w:sz w:val="22"/>
          <w:lang w:eastAsia="en-AU"/>
        </w:rPr>
        <w:t xml:space="preserve"> with the image that has been selected</w:t>
      </w:r>
      <w:r w:rsidR="00A36549">
        <w:rPr>
          <w:rFonts w:ascii="Arial" w:hAnsi="Arial" w:cs="Arial"/>
          <w:sz w:val="22"/>
          <w:lang w:eastAsia="en-AU"/>
        </w:rPr>
        <w:t xml:space="preserve"> to be replaced</w:t>
      </w:r>
      <w:r w:rsidR="00EA62ED">
        <w:rPr>
          <w:rFonts w:ascii="Arial" w:hAnsi="Arial" w:cs="Arial"/>
          <w:sz w:val="22"/>
          <w:lang w:eastAsia="en-AU"/>
        </w:rPr>
        <w:t>.</w:t>
      </w:r>
    </w:p>
    <w:p w:rsidR="00CF30EB" w:rsidRDefault="00CF30EB" w:rsidP="00CF30EB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</w:t>
      </w:r>
      <w:r w:rsidR="00B24999">
        <w:rPr>
          <w:rFonts w:ascii="Arial" w:hAnsi="Arial" w:cs="Arial"/>
          <w:caps w:val="0"/>
          <w:szCs w:val="16"/>
        </w:rPr>
        <w:t>11</w:t>
      </w:r>
      <w:r w:rsidR="00EA62ED"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Replace snapshot pop up box</w:t>
      </w:r>
    </w:p>
    <w:p w:rsidR="00924C39" w:rsidRPr="0097015D" w:rsidRDefault="00924C39" w:rsidP="0097015D">
      <w:pPr>
        <w:spacing w:before="0"/>
      </w:pPr>
      <w:r>
        <w:rPr>
          <w:noProof/>
          <w:lang w:eastAsia="en-AU"/>
        </w:rPr>
        <w:drawing>
          <wp:inline distT="0" distB="0" distL="0" distR="0" wp14:anchorId="3ED1E362" wp14:editId="30778DF9">
            <wp:extent cx="2819400" cy="3021146"/>
            <wp:effectExtent l="19050" t="19050" r="19050" b="27305"/>
            <wp:docPr id="28" name="Picture 28" descr="This is a screen shot of the Replace snapshot pop up box." title="Replace snapsho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021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5D" w:rsidRDefault="0097015D" w:rsidP="0097015D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4C033CEE" wp14:editId="33454B48">
            <wp:extent cx="981075" cy="236811"/>
            <wp:effectExtent l="19050" t="19050" r="9525" b="11430"/>
            <wp:docPr id="31" name="Picture 31" descr="Go to source button" title="Go to sourc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681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choose another snapshot from the originating sheet source.</w:t>
      </w:r>
    </w:p>
    <w:p w:rsidR="0097015D" w:rsidRDefault="0097015D" w:rsidP="0097015D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Pr="004E6E6C">
        <w:rPr>
          <w:rFonts w:ascii="Arial" w:hAnsi="Arial" w:cs="Arial"/>
          <w:b/>
          <w:sz w:val="22"/>
          <w:lang w:eastAsia="en-AU"/>
        </w:rPr>
        <w:t>originating sheet</w:t>
      </w:r>
      <w:r>
        <w:rPr>
          <w:rFonts w:ascii="Arial" w:hAnsi="Arial" w:cs="Arial"/>
          <w:sz w:val="22"/>
          <w:lang w:eastAsia="en-AU"/>
        </w:rPr>
        <w:t xml:space="preserve"> will display with a line around the </w:t>
      </w:r>
      <w:r w:rsidR="00BD4E95">
        <w:rPr>
          <w:rFonts w:ascii="Arial" w:hAnsi="Arial" w:cs="Arial"/>
          <w:sz w:val="22"/>
          <w:lang w:eastAsia="en-AU"/>
        </w:rPr>
        <w:t xml:space="preserve">original </w:t>
      </w:r>
      <w:r>
        <w:rPr>
          <w:rFonts w:ascii="Arial" w:hAnsi="Arial" w:cs="Arial"/>
          <w:sz w:val="22"/>
          <w:lang w:eastAsia="en-AU"/>
        </w:rPr>
        <w:t>snapshot.</w:t>
      </w:r>
    </w:p>
    <w:p w:rsidR="00EA62ED" w:rsidRDefault="00EA62ED" w:rsidP="00EA62ED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lastRenderedPageBreak/>
        <w:t>Figure</w:t>
      </w:r>
      <w:r>
        <w:rPr>
          <w:rFonts w:ascii="Arial" w:hAnsi="Arial" w:cs="Arial"/>
          <w:caps w:val="0"/>
          <w:szCs w:val="16"/>
        </w:rPr>
        <w:t xml:space="preserve"> 1</w:t>
      </w:r>
      <w:r w:rsidR="00B24999">
        <w:rPr>
          <w:rFonts w:ascii="Arial" w:hAnsi="Arial" w:cs="Arial"/>
          <w:caps w:val="0"/>
          <w:szCs w:val="16"/>
        </w:rPr>
        <w:t>2</w:t>
      </w:r>
      <w:r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Originating sheet for snapshot</w:t>
      </w:r>
    </w:p>
    <w:p w:rsidR="00924C39" w:rsidRPr="00924C39" w:rsidRDefault="00924C39" w:rsidP="00924C39">
      <w:pPr>
        <w:spacing w:before="0"/>
      </w:pPr>
      <w:r>
        <w:rPr>
          <w:noProof/>
          <w:lang w:eastAsia="en-AU"/>
        </w:rPr>
        <w:drawing>
          <wp:inline distT="0" distB="0" distL="0" distR="0" wp14:anchorId="42AB77FC" wp14:editId="4726C7E7">
            <wp:extent cx="5943600" cy="3115310"/>
            <wp:effectExtent l="19050" t="19050" r="19050" b="27940"/>
            <wp:docPr id="29" name="Picture 29" descr="This is a screen shot of the originating sheet for the snapshot." title="Originating sheet for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62ED" w:rsidRPr="00EA62ED" w:rsidRDefault="00EA62ED" w:rsidP="00EA62ED">
      <w:pPr>
        <w:spacing w:before="0"/>
      </w:pPr>
    </w:p>
    <w:p w:rsidR="00BD4E95" w:rsidRDefault="00002BC1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a different item to add to the </w:t>
      </w:r>
      <w:r w:rsidRPr="00002BC1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>.</w:t>
      </w:r>
    </w:p>
    <w:p w:rsidR="00EA62ED" w:rsidRDefault="00EA62ED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6BC1F784" wp14:editId="0B417AD8">
            <wp:extent cx="828675" cy="208618"/>
            <wp:effectExtent l="19050" t="19050" r="9525" b="20320"/>
            <wp:docPr id="684" name="Picture 684" descr="Return button" title="Retur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861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return to the story you are creating.</w:t>
      </w:r>
    </w:p>
    <w:p w:rsidR="00EA62ED" w:rsidRDefault="00EA62ED" w:rsidP="00EA62ED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1</w:t>
      </w:r>
      <w:r w:rsidR="00B24999">
        <w:rPr>
          <w:rFonts w:ascii="Arial" w:hAnsi="Arial" w:cs="Arial"/>
          <w:caps w:val="0"/>
          <w:szCs w:val="16"/>
        </w:rPr>
        <w:t>3</w:t>
      </w:r>
      <w:r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 xml:space="preserve">Return to Story button </w:t>
      </w:r>
    </w:p>
    <w:p w:rsidR="00002BC1" w:rsidRPr="00002BC1" w:rsidRDefault="00002BC1" w:rsidP="00002BC1">
      <w:pPr>
        <w:spacing w:before="0"/>
      </w:pPr>
      <w:r>
        <w:rPr>
          <w:noProof/>
          <w:lang w:eastAsia="en-AU"/>
        </w:rPr>
        <w:drawing>
          <wp:inline distT="0" distB="0" distL="0" distR="0" wp14:anchorId="2AD396CB" wp14:editId="124CA16C">
            <wp:extent cx="5943600" cy="3209290"/>
            <wp:effectExtent l="19050" t="19050" r="19050" b="10160"/>
            <wp:docPr id="672" name="Picture 672" descr="This is a screen shot of the Return to story button which will take you back to the story you are creating." title="Return to stor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BC1" w:rsidRDefault="00002BC1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DDC0189" wp14:editId="27AB7DC7">
            <wp:extent cx="361950" cy="257175"/>
            <wp:effectExtent l="19050" t="19050" r="19050" b="28575"/>
            <wp:docPr id="673" name="Picture 673" descr="This is a screen shot of the camera icon." title="Camera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open the </w:t>
      </w:r>
      <w:r w:rsidRPr="00002BC1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 xml:space="preserve"> and select your new snapshot item</w:t>
      </w:r>
      <w:r w:rsidR="004E6E6C">
        <w:rPr>
          <w:rFonts w:ascii="Arial" w:hAnsi="Arial" w:cs="Arial"/>
          <w:sz w:val="22"/>
          <w:lang w:eastAsia="en-AU"/>
        </w:rPr>
        <w:t xml:space="preserve"> to your story</w:t>
      </w:r>
      <w:r>
        <w:rPr>
          <w:rFonts w:ascii="Arial" w:hAnsi="Arial" w:cs="Arial"/>
          <w:sz w:val="22"/>
          <w:lang w:eastAsia="en-AU"/>
        </w:rPr>
        <w:t>.</w:t>
      </w:r>
    </w:p>
    <w:p w:rsidR="00321BED" w:rsidRPr="007E6349" w:rsidRDefault="00321BED" w:rsidP="007E6349">
      <w:pPr>
        <w:rPr>
          <w:lang w:eastAsia="en-AU"/>
        </w:rPr>
      </w:pPr>
    </w:p>
    <w:bookmarkEnd w:id="1"/>
    <w:bookmarkEnd w:id="2"/>
    <w:bookmarkEnd w:id="3"/>
    <w:p w:rsidR="000354D0" w:rsidRPr="00136B1A" w:rsidRDefault="00DF5FFD" w:rsidP="00136B1A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  <w:r w:rsidRPr="00862594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72064669" wp14:editId="75C811C4">
                <wp:extent cx="6645910" cy="1164673"/>
                <wp:effectExtent l="0" t="0" r="2540" b="0"/>
                <wp:docPr id="7" name="Text Box 2" descr="This box contains contact information for the Data Exchange." title="Contact Informa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164673"/>
                        </a:xfrm>
                        <a:prstGeom prst="rect">
                          <a:avLst/>
                        </a:prstGeom>
                        <a:solidFill>
                          <a:srgbClr val="B8DD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FD" w:rsidRDefault="00DF5FFD" w:rsidP="00DF5FFD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More information on reporting requirements </w:t>
                            </w:r>
                            <w:r w:rsidRPr="00911028">
                              <w:rPr>
                                <w:rFonts w:ascii="Arial" w:hAnsi="Arial" w:cs="Arial"/>
                                <w:sz w:val="22"/>
                              </w:rPr>
                              <w:t xml:space="preserve">can be found in the </w:t>
                            </w:r>
                            <w:hyperlink r:id="rId43" w:history="1">
                              <w:r w:rsidRPr="0096583F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Data Exchange Protocols</w:t>
                              </w:r>
                            </w:hyperlink>
                            <w:r w:rsidR="0096583F" w:rsidRPr="0096583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>. Further information</w:t>
                            </w:r>
                            <w:r w:rsidRPr="0096583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on report</w:t>
                            </w:r>
                            <w:r w:rsidR="0096583F" w:rsidRPr="0096583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s functionality can be found in the </w:t>
                            </w:r>
                            <w:hyperlink r:id="rId44" w:history="1">
                              <w:r w:rsidR="0096583F" w:rsidRPr="0096583F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Data Exchange Reports</w:t>
                              </w:r>
                            </w:hyperlink>
                            <w:r w:rsidR="0096583F" w:rsidRPr="0096583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learning module.</w:t>
                            </w:r>
                          </w:p>
                          <w:p w:rsidR="00DF5FFD" w:rsidRPr="00862594" w:rsidRDefault="00DF5FFD" w:rsidP="00DF5FFD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For technical support; contact the Data Exchange Helpdesk by email </w:t>
                            </w:r>
                            <w:hyperlink r:id="rId45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dssdataexchange.helpdesk@dss.gov.au</w:t>
                              </w:r>
                            </w:hyperlink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 or on 1800 020 283 </w:t>
                            </w:r>
                            <w:r w:rsidRPr="00322ED1">
                              <w:rPr>
                                <w:rFonts w:ascii="Arial" w:hAnsi="Arial" w:cs="Arial"/>
                                <w:sz w:val="22"/>
                                <w:lang w:val="en"/>
                              </w:rPr>
                              <w:t>between 08.30am - 5.30pm (AEST/AEDT) Monday to Friday.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DF5FFD" w:rsidRPr="00D87703" w:rsidRDefault="00DF5FFD" w:rsidP="00DF5FFD">
                            <w:pPr>
                              <w:spacing w:after="12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06466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itle: Contact Information  - Description: This box contains contact information for the Data Exchange." style="width:523.3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" fillcolor="#b8dde1" stroked="f">
                <v:textbox>
                  <w:txbxContent>
                    <w:p w:rsidR="00DF5FFD" w:rsidRDefault="00DF5FFD" w:rsidP="00DF5FFD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More information on reporting requirements </w:t>
                      </w:r>
                      <w:r w:rsidRPr="00911028">
                        <w:rPr>
                          <w:rFonts w:ascii="Arial" w:hAnsi="Arial" w:cs="Arial"/>
                          <w:sz w:val="22"/>
                        </w:rPr>
                        <w:t xml:space="preserve">can be found in the </w:t>
                      </w:r>
                      <w:hyperlink r:id="rId48" w:history="1">
                        <w:r w:rsidRPr="0096583F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Data Exchange Protocols</w:t>
                        </w:r>
                      </w:hyperlink>
                      <w:r w:rsidR="0096583F" w:rsidRPr="0096583F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. Further information</w:t>
                      </w:r>
                      <w:r w:rsidRPr="0096583F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o</w:t>
                      </w:r>
                      <w:bookmarkStart w:id="4" w:name="_GoBack"/>
                      <w:bookmarkEnd w:id="4"/>
                      <w:r w:rsidRPr="0096583F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n report</w:t>
                      </w:r>
                      <w:r w:rsidR="0096583F" w:rsidRPr="0096583F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s functionality can be found in the </w:t>
                      </w:r>
                      <w:hyperlink r:id="rId49" w:history="1">
                        <w:r w:rsidR="0096583F" w:rsidRPr="0096583F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Data Exchange Reports</w:t>
                        </w:r>
                      </w:hyperlink>
                      <w:r w:rsidR="0096583F" w:rsidRPr="0096583F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learning module.</w:t>
                      </w:r>
                    </w:p>
                    <w:p w:rsidR="00DF5FFD" w:rsidRPr="00862594" w:rsidRDefault="00DF5FFD" w:rsidP="00DF5FFD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For technical support; contact the Data Exchange Helpdesk by email </w:t>
                      </w:r>
                      <w:hyperlink r:id="rId50" w:history="1">
                        <w:r w:rsidRPr="00322ED1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dssdataexchange.helpdesk@dss.gov.au</w:t>
                        </w:r>
                      </w:hyperlink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or on 1800 020 283 </w:t>
                      </w:r>
                      <w:r w:rsidRPr="00322ED1">
                        <w:rPr>
                          <w:rFonts w:ascii="Arial" w:hAnsi="Arial" w:cs="Arial"/>
                          <w:sz w:val="22"/>
                          <w:lang w:val="en"/>
                        </w:rPr>
                        <w:t>between 08.30am - 5.30pm (AEST/AEDT) Monday to Friday.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DF5FFD" w:rsidRPr="00D87703" w:rsidRDefault="00DF5FFD" w:rsidP="00DF5FFD">
                      <w:pPr>
                        <w:spacing w:after="120" w:line="288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354D0" w:rsidRPr="00136B1A" w:rsidSect="00AA4CA0">
      <w:footerReference w:type="default" r:id="rId51"/>
      <w:headerReference w:type="first" r:id="rId52"/>
      <w:footerReference w:type="first" r:id="rId53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93A" w:rsidRDefault="00B5793A" w:rsidP="00C46F4D">
      <w:pPr>
        <w:spacing w:after="0" w:line="240" w:lineRule="auto"/>
      </w:pPr>
      <w:r>
        <w:separator/>
      </w:r>
    </w:p>
  </w:endnote>
  <w:endnote w:type="continuationSeparator" w:id="0">
    <w:p w:rsidR="00B5793A" w:rsidRDefault="00B5793A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AD74FF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AD74FF" w:rsidRPr="002A15E1" w:rsidRDefault="0021397F" w:rsidP="00BD4E9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 - Add a snapshot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AD74FF" w:rsidRPr="002A15E1" w:rsidRDefault="00AD74FF" w:rsidP="00663533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DF25B2" w:rsidRPr="00DF25B2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2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AD74FF" w:rsidRPr="002A15E1" w:rsidRDefault="00AD74FF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AD74FF">
      <w:tc>
        <w:tcPr>
          <w:tcW w:w="4500" w:type="pct"/>
          <w:tcBorders>
            <w:top w:val="single" w:sz="4" w:space="0" w:color="000000" w:themeColor="text1"/>
          </w:tcBorders>
        </w:tcPr>
        <w:p w:rsidR="00AD74FF" w:rsidRPr="002A15E1" w:rsidRDefault="0021397F" w:rsidP="00BD4E9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- </w:t>
          </w:r>
          <w:r w:rsidR="002D66E0">
            <w:rPr>
              <w:rFonts w:ascii="Arial" w:hAnsi="Arial" w:cs="Arial"/>
              <w:sz w:val="18"/>
              <w:szCs w:val="18"/>
            </w:rPr>
            <w:t xml:space="preserve">Add </w:t>
          </w:r>
          <w:r w:rsidR="007F50C2">
            <w:rPr>
              <w:rFonts w:ascii="Arial" w:hAnsi="Arial" w:cs="Arial"/>
              <w:sz w:val="18"/>
              <w:szCs w:val="18"/>
            </w:rPr>
            <w:t>a</w:t>
          </w:r>
          <w:r w:rsidR="00BD4E95">
            <w:rPr>
              <w:rFonts w:ascii="Arial" w:hAnsi="Arial" w:cs="Arial"/>
              <w:sz w:val="18"/>
              <w:szCs w:val="18"/>
            </w:rPr>
            <w:t xml:space="preserve"> snapshot</w:t>
          </w:r>
          <w:r>
            <w:rPr>
              <w:rFonts w:ascii="Arial" w:hAnsi="Arial" w:cs="Arial"/>
              <w:sz w:val="18"/>
              <w:szCs w:val="18"/>
            </w:rPr>
            <w:t xml:space="preserve">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AD74FF" w:rsidRPr="002A15E1" w:rsidRDefault="00AD74FF" w:rsidP="002819DE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DF25B2" w:rsidRPr="00DF25B2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1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AD74FF" w:rsidRDefault="00AD7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93A" w:rsidRDefault="00B5793A" w:rsidP="00C46F4D">
      <w:pPr>
        <w:spacing w:after="0" w:line="240" w:lineRule="auto"/>
      </w:pPr>
      <w:r>
        <w:separator/>
      </w:r>
    </w:p>
  </w:footnote>
  <w:footnote w:type="continuationSeparator" w:id="0">
    <w:p w:rsidR="00B5793A" w:rsidRDefault="00B5793A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4FF" w:rsidRDefault="00AA4CA0">
    <w:pPr>
      <w:pStyle w:val="Header"/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0BD02535" wp14:editId="4B300C5D">
          <wp:simplePos x="0" y="0"/>
          <wp:positionH relativeFrom="page">
            <wp:align>left</wp:align>
          </wp:positionH>
          <wp:positionV relativeFrom="paragraph">
            <wp:posOffset>-744745</wp:posOffset>
          </wp:positionV>
          <wp:extent cx="7545788" cy="921999"/>
          <wp:effectExtent l="0" t="0" r="0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545788" cy="921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4C18"/>
    <w:multiLevelType w:val="hybridMultilevel"/>
    <w:tmpl w:val="5AC21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F405B"/>
    <w:multiLevelType w:val="hybridMultilevel"/>
    <w:tmpl w:val="2E746F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0867F6"/>
    <w:multiLevelType w:val="hybridMultilevel"/>
    <w:tmpl w:val="339A00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880C02"/>
    <w:multiLevelType w:val="hybridMultilevel"/>
    <w:tmpl w:val="A6C8D4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6244A"/>
    <w:multiLevelType w:val="hybridMultilevel"/>
    <w:tmpl w:val="CFF8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C37999"/>
    <w:multiLevelType w:val="hybridMultilevel"/>
    <w:tmpl w:val="CF463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E25FA9"/>
    <w:multiLevelType w:val="hybridMultilevel"/>
    <w:tmpl w:val="6B9007A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34E15AB5"/>
    <w:multiLevelType w:val="hybridMultilevel"/>
    <w:tmpl w:val="37AAE218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DD1A02"/>
    <w:multiLevelType w:val="hybridMultilevel"/>
    <w:tmpl w:val="0FD23A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70E30"/>
    <w:multiLevelType w:val="hybridMultilevel"/>
    <w:tmpl w:val="914229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58676A"/>
    <w:multiLevelType w:val="hybridMultilevel"/>
    <w:tmpl w:val="5E94CE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5C3B1E"/>
    <w:multiLevelType w:val="hybridMultilevel"/>
    <w:tmpl w:val="77D81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0F47BE"/>
    <w:multiLevelType w:val="hybridMultilevel"/>
    <w:tmpl w:val="2DDEF7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715641"/>
    <w:multiLevelType w:val="multilevel"/>
    <w:tmpl w:val="A05426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E3B72CC"/>
    <w:multiLevelType w:val="hybridMultilevel"/>
    <w:tmpl w:val="4A2CF6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12"/>
  </w:num>
  <w:num w:numId="10">
    <w:abstractNumId w:val="2"/>
  </w:num>
  <w:num w:numId="11">
    <w:abstractNumId w:val="0"/>
  </w:num>
  <w:num w:numId="12">
    <w:abstractNumId w:val="13"/>
  </w:num>
  <w:num w:numId="13">
    <w:abstractNumId w:val="7"/>
    <w:lvlOverride w:ilvl="0">
      <w:startOverride w:val="7"/>
    </w:lvlOverride>
  </w:num>
  <w:num w:numId="14">
    <w:abstractNumId w:val="11"/>
  </w:num>
  <w:num w:numId="15">
    <w:abstractNumId w:val="9"/>
  </w:num>
  <w:num w:numId="16">
    <w:abstractNumId w:val="1"/>
  </w:num>
  <w:num w:numId="17">
    <w:abstractNumId w:val="14"/>
  </w:num>
  <w:num w:numId="18">
    <w:abstractNumId w:val="7"/>
  </w:num>
  <w:num w:numId="19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27E8"/>
    <w:rsid w:val="00002BC1"/>
    <w:rsid w:val="00004BB6"/>
    <w:rsid w:val="00013901"/>
    <w:rsid w:val="00022D4B"/>
    <w:rsid w:val="00030373"/>
    <w:rsid w:val="000354D0"/>
    <w:rsid w:val="00035A33"/>
    <w:rsid w:val="0005428C"/>
    <w:rsid w:val="000550DD"/>
    <w:rsid w:val="00074A16"/>
    <w:rsid w:val="000A1E6C"/>
    <w:rsid w:val="000A3315"/>
    <w:rsid w:val="000F26F1"/>
    <w:rsid w:val="00100C48"/>
    <w:rsid w:val="001147A0"/>
    <w:rsid w:val="00117394"/>
    <w:rsid w:val="0013138D"/>
    <w:rsid w:val="00136B1A"/>
    <w:rsid w:val="0013709C"/>
    <w:rsid w:val="00143241"/>
    <w:rsid w:val="0014454D"/>
    <w:rsid w:val="00170E95"/>
    <w:rsid w:val="001938F4"/>
    <w:rsid w:val="001A09FC"/>
    <w:rsid w:val="001A44DF"/>
    <w:rsid w:val="001A67EE"/>
    <w:rsid w:val="001C107F"/>
    <w:rsid w:val="001D0940"/>
    <w:rsid w:val="001D4D62"/>
    <w:rsid w:val="001E548E"/>
    <w:rsid w:val="001E630D"/>
    <w:rsid w:val="0021397F"/>
    <w:rsid w:val="00244429"/>
    <w:rsid w:val="0026232A"/>
    <w:rsid w:val="002819DE"/>
    <w:rsid w:val="002A15E1"/>
    <w:rsid w:val="002C57E9"/>
    <w:rsid w:val="002D2343"/>
    <w:rsid w:val="002D4158"/>
    <w:rsid w:val="002D66E0"/>
    <w:rsid w:val="00304DFA"/>
    <w:rsid w:val="003102F9"/>
    <w:rsid w:val="00321BED"/>
    <w:rsid w:val="0035045F"/>
    <w:rsid w:val="00374DB4"/>
    <w:rsid w:val="00375845"/>
    <w:rsid w:val="00385434"/>
    <w:rsid w:val="0038766E"/>
    <w:rsid w:val="0039303E"/>
    <w:rsid w:val="003A534A"/>
    <w:rsid w:val="003B2BB8"/>
    <w:rsid w:val="003B690C"/>
    <w:rsid w:val="003C02BE"/>
    <w:rsid w:val="003D34FF"/>
    <w:rsid w:val="003D4355"/>
    <w:rsid w:val="003D6860"/>
    <w:rsid w:val="003F12CD"/>
    <w:rsid w:val="003F2770"/>
    <w:rsid w:val="0045474B"/>
    <w:rsid w:val="00456644"/>
    <w:rsid w:val="004640EA"/>
    <w:rsid w:val="004641D6"/>
    <w:rsid w:val="00464B10"/>
    <w:rsid w:val="00470A51"/>
    <w:rsid w:val="00475466"/>
    <w:rsid w:val="00485CEB"/>
    <w:rsid w:val="004B2696"/>
    <w:rsid w:val="004B54CA"/>
    <w:rsid w:val="004C5BF1"/>
    <w:rsid w:val="004C6CEB"/>
    <w:rsid w:val="004D06CD"/>
    <w:rsid w:val="004D6EB1"/>
    <w:rsid w:val="004E07CF"/>
    <w:rsid w:val="004E5CBF"/>
    <w:rsid w:val="004E6E6C"/>
    <w:rsid w:val="004F7808"/>
    <w:rsid w:val="00513840"/>
    <w:rsid w:val="00520521"/>
    <w:rsid w:val="00523720"/>
    <w:rsid w:val="00525ADF"/>
    <w:rsid w:val="00527C2E"/>
    <w:rsid w:val="0053171A"/>
    <w:rsid w:val="00541C7B"/>
    <w:rsid w:val="005431D9"/>
    <w:rsid w:val="00544CA0"/>
    <w:rsid w:val="00552606"/>
    <w:rsid w:val="0059026C"/>
    <w:rsid w:val="005A101F"/>
    <w:rsid w:val="005A6756"/>
    <w:rsid w:val="005B6251"/>
    <w:rsid w:val="005C3AA9"/>
    <w:rsid w:val="005D732C"/>
    <w:rsid w:val="00606B78"/>
    <w:rsid w:val="00615824"/>
    <w:rsid w:val="0061698D"/>
    <w:rsid w:val="00617A5E"/>
    <w:rsid w:val="00633593"/>
    <w:rsid w:val="00633B6E"/>
    <w:rsid w:val="00663533"/>
    <w:rsid w:val="00673B7F"/>
    <w:rsid w:val="0067558F"/>
    <w:rsid w:val="00677C11"/>
    <w:rsid w:val="00684B91"/>
    <w:rsid w:val="00685186"/>
    <w:rsid w:val="0068525D"/>
    <w:rsid w:val="006A4CE7"/>
    <w:rsid w:val="006B6F31"/>
    <w:rsid w:val="006C5954"/>
    <w:rsid w:val="006D0B3F"/>
    <w:rsid w:val="006D5BAA"/>
    <w:rsid w:val="006D79F4"/>
    <w:rsid w:val="006E0B3E"/>
    <w:rsid w:val="006F3238"/>
    <w:rsid w:val="00705478"/>
    <w:rsid w:val="00717DB4"/>
    <w:rsid w:val="007316DA"/>
    <w:rsid w:val="00750B15"/>
    <w:rsid w:val="0075259D"/>
    <w:rsid w:val="00754998"/>
    <w:rsid w:val="00776A1B"/>
    <w:rsid w:val="00784343"/>
    <w:rsid w:val="00785261"/>
    <w:rsid w:val="0079207E"/>
    <w:rsid w:val="00794D0E"/>
    <w:rsid w:val="00797075"/>
    <w:rsid w:val="007B0256"/>
    <w:rsid w:val="007C16B0"/>
    <w:rsid w:val="007C574F"/>
    <w:rsid w:val="007D43A0"/>
    <w:rsid w:val="007E6349"/>
    <w:rsid w:val="007F3412"/>
    <w:rsid w:val="007F50C2"/>
    <w:rsid w:val="008057B2"/>
    <w:rsid w:val="0080716C"/>
    <w:rsid w:val="00807A50"/>
    <w:rsid w:val="00824517"/>
    <w:rsid w:val="00826F02"/>
    <w:rsid w:val="0084144C"/>
    <w:rsid w:val="00862594"/>
    <w:rsid w:val="00864799"/>
    <w:rsid w:val="00865F6F"/>
    <w:rsid w:val="00877DDB"/>
    <w:rsid w:val="008827DA"/>
    <w:rsid w:val="0088578A"/>
    <w:rsid w:val="008867DC"/>
    <w:rsid w:val="008901D4"/>
    <w:rsid w:val="00896CAC"/>
    <w:rsid w:val="008B68CD"/>
    <w:rsid w:val="008B71F8"/>
    <w:rsid w:val="008C16E1"/>
    <w:rsid w:val="008D296B"/>
    <w:rsid w:val="008D3EE6"/>
    <w:rsid w:val="008D4E2D"/>
    <w:rsid w:val="008D525E"/>
    <w:rsid w:val="008E6D2B"/>
    <w:rsid w:val="008F7BD2"/>
    <w:rsid w:val="0090553C"/>
    <w:rsid w:val="009225F0"/>
    <w:rsid w:val="00924C39"/>
    <w:rsid w:val="00930B08"/>
    <w:rsid w:val="009405D2"/>
    <w:rsid w:val="0094154A"/>
    <w:rsid w:val="0094220F"/>
    <w:rsid w:val="0094441B"/>
    <w:rsid w:val="00950309"/>
    <w:rsid w:val="00956DD2"/>
    <w:rsid w:val="0096583F"/>
    <w:rsid w:val="0097015D"/>
    <w:rsid w:val="00972394"/>
    <w:rsid w:val="009739DC"/>
    <w:rsid w:val="00991C18"/>
    <w:rsid w:val="009A0139"/>
    <w:rsid w:val="009A44D1"/>
    <w:rsid w:val="009A6CF5"/>
    <w:rsid w:val="009B5017"/>
    <w:rsid w:val="009D5388"/>
    <w:rsid w:val="009E09EE"/>
    <w:rsid w:val="009F1272"/>
    <w:rsid w:val="009F7760"/>
    <w:rsid w:val="00A1184E"/>
    <w:rsid w:val="00A36549"/>
    <w:rsid w:val="00A429CF"/>
    <w:rsid w:val="00A53400"/>
    <w:rsid w:val="00A62FAE"/>
    <w:rsid w:val="00A67ED1"/>
    <w:rsid w:val="00A960AE"/>
    <w:rsid w:val="00AA4CA0"/>
    <w:rsid w:val="00AB2248"/>
    <w:rsid w:val="00AC680D"/>
    <w:rsid w:val="00AD2855"/>
    <w:rsid w:val="00AD74FF"/>
    <w:rsid w:val="00AE03DC"/>
    <w:rsid w:val="00B065FD"/>
    <w:rsid w:val="00B10994"/>
    <w:rsid w:val="00B14564"/>
    <w:rsid w:val="00B2320C"/>
    <w:rsid w:val="00B24999"/>
    <w:rsid w:val="00B26ECC"/>
    <w:rsid w:val="00B27AB3"/>
    <w:rsid w:val="00B314B3"/>
    <w:rsid w:val="00B317F6"/>
    <w:rsid w:val="00B4281E"/>
    <w:rsid w:val="00B504F5"/>
    <w:rsid w:val="00B5793A"/>
    <w:rsid w:val="00B60E0D"/>
    <w:rsid w:val="00B73262"/>
    <w:rsid w:val="00BA2DB9"/>
    <w:rsid w:val="00BC2BFA"/>
    <w:rsid w:val="00BC2F0D"/>
    <w:rsid w:val="00BD19B8"/>
    <w:rsid w:val="00BD412A"/>
    <w:rsid w:val="00BD4E95"/>
    <w:rsid w:val="00BD7A38"/>
    <w:rsid w:val="00BE7148"/>
    <w:rsid w:val="00BE7613"/>
    <w:rsid w:val="00C013DE"/>
    <w:rsid w:val="00C14021"/>
    <w:rsid w:val="00C318DE"/>
    <w:rsid w:val="00C37F47"/>
    <w:rsid w:val="00C40046"/>
    <w:rsid w:val="00C46F4D"/>
    <w:rsid w:val="00C55A16"/>
    <w:rsid w:val="00C6501C"/>
    <w:rsid w:val="00CA4F9B"/>
    <w:rsid w:val="00CB7481"/>
    <w:rsid w:val="00CC7E10"/>
    <w:rsid w:val="00CD49E3"/>
    <w:rsid w:val="00CE03DA"/>
    <w:rsid w:val="00CE388F"/>
    <w:rsid w:val="00CE447E"/>
    <w:rsid w:val="00CE6430"/>
    <w:rsid w:val="00CE6544"/>
    <w:rsid w:val="00CF30EB"/>
    <w:rsid w:val="00CF6153"/>
    <w:rsid w:val="00CF7CCC"/>
    <w:rsid w:val="00D26E73"/>
    <w:rsid w:val="00D26EEB"/>
    <w:rsid w:val="00D27095"/>
    <w:rsid w:val="00D61F30"/>
    <w:rsid w:val="00D74E17"/>
    <w:rsid w:val="00D76CEE"/>
    <w:rsid w:val="00D775FC"/>
    <w:rsid w:val="00D83285"/>
    <w:rsid w:val="00D87703"/>
    <w:rsid w:val="00DA1216"/>
    <w:rsid w:val="00DA688B"/>
    <w:rsid w:val="00DA7038"/>
    <w:rsid w:val="00DB2DCA"/>
    <w:rsid w:val="00DB3D74"/>
    <w:rsid w:val="00DB7113"/>
    <w:rsid w:val="00DC08B4"/>
    <w:rsid w:val="00DD519F"/>
    <w:rsid w:val="00DE7772"/>
    <w:rsid w:val="00DF1347"/>
    <w:rsid w:val="00DF25B2"/>
    <w:rsid w:val="00DF5FFD"/>
    <w:rsid w:val="00E03A9D"/>
    <w:rsid w:val="00E10359"/>
    <w:rsid w:val="00E10961"/>
    <w:rsid w:val="00E222C4"/>
    <w:rsid w:val="00E42535"/>
    <w:rsid w:val="00E478EC"/>
    <w:rsid w:val="00E53CBD"/>
    <w:rsid w:val="00E65B70"/>
    <w:rsid w:val="00E71328"/>
    <w:rsid w:val="00E77EEC"/>
    <w:rsid w:val="00E9254E"/>
    <w:rsid w:val="00E97954"/>
    <w:rsid w:val="00EA62ED"/>
    <w:rsid w:val="00EB2167"/>
    <w:rsid w:val="00EC58D9"/>
    <w:rsid w:val="00ED17CB"/>
    <w:rsid w:val="00ED2B52"/>
    <w:rsid w:val="00EE7D00"/>
    <w:rsid w:val="00EF01E1"/>
    <w:rsid w:val="00F06604"/>
    <w:rsid w:val="00F138D5"/>
    <w:rsid w:val="00F44DBF"/>
    <w:rsid w:val="00F457FA"/>
    <w:rsid w:val="00F46008"/>
    <w:rsid w:val="00F46278"/>
    <w:rsid w:val="00F46A86"/>
    <w:rsid w:val="00F76244"/>
    <w:rsid w:val="00F86D7A"/>
    <w:rsid w:val="00F87D76"/>
    <w:rsid w:val="00F93A15"/>
    <w:rsid w:val="00F97887"/>
    <w:rsid w:val="00FC7C5D"/>
    <w:rsid w:val="00FE3E82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EAAD94-1D59-4A19-A1D0-F05987D4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50" Type="http://schemas.openxmlformats.org/officeDocument/2006/relationships/hyperlink" Target="mailto:dssdataexchange.helpdesk@dss.gov.a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mailto:dssdataexchange.helpdesk@dss.gov.au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dex.dss.gov.au/document/746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dex.dss.gov.au/document/746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elp.qlik.com/en-US/sense/2.2/Content/Tutorials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dex.dss.gov.au/document/81" TargetMode="External"/><Relationship Id="rId48" Type="http://schemas.openxmlformats.org/officeDocument/2006/relationships/hyperlink" Target="https://dex.dss.gov.au/document/81" TargetMode="External"/><Relationship Id="rId8" Type="http://schemas.openxmlformats.org/officeDocument/2006/relationships/hyperlink" Target="https://help.qlik.com/en-US/sense/2.2/Content/Tutorials.htm" TargetMode="Externa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1E7F0-8DFE-4D25-BA92-8C27DFFE3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640</Words>
  <Characters>2913</Characters>
  <Application>Microsoft Office Word</Application>
  <DocSecurity>0</DocSecurity>
  <Lines>114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keywords>[SEC=OFFICIAL]</cp:keywords>
  <cp:lastModifiedBy>MOSEY, Sebastian</cp:lastModifiedBy>
  <cp:revision>5</cp:revision>
  <cp:lastPrinted>2017-03-16T22:45:00Z</cp:lastPrinted>
  <dcterms:created xsi:type="dcterms:W3CDTF">2022-09-19T23:50:00Z</dcterms:created>
  <dcterms:modified xsi:type="dcterms:W3CDTF">2022-09-26T06:09:00Z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D26786EC337A44DFB0AD33AFF8935125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13D90CD75047C6DFF742A7C811C9AF211CB56528</vt:lpwstr>
  </property>
  <property fmtid="{D5CDD505-2E9C-101B-9397-08002B2CF9AE}" pid="11" name="PM_OriginationTimeStamp">
    <vt:lpwstr>2022-09-26T06:09:24Z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A905DC7E1F70746894F7FA3B54BF1E6F</vt:lpwstr>
  </property>
  <property fmtid="{D5CDD505-2E9C-101B-9397-08002B2CF9AE}" pid="21" name="PM_Hash_Salt">
    <vt:lpwstr>421AD9A468AB3BC190DBD9AB9C010621</vt:lpwstr>
  </property>
  <property fmtid="{D5CDD505-2E9C-101B-9397-08002B2CF9AE}" pid="22" name="PM_Hash_SHA1">
    <vt:lpwstr>1A29AFB748AC7EBC28137058A95AE588F2E1764E</vt:lpwstr>
  </property>
  <property fmtid="{D5CDD505-2E9C-101B-9397-08002B2CF9AE}" pid="23" name="PM_OriginatorUserAccountName_SHA256">
    <vt:lpwstr>CB0D8379D48BB1B6CCD0DF20837B57CA96F9E9F926A460D73D10688B808E7AA4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