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FAE" w:rsidRPr="00862594" w:rsidRDefault="00E9069F" w:rsidP="009A44D1">
      <w:pPr>
        <w:pStyle w:val="Heading1"/>
        <w:tabs>
          <w:tab w:val="left" w:pos="7650"/>
        </w:tabs>
        <w:spacing w:before="0"/>
        <w:rPr>
          <w:rStyle w:val="Emphasis"/>
          <w:rFonts w:ascii="Georgia" w:hAnsi="Georgia" w:cs="Arial"/>
          <w:b/>
          <w:i w:val="0"/>
          <w:iCs w:val="0"/>
          <w:color w:val="04617B" w:themeColor="text2"/>
          <w:kern w:val="28"/>
          <w:sz w:val="52"/>
          <w:szCs w:val="52"/>
        </w:rPr>
      </w:pPr>
      <w:r>
        <w:rPr>
          <w:rStyle w:val="TitleChar"/>
          <w:rFonts w:ascii="Georgia" w:hAnsi="Georgia" w:cs="Arial"/>
          <w:b w:val="0"/>
          <w:color w:val="04617B" w:themeColor="text2"/>
        </w:rPr>
        <w:t>Add a SCORE assessment</w:t>
      </w:r>
      <w:r w:rsidR="009A44D1">
        <w:rPr>
          <w:rStyle w:val="TitleChar"/>
          <w:rFonts w:ascii="Georgia" w:hAnsi="Georgia" w:cs="Arial"/>
          <w:b w:val="0"/>
          <w:color w:val="04617B" w:themeColor="text2"/>
        </w:rPr>
        <w:tab/>
      </w:r>
    </w:p>
    <w:p w:rsidR="002C50AB" w:rsidRPr="00F96BB5" w:rsidRDefault="002C50AB" w:rsidP="002C50AB">
      <w:pPr>
        <w:pStyle w:val="Heading2"/>
        <w:spacing w:before="120" w:after="120" w:line="288" w:lineRule="auto"/>
        <w:rPr>
          <w:rFonts w:ascii="Arial" w:hAnsi="Arial" w:cs="Arial"/>
          <w:b w:val="0"/>
          <w:sz w:val="22"/>
          <w:szCs w:val="22"/>
        </w:rPr>
      </w:pPr>
      <w:r w:rsidRPr="00F96BB5">
        <w:rPr>
          <w:rFonts w:ascii="Arial" w:hAnsi="Arial" w:cs="Arial"/>
          <w:b w:val="0"/>
          <w:sz w:val="22"/>
          <w:szCs w:val="22"/>
        </w:rPr>
        <w:t xml:space="preserve">This task card </w:t>
      </w:r>
      <w:r>
        <w:rPr>
          <w:rFonts w:ascii="Arial" w:hAnsi="Arial" w:cs="Arial"/>
          <w:b w:val="0"/>
          <w:sz w:val="22"/>
          <w:szCs w:val="22"/>
        </w:rPr>
        <w:t>discusses the following</w:t>
      </w:r>
      <w:r w:rsidRPr="00F96BB5">
        <w:rPr>
          <w:rFonts w:ascii="Arial" w:hAnsi="Arial" w:cs="Arial"/>
          <w:b w:val="0"/>
          <w:sz w:val="22"/>
          <w:szCs w:val="22"/>
        </w:rPr>
        <w:t>:</w:t>
      </w:r>
    </w:p>
    <w:p w:rsidR="002C50AB" w:rsidRPr="00F35581" w:rsidRDefault="00F35581" w:rsidP="002C50AB">
      <w:pPr>
        <w:pStyle w:val="ListParagraph"/>
        <w:numPr>
          <w:ilvl w:val="0"/>
          <w:numId w:val="6"/>
        </w:numPr>
        <w:rPr>
          <w:rStyle w:val="Hyperlink"/>
          <w:rFonts w:ascii="Arial" w:eastAsiaTheme="majorEastAsia" w:hAnsi="Arial" w:cs="Arial"/>
          <w:bCs/>
          <w:sz w:val="22"/>
        </w:rPr>
      </w:pPr>
      <w:r>
        <w:rPr>
          <w:rStyle w:val="Hyperlink"/>
          <w:rFonts w:ascii="Arial" w:eastAsiaTheme="majorEastAsia" w:hAnsi="Arial" w:cs="Arial"/>
          <w:bCs/>
          <w:sz w:val="22"/>
        </w:rPr>
        <w:fldChar w:fldCharType="begin"/>
      </w:r>
      <w:r>
        <w:rPr>
          <w:rStyle w:val="Hyperlink"/>
          <w:rFonts w:ascii="Arial" w:eastAsiaTheme="majorEastAsia" w:hAnsi="Arial" w:cs="Arial"/>
          <w:bCs/>
          <w:sz w:val="22"/>
        </w:rPr>
        <w:instrText xml:space="preserve"> HYPERLINK  \l "_What_is_SCORE?" </w:instrText>
      </w:r>
      <w:r>
        <w:rPr>
          <w:rStyle w:val="Hyperlink"/>
          <w:rFonts w:ascii="Arial" w:eastAsiaTheme="majorEastAsia" w:hAnsi="Arial" w:cs="Arial"/>
          <w:bCs/>
          <w:sz w:val="22"/>
        </w:rPr>
        <w:fldChar w:fldCharType="separate"/>
      </w:r>
      <w:r w:rsidR="000637DC" w:rsidRPr="00F35581">
        <w:rPr>
          <w:rStyle w:val="Hyperlink"/>
          <w:rFonts w:ascii="Arial" w:eastAsiaTheme="majorEastAsia" w:hAnsi="Arial" w:cs="Arial"/>
          <w:bCs/>
          <w:sz w:val="22"/>
        </w:rPr>
        <w:t>What is SCORE?</w:t>
      </w:r>
    </w:p>
    <w:p w:rsidR="000637DC" w:rsidRPr="008D294B" w:rsidRDefault="00F35581" w:rsidP="002C50AB">
      <w:pPr>
        <w:pStyle w:val="ListParagraph"/>
        <w:numPr>
          <w:ilvl w:val="0"/>
          <w:numId w:val="6"/>
        </w:numPr>
        <w:rPr>
          <w:rStyle w:val="Hyperlink"/>
          <w:rFonts w:ascii="Arial" w:eastAsiaTheme="majorEastAsia" w:hAnsi="Arial" w:cs="Arial"/>
          <w:bCs/>
          <w:color w:val="auto"/>
          <w:sz w:val="22"/>
          <w:u w:val="none"/>
        </w:rPr>
      </w:pPr>
      <w:r>
        <w:rPr>
          <w:rStyle w:val="Hyperlink"/>
          <w:rFonts w:ascii="Arial" w:eastAsiaTheme="majorEastAsia" w:hAnsi="Arial" w:cs="Arial"/>
          <w:bCs/>
          <w:sz w:val="22"/>
        </w:rPr>
        <w:fldChar w:fldCharType="end"/>
      </w:r>
      <w:hyperlink w:anchor="_Client_SCORE_or" w:history="1">
        <w:r w:rsidR="00200EAB" w:rsidRPr="00F35581">
          <w:rPr>
            <w:rStyle w:val="Hyperlink"/>
            <w:rFonts w:ascii="Arial" w:eastAsiaTheme="majorEastAsia" w:hAnsi="Arial" w:cs="Arial"/>
            <w:bCs/>
            <w:sz w:val="22"/>
          </w:rPr>
          <w:t>Client SCORE or Community SCORE</w:t>
        </w:r>
      </w:hyperlink>
    </w:p>
    <w:p w:rsidR="008D294B" w:rsidRPr="00200EAB" w:rsidRDefault="00004DC1" w:rsidP="002C50AB">
      <w:pPr>
        <w:pStyle w:val="ListParagraph"/>
        <w:numPr>
          <w:ilvl w:val="0"/>
          <w:numId w:val="6"/>
        </w:numPr>
        <w:rPr>
          <w:rStyle w:val="Hyperlink"/>
          <w:rFonts w:ascii="Arial" w:eastAsiaTheme="majorEastAsia" w:hAnsi="Arial" w:cs="Arial"/>
          <w:bCs/>
          <w:color w:val="auto"/>
          <w:sz w:val="22"/>
          <w:u w:val="none"/>
        </w:rPr>
      </w:pPr>
      <w:hyperlink w:anchor="_SCORE_icons" w:history="1">
        <w:r w:rsidR="008D294B" w:rsidRPr="00C334B1">
          <w:rPr>
            <w:rStyle w:val="Hyperlink"/>
            <w:rFonts w:ascii="Arial" w:eastAsiaTheme="majorEastAsia" w:hAnsi="Arial" w:cs="Arial"/>
            <w:bCs/>
            <w:sz w:val="22"/>
          </w:rPr>
          <w:t>SCORE icons</w:t>
        </w:r>
      </w:hyperlink>
    </w:p>
    <w:p w:rsidR="00200EAB" w:rsidRPr="00200EAB" w:rsidRDefault="00004DC1" w:rsidP="002C50AB">
      <w:pPr>
        <w:pStyle w:val="ListParagraph"/>
        <w:numPr>
          <w:ilvl w:val="0"/>
          <w:numId w:val="6"/>
        </w:numPr>
        <w:rPr>
          <w:rStyle w:val="Hyperlink"/>
          <w:rFonts w:ascii="Arial" w:eastAsiaTheme="majorEastAsia" w:hAnsi="Arial" w:cs="Arial"/>
          <w:bCs/>
          <w:color w:val="auto"/>
          <w:sz w:val="22"/>
          <w:u w:val="none"/>
        </w:rPr>
      </w:pPr>
      <w:hyperlink w:anchor="_Add_a_client" w:history="1">
        <w:r w:rsidR="00200EAB" w:rsidRPr="008D294B">
          <w:rPr>
            <w:rStyle w:val="Hyperlink"/>
            <w:rFonts w:ascii="Arial" w:eastAsiaTheme="majorEastAsia" w:hAnsi="Arial" w:cs="Arial"/>
            <w:bCs/>
            <w:sz w:val="22"/>
          </w:rPr>
          <w:t>Add a client SCORE</w:t>
        </w:r>
      </w:hyperlink>
    </w:p>
    <w:p w:rsidR="00200EAB" w:rsidRPr="008D294B" w:rsidRDefault="00004DC1" w:rsidP="008D294B">
      <w:pPr>
        <w:pStyle w:val="ListParagraph"/>
        <w:numPr>
          <w:ilvl w:val="1"/>
          <w:numId w:val="6"/>
        </w:numPr>
        <w:rPr>
          <w:rStyle w:val="Hyperlink"/>
          <w:rFonts w:ascii="Arial" w:eastAsiaTheme="majorEastAsia" w:hAnsi="Arial" w:cs="Arial"/>
          <w:bCs/>
          <w:color w:val="auto"/>
          <w:sz w:val="22"/>
          <w:u w:val="none"/>
        </w:rPr>
      </w:pPr>
      <w:hyperlink w:anchor="_Method_1_–" w:history="1">
        <w:r w:rsidR="00200EAB" w:rsidRPr="008D294B">
          <w:rPr>
            <w:rStyle w:val="Hyperlink"/>
            <w:rFonts w:ascii="Arial" w:eastAsiaTheme="majorEastAsia" w:hAnsi="Arial" w:cs="Arial"/>
            <w:bCs/>
            <w:sz w:val="22"/>
          </w:rPr>
          <w:t xml:space="preserve">Method </w:t>
        </w:r>
        <w:r w:rsidR="008D294B">
          <w:rPr>
            <w:rStyle w:val="Hyperlink"/>
            <w:rFonts w:ascii="Arial" w:eastAsiaTheme="majorEastAsia" w:hAnsi="Arial" w:cs="Arial"/>
            <w:bCs/>
            <w:sz w:val="22"/>
          </w:rPr>
          <w:t>1</w:t>
        </w:r>
        <w:r w:rsidR="00200EAB" w:rsidRPr="008D294B">
          <w:rPr>
            <w:rStyle w:val="Hyperlink"/>
            <w:rFonts w:ascii="Arial" w:eastAsiaTheme="majorEastAsia" w:hAnsi="Arial" w:cs="Arial"/>
            <w:bCs/>
            <w:sz w:val="22"/>
          </w:rPr>
          <w:t xml:space="preserve"> – Add SCORE in an existing session</w:t>
        </w:r>
      </w:hyperlink>
    </w:p>
    <w:p w:rsidR="008D294B" w:rsidRPr="002E40F7" w:rsidRDefault="00004DC1" w:rsidP="008D294B">
      <w:pPr>
        <w:pStyle w:val="ListParagraph"/>
        <w:numPr>
          <w:ilvl w:val="1"/>
          <w:numId w:val="6"/>
        </w:numPr>
        <w:rPr>
          <w:rStyle w:val="Hyperlink"/>
          <w:rFonts w:ascii="Arial" w:eastAsiaTheme="majorEastAsia" w:hAnsi="Arial" w:cs="Arial"/>
          <w:bCs/>
          <w:color w:val="auto"/>
          <w:sz w:val="22"/>
          <w:u w:val="none"/>
        </w:rPr>
      </w:pPr>
      <w:hyperlink w:anchor="_Method_2_-" w:history="1">
        <w:r w:rsidR="008D294B" w:rsidRPr="00C334B1">
          <w:rPr>
            <w:rStyle w:val="Hyperlink"/>
            <w:rFonts w:ascii="Arial" w:eastAsiaTheme="majorEastAsia" w:hAnsi="Arial" w:cs="Arial"/>
            <w:bCs/>
            <w:sz w:val="22"/>
          </w:rPr>
          <w:t>Method 2 – After adding a session</w:t>
        </w:r>
      </w:hyperlink>
    </w:p>
    <w:p w:rsidR="002E40F7" w:rsidRPr="002E40F7" w:rsidRDefault="00004DC1" w:rsidP="002E40F7">
      <w:pPr>
        <w:pStyle w:val="ListParagraph"/>
        <w:numPr>
          <w:ilvl w:val="1"/>
          <w:numId w:val="6"/>
        </w:numPr>
        <w:rPr>
          <w:rFonts w:ascii="Arial" w:eastAsia="Arial" w:hAnsi="Arial" w:cs="Times New Roman"/>
          <w:sz w:val="22"/>
        </w:rPr>
      </w:pPr>
      <w:hyperlink w:anchor="_Method_3_-" w:history="1">
        <w:r w:rsidR="002E40F7" w:rsidRPr="002E40F7">
          <w:rPr>
            <w:rStyle w:val="Hyperlink"/>
            <w:rFonts w:ascii="Arial" w:eastAsia="Arial" w:hAnsi="Arial" w:cs="Times New Roman"/>
            <w:sz w:val="22"/>
          </w:rPr>
          <w:t>Method 3 –</w:t>
        </w:r>
        <w:r w:rsidR="00F55D35">
          <w:rPr>
            <w:rStyle w:val="Hyperlink"/>
            <w:rFonts w:ascii="Arial" w:eastAsia="Arial" w:hAnsi="Arial" w:cs="Times New Roman"/>
            <w:sz w:val="22"/>
          </w:rPr>
          <w:t xml:space="preserve"> F</w:t>
        </w:r>
        <w:r w:rsidR="002E40F7" w:rsidRPr="002E40F7">
          <w:rPr>
            <w:rStyle w:val="Hyperlink"/>
            <w:rFonts w:ascii="Arial" w:eastAsia="Arial" w:hAnsi="Arial" w:cs="Times New Roman"/>
            <w:sz w:val="22"/>
          </w:rPr>
          <w:t>rom the Client ID field in the View SCORE section</w:t>
        </w:r>
      </w:hyperlink>
    </w:p>
    <w:p w:rsidR="002E40F7" w:rsidRPr="002E40F7" w:rsidRDefault="00004DC1" w:rsidP="002E40F7">
      <w:pPr>
        <w:pStyle w:val="ListParagraph"/>
        <w:numPr>
          <w:ilvl w:val="1"/>
          <w:numId w:val="6"/>
        </w:numPr>
        <w:rPr>
          <w:rFonts w:ascii="Arial" w:eastAsia="Arial" w:hAnsi="Arial" w:cs="Times New Roman"/>
          <w:sz w:val="22"/>
        </w:rPr>
      </w:pPr>
      <w:hyperlink w:anchor="_Method_4_–" w:history="1">
        <w:r w:rsidR="002E40F7" w:rsidRPr="001726B3">
          <w:rPr>
            <w:rStyle w:val="Hyperlink"/>
            <w:rFonts w:ascii="Arial" w:eastAsia="Arial" w:hAnsi="Arial" w:cs="Times New Roman"/>
            <w:sz w:val="22"/>
          </w:rPr>
          <w:t>Method 4 –</w:t>
        </w:r>
        <w:r w:rsidR="00F55D35">
          <w:rPr>
            <w:rStyle w:val="Hyperlink"/>
            <w:rFonts w:ascii="Arial" w:eastAsia="Arial" w:hAnsi="Arial" w:cs="Times New Roman"/>
            <w:sz w:val="22"/>
          </w:rPr>
          <w:t xml:space="preserve"> F</w:t>
        </w:r>
        <w:r w:rsidR="002E40F7" w:rsidRPr="001726B3">
          <w:rPr>
            <w:rStyle w:val="Hyperlink"/>
            <w:rFonts w:ascii="Arial" w:eastAsia="Arial" w:hAnsi="Arial" w:cs="Times New Roman"/>
            <w:sz w:val="22"/>
          </w:rPr>
          <w:t>rom the Add SCORE field in the View SCORE section</w:t>
        </w:r>
      </w:hyperlink>
      <w:r w:rsidR="002E40F7" w:rsidRPr="002E40F7">
        <w:rPr>
          <w:rFonts w:ascii="Arial" w:eastAsia="Arial" w:hAnsi="Arial" w:cs="Times New Roman"/>
          <w:sz w:val="22"/>
        </w:rPr>
        <w:t xml:space="preserve"> </w:t>
      </w:r>
    </w:p>
    <w:p w:rsidR="008D294B" w:rsidRPr="00C334B1" w:rsidRDefault="00C334B1" w:rsidP="002C50AB">
      <w:pPr>
        <w:pStyle w:val="ListParagraph"/>
        <w:numPr>
          <w:ilvl w:val="0"/>
          <w:numId w:val="6"/>
        </w:numPr>
        <w:rPr>
          <w:rStyle w:val="Hyperlink"/>
          <w:rFonts w:ascii="Arial" w:eastAsiaTheme="majorEastAsia" w:hAnsi="Arial" w:cs="Arial"/>
          <w:bCs/>
          <w:sz w:val="22"/>
        </w:rPr>
      </w:pPr>
      <w:r>
        <w:rPr>
          <w:rStyle w:val="Hyperlink"/>
          <w:rFonts w:ascii="Arial" w:eastAsiaTheme="majorEastAsia" w:hAnsi="Arial" w:cs="Arial"/>
          <w:bCs/>
          <w:sz w:val="22"/>
        </w:rPr>
        <w:fldChar w:fldCharType="begin"/>
      </w:r>
      <w:r w:rsidR="00F55D35">
        <w:rPr>
          <w:rStyle w:val="Hyperlink"/>
          <w:rFonts w:ascii="Arial" w:eastAsiaTheme="majorEastAsia" w:hAnsi="Arial" w:cs="Arial"/>
          <w:bCs/>
          <w:sz w:val="22"/>
        </w:rPr>
        <w:instrText>HYPERLINK  \l "_Add_a_Community_1"</w:instrText>
      </w:r>
      <w:r>
        <w:rPr>
          <w:rStyle w:val="Hyperlink"/>
          <w:rFonts w:ascii="Arial" w:eastAsiaTheme="majorEastAsia" w:hAnsi="Arial" w:cs="Arial"/>
          <w:bCs/>
          <w:sz w:val="22"/>
        </w:rPr>
        <w:fldChar w:fldCharType="separate"/>
      </w:r>
      <w:r w:rsidR="008D294B" w:rsidRPr="00C334B1">
        <w:rPr>
          <w:rStyle w:val="Hyperlink"/>
          <w:rFonts w:ascii="Arial" w:eastAsiaTheme="majorEastAsia" w:hAnsi="Arial" w:cs="Arial"/>
          <w:bCs/>
          <w:sz w:val="22"/>
        </w:rPr>
        <w:t>Add a Community SCORE</w:t>
      </w:r>
    </w:p>
    <w:p w:rsidR="008D294B" w:rsidRPr="008D294B" w:rsidRDefault="00C334B1" w:rsidP="008D294B">
      <w:pPr>
        <w:pStyle w:val="ListParagraph"/>
        <w:numPr>
          <w:ilvl w:val="1"/>
          <w:numId w:val="6"/>
        </w:numPr>
        <w:rPr>
          <w:rStyle w:val="Hyperlink"/>
          <w:rFonts w:ascii="Arial" w:eastAsiaTheme="majorEastAsia" w:hAnsi="Arial" w:cs="Arial"/>
          <w:bCs/>
          <w:color w:val="auto"/>
          <w:sz w:val="22"/>
          <w:u w:val="none"/>
        </w:rPr>
      </w:pPr>
      <w:r>
        <w:rPr>
          <w:rStyle w:val="Hyperlink"/>
          <w:rFonts w:ascii="Arial" w:eastAsiaTheme="majorEastAsia" w:hAnsi="Arial" w:cs="Arial"/>
          <w:bCs/>
          <w:sz w:val="22"/>
        </w:rPr>
        <w:fldChar w:fldCharType="end"/>
      </w:r>
      <w:hyperlink w:anchor="_Step_1_–" w:history="1">
        <w:r w:rsidR="008D294B" w:rsidRPr="00C334B1">
          <w:rPr>
            <w:rStyle w:val="Hyperlink"/>
            <w:rFonts w:ascii="Arial" w:eastAsiaTheme="majorEastAsia" w:hAnsi="Arial" w:cs="Arial"/>
            <w:bCs/>
            <w:sz w:val="22"/>
          </w:rPr>
          <w:t>Step 1 – Select the session</w:t>
        </w:r>
      </w:hyperlink>
    </w:p>
    <w:p w:rsidR="008D294B" w:rsidRDefault="00004DC1" w:rsidP="008D294B">
      <w:pPr>
        <w:pStyle w:val="ListParagraph"/>
        <w:numPr>
          <w:ilvl w:val="1"/>
          <w:numId w:val="6"/>
        </w:numPr>
        <w:rPr>
          <w:rFonts w:ascii="Arial" w:eastAsiaTheme="majorEastAsia" w:hAnsi="Arial" w:cs="Arial"/>
          <w:bCs/>
          <w:sz w:val="22"/>
        </w:rPr>
      </w:pPr>
      <w:hyperlink w:anchor="_Step_2_–" w:history="1">
        <w:r w:rsidR="008D294B" w:rsidRPr="00C334B1">
          <w:rPr>
            <w:rStyle w:val="Hyperlink"/>
            <w:rFonts w:ascii="Arial" w:eastAsiaTheme="majorEastAsia" w:hAnsi="Arial" w:cs="Arial"/>
            <w:bCs/>
            <w:sz w:val="22"/>
          </w:rPr>
          <w:t>Step 2 – Enter assessment details</w:t>
        </w:r>
      </w:hyperlink>
    </w:p>
    <w:p w:rsidR="002C50AB" w:rsidRPr="00F17AFF" w:rsidRDefault="002C50AB" w:rsidP="002C50AB">
      <w:pPr>
        <w:pStyle w:val="Default"/>
        <w:spacing w:before="120" w:after="120" w:line="288" w:lineRule="auto"/>
        <w:rPr>
          <w:rFonts w:ascii="Arial" w:eastAsiaTheme="majorEastAsia" w:hAnsi="Arial" w:cs="Arial"/>
          <w:bCs/>
          <w:color w:val="auto"/>
          <w:sz w:val="6"/>
          <w:szCs w:val="22"/>
        </w:rPr>
      </w:pP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   SCORE helps tell the story of what has been achieved for a client / group / community as a result of service delivery. You do not need to record SCORE assessments against each domain listed; only those applicable to the client.&#10; SCOREs should be recorded using the same domain so as to mark the measurable difference between the client’s outcome.&#10; It is optional to record how the SCORE was assessed.&#10;&#10;Your program activity start and end date is pre-populated from your funding agreement.&#10;Outlet approval can take up to 5 business days.&#10;&#10;"/>
      </w:tblPr>
      <w:tblGrid>
        <w:gridCol w:w="10421"/>
      </w:tblGrid>
      <w:tr w:rsidR="002C50AB" w:rsidRPr="007B2BB9" w:rsidTr="00C35F07">
        <w:trPr>
          <w:trHeight w:val="283"/>
          <w:tblHeader/>
        </w:trPr>
        <w:tc>
          <w:tcPr>
            <w:tcW w:w="5000" w:type="pct"/>
            <w:shd w:val="clear" w:color="auto" w:fill="02303D" w:themeFill="accent2" w:themeFillShade="80"/>
          </w:tcPr>
          <w:p w:rsidR="002C50AB" w:rsidRPr="007B2BB9" w:rsidRDefault="002C50AB" w:rsidP="00C35F07">
            <w:pPr>
              <w:spacing w:after="120" w:line="288" w:lineRule="auto"/>
              <w:rPr>
                <w:rFonts w:ascii="Arial" w:hAnsi="Arial" w:cs="Arial"/>
                <w:b/>
                <w:color w:val="FFFFFF" w:themeColor="background1"/>
                <w:sz w:val="22"/>
              </w:rPr>
            </w:pPr>
            <w:r>
              <w:rPr>
                <w:rFonts w:ascii="Arial" w:hAnsi="Arial" w:cs="Arial"/>
                <w:b/>
                <w:color w:val="FFFFFF" w:themeColor="background1"/>
                <w:sz w:val="22"/>
              </w:rPr>
              <w:t>KEY HIGHLIGHTS</w:t>
            </w:r>
          </w:p>
        </w:tc>
      </w:tr>
      <w:tr w:rsidR="002C50AB" w:rsidRPr="00862594" w:rsidTr="00C35F07">
        <w:trPr>
          <w:trHeight w:val="420"/>
          <w:tblHeader/>
        </w:trPr>
        <w:tc>
          <w:tcPr>
            <w:tcW w:w="5000" w:type="pct"/>
            <w:shd w:val="clear" w:color="auto" w:fill="FFFFFF" w:themeFill="background1"/>
            <w:vAlign w:val="center"/>
          </w:tcPr>
          <w:p w:rsidR="005C15D5" w:rsidRDefault="005C15D5" w:rsidP="008D391C">
            <w:pPr>
              <w:pStyle w:val="ListParagraph"/>
              <w:numPr>
                <w:ilvl w:val="0"/>
                <w:numId w:val="16"/>
              </w:numPr>
              <w:spacing w:after="0" w:line="276" w:lineRule="auto"/>
              <w:rPr>
                <w:rFonts w:ascii="Arial" w:eastAsia="Arial" w:hAnsi="Arial" w:cs="Times New Roman"/>
                <w:sz w:val="22"/>
              </w:rPr>
            </w:pPr>
            <w:r>
              <w:rPr>
                <w:rFonts w:ascii="Arial" w:eastAsia="Arial" w:hAnsi="Arial" w:cs="Times New Roman"/>
                <w:sz w:val="22"/>
              </w:rPr>
              <w:t>SCORE helps tell the story of what has been achieved for a client / group / community as a result of service delivery.</w:t>
            </w:r>
          </w:p>
          <w:p w:rsidR="006002D3" w:rsidRPr="008D391C" w:rsidRDefault="006002D3" w:rsidP="008D391C">
            <w:pPr>
              <w:pStyle w:val="ListParagraph"/>
              <w:numPr>
                <w:ilvl w:val="0"/>
                <w:numId w:val="16"/>
              </w:numPr>
              <w:spacing w:after="0" w:line="276" w:lineRule="auto"/>
              <w:rPr>
                <w:rFonts w:ascii="Arial" w:eastAsia="Arial" w:hAnsi="Arial" w:cs="Times New Roman"/>
                <w:sz w:val="22"/>
              </w:rPr>
            </w:pPr>
            <w:r w:rsidRPr="008D391C">
              <w:rPr>
                <w:rFonts w:ascii="Arial" w:eastAsia="Arial" w:hAnsi="Arial" w:cs="Times New Roman"/>
                <w:sz w:val="22"/>
              </w:rPr>
              <w:t>You do not need to record SCORE assessments against each domain listed; only those applicable to the client.</w:t>
            </w:r>
          </w:p>
          <w:p w:rsidR="006002D3" w:rsidRPr="008D391C" w:rsidRDefault="006002D3" w:rsidP="008D391C">
            <w:pPr>
              <w:pStyle w:val="ListParagraph"/>
              <w:numPr>
                <w:ilvl w:val="0"/>
                <w:numId w:val="16"/>
              </w:numPr>
              <w:spacing w:after="0" w:line="276" w:lineRule="auto"/>
              <w:rPr>
                <w:rFonts w:ascii="Arial" w:eastAsia="Arial" w:hAnsi="Arial" w:cs="Times New Roman"/>
                <w:sz w:val="22"/>
              </w:rPr>
            </w:pPr>
            <w:r w:rsidRPr="008D391C">
              <w:rPr>
                <w:rFonts w:ascii="Arial" w:eastAsia="Arial" w:hAnsi="Arial" w:cs="Times New Roman"/>
                <w:sz w:val="22"/>
              </w:rPr>
              <w:t xml:space="preserve">SCOREs should be recorded using the same domain </w:t>
            </w:r>
            <w:r w:rsidR="005C15D5">
              <w:rPr>
                <w:rFonts w:ascii="Arial" w:eastAsia="Arial" w:hAnsi="Arial" w:cs="Times New Roman"/>
                <w:sz w:val="22"/>
              </w:rPr>
              <w:t>to measure the changes experienced by clients over time</w:t>
            </w:r>
            <w:r w:rsidRPr="008D391C">
              <w:rPr>
                <w:rFonts w:ascii="Arial" w:eastAsia="Arial" w:hAnsi="Arial" w:cs="Times New Roman"/>
                <w:sz w:val="22"/>
              </w:rPr>
              <w:t>.</w:t>
            </w:r>
          </w:p>
          <w:p w:rsidR="002C50AB" w:rsidRPr="00026468" w:rsidRDefault="008D391C" w:rsidP="008D391C">
            <w:pPr>
              <w:pStyle w:val="ListParagraph"/>
              <w:numPr>
                <w:ilvl w:val="0"/>
                <w:numId w:val="16"/>
              </w:numPr>
              <w:spacing w:after="0" w:line="276" w:lineRule="auto"/>
              <w:rPr>
                <w:rFonts w:ascii="Arial" w:hAnsi="Arial" w:cs="Arial"/>
                <w:sz w:val="22"/>
              </w:rPr>
            </w:pPr>
            <w:r w:rsidRPr="008D391C">
              <w:rPr>
                <w:rFonts w:ascii="Arial" w:eastAsia="Arial" w:hAnsi="Arial" w:cs="Times New Roman"/>
                <w:sz w:val="22"/>
              </w:rPr>
              <w:t>It is optional to record how the SCORE was assessed.</w:t>
            </w:r>
          </w:p>
        </w:tc>
      </w:tr>
    </w:tbl>
    <w:p w:rsidR="000B4BD7" w:rsidRDefault="00260B1A" w:rsidP="000B4BD7">
      <w:pPr>
        <w:pStyle w:val="Heading3"/>
        <w:rPr>
          <w:rFonts w:ascii="Arial" w:hAnsi="Arial" w:cs="Arial"/>
          <w:sz w:val="26"/>
          <w:szCs w:val="26"/>
        </w:rPr>
      </w:pPr>
      <w:bookmarkStart w:id="0" w:name="_What_is_SCORE?"/>
      <w:bookmarkEnd w:id="0"/>
      <w:r w:rsidRPr="00260B1A">
        <w:rPr>
          <w:rFonts w:ascii="Arial" w:hAnsi="Arial" w:cs="Arial"/>
          <w:sz w:val="26"/>
          <w:szCs w:val="26"/>
        </w:rPr>
        <w:t xml:space="preserve">What is </w:t>
      </w:r>
      <w:r w:rsidR="000B4BD7">
        <w:rPr>
          <w:rFonts w:ascii="Arial" w:hAnsi="Arial" w:cs="Arial"/>
          <w:sz w:val="26"/>
          <w:szCs w:val="26"/>
        </w:rPr>
        <w:t>SCORE?</w:t>
      </w:r>
    </w:p>
    <w:p w:rsidR="000B4BD7" w:rsidRDefault="000B4BD7" w:rsidP="00473A46">
      <w:pPr>
        <w:spacing w:after="0" w:line="276" w:lineRule="auto"/>
        <w:rPr>
          <w:rFonts w:ascii="Arial" w:eastAsia="Arial" w:hAnsi="Arial" w:cs="Times New Roman"/>
          <w:i/>
          <w:sz w:val="22"/>
        </w:rPr>
      </w:pPr>
      <w:r w:rsidRPr="000B4BD7">
        <w:rPr>
          <w:rFonts w:ascii="Arial" w:eastAsia="Arial" w:hAnsi="Arial" w:cs="Times New Roman"/>
          <w:sz w:val="22"/>
        </w:rPr>
        <w:t>SCORE stands for Standard Client/Community Outcomes Reporting</w:t>
      </w:r>
      <w:r w:rsidRPr="000B4BD7">
        <w:rPr>
          <w:rFonts w:ascii="Arial" w:eastAsia="Arial" w:hAnsi="Arial" w:cs="Times New Roman"/>
          <w:b/>
          <w:i/>
          <w:sz w:val="22"/>
        </w:rPr>
        <w:t>.</w:t>
      </w:r>
      <w:r w:rsidRPr="000B4BD7">
        <w:rPr>
          <w:rFonts w:ascii="Arial" w:eastAsia="Arial" w:hAnsi="Arial" w:cs="Times New Roman"/>
          <w:sz w:val="22"/>
        </w:rPr>
        <w:t xml:space="preserve">  It f</w:t>
      </w:r>
      <w:r w:rsidR="005C15D5">
        <w:rPr>
          <w:rFonts w:ascii="Arial" w:eastAsia="Arial" w:hAnsi="Arial" w:cs="Times New Roman"/>
          <w:sz w:val="22"/>
        </w:rPr>
        <w:t>orms part of the Data Exchange p</w:t>
      </w:r>
      <w:r w:rsidRPr="000B4BD7">
        <w:rPr>
          <w:rFonts w:ascii="Arial" w:eastAsia="Arial" w:hAnsi="Arial" w:cs="Times New Roman"/>
          <w:sz w:val="22"/>
        </w:rPr>
        <w:t xml:space="preserve">artnership </w:t>
      </w:r>
      <w:r w:rsidR="005C15D5">
        <w:rPr>
          <w:rFonts w:ascii="Arial" w:eastAsia="Arial" w:hAnsi="Arial" w:cs="Times New Roman"/>
          <w:sz w:val="22"/>
        </w:rPr>
        <w:t>a</w:t>
      </w:r>
      <w:r w:rsidRPr="000B4BD7">
        <w:rPr>
          <w:rFonts w:ascii="Arial" w:eastAsia="Arial" w:hAnsi="Arial" w:cs="Times New Roman"/>
          <w:sz w:val="22"/>
        </w:rPr>
        <w:t>pproach.</w:t>
      </w:r>
      <w:r w:rsidRPr="000B4BD7">
        <w:rPr>
          <w:rFonts w:ascii="Arial" w:eastAsia="Arial" w:hAnsi="Arial" w:cs="Times New Roman"/>
          <w:i/>
          <w:sz w:val="22"/>
        </w:rPr>
        <w:t xml:space="preserve"> </w:t>
      </w:r>
    </w:p>
    <w:p w:rsidR="000B4BD7" w:rsidRPr="00473A46" w:rsidRDefault="000B4BD7" w:rsidP="00473A46">
      <w:pPr>
        <w:pStyle w:val="Heading3"/>
        <w:rPr>
          <w:rFonts w:ascii="Arial" w:hAnsi="Arial" w:cs="Arial"/>
          <w:sz w:val="26"/>
          <w:szCs w:val="26"/>
        </w:rPr>
      </w:pPr>
      <w:bookmarkStart w:id="1" w:name="_Client_SCORE_or"/>
      <w:bookmarkEnd w:id="1"/>
      <w:r w:rsidRPr="00473A46">
        <w:rPr>
          <w:rFonts w:ascii="Arial" w:hAnsi="Arial" w:cs="Arial"/>
          <w:sz w:val="26"/>
          <w:szCs w:val="26"/>
        </w:rPr>
        <w:t>Client SCORE or Community SCORE</w:t>
      </w:r>
    </w:p>
    <w:p w:rsidR="000B4BD7" w:rsidRPr="000B4BD7" w:rsidRDefault="000B4BD7" w:rsidP="00987C17">
      <w:pPr>
        <w:spacing w:after="0" w:line="23" w:lineRule="atLeast"/>
        <w:jc w:val="both"/>
        <w:rPr>
          <w:rFonts w:ascii="Arial" w:eastAsia="Arial" w:hAnsi="Arial" w:cs="Times New Roman"/>
          <w:sz w:val="22"/>
        </w:rPr>
      </w:pPr>
      <w:r w:rsidRPr="000B4BD7">
        <w:rPr>
          <w:rFonts w:ascii="Arial" w:eastAsia="Arial" w:hAnsi="Arial" w:cs="Times New Roman"/>
          <w:sz w:val="22"/>
        </w:rPr>
        <w:t>There are four different types of outcomes measured through SCORE to help tell the story of what has been achieved for an individual client and</w:t>
      </w:r>
      <w:r w:rsidR="006504E0">
        <w:rPr>
          <w:rFonts w:ascii="Arial" w:eastAsia="Arial" w:hAnsi="Arial" w:cs="Times New Roman"/>
          <w:sz w:val="22"/>
        </w:rPr>
        <w:t>/or group/community activities</w:t>
      </w:r>
      <w:r w:rsidRPr="000B4BD7">
        <w:rPr>
          <w:rFonts w:ascii="Arial" w:eastAsia="Arial" w:hAnsi="Arial" w:cs="Times New Roman"/>
          <w:sz w:val="22"/>
        </w:rPr>
        <w:t xml:space="preserve">. The SCORE </w:t>
      </w:r>
      <w:r w:rsidR="005C15D5">
        <w:rPr>
          <w:rFonts w:ascii="Arial" w:eastAsia="Arial" w:hAnsi="Arial" w:cs="Times New Roman"/>
          <w:sz w:val="22"/>
        </w:rPr>
        <w:t>components</w:t>
      </w:r>
      <w:r w:rsidRPr="000B4BD7">
        <w:rPr>
          <w:rFonts w:ascii="Arial" w:eastAsia="Arial" w:hAnsi="Arial" w:cs="Times New Roman"/>
          <w:sz w:val="22"/>
        </w:rPr>
        <w:t xml:space="preserve"> for individual clients are:</w:t>
      </w:r>
    </w:p>
    <w:p w:rsidR="000B4BD7" w:rsidRP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Circumstances</w:t>
      </w:r>
    </w:p>
    <w:p w:rsidR="000B4BD7" w:rsidRP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Goals</w:t>
      </w:r>
    </w:p>
    <w:p w:rsid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Satisfaction</w:t>
      </w:r>
    </w:p>
    <w:p w:rsidR="006002D3" w:rsidRDefault="006002D3" w:rsidP="006002D3">
      <w:pPr>
        <w:spacing w:before="0" w:after="0" w:line="23" w:lineRule="atLeast"/>
        <w:contextualSpacing/>
        <w:jc w:val="both"/>
        <w:rPr>
          <w:rFonts w:ascii="Arial" w:eastAsia="Arial" w:hAnsi="Arial" w:cs="Times New Roman"/>
          <w:sz w:val="22"/>
        </w:rPr>
      </w:pPr>
    </w:p>
    <w:p w:rsidR="006002D3" w:rsidRDefault="006002D3" w:rsidP="006002D3">
      <w:pPr>
        <w:spacing w:before="0" w:after="0" w:line="23" w:lineRule="atLeast"/>
        <w:contextualSpacing/>
        <w:rPr>
          <w:rFonts w:ascii="Arial" w:eastAsia="Arial" w:hAnsi="Arial" w:cs="Times New Roman"/>
          <w:sz w:val="22"/>
        </w:rPr>
      </w:pPr>
      <w:r>
        <w:rPr>
          <w:rFonts w:ascii="Arial" w:eastAsia="Arial" w:hAnsi="Arial" w:cs="Times New Roman"/>
          <w:sz w:val="22"/>
        </w:rPr>
        <w:t xml:space="preserve">Once a session is recorded, an individual client SCORE can be added. If you wish to add a SCORE assessment for each client involved in the session, each assessment must be entered </w:t>
      </w:r>
      <w:r w:rsidRPr="006002D3">
        <w:rPr>
          <w:rFonts w:ascii="Arial" w:eastAsia="Arial" w:hAnsi="Arial" w:cs="Times New Roman"/>
          <w:b/>
          <w:sz w:val="22"/>
        </w:rPr>
        <w:t>separately</w:t>
      </w:r>
      <w:r>
        <w:rPr>
          <w:rFonts w:ascii="Arial" w:eastAsia="Arial" w:hAnsi="Arial" w:cs="Times New Roman"/>
          <w:sz w:val="22"/>
        </w:rPr>
        <w:t>.</w:t>
      </w:r>
    </w:p>
    <w:p w:rsidR="006002D3" w:rsidRDefault="006002D3" w:rsidP="006002D3">
      <w:pPr>
        <w:spacing w:before="0" w:after="0" w:line="23" w:lineRule="atLeast"/>
        <w:contextualSpacing/>
        <w:rPr>
          <w:rFonts w:ascii="Arial" w:eastAsia="Arial" w:hAnsi="Arial" w:cs="Times New Roman"/>
          <w:sz w:val="22"/>
        </w:rPr>
      </w:pPr>
    </w:p>
    <w:p w:rsidR="005C15D5" w:rsidRPr="005C15D5" w:rsidRDefault="006002D3" w:rsidP="005C15D5">
      <w:pPr>
        <w:spacing w:after="0" w:line="276" w:lineRule="auto"/>
        <w:rPr>
          <w:rFonts w:ascii="Arial" w:eastAsia="Arial" w:hAnsi="Arial" w:cs="Times New Roman"/>
          <w:sz w:val="22"/>
        </w:rPr>
      </w:pPr>
      <w:r w:rsidRPr="005C15D5">
        <w:rPr>
          <w:rFonts w:ascii="Arial" w:eastAsia="Arial" w:hAnsi="Arial" w:cs="Times New Roman"/>
          <w:sz w:val="22"/>
        </w:rPr>
        <w:t xml:space="preserve">An individual client SCORE assessment </w:t>
      </w:r>
      <w:r w:rsidR="005C15D5" w:rsidRPr="005C15D5">
        <w:rPr>
          <w:rFonts w:ascii="Arial" w:eastAsia="Arial" w:hAnsi="Arial" w:cs="Times New Roman"/>
          <w:sz w:val="22"/>
        </w:rPr>
        <w:t>should be</w:t>
      </w:r>
      <w:r w:rsidRPr="005C15D5">
        <w:rPr>
          <w:rFonts w:ascii="Arial" w:eastAsia="Arial" w:hAnsi="Arial" w:cs="Times New Roman"/>
          <w:sz w:val="22"/>
        </w:rPr>
        <w:t xml:space="preserve"> recorded </w:t>
      </w:r>
      <w:r w:rsidR="005C15D5" w:rsidRPr="005C15D5">
        <w:rPr>
          <w:rFonts w:ascii="Arial" w:eastAsia="Arial" w:hAnsi="Arial" w:cs="Times New Roman"/>
          <w:sz w:val="22"/>
        </w:rPr>
        <w:t xml:space="preserve">at least </w:t>
      </w:r>
      <w:r w:rsidRPr="005C15D5">
        <w:rPr>
          <w:rFonts w:ascii="Arial" w:eastAsia="Arial" w:hAnsi="Arial" w:cs="Times New Roman"/>
          <w:sz w:val="22"/>
        </w:rPr>
        <w:t xml:space="preserve">twice, towards the beginning of service delivery and again towards the end. Numerous SCORE assessments can be added if the client will be accessing the activity long term. These SCOREs should be recorded using the same domain </w:t>
      </w:r>
      <w:r w:rsidR="005C15D5" w:rsidRPr="005C15D5">
        <w:rPr>
          <w:rFonts w:ascii="Arial" w:eastAsia="Arial" w:hAnsi="Arial" w:cs="Times New Roman"/>
          <w:sz w:val="22"/>
        </w:rPr>
        <w:t>to measure the changes experienced by clients over time.</w:t>
      </w:r>
    </w:p>
    <w:p w:rsidR="000B4BD7" w:rsidRPr="000B4BD7" w:rsidRDefault="000B4BD7" w:rsidP="006002D3">
      <w:pPr>
        <w:spacing w:before="0" w:after="0" w:line="23" w:lineRule="atLeast"/>
        <w:rPr>
          <w:rFonts w:ascii="Arial" w:eastAsia="Arial" w:hAnsi="Arial" w:cs="Times New Roman"/>
          <w:sz w:val="22"/>
        </w:rPr>
      </w:pPr>
    </w:p>
    <w:p w:rsidR="000B4BD7" w:rsidRPr="000B4BD7" w:rsidRDefault="000B4BD7" w:rsidP="006002D3">
      <w:pPr>
        <w:tabs>
          <w:tab w:val="left" w:pos="8925"/>
        </w:tabs>
        <w:spacing w:before="0" w:after="0" w:line="23" w:lineRule="atLeast"/>
        <w:rPr>
          <w:rFonts w:ascii="Arial" w:eastAsia="Arial" w:hAnsi="Arial" w:cs="Times New Roman"/>
          <w:sz w:val="22"/>
        </w:rPr>
      </w:pPr>
      <w:r w:rsidRPr="000B4BD7">
        <w:rPr>
          <w:rFonts w:ascii="Arial" w:eastAsia="Arial" w:hAnsi="Arial" w:cs="Times New Roman"/>
          <w:sz w:val="22"/>
        </w:rPr>
        <w:t xml:space="preserve">The SCORE </w:t>
      </w:r>
      <w:r w:rsidR="005C15D5">
        <w:rPr>
          <w:rFonts w:ascii="Arial" w:eastAsia="Arial" w:hAnsi="Arial" w:cs="Times New Roman"/>
          <w:sz w:val="22"/>
        </w:rPr>
        <w:t>component</w:t>
      </w:r>
      <w:r w:rsidR="00F364E4">
        <w:rPr>
          <w:rFonts w:ascii="Arial" w:eastAsia="Arial" w:hAnsi="Arial" w:cs="Times New Roman"/>
          <w:sz w:val="22"/>
        </w:rPr>
        <w:t xml:space="preserve"> for group</w:t>
      </w:r>
      <w:r w:rsidR="005C15D5">
        <w:rPr>
          <w:rFonts w:ascii="Arial" w:eastAsia="Arial" w:hAnsi="Arial" w:cs="Times New Roman"/>
          <w:sz w:val="22"/>
        </w:rPr>
        <w:t xml:space="preserve"> </w:t>
      </w:r>
      <w:r w:rsidR="00F364E4">
        <w:rPr>
          <w:rFonts w:ascii="Arial" w:eastAsia="Arial" w:hAnsi="Arial" w:cs="Times New Roman"/>
          <w:sz w:val="22"/>
        </w:rPr>
        <w:t>/</w:t>
      </w:r>
      <w:r w:rsidR="005C15D5">
        <w:rPr>
          <w:rFonts w:ascii="Arial" w:eastAsia="Arial" w:hAnsi="Arial" w:cs="Times New Roman"/>
          <w:sz w:val="22"/>
        </w:rPr>
        <w:t xml:space="preserve"> </w:t>
      </w:r>
      <w:r w:rsidR="00F364E4">
        <w:rPr>
          <w:rFonts w:ascii="Arial" w:eastAsia="Arial" w:hAnsi="Arial" w:cs="Times New Roman"/>
          <w:sz w:val="22"/>
        </w:rPr>
        <w:t xml:space="preserve">community activity </w:t>
      </w:r>
      <w:r w:rsidRPr="000B4BD7">
        <w:rPr>
          <w:rFonts w:ascii="Arial" w:eastAsia="Arial" w:hAnsi="Arial" w:cs="Times New Roman"/>
          <w:sz w:val="22"/>
        </w:rPr>
        <w:t>is:</w:t>
      </w:r>
      <w:r w:rsidR="000418D1">
        <w:rPr>
          <w:rFonts w:ascii="Arial" w:eastAsia="Arial" w:hAnsi="Arial" w:cs="Times New Roman"/>
          <w:sz w:val="22"/>
        </w:rPr>
        <w:tab/>
      </w:r>
      <w:bookmarkStart w:id="2" w:name="_GoBack"/>
      <w:bookmarkEnd w:id="2"/>
    </w:p>
    <w:p w:rsidR="00D91645" w:rsidRDefault="000B4BD7" w:rsidP="00D91645">
      <w:pPr>
        <w:numPr>
          <w:ilvl w:val="0"/>
          <w:numId w:val="2"/>
        </w:numPr>
        <w:spacing w:before="0" w:after="0" w:line="23" w:lineRule="atLeast"/>
        <w:contextualSpacing/>
        <w:rPr>
          <w:rFonts w:ascii="Arial" w:eastAsia="Arial" w:hAnsi="Arial" w:cs="Times New Roman"/>
          <w:sz w:val="22"/>
        </w:rPr>
      </w:pPr>
      <w:r w:rsidRPr="000B4BD7">
        <w:rPr>
          <w:rFonts w:ascii="Arial" w:eastAsia="Arial" w:hAnsi="Arial" w:cs="Times New Roman"/>
          <w:sz w:val="22"/>
        </w:rPr>
        <w:t>Community</w:t>
      </w:r>
    </w:p>
    <w:p w:rsidR="000B4BD7" w:rsidRDefault="000B4BD7" w:rsidP="00D91645">
      <w:pPr>
        <w:spacing w:before="0" w:after="0" w:line="23" w:lineRule="atLeast"/>
        <w:contextualSpacing/>
        <w:rPr>
          <w:rFonts w:ascii="Arial" w:eastAsia="Arial" w:hAnsi="Arial" w:cs="Times New Roman"/>
          <w:sz w:val="22"/>
        </w:rPr>
      </w:pPr>
      <w:r w:rsidRPr="000B4BD7">
        <w:rPr>
          <w:rFonts w:ascii="Arial" w:eastAsia="Arial" w:hAnsi="Arial" w:cs="Times New Roman"/>
          <w:sz w:val="22"/>
        </w:rPr>
        <w:lastRenderedPageBreak/>
        <w:t xml:space="preserve">The Community </w:t>
      </w:r>
      <w:r w:rsidR="005C15D5">
        <w:rPr>
          <w:rFonts w:ascii="Arial" w:eastAsia="Arial" w:hAnsi="Arial" w:cs="Times New Roman"/>
          <w:sz w:val="22"/>
        </w:rPr>
        <w:t>component</w:t>
      </w:r>
      <w:r w:rsidRPr="000B4BD7">
        <w:rPr>
          <w:rFonts w:ascii="Arial" w:eastAsia="Arial" w:hAnsi="Arial" w:cs="Times New Roman"/>
          <w:sz w:val="22"/>
        </w:rPr>
        <w:t xml:space="preserve"> has been designed to report outcomes being achieved for large group where it is not feasible to record </w:t>
      </w:r>
      <w:r w:rsidR="006504E0">
        <w:rPr>
          <w:rFonts w:ascii="Arial" w:eastAsia="Arial" w:hAnsi="Arial" w:cs="Times New Roman"/>
          <w:sz w:val="22"/>
        </w:rPr>
        <w:t>c</w:t>
      </w:r>
      <w:r w:rsidRPr="000B4BD7">
        <w:rPr>
          <w:rFonts w:ascii="Arial" w:eastAsia="Arial" w:hAnsi="Arial" w:cs="Times New Roman"/>
          <w:sz w:val="22"/>
        </w:rPr>
        <w:t>hanges for individua</w:t>
      </w:r>
      <w:r w:rsidR="006504E0">
        <w:rPr>
          <w:rFonts w:ascii="Arial" w:eastAsia="Arial" w:hAnsi="Arial" w:cs="Times New Roman"/>
          <w:sz w:val="22"/>
        </w:rPr>
        <w:t>ls.</w:t>
      </w:r>
      <w:r w:rsidR="006002D3">
        <w:rPr>
          <w:rFonts w:ascii="Arial" w:eastAsia="Arial" w:hAnsi="Arial" w:cs="Times New Roman"/>
          <w:sz w:val="22"/>
        </w:rPr>
        <w:t xml:space="preserve"> Community SCOREs is recorded in a similar way to client SCOREs.</w:t>
      </w:r>
    </w:p>
    <w:p w:rsidR="0018514B" w:rsidRPr="000B4BD7" w:rsidRDefault="0018514B" w:rsidP="0018514B">
      <w:pPr>
        <w:spacing w:after="0" w:line="276" w:lineRule="auto"/>
        <w:rPr>
          <w:rFonts w:ascii="Arial" w:eastAsia="Arial" w:hAnsi="Arial" w:cs="Times New Roman"/>
          <w:sz w:val="16"/>
        </w:rPr>
      </w:pPr>
      <w:r>
        <w:rPr>
          <w:rFonts w:ascii="Arial" w:eastAsia="Arial" w:hAnsi="Arial" w:cs="Times New Roman"/>
          <w:sz w:val="22"/>
        </w:rPr>
        <w:t>You do not need to record SCORE assessments against each domain listed. Select the domains that are relevant for the client at the time of the assessment.</w:t>
      </w:r>
    </w:p>
    <w:p w:rsidR="00D44105" w:rsidRPr="008D294B" w:rsidRDefault="00D44105" w:rsidP="00F35581">
      <w:pPr>
        <w:pStyle w:val="Heading3"/>
        <w:rPr>
          <w:rFonts w:ascii="Arial" w:eastAsia="Times New Roman" w:hAnsi="Arial" w:cs="Arial"/>
          <w:sz w:val="26"/>
          <w:szCs w:val="26"/>
        </w:rPr>
      </w:pPr>
      <w:bookmarkStart w:id="3" w:name="_SCORE_icons"/>
      <w:bookmarkEnd w:id="3"/>
      <w:r w:rsidRPr="008D294B">
        <w:rPr>
          <w:rFonts w:ascii="Arial" w:eastAsia="Times New Roman" w:hAnsi="Arial" w:cs="Arial"/>
          <w:sz w:val="26"/>
          <w:szCs w:val="26"/>
        </w:rPr>
        <w:t>SCORE icons</w:t>
      </w:r>
    </w:p>
    <w:p w:rsidR="00D44105" w:rsidRPr="00D44105" w:rsidRDefault="00D44105" w:rsidP="00D44105">
      <w:pPr>
        <w:rPr>
          <w:rFonts w:ascii="Arial" w:hAnsi="Arial" w:cs="Arial"/>
          <w:sz w:val="22"/>
        </w:rPr>
      </w:pPr>
      <w:r w:rsidRPr="00D44105">
        <w:rPr>
          <w:rFonts w:ascii="Arial" w:hAnsi="Arial" w:cs="Arial"/>
          <w:sz w:val="22"/>
        </w:rPr>
        <w:t>Table 1 details the various SCORE icons and their meanings.</w:t>
      </w:r>
    </w:p>
    <w:p w:rsidR="00D44105" w:rsidRPr="00A0558A" w:rsidRDefault="00D44105" w:rsidP="00D44105">
      <w:pPr>
        <w:pStyle w:val="Caption"/>
        <w:keepNext/>
        <w:spacing w:after="0" w:line="240" w:lineRule="auto"/>
        <w:rPr>
          <w:rFonts w:ascii="Arial" w:hAnsi="Arial" w:cs="Arial"/>
          <w:szCs w:val="16"/>
        </w:rPr>
      </w:pPr>
      <w:r w:rsidRPr="00A0558A">
        <w:rPr>
          <w:rFonts w:ascii="Arial" w:hAnsi="Arial" w:cs="Arial"/>
          <w:caps w:val="0"/>
          <w:szCs w:val="16"/>
        </w:rPr>
        <w:t xml:space="preserve">Table </w:t>
      </w:r>
      <w:r>
        <w:rPr>
          <w:rFonts w:ascii="Arial" w:hAnsi="Arial" w:cs="Arial"/>
          <w:caps w:val="0"/>
          <w:szCs w:val="16"/>
        </w:rPr>
        <w:t>1 – SCORE icons and their meanings</w:t>
      </w:r>
    </w:p>
    <w:tbl>
      <w:tblPr>
        <w:tblStyle w:val="TableGrid"/>
        <w:tblW w:w="4840" w:type="pct"/>
        <w:tblInd w:w="-5" w:type="dxa"/>
        <w:tblLook w:val="04A0" w:firstRow="1" w:lastRow="0" w:firstColumn="1" w:lastColumn="0" w:noHBand="0" w:noVBand="1"/>
        <w:tblCaption w:val="Field descriptions for the score icons and their meanings"/>
        <w:tblDescription w:val="This table lists the different score icons and their meanings"/>
      </w:tblPr>
      <w:tblGrid>
        <w:gridCol w:w="2641"/>
        <w:gridCol w:w="7493"/>
      </w:tblGrid>
      <w:tr w:rsidR="00F35581" w:rsidRPr="00F35581" w:rsidTr="00FB6275">
        <w:tc>
          <w:tcPr>
            <w:tcW w:w="1303" w:type="pct"/>
            <w:shd w:val="clear" w:color="auto" w:fill="02303D" w:themeFill="accent6" w:themeFillShade="80"/>
            <w:vAlign w:val="center"/>
          </w:tcPr>
          <w:p w:rsidR="00F35581" w:rsidRPr="00F35581" w:rsidRDefault="00F35581" w:rsidP="00F35581">
            <w:pPr>
              <w:pStyle w:val="NormalIndented"/>
              <w:ind w:left="0"/>
              <w:rPr>
                <w:rFonts w:ascii="Arial" w:hAnsi="Arial" w:cs="Arial"/>
                <w:b/>
                <w:noProof/>
                <w:sz w:val="22"/>
                <w:lang w:eastAsia="en-AU"/>
              </w:rPr>
            </w:pPr>
            <w:r w:rsidRPr="00F35581">
              <w:rPr>
                <w:rFonts w:ascii="Arial" w:hAnsi="Arial" w:cs="Arial"/>
                <w:b/>
                <w:noProof/>
                <w:sz w:val="22"/>
                <w:lang w:eastAsia="en-AU"/>
              </w:rPr>
              <w:t>FIELD</w:t>
            </w:r>
          </w:p>
        </w:tc>
        <w:tc>
          <w:tcPr>
            <w:tcW w:w="3697" w:type="pct"/>
            <w:shd w:val="clear" w:color="auto" w:fill="02303D" w:themeFill="accent6" w:themeFillShade="80"/>
            <w:vAlign w:val="center"/>
          </w:tcPr>
          <w:p w:rsidR="00F35581" w:rsidRPr="00F35581" w:rsidRDefault="00F35581" w:rsidP="00F35581">
            <w:pPr>
              <w:pStyle w:val="NormalIndented"/>
              <w:ind w:left="0"/>
              <w:rPr>
                <w:rStyle w:val="IntenseEmphasis"/>
                <w:rFonts w:ascii="Arial" w:hAnsi="Arial" w:cs="Arial"/>
                <w:sz w:val="22"/>
              </w:rPr>
            </w:pPr>
            <w:r w:rsidRPr="00F35581">
              <w:rPr>
                <w:rStyle w:val="IntenseEmphasis"/>
                <w:rFonts w:ascii="Arial" w:hAnsi="Arial" w:cs="Arial"/>
                <w:sz w:val="22"/>
              </w:rPr>
              <w:t>DESCRIPTION</w:t>
            </w:r>
          </w:p>
        </w:tc>
      </w:tr>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28BB7B19" wp14:editId="3B6E35B7">
                  <wp:extent cx="463739" cy="334371"/>
                  <wp:effectExtent l="19050" t="19050" r="12700" b="27940"/>
                  <wp:docPr id="13" name="Picture 13" descr="This is a screen shot of the Add a score icon" title="Add a SC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58" b="5122"/>
                          <a:stretch/>
                        </pic:blipFill>
                        <pic:spPr bwMode="auto">
                          <a:xfrm>
                            <a:off x="0" y="0"/>
                            <a:ext cx="463739" cy="33437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697" w:type="pct"/>
            <w:shd w:val="clear" w:color="auto" w:fill="FFFFFF" w:themeFill="background1"/>
            <w:vAlign w:val="center"/>
          </w:tcPr>
          <w:p w:rsidR="00D44105" w:rsidRPr="005627B7" w:rsidRDefault="00D44105" w:rsidP="004F3F99">
            <w:pPr>
              <w:pStyle w:val="NormalIndented"/>
              <w:ind w:left="0"/>
              <w:rPr>
                <w:rStyle w:val="IntenseEmphasis"/>
                <w:rFonts w:ascii="Arial" w:hAnsi="Arial" w:cs="Arial"/>
                <w:b w:val="0"/>
                <w:i/>
                <w:sz w:val="22"/>
              </w:rPr>
            </w:pPr>
            <w:r w:rsidRPr="005627B7">
              <w:rPr>
                <w:rStyle w:val="IntenseEmphasis"/>
                <w:rFonts w:ascii="Arial" w:hAnsi="Arial" w:cs="Arial"/>
                <w:b w:val="0"/>
                <w:sz w:val="22"/>
              </w:rPr>
              <w:t>The SCORE</w:t>
            </w:r>
            <w:r>
              <w:rPr>
                <w:rStyle w:val="IntenseEmphasis"/>
                <w:rFonts w:ascii="Arial" w:hAnsi="Arial" w:cs="Arial"/>
                <w:b w:val="0"/>
                <w:sz w:val="22"/>
              </w:rPr>
              <w:t xml:space="preserve"> ‘outline’</w:t>
            </w:r>
            <w:r w:rsidRPr="005627B7">
              <w:rPr>
                <w:rStyle w:val="IntenseEmphasis"/>
                <w:rFonts w:ascii="Arial" w:hAnsi="Arial" w:cs="Arial"/>
                <w:b w:val="0"/>
                <w:sz w:val="22"/>
              </w:rPr>
              <w:t xml:space="preserve"> icon </w:t>
            </w:r>
            <w:r>
              <w:rPr>
                <w:rStyle w:val="IntenseEmphasis"/>
                <w:rFonts w:ascii="Arial" w:hAnsi="Arial" w:cs="Arial"/>
                <w:b w:val="0"/>
                <w:sz w:val="22"/>
              </w:rPr>
              <w:t>displays</w:t>
            </w:r>
            <w:r w:rsidRPr="005627B7">
              <w:rPr>
                <w:rStyle w:val="IntenseEmphasis"/>
                <w:rFonts w:ascii="Arial" w:hAnsi="Arial" w:cs="Arial"/>
                <w:b w:val="0"/>
                <w:sz w:val="22"/>
              </w:rPr>
              <w:t xml:space="preserve"> on a client record summary attached to a session.  You can use this icon to add, delete or edit SCORE assessment types (Goal, Circumstance or </w:t>
            </w:r>
            <w:r>
              <w:rPr>
                <w:rStyle w:val="IntenseEmphasis"/>
                <w:rFonts w:ascii="Arial" w:hAnsi="Arial" w:cs="Arial"/>
                <w:b w:val="0"/>
                <w:sz w:val="22"/>
              </w:rPr>
              <w:t>S</w:t>
            </w:r>
            <w:r w:rsidRPr="005627B7">
              <w:rPr>
                <w:rStyle w:val="IntenseEmphasis"/>
                <w:rFonts w:ascii="Arial" w:hAnsi="Arial" w:cs="Arial"/>
                <w:b w:val="0"/>
                <w:sz w:val="22"/>
              </w:rPr>
              <w:t>atisfaction) for a client resulting from a session.</w:t>
            </w:r>
          </w:p>
        </w:tc>
      </w:tr>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0E0F79D6" wp14:editId="02C1BDBE">
                  <wp:extent cx="496437" cy="342900"/>
                  <wp:effectExtent l="19050" t="19050" r="18415" b="19050"/>
                  <wp:docPr id="14" name="Picture 14" descr="This is a screen shot of the One SCORE has been added icon" title="One SCORE has been ad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34"/>
                          <a:stretch/>
                        </pic:blipFill>
                        <pic:spPr bwMode="auto">
                          <a:xfrm>
                            <a:off x="0" y="0"/>
                            <a:ext cx="496437" cy="3429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697" w:type="pct"/>
            <w:shd w:val="clear" w:color="auto" w:fill="F2F2F2" w:themeFill="background1" w:themeFillShade="F2"/>
            <w:vAlign w:val="center"/>
          </w:tcPr>
          <w:p w:rsidR="00D44105" w:rsidRPr="005627B7" w:rsidRDefault="00D44105" w:rsidP="007E0890">
            <w:pPr>
              <w:pStyle w:val="NormalIndented"/>
              <w:ind w:left="0"/>
              <w:rPr>
                <w:rStyle w:val="IntenseEmphasis"/>
                <w:rFonts w:ascii="Arial" w:hAnsi="Arial" w:cs="Arial"/>
                <w:b w:val="0"/>
                <w:sz w:val="22"/>
              </w:rPr>
            </w:pPr>
            <w:r>
              <w:rPr>
                <w:rStyle w:val="IntenseEmphasis"/>
                <w:rFonts w:ascii="Arial" w:hAnsi="Arial" w:cs="Arial"/>
                <w:b w:val="0"/>
                <w:sz w:val="22"/>
              </w:rPr>
              <w:t>Th</w:t>
            </w:r>
            <w:r w:rsidR="007E0890">
              <w:rPr>
                <w:rStyle w:val="IntenseEmphasis"/>
                <w:rFonts w:ascii="Arial" w:hAnsi="Arial" w:cs="Arial"/>
                <w:b w:val="0"/>
                <w:sz w:val="22"/>
              </w:rPr>
              <w:t>e</w:t>
            </w:r>
            <w:r>
              <w:rPr>
                <w:rStyle w:val="IntenseEmphasis"/>
                <w:rFonts w:ascii="Arial" w:hAnsi="Arial" w:cs="Arial"/>
                <w:b w:val="0"/>
                <w:sz w:val="22"/>
              </w:rPr>
              <w:t xml:space="preserve"> SCORE ‘coloured’ icon displays when one SCORE assessment has been added to a client record at a session and another SCORE assessment can be added.</w:t>
            </w:r>
          </w:p>
        </w:tc>
      </w:tr>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5D98E1F0" wp14:editId="4D208BB5">
                  <wp:extent cx="495300" cy="323850"/>
                  <wp:effectExtent l="19050" t="19050" r="19050" b="19050"/>
                  <wp:docPr id="48" name="Picture 48" descr="This is a screen shot of the score assessment icon indicating that no more assessments can be added for this client at this session" title="SCORE Assessment icon -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00" cy="323850"/>
                          </a:xfrm>
                          <a:prstGeom prst="rect">
                            <a:avLst/>
                          </a:prstGeom>
                          <a:ln>
                            <a:solidFill>
                              <a:schemeClr val="tx1"/>
                            </a:solidFill>
                          </a:ln>
                        </pic:spPr>
                      </pic:pic>
                    </a:graphicData>
                  </a:graphic>
                </wp:inline>
              </w:drawing>
            </w:r>
          </w:p>
        </w:tc>
        <w:tc>
          <w:tcPr>
            <w:tcW w:w="3697" w:type="pct"/>
            <w:shd w:val="clear" w:color="auto" w:fill="FFFFFF" w:themeFill="background1"/>
            <w:vAlign w:val="center"/>
          </w:tcPr>
          <w:p w:rsidR="00D44105" w:rsidRDefault="007E0890" w:rsidP="007E0890">
            <w:pPr>
              <w:pStyle w:val="NormalIndented"/>
              <w:ind w:left="0"/>
              <w:rPr>
                <w:rStyle w:val="IntenseEmphasis"/>
                <w:rFonts w:ascii="Arial" w:hAnsi="Arial" w:cs="Arial"/>
                <w:b w:val="0"/>
                <w:sz w:val="22"/>
              </w:rPr>
            </w:pPr>
            <w:r>
              <w:rPr>
                <w:rStyle w:val="IntenseEmphasis"/>
                <w:rFonts w:ascii="Arial" w:hAnsi="Arial" w:cs="Arial"/>
                <w:b w:val="0"/>
                <w:sz w:val="22"/>
              </w:rPr>
              <w:t xml:space="preserve">The </w:t>
            </w:r>
            <w:r w:rsidR="00D44105">
              <w:rPr>
                <w:rStyle w:val="IntenseEmphasis"/>
                <w:rFonts w:ascii="Arial" w:hAnsi="Arial" w:cs="Arial"/>
                <w:b w:val="0"/>
                <w:sz w:val="22"/>
              </w:rPr>
              <w:t xml:space="preserve">SCORE ‘tick’ icon displays when the full quota of </w:t>
            </w:r>
            <w:r w:rsidR="005C15D5">
              <w:rPr>
                <w:rStyle w:val="IntenseEmphasis"/>
                <w:rFonts w:ascii="Arial" w:hAnsi="Arial" w:cs="Arial"/>
                <w:b w:val="0"/>
                <w:sz w:val="22"/>
              </w:rPr>
              <w:t xml:space="preserve">(two) </w:t>
            </w:r>
            <w:r w:rsidR="00D44105">
              <w:rPr>
                <w:rStyle w:val="IntenseEmphasis"/>
                <w:rFonts w:ascii="Arial" w:hAnsi="Arial" w:cs="Arial"/>
                <w:b w:val="0"/>
                <w:sz w:val="22"/>
              </w:rPr>
              <w:t>SCORE assessments have been added to a client record at a session.</w:t>
            </w:r>
          </w:p>
        </w:tc>
      </w:tr>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749C6F39" wp14:editId="3063E10F">
                  <wp:extent cx="469568" cy="354785"/>
                  <wp:effectExtent l="19050" t="19050" r="26035" b="26670"/>
                  <wp:docPr id="49" name="Picture 49" descr="This is a screen shot of the SCORE is present icon" title="SCORE is pres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016" cy="356634"/>
                          </a:xfrm>
                          <a:prstGeom prst="rect">
                            <a:avLst/>
                          </a:prstGeom>
                          <a:ln>
                            <a:solidFill>
                              <a:schemeClr val="tx1"/>
                            </a:solidFill>
                          </a:ln>
                        </pic:spPr>
                      </pic:pic>
                    </a:graphicData>
                  </a:graphic>
                </wp:inline>
              </w:drawing>
            </w:r>
          </w:p>
        </w:tc>
        <w:tc>
          <w:tcPr>
            <w:tcW w:w="3697" w:type="pct"/>
            <w:shd w:val="clear" w:color="auto" w:fill="F2F2F2" w:themeFill="background1" w:themeFillShade="F2"/>
            <w:vAlign w:val="center"/>
          </w:tcPr>
          <w:p w:rsidR="00D44105" w:rsidRDefault="00D44105" w:rsidP="007E0890">
            <w:pPr>
              <w:pStyle w:val="NormalIndented"/>
              <w:ind w:left="0"/>
              <w:rPr>
                <w:rStyle w:val="IntenseEmphasis"/>
                <w:rFonts w:ascii="Arial" w:hAnsi="Arial" w:cs="Arial"/>
                <w:b w:val="0"/>
                <w:sz w:val="22"/>
              </w:rPr>
            </w:pPr>
            <w:r>
              <w:rPr>
                <w:rStyle w:val="IntenseEmphasis"/>
                <w:rFonts w:ascii="Arial" w:hAnsi="Arial" w:cs="Arial"/>
                <w:b w:val="0"/>
                <w:sz w:val="22"/>
              </w:rPr>
              <w:t>Th</w:t>
            </w:r>
            <w:r w:rsidR="007E0890">
              <w:rPr>
                <w:rStyle w:val="IntenseEmphasis"/>
                <w:rFonts w:ascii="Arial" w:hAnsi="Arial" w:cs="Arial"/>
                <w:b w:val="0"/>
                <w:sz w:val="22"/>
              </w:rPr>
              <w:t>e</w:t>
            </w:r>
            <w:r>
              <w:rPr>
                <w:rStyle w:val="IntenseEmphasis"/>
                <w:rFonts w:ascii="Arial" w:hAnsi="Arial" w:cs="Arial"/>
                <w:b w:val="0"/>
                <w:sz w:val="22"/>
              </w:rPr>
              <w:t xml:space="preserve"> SCORE icon displays on a client record advising a SCORE assessment has been added to the client. Displays in the Find a client screen.</w:t>
            </w:r>
          </w:p>
        </w:tc>
      </w:tr>
    </w:tbl>
    <w:p w:rsidR="00412756" w:rsidRPr="008D294B" w:rsidRDefault="000B4BD7" w:rsidP="008D294B">
      <w:pPr>
        <w:pStyle w:val="Heading3"/>
        <w:rPr>
          <w:rFonts w:ascii="Arial" w:eastAsia="Times New Roman" w:hAnsi="Arial" w:cs="Arial"/>
          <w:sz w:val="26"/>
          <w:szCs w:val="26"/>
        </w:rPr>
      </w:pPr>
      <w:bookmarkStart w:id="4" w:name="_Add_a_client"/>
      <w:bookmarkEnd w:id="4"/>
      <w:r w:rsidRPr="008D294B">
        <w:rPr>
          <w:rFonts w:ascii="Arial" w:eastAsia="Times New Roman" w:hAnsi="Arial" w:cs="Arial"/>
          <w:sz w:val="26"/>
          <w:szCs w:val="26"/>
        </w:rPr>
        <w:t xml:space="preserve">Add a </w:t>
      </w:r>
      <w:r w:rsidR="006504E0" w:rsidRPr="008D294B">
        <w:rPr>
          <w:rFonts w:ascii="Arial" w:eastAsia="Times New Roman" w:hAnsi="Arial" w:cs="Arial"/>
          <w:sz w:val="26"/>
          <w:szCs w:val="26"/>
        </w:rPr>
        <w:t>client</w:t>
      </w:r>
      <w:r w:rsidR="00412756" w:rsidRPr="008D294B">
        <w:rPr>
          <w:rFonts w:ascii="Arial" w:eastAsia="Times New Roman" w:hAnsi="Arial" w:cs="Arial"/>
          <w:sz w:val="26"/>
          <w:szCs w:val="26"/>
        </w:rPr>
        <w:t xml:space="preserve"> SCORE</w:t>
      </w:r>
    </w:p>
    <w:p w:rsidR="000B4BD7" w:rsidRDefault="000B4BD7" w:rsidP="000B4BD7">
      <w:pPr>
        <w:rPr>
          <w:rFonts w:ascii="Arial" w:eastAsia="Arial" w:hAnsi="Arial" w:cs="Times New Roman"/>
          <w:sz w:val="22"/>
        </w:rPr>
      </w:pPr>
      <w:r w:rsidRPr="000B4BD7">
        <w:rPr>
          <w:rFonts w:ascii="Arial" w:eastAsia="Arial" w:hAnsi="Arial" w:cs="Times New Roman"/>
          <w:sz w:val="22"/>
        </w:rPr>
        <w:t xml:space="preserve">There are </w:t>
      </w:r>
      <w:r w:rsidR="002E40F7">
        <w:rPr>
          <w:rFonts w:ascii="Arial" w:eastAsia="Arial" w:hAnsi="Arial" w:cs="Times New Roman"/>
          <w:sz w:val="22"/>
        </w:rPr>
        <w:t>a number of</w:t>
      </w:r>
      <w:r w:rsidRPr="000B4BD7">
        <w:rPr>
          <w:rFonts w:ascii="Arial" w:eastAsia="Arial" w:hAnsi="Arial" w:cs="Times New Roman"/>
          <w:sz w:val="22"/>
        </w:rPr>
        <w:t xml:space="preserve"> methods to add a</w:t>
      </w:r>
      <w:r w:rsidR="00720796">
        <w:rPr>
          <w:rFonts w:ascii="Arial" w:eastAsia="Arial" w:hAnsi="Arial" w:cs="Times New Roman"/>
          <w:sz w:val="22"/>
        </w:rPr>
        <w:t>n</w:t>
      </w:r>
      <w:r w:rsidRPr="000B4BD7">
        <w:rPr>
          <w:rFonts w:ascii="Arial" w:eastAsia="Arial" w:hAnsi="Arial" w:cs="Times New Roman"/>
          <w:sz w:val="22"/>
        </w:rPr>
        <w:t xml:space="preserve"> individual client SCORE assessment:</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Method 1 – adding a SCORE in an existing session</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Method 2 – after adding a session</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 xml:space="preserve">Method 3 – from the </w:t>
      </w:r>
      <w:r w:rsidRPr="00272987">
        <w:rPr>
          <w:rFonts w:ascii="Arial" w:eastAsia="Arial" w:hAnsi="Arial" w:cs="Times New Roman"/>
          <w:b/>
          <w:sz w:val="22"/>
        </w:rPr>
        <w:t>Client ID field</w:t>
      </w:r>
      <w:r w:rsidRPr="002E40F7">
        <w:rPr>
          <w:rFonts w:ascii="Arial" w:eastAsia="Arial" w:hAnsi="Arial" w:cs="Times New Roman"/>
          <w:sz w:val="22"/>
        </w:rPr>
        <w:t xml:space="preserve"> in the View SCORE section</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 xml:space="preserve">Method 4 – from the </w:t>
      </w:r>
      <w:r w:rsidRPr="00272987">
        <w:rPr>
          <w:rFonts w:ascii="Arial" w:eastAsia="Arial" w:hAnsi="Arial" w:cs="Times New Roman"/>
          <w:b/>
          <w:sz w:val="22"/>
        </w:rPr>
        <w:t>Add SCORE</w:t>
      </w:r>
      <w:r w:rsidRPr="002E40F7">
        <w:rPr>
          <w:rFonts w:ascii="Arial" w:eastAsia="Arial" w:hAnsi="Arial" w:cs="Times New Roman"/>
          <w:sz w:val="22"/>
        </w:rPr>
        <w:t xml:space="preserve"> field in the View SCORE section </w:t>
      </w:r>
    </w:p>
    <w:p w:rsidR="004F67BD" w:rsidRPr="008D294B" w:rsidRDefault="004F67BD" w:rsidP="008D294B">
      <w:pPr>
        <w:pStyle w:val="Heading4"/>
        <w:rPr>
          <w:rFonts w:ascii="Arial" w:eastAsia="Arial" w:hAnsi="Arial" w:cs="Arial"/>
          <w:i w:val="0"/>
          <w:sz w:val="24"/>
          <w:szCs w:val="24"/>
        </w:rPr>
      </w:pPr>
      <w:bookmarkStart w:id="5" w:name="_Method_1_–"/>
      <w:bookmarkEnd w:id="5"/>
      <w:r w:rsidRPr="008D294B">
        <w:rPr>
          <w:rFonts w:ascii="Arial" w:eastAsia="Arial" w:hAnsi="Arial" w:cs="Arial"/>
          <w:i w:val="0"/>
          <w:sz w:val="24"/>
          <w:szCs w:val="24"/>
        </w:rPr>
        <w:t xml:space="preserve">Method </w:t>
      </w:r>
      <w:r w:rsidR="00F52B91" w:rsidRPr="008D294B">
        <w:rPr>
          <w:rFonts w:ascii="Arial" w:eastAsia="Arial" w:hAnsi="Arial" w:cs="Arial"/>
          <w:i w:val="0"/>
          <w:sz w:val="24"/>
          <w:szCs w:val="24"/>
        </w:rPr>
        <w:t>1</w:t>
      </w:r>
      <w:r w:rsidRPr="008D294B">
        <w:rPr>
          <w:rFonts w:ascii="Arial" w:eastAsia="Arial" w:hAnsi="Arial" w:cs="Arial"/>
          <w:i w:val="0"/>
          <w:sz w:val="24"/>
          <w:szCs w:val="24"/>
        </w:rPr>
        <w:t xml:space="preserve"> – Adding a SCORE</w:t>
      </w:r>
      <w:r w:rsidR="00412756" w:rsidRPr="008D294B">
        <w:rPr>
          <w:rFonts w:ascii="Arial" w:eastAsia="Arial" w:hAnsi="Arial" w:cs="Arial"/>
          <w:i w:val="0"/>
          <w:sz w:val="24"/>
          <w:szCs w:val="24"/>
        </w:rPr>
        <w:t xml:space="preserve"> in an existing session</w:t>
      </w:r>
    </w:p>
    <w:p w:rsidR="004F67BD" w:rsidRDefault="004F67BD" w:rsidP="00412756">
      <w:pPr>
        <w:rPr>
          <w:rFonts w:ascii="Arial" w:eastAsia="Arial" w:hAnsi="Arial" w:cs="Arial"/>
          <w:sz w:val="22"/>
        </w:rPr>
      </w:pPr>
      <w:r w:rsidRPr="00412756">
        <w:rPr>
          <w:rFonts w:ascii="Arial" w:eastAsia="Arial" w:hAnsi="Arial" w:cs="Arial"/>
          <w:sz w:val="22"/>
        </w:rPr>
        <w:t xml:space="preserve">From the home page select the </w:t>
      </w:r>
      <w:r w:rsidR="00113B68" w:rsidRPr="00113B68">
        <w:rPr>
          <w:rFonts w:ascii="Arial" w:eastAsia="Arial" w:hAnsi="Arial" w:cs="Arial"/>
          <w:b/>
          <w:sz w:val="22"/>
        </w:rPr>
        <w:t>A</w:t>
      </w:r>
      <w:r w:rsidR="00412756" w:rsidRPr="00113B68">
        <w:rPr>
          <w:rFonts w:ascii="Arial" w:eastAsia="Arial" w:hAnsi="Arial" w:cs="Arial"/>
          <w:b/>
          <w:sz w:val="22"/>
        </w:rPr>
        <w:t>dd SCORE</w:t>
      </w:r>
      <w:r w:rsidR="00412756" w:rsidRPr="00412756">
        <w:rPr>
          <w:rFonts w:ascii="Arial" w:eastAsia="Arial" w:hAnsi="Arial" w:cs="Arial"/>
          <w:sz w:val="22"/>
        </w:rPr>
        <w:t xml:space="preserve"> icon</w:t>
      </w:r>
      <w:r w:rsidR="00200EAB">
        <w:rPr>
          <w:rFonts w:ascii="Arial" w:eastAsia="Arial" w:hAnsi="Arial" w:cs="Arial"/>
          <w:sz w:val="22"/>
        </w:rPr>
        <w:t>. Refer Figure 1</w:t>
      </w:r>
      <w:r w:rsidR="00A647EB">
        <w:rPr>
          <w:rFonts w:ascii="Arial" w:eastAsia="Arial" w:hAnsi="Arial" w:cs="Arial"/>
          <w:sz w:val="22"/>
        </w:rPr>
        <w:t>.</w:t>
      </w:r>
    </w:p>
    <w:p w:rsidR="00090EBB" w:rsidRPr="00200EAB" w:rsidRDefault="00090EBB" w:rsidP="00200EAB">
      <w:pPr>
        <w:spacing w:after="0"/>
        <w:rPr>
          <w:rFonts w:ascii="Arial" w:hAnsi="Arial" w:cs="Arial"/>
          <w:b/>
          <w:sz w:val="16"/>
          <w:szCs w:val="16"/>
        </w:rPr>
      </w:pPr>
      <w:r w:rsidRPr="00200EAB">
        <w:rPr>
          <w:rFonts w:ascii="Arial" w:hAnsi="Arial" w:cs="Arial"/>
          <w:b/>
          <w:sz w:val="16"/>
          <w:szCs w:val="16"/>
        </w:rPr>
        <w:t xml:space="preserve">Figure </w:t>
      </w:r>
      <w:r w:rsidR="00CF3724">
        <w:rPr>
          <w:rFonts w:ascii="Arial" w:hAnsi="Arial" w:cs="Arial"/>
          <w:b/>
          <w:sz w:val="16"/>
          <w:szCs w:val="16"/>
        </w:rPr>
        <w:fldChar w:fldCharType="begin"/>
      </w:r>
      <w:r w:rsidR="00CF3724">
        <w:rPr>
          <w:rFonts w:ascii="Arial" w:hAnsi="Arial" w:cs="Arial"/>
          <w:b/>
          <w:sz w:val="16"/>
          <w:szCs w:val="16"/>
        </w:rPr>
        <w:instrText xml:space="preserve"> SEQ Figure \* ARABIC </w:instrText>
      </w:r>
      <w:r w:rsidR="00CF3724">
        <w:rPr>
          <w:rFonts w:ascii="Arial" w:hAnsi="Arial" w:cs="Arial"/>
          <w:b/>
          <w:sz w:val="16"/>
          <w:szCs w:val="16"/>
        </w:rPr>
        <w:fldChar w:fldCharType="separate"/>
      </w:r>
      <w:r w:rsidR="00554805">
        <w:rPr>
          <w:rFonts w:ascii="Arial" w:hAnsi="Arial" w:cs="Arial"/>
          <w:b/>
          <w:noProof/>
          <w:sz w:val="16"/>
          <w:szCs w:val="16"/>
        </w:rPr>
        <w:t>1</w:t>
      </w:r>
      <w:r w:rsidR="00CF3724">
        <w:rPr>
          <w:rFonts w:ascii="Arial" w:hAnsi="Arial" w:cs="Arial"/>
          <w:b/>
          <w:sz w:val="16"/>
          <w:szCs w:val="16"/>
        </w:rPr>
        <w:fldChar w:fldCharType="end"/>
      </w:r>
      <w:r w:rsidRPr="00200EAB">
        <w:rPr>
          <w:rFonts w:ascii="Arial" w:hAnsi="Arial" w:cs="Arial"/>
          <w:b/>
          <w:sz w:val="16"/>
          <w:szCs w:val="16"/>
        </w:rPr>
        <w:t xml:space="preserve"> </w:t>
      </w:r>
      <w:r w:rsidR="00200EAB" w:rsidRPr="00200EAB">
        <w:rPr>
          <w:rFonts w:ascii="Arial" w:hAnsi="Arial" w:cs="Arial"/>
          <w:b/>
          <w:sz w:val="16"/>
          <w:szCs w:val="16"/>
        </w:rPr>
        <w:t>–</w:t>
      </w:r>
      <w:r w:rsidRPr="00200EAB">
        <w:rPr>
          <w:rFonts w:ascii="Arial" w:hAnsi="Arial" w:cs="Arial"/>
          <w:b/>
          <w:sz w:val="16"/>
          <w:szCs w:val="16"/>
        </w:rPr>
        <w:t xml:space="preserve"> </w:t>
      </w:r>
      <w:r w:rsidR="00200EAB" w:rsidRPr="00200EAB">
        <w:rPr>
          <w:rFonts w:ascii="Arial" w:hAnsi="Arial" w:cs="Arial"/>
          <w:b/>
          <w:sz w:val="16"/>
          <w:szCs w:val="16"/>
        </w:rPr>
        <w:t>Data Exchange home page</w:t>
      </w:r>
    </w:p>
    <w:p w:rsidR="00412756" w:rsidRDefault="00412756" w:rsidP="00A27AC5">
      <w:pPr>
        <w:spacing w:before="0"/>
        <w:rPr>
          <w:rFonts w:ascii="Arial" w:eastAsia="Arial" w:hAnsi="Arial" w:cs="Arial"/>
          <w:b/>
          <w:sz w:val="22"/>
        </w:rPr>
      </w:pPr>
      <w:r w:rsidRPr="00BE4D83">
        <w:rPr>
          <w:noProof/>
          <w:lang w:eastAsia="en-AU"/>
        </w:rPr>
        <w:drawing>
          <wp:inline distT="0" distB="0" distL="0" distR="0" wp14:anchorId="08ADE2AC" wp14:editId="1B5B04F0">
            <wp:extent cx="4207637" cy="2724150"/>
            <wp:effectExtent l="19050" t="19050" r="21590" b="19050"/>
            <wp:docPr id="5" name="Picture 5" descr="This is a screen shot of the Data Exchange home page highlighting the add score button"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5011" cy="2735398"/>
                    </a:xfrm>
                    <a:prstGeom prst="rect">
                      <a:avLst/>
                    </a:prstGeom>
                    <a:ln>
                      <a:solidFill>
                        <a:schemeClr val="tx1"/>
                      </a:solidFill>
                    </a:ln>
                  </pic:spPr>
                </pic:pic>
              </a:graphicData>
            </a:graphic>
          </wp:inline>
        </w:drawing>
      </w:r>
    </w:p>
    <w:p w:rsidR="00412756" w:rsidRDefault="00412756" w:rsidP="00412756">
      <w:pPr>
        <w:rPr>
          <w:rFonts w:ascii="Arial" w:eastAsia="Arial" w:hAnsi="Arial" w:cs="Arial"/>
          <w:sz w:val="22"/>
        </w:rPr>
      </w:pPr>
      <w:r w:rsidRPr="00412756">
        <w:rPr>
          <w:rFonts w:ascii="Arial" w:eastAsia="Arial" w:hAnsi="Arial" w:cs="Arial"/>
          <w:sz w:val="22"/>
        </w:rPr>
        <w:lastRenderedPageBreak/>
        <w:t>The</w:t>
      </w:r>
      <w:r>
        <w:rPr>
          <w:rFonts w:ascii="Arial" w:eastAsia="Arial" w:hAnsi="Arial" w:cs="Arial"/>
          <w:b/>
          <w:sz w:val="22"/>
        </w:rPr>
        <w:t xml:space="preserve"> Add a SCORE </w:t>
      </w:r>
      <w:r w:rsidRPr="00200EAB">
        <w:rPr>
          <w:rFonts w:ascii="Arial" w:eastAsia="Arial" w:hAnsi="Arial" w:cs="Arial"/>
          <w:b/>
          <w:sz w:val="22"/>
        </w:rPr>
        <w:t xml:space="preserve">– </w:t>
      </w:r>
      <w:r w:rsidR="00200EAB" w:rsidRPr="00200EAB">
        <w:rPr>
          <w:rFonts w:ascii="Arial" w:eastAsia="Arial" w:hAnsi="Arial" w:cs="Arial"/>
          <w:b/>
          <w:sz w:val="22"/>
        </w:rPr>
        <w:t>F</w:t>
      </w:r>
      <w:r w:rsidRPr="00200EAB">
        <w:rPr>
          <w:rFonts w:ascii="Arial" w:eastAsia="Arial" w:hAnsi="Arial" w:cs="Arial"/>
          <w:b/>
          <w:sz w:val="22"/>
        </w:rPr>
        <w:t>ind a client</w:t>
      </w:r>
      <w:r w:rsidRPr="00412756">
        <w:rPr>
          <w:rFonts w:ascii="Arial" w:eastAsia="Arial" w:hAnsi="Arial" w:cs="Arial"/>
          <w:sz w:val="22"/>
        </w:rPr>
        <w:t xml:space="preserve"> screen will display</w:t>
      </w:r>
      <w:r w:rsidR="00200EAB">
        <w:rPr>
          <w:rFonts w:ascii="Arial" w:eastAsia="Arial" w:hAnsi="Arial" w:cs="Arial"/>
          <w:sz w:val="22"/>
        </w:rPr>
        <w:t>. Refer Figure 2.</w:t>
      </w:r>
    </w:p>
    <w:p w:rsidR="00F364E4" w:rsidRDefault="00F364E4" w:rsidP="00F364E4">
      <w:pPr>
        <w:pStyle w:val="ListParagraph"/>
        <w:numPr>
          <w:ilvl w:val="0"/>
          <w:numId w:val="9"/>
        </w:numPr>
        <w:rPr>
          <w:rFonts w:ascii="Arial" w:eastAsia="Arial" w:hAnsi="Arial" w:cs="Times New Roman"/>
          <w:sz w:val="22"/>
        </w:rPr>
      </w:pPr>
      <w:r>
        <w:rPr>
          <w:rFonts w:ascii="Arial" w:eastAsia="Arial" w:hAnsi="Arial" w:cs="Times New Roman"/>
          <w:sz w:val="22"/>
        </w:rPr>
        <w:t>Select</w:t>
      </w:r>
      <w:r w:rsidR="004A1D20" w:rsidRPr="00F364E4">
        <w:rPr>
          <w:rFonts w:ascii="Arial" w:eastAsia="Arial" w:hAnsi="Arial" w:cs="Times New Roman"/>
          <w:sz w:val="22"/>
        </w:rPr>
        <w:t xml:space="preserve"> the </w:t>
      </w:r>
      <w:r>
        <w:rPr>
          <w:rFonts w:ascii="Arial" w:eastAsia="Arial" w:hAnsi="Arial" w:cs="Times New Roman"/>
          <w:sz w:val="22"/>
        </w:rPr>
        <w:t>o</w:t>
      </w:r>
      <w:r w:rsidR="004A1D20" w:rsidRPr="00F364E4">
        <w:rPr>
          <w:rFonts w:ascii="Arial" w:eastAsia="Arial" w:hAnsi="Arial" w:cs="Times New Roman"/>
          <w:sz w:val="22"/>
        </w:rPr>
        <w:t xml:space="preserve">utlet </w:t>
      </w:r>
      <w:r>
        <w:rPr>
          <w:rFonts w:ascii="Arial" w:eastAsia="Arial" w:hAnsi="Arial" w:cs="Times New Roman"/>
          <w:sz w:val="22"/>
        </w:rPr>
        <w:t>the client attended the service at</w:t>
      </w:r>
    </w:p>
    <w:p w:rsidR="004A1D20" w:rsidRPr="00F364E4" w:rsidRDefault="00F364E4" w:rsidP="00F364E4">
      <w:pPr>
        <w:pStyle w:val="ListParagraph"/>
        <w:numPr>
          <w:ilvl w:val="0"/>
          <w:numId w:val="9"/>
        </w:numPr>
        <w:rPr>
          <w:rFonts w:ascii="Arial" w:eastAsia="Arial" w:hAnsi="Arial" w:cs="Times New Roman"/>
          <w:sz w:val="22"/>
        </w:rPr>
      </w:pPr>
      <w:r>
        <w:rPr>
          <w:rFonts w:ascii="Arial" w:eastAsia="Arial" w:hAnsi="Arial" w:cs="Times New Roman"/>
          <w:sz w:val="22"/>
        </w:rPr>
        <w:t>Select the ac</w:t>
      </w:r>
      <w:r w:rsidR="004A1D20" w:rsidRPr="00F364E4">
        <w:rPr>
          <w:rFonts w:ascii="Arial" w:eastAsia="Arial" w:hAnsi="Arial" w:cs="Times New Roman"/>
          <w:sz w:val="22"/>
        </w:rPr>
        <w:t>tivity that will be associated with the session</w:t>
      </w:r>
      <w:r w:rsidR="00200EAB" w:rsidRPr="00F364E4">
        <w:rPr>
          <w:rFonts w:ascii="Arial" w:eastAsia="Arial" w:hAnsi="Arial" w:cs="Times New Roman"/>
          <w:sz w:val="22"/>
        </w:rPr>
        <w:t>.</w:t>
      </w:r>
    </w:p>
    <w:p w:rsidR="00090EBB" w:rsidRPr="00200EAB" w:rsidRDefault="00090EBB" w:rsidP="00200EAB">
      <w:pPr>
        <w:pStyle w:val="Caption"/>
        <w:keepNext/>
        <w:spacing w:before="0" w:after="0"/>
        <w:rPr>
          <w:rFonts w:ascii="Arial" w:hAnsi="Arial" w:cs="Arial"/>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2</w:t>
      </w:r>
      <w:r w:rsidR="00CF3724">
        <w:rPr>
          <w:rFonts w:ascii="Arial" w:hAnsi="Arial" w:cs="Arial"/>
          <w:caps w:val="0"/>
        </w:rPr>
        <w:fldChar w:fldCharType="end"/>
      </w:r>
      <w:r w:rsidRPr="00200EAB">
        <w:rPr>
          <w:rFonts w:ascii="Arial" w:hAnsi="Arial" w:cs="Arial"/>
          <w:caps w:val="0"/>
        </w:rPr>
        <w:t xml:space="preserve"> </w:t>
      </w:r>
      <w:r w:rsidR="00200EAB">
        <w:rPr>
          <w:rFonts w:ascii="Arial" w:hAnsi="Arial" w:cs="Arial"/>
          <w:caps w:val="0"/>
        </w:rPr>
        <w:t>–</w:t>
      </w:r>
      <w:r w:rsidRPr="00200EAB">
        <w:rPr>
          <w:rFonts w:ascii="Arial" w:hAnsi="Arial" w:cs="Arial"/>
          <w:caps w:val="0"/>
        </w:rPr>
        <w:t xml:space="preserve"> </w:t>
      </w:r>
      <w:r w:rsidR="00200EAB">
        <w:rPr>
          <w:rFonts w:ascii="Arial" w:hAnsi="Arial" w:cs="Arial"/>
          <w:caps w:val="0"/>
        </w:rPr>
        <w:t>Add a SCORE – Find a client - A</w:t>
      </w:r>
      <w:r w:rsidRPr="00200EAB">
        <w:rPr>
          <w:rFonts w:ascii="Arial" w:hAnsi="Arial" w:cs="Arial"/>
          <w:caps w:val="0"/>
        </w:rPr>
        <w:t>dd outlet and activity</w:t>
      </w:r>
      <w:r w:rsidR="00136C54" w:rsidRPr="00200EAB">
        <w:rPr>
          <w:rFonts w:ascii="Arial" w:hAnsi="Arial" w:cs="Arial"/>
          <w:caps w:val="0"/>
        </w:rPr>
        <w:t xml:space="preserve"> </w:t>
      </w:r>
    </w:p>
    <w:p w:rsidR="00412756" w:rsidRDefault="00905A37" w:rsidP="00A27AC5">
      <w:pPr>
        <w:spacing w:before="0"/>
        <w:rPr>
          <w:rFonts w:ascii="Arial" w:eastAsia="Arial" w:hAnsi="Arial" w:cs="Arial"/>
          <w:b/>
          <w:sz w:val="22"/>
        </w:rPr>
      </w:pPr>
      <w:r w:rsidRPr="00BE4D83">
        <w:rPr>
          <w:noProof/>
          <w:lang w:eastAsia="en-AU"/>
        </w:rPr>
        <w:drawing>
          <wp:inline distT="0" distB="0" distL="0" distR="0" wp14:anchorId="4DA47934" wp14:editId="49F01C6B">
            <wp:extent cx="4000391" cy="2847975"/>
            <wp:effectExtent l="19050" t="19050" r="19685" b="9525"/>
            <wp:docPr id="8" name="Picture 8" descr="This is a screen shot of the Add a SCORE – Find a client - Add outlet and activity " title="Add a SCORE – Find a client - Add outlet and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6454" cy="2866530"/>
                    </a:xfrm>
                    <a:prstGeom prst="rect">
                      <a:avLst/>
                    </a:prstGeom>
                    <a:ln>
                      <a:solidFill>
                        <a:schemeClr val="tx1"/>
                      </a:solidFill>
                    </a:ln>
                  </pic:spPr>
                </pic:pic>
              </a:graphicData>
            </a:graphic>
          </wp:inline>
        </w:drawing>
      </w:r>
    </w:p>
    <w:p w:rsidR="00412756" w:rsidRPr="00B35477" w:rsidRDefault="004A1D20" w:rsidP="00412756">
      <w:pPr>
        <w:rPr>
          <w:rFonts w:ascii="Arial" w:eastAsia="Arial" w:hAnsi="Arial" w:cs="Times New Roman"/>
          <w:sz w:val="22"/>
        </w:rPr>
      </w:pPr>
      <w:r>
        <w:rPr>
          <w:rFonts w:ascii="Arial" w:eastAsia="Arial" w:hAnsi="Arial" w:cs="Times New Roman"/>
          <w:sz w:val="22"/>
        </w:rPr>
        <w:t xml:space="preserve">Once you have selected the Outlet and the Activity you </w:t>
      </w:r>
      <w:r w:rsidR="00A647EB">
        <w:rPr>
          <w:rFonts w:ascii="Arial" w:eastAsia="Arial" w:hAnsi="Arial" w:cs="Times New Roman"/>
          <w:sz w:val="22"/>
        </w:rPr>
        <w:t xml:space="preserve">are able to </w:t>
      </w:r>
      <w:r>
        <w:rPr>
          <w:rFonts w:ascii="Arial" w:eastAsia="Arial" w:hAnsi="Arial" w:cs="Times New Roman"/>
          <w:sz w:val="22"/>
        </w:rPr>
        <w:t xml:space="preserve">search for the Client by entering </w:t>
      </w:r>
      <w:r w:rsidR="00A647EB">
        <w:rPr>
          <w:rFonts w:ascii="Arial" w:eastAsia="Arial" w:hAnsi="Arial" w:cs="Times New Roman"/>
          <w:sz w:val="22"/>
        </w:rPr>
        <w:t xml:space="preserve">given name, family name </w:t>
      </w:r>
      <w:r>
        <w:rPr>
          <w:rFonts w:ascii="Arial" w:eastAsia="Arial" w:hAnsi="Arial" w:cs="Times New Roman"/>
          <w:sz w:val="22"/>
        </w:rPr>
        <w:t xml:space="preserve">or client ID in the Select </w:t>
      </w:r>
      <w:r w:rsidR="00A647EB">
        <w:rPr>
          <w:rFonts w:ascii="Arial" w:eastAsia="Arial" w:hAnsi="Arial" w:cs="Times New Roman"/>
          <w:sz w:val="22"/>
        </w:rPr>
        <w:t xml:space="preserve">a </w:t>
      </w:r>
      <w:r>
        <w:rPr>
          <w:rFonts w:ascii="Arial" w:eastAsia="Arial" w:hAnsi="Arial" w:cs="Times New Roman"/>
          <w:sz w:val="22"/>
        </w:rPr>
        <w:t xml:space="preserve">Client fields and </w:t>
      </w:r>
      <w:r w:rsidR="00200EAB">
        <w:rPr>
          <w:rFonts w:ascii="Arial" w:eastAsia="Arial" w:hAnsi="Arial" w:cs="Times New Roman"/>
          <w:sz w:val="22"/>
        </w:rPr>
        <w:t>select</w:t>
      </w:r>
      <w:r>
        <w:rPr>
          <w:rFonts w:ascii="Arial" w:eastAsia="Arial" w:hAnsi="Arial" w:cs="Times New Roman"/>
          <w:sz w:val="22"/>
        </w:rPr>
        <w:t xml:space="preserve"> </w:t>
      </w:r>
      <w:r w:rsidR="00200EAB">
        <w:rPr>
          <w:rFonts w:ascii="Arial" w:hAnsi="Arial" w:cs="Arial"/>
          <w:b/>
          <w:color w:val="FFFFFF" w:themeColor="background1"/>
          <w:sz w:val="22"/>
          <w:bdr w:val="single" w:sz="4" w:space="0" w:color="auto"/>
          <w:shd w:val="clear" w:color="auto" w:fill="02303D" w:themeFill="accent2" w:themeFillShade="80"/>
        </w:rPr>
        <w:t>SEARCH</w:t>
      </w:r>
      <w:r w:rsidR="00200EAB">
        <w:rPr>
          <w:rFonts w:ascii="Arial" w:eastAsia="Arial" w:hAnsi="Arial" w:cs="Times New Roman"/>
          <w:sz w:val="22"/>
        </w:rPr>
        <w:t xml:space="preserve">. </w:t>
      </w:r>
      <w:r w:rsidR="00200EAB" w:rsidRPr="00B35477">
        <w:rPr>
          <w:rFonts w:ascii="Arial" w:eastAsia="Arial" w:hAnsi="Arial" w:cs="Times New Roman"/>
          <w:sz w:val="22"/>
        </w:rPr>
        <w:t>R</w:t>
      </w:r>
      <w:r w:rsidR="00A647EB" w:rsidRPr="00B35477">
        <w:rPr>
          <w:rFonts w:ascii="Arial" w:hAnsi="Arial" w:cs="Arial"/>
          <w:sz w:val="22"/>
        </w:rPr>
        <w:t xml:space="preserve">efer </w:t>
      </w:r>
      <w:r w:rsidR="00200EAB" w:rsidRPr="00B35477">
        <w:rPr>
          <w:rFonts w:ascii="Arial" w:hAnsi="Arial" w:cs="Arial"/>
          <w:sz w:val="22"/>
        </w:rPr>
        <w:t>F</w:t>
      </w:r>
      <w:r w:rsidR="00A647EB" w:rsidRPr="00B35477">
        <w:rPr>
          <w:rFonts w:ascii="Arial" w:hAnsi="Arial" w:cs="Arial"/>
          <w:sz w:val="22"/>
        </w:rPr>
        <w:t>igure 3.</w:t>
      </w:r>
    </w:p>
    <w:p w:rsidR="00090EBB" w:rsidRDefault="00090EBB" w:rsidP="00200EAB">
      <w:pPr>
        <w:pStyle w:val="Caption"/>
        <w:keepNext/>
        <w:spacing w:after="0"/>
        <w:rPr>
          <w:rFonts w:ascii="Arial" w:hAnsi="Arial" w:cs="Arial"/>
          <w:caps w:val="0"/>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3</w:t>
      </w:r>
      <w:r w:rsidR="00CF3724">
        <w:rPr>
          <w:rFonts w:ascii="Arial" w:hAnsi="Arial" w:cs="Arial"/>
          <w:caps w:val="0"/>
        </w:rPr>
        <w:fldChar w:fldCharType="end"/>
      </w:r>
      <w:r w:rsidR="00200EAB">
        <w:rPr>
          <w:rFonts w:ascii="Arial" w:hAnsi="Arial" w:cs="Arial"/>
          <w:caps w:val="0"/>
        </w:rPr>
        <w:t xml:space="preserve"> - F</w:t>
      </w:r>
      <w:r w:rsidRPr="00200EAB">
        <w:rPr>
          <w:rFonts w:ascii="Arial" w:hAnsi="Arial" w:cs="Arial"/>
          <w:caps w:val="0"/>
        </w:rPr>
        <w:t>ind a client</w:t>
      </w:r>
      <w:r w:rsidR="00136C54" w:rsidRPr="00200EAB">
        <w:rPr>
          <w:rFonts w:ascii="Arial" w:hAnsi="Arial" w:cs="Arial"/>
          <w:caps w:val="0"/>
        </w:rPr>
        <w:t xml:space="preserve"> </w:t>
      </w:r>
    </w:p>
    <w:p w:rsidR="00E2721A" w:rsidRPr="00E2721A" w:rsidRDefault="00E2721A" w:rsidP="00E2721A">
      <w:pPr>
        <w:spacing w:before="0"/>
      </w:pPr>
      <w:r>
        <w:rPr>
          <w:noProof/>
          <w:lang w:eastAsia="en-AU"/>
        </w:rPr>
        <w:drawing>
          <wp:inline distT="0" distB="0" distL="0" distR="0" wp14:anchorId="6B9D0365" wp14:editId="469607A9">
            <wp:extent cx="3930351" cy="2828925"/>
            <wp:effectExtent l="19050" t="19050" r="13335" b="9525"/>
            <wp:docPr id="3" name="Picture 3" descr="This is a screen shot of the add a score - Find a client screen" title="Add a score - Find a cl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851" cy="2837202"/>
                    </a:xfrm>
                    <a:prstGeom prst="rect">
                      <a:avLst/>
                    </a:prstGeom>
                    <a:ln>
                      <a:solidFill>
                        <a:schemeClr val="tx1"/>
                      </a:solidFill>
                    </a:ln>
                  </pic:spPr>
                </pic:pic>
              </a:graphicData>
            </a:graphic>
          </wp:inline>
        </w:drawing>
      </w:r>
    </w:p>
    <w:p w:rsidR="00632C26" w:rsidRPr="00632C26" w:rsidRDefault="00632C26" w:rsidP="00632C26">
      <w:pPr>
        <w:spacing w:before="0"/>
      </w:pPr>
    </w:p>
    <w:p w:rsidR="002E40F7" w:rsidRDefault="002E40F7" w:rsidP="00412756">
      <w:pPr>
        <w:rPr>
          <w:rFonts w:ascii="Arial" w:eastAsia="Arial" w:hAnsi="Arial" w:cs="Times New Roman"/>
          <w:sz w:val="22"/>
        </w:rPr>
      </w:pPr>
      <w:r>
        <w:rPr>
          <w:rFonts w:ascii="Arial" w:eastAsia="Arial" w:hAnsi="Arial" w:cs="Times New Roman"/>
          <w:sz w:val="22"/>
        </w:rPr>
        <w:br w:type="page"/>
      </w:r>
    </w:p>
    <w:p w:rsidR="00905A37" w:rsidRPr="00B35477" w:rsidRDefault="00905A37" w:rsidP="00412756">
      <w:pPr>
        <w:rPr>
          <w:rFonts w:ascii="Arial" w:eastAsia="Arial" w:hAnsi="Arial" w:cs="Times New Roman"/>
          <w:sz w:val="22"/>
        </w:rPr>
      </w:pPr>
      <w:r>
        <w:rPr>
          <w:rFonts w:ascii="Arial" w:eastAsia="Arial" w:hAnsi="Arial" w:cs="Times New Roman"/>
          <w:sz w:val="22"/>
        </w:rPr>
        <w:lastRenderedPageBreak/>
        <w:t>Select the client using the tick box</w:t>
      </w:r>
      <w:r w:rsidR="00AF1269">
        <w:rPr>
          <w:rFonts w:ascii="Arial" w:eastAsia="Arial" w:hAnsi="Arial" w:cs="Times New Roman"/>
          <w:sz w:val="22"/>
        </w:rPr>
        <w:t xml:space="preserve"> and click </w:t>
      </w:r>
      <w:r w:rsidR="00AF1269" w:rsidRPr="00D51388">
        <w:rPr>
          <w:rFonts w:ascii="Arial" w:hAnsi="Arial" w:cs="Arial"/>
          <w:b/>
          <w:color w:val="FFFFFF" w:themeColor="background1"/>
          <w:sz w:val="22"/>
          <w:bdr w:val="single" w:sz="4" w:space="0" w:color="auto"/>
          <w:shd w:val="clear" w:color="auto" w:fill="02303D" w:themeFill="accent2" w:themeFillShade="80"/>
        </w:rPr>
        <w:t>N</w:t>
      </w:r>
      <w:r w:rsidR="00200EAB">
        <w:rPr>
          <w:rFonts w:ascii="Arial" w:hAnsi="Arial" w:cs="Arial"/>
          <w:b/>
          <w:color w:val="FFFFFF" w:themeColor="background1"/>
          <w:sz w:val="22"/>
          <w:bdr w:val="single" w:sz="4" w:space="0" w:color="auto"/>
          <w:shd w:val="clear" w:color="auto" w:fill="02303D" w:themeFill="accent2" w:themeFillShade="80"/>
        </w:rPr>
        <w:t>EXT&gt;</w:t>
      </w:r>
      <w:r w:rsidR="00200EAB">
        <w:rPr>
          <w:rFonts w:ascii="Arial" w:hAnsi="Arial" w:cs="Arial"/>
        </w:rPr>
        <w:t xml:space="preserve">. </w:t>
      </w:r>
      <w:r w:rsidR="00A647EB" w:rsidRPr="00B35477">
        <w:rPr>
          <w:rFonts w:ascii="Arial" w:hAnsi="Arial" w:cs="Arial"/>
          <w:sz w:val="22"/>
        </w:rPr>
        <w:t xml:space="preserve">Refer </w:t>
      </w:r>
      <w:r w:rsidR="00200EAB" w:rsidRPr="00B35477">
        <w:rPr>
          <w:rFonts w:ascii="Arial" w:hAnsi="Arial" w:cs="Arial"/>
          <w:sz w:val="22"/>
        </w:rPr>
        <w:t>Figure 4</w:t>
      </w:r>
      <w:r w:rsidR="00AF1269" w:rsidRPr="00B35477">
        <w:rPr>
          <w:rFonts w:ascii="Arial" w:eastAsia="Arial" w:hAnsi="Arial" w:cs="Times New Roman"/>
          <w:sz w:val="22"/>
        </w:rPr>
        <w:t>.</w:t>
      </w:r>
    </w:p>
    <w:p w:rsidR="00006B59" w:rsidRDefault="00006B59" w:rsidP="00200EAB">
      <w:pPr>
        <w:pStyle w:val="Caption"/>
        <w:keepNext/>
        <w:spacing w:after="0"/>
        <w:rPr>
          <w:rFonts w:ascii="Arial" w:hAnsi="Arial" w:cs="Arial"/>
          <w:caps w:val="0"/>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4</w:t>
      </w:r>
      <w:r w:rsidR="00CF3724">
        <w:rPr>
          <w:rFonts w:ascii="Arial" w:hAnsi="Arial" w:cs="Arial"/>
          <w:caps w:val="0"/>
        </w:rPr>
        <w:fldChar w:fldCharType="end"/>
      </w:r>
      <w:r w:rsidRPr="00200EAB">
        <w:rPr>
          <w:rFonts w:ascii="Arial" w:hAnsi="Arial" w:cs="Arial"/>
          <w:caps w:val="0"/>
        </w:rPr>
        <w:t xml:space="preserve"> - </w:t>
      </w:r>
      <w:r w:rsidR="00200EAB">
        <w:rPr>
          <w:rFonts w:ascii="Arial" w:hAnsi="Arial" w:cs="Arial"/>
          <w:caps w:val="0"/>
        </w:rPr>
        <w:t>S</w:t>
      </w:r>
      <w:r w:rsidRPr="00200EAB">
        <w:rPr>
          <w:rFonts w:ascii="Arial" w:hAnsi="Arial" w:cs="Arial"/>
          <w:caps w:val="0"/>
        </w:rPr>
        <w:t>elect client</w:t>
      </w:r>
      <w:r w:rsidR="00136C54" w:rsidRPr="00200EAB">
        <w:rPr>
          <w:rFonts w:ascii="Arial" w:hAnsi="Arial" w:cs="Arial"/>
          <w:caps w:val="0"/>
        </w:rPr>
        <w:t xml:space="preserve"> </w:t>
      </w:r>
      <w:r w:rsidR="00427BB3">
        <w:rPr>
          <w:rFonts w:ascii="Arial" w:hAnsi="Arial" w:cs="Arial"/>
          <w:caps w:val="0"/>
        </w:rPr>
        <w:t>tick box</w:t>
      </w:r>
    </w:p>
    <w:p w:rsidR="00E2721A" w:rsidRPr="00E2721A" w:rsidRDefault="00E2721A" w:rsidP="00E2721A">
      <w:pPr>
        <w:spacing w:before="0"/>
      </w:pPr>
      <w:r>
        <w:rPr>
          <w:noProof/>
          <w:lang w:eastAsia="en-AU"/>
        </w:rPr>
        <w:drawing>
          <wp:inline distT="0" distB="0" distL="0" distR="0" wp14:anchorId="315889FB" wp14:editId="64FA8C80">
            <wp:extent cx="4261267" cy="2590800"/>
            <wp:effectExtent l="19050" t="19050" r="25400" b="19050"/>
            <wp:docPr id="21" name="Picture 21" descr="This is a screen shot of the Select client tick box" title="Select client 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7782" cy="2606921"/>
                    </a:xfrm>
                    <a:prstGeom prst="rect">
                      <a:avLst/>
                    </a:prstGeom>
                    <a:ln>
                      <a:solidFill>
                        <a:schemeClr val="tx1"/>
                      </a:solidFill>
                    </a:ln>
                  </pic:spPr>
                </pic:pic>
              </a:graphicData>
            </a:graphic>
          </wp:inline>
        </w:drawing>
      </w:r>
    </w:p>
    <w:p w:rsidR="00905A37" w:rsidRDefault="00905A37" w:rsidP="00A27AC5">
      <w:pPr>
        <w:spacing w:before="0"/>
        <w:rPr>
          <w:rFonts w:ascii="Arial" w:eastAsia="Arial" w:hAnsi="Arial" w:cs="Times New Roman"/>
          <w:sz w:val="22"/>
        </w:rPr>
      </w:pPr>
    </w:p>
    <w:p w:rsidR="00AF1269" w:rsidRPr="001F3D5B" w:rsidRDefault="00AF1269" w:rsidP="001F3D5B">
      <w:pPr>
        <w:pStyle w:val="Heading3"/>
        <w:rPr>
          <w:rFonts w:ascii="Arial" w:eastAsia="Arial" w:hAnsi="Arial" w:cs="Arial"/>
          <w:b w:val="0"/>
          <w:sz w:val="22"/>
        </w:rPr>
      </w:pPr>
      <w:bookmarkStart w:id="6" w:name="_The_Add_a"/>
      <w:bookmarkEnd w:id="6"/>
      <w:r w:rsidRPr="001F3D5B">
        <w:rPr>
          <w:rFonts w:ascii="Arial" w:eastAsia="Arial" w:hAnsi="Arial" w:cs="Arial"/>
          <w:b w:val="0"/>
          <w:sz w:val="22"/>
        </w:rPr>
        <w:t xml:space="preserve">The </w:t>
      </w:r>
      <w:r w:rsidRPr="001F3D5B">
        <w:rPr>
          <w:rStyle w:val="Heading3Char"/>
          <w:rFonts w:cs="Arial"/>
          <w:b/>
          <w:sz w:val="22"/>
        </w:rPr>
        <w:t>Add a SCORE – Find a session</w:t>
      </w:r>
      <w:r w:rsidRPr="001F3D5B">
        <w:rPr>
          <w:rStyle w:val="Heading6Char"/>
          <w:rFonts w:cs="Arial"/>
          <w:b/>
          <w:i w:val="0"/>
          <w:color w:val="auto"/>
          <w:sz w:val="22"/>
        </w:rPr>
        <w:t xml:space="preserve"> </w:t>
      </w:r>
      <w:r w:rsidRPr="001F3D5B">
        <w:rPr>
          <w:rFonts w:ascii="Arial" w:eastAsia="Arial" w:hAnsi="Arial" w:cs="Arial"/>
          <w:b w:val="0"/>
          <w:sz w:val="22"/>
        </w:rPr>
        <w:t>screen will display</w:t>
      </w:r>
      <w:r w:rsidR="00427BB3" w:rsidRPr="001F3D5B">
        <w:rPr>
          <w:rFonts w:ascii="Arial" w:eastAsia="Arial" w:hAnsi="Arial" w:cs="Arial"/>
          <w:b w:val="0"/>
          <w:sz w:val="22"/>
        </w:rPr>
        <w:t xml:space="preserve">. </w:t>
      </w:r>
      <w:r w:rsidR="00427BB3" w:rsidRPr="001F3D5B">
        <w:rPr>
          <w:rFonts w:ascii="Arial" w:hAnsi="Arial" w:cs="Arial"/>
          <w:b w:val="0"/>
          <w:sz w:val="22"/>
        </w:rPr>
        <w:t>Refer F</w:t>
      </w:r>
      <w:r w:rsidR="00A647EB" w:rsidRPr="001F3D5B">
        <w:rPr>
          <w:rFonts w:ascii="Arial" w:hAnsi="Arial" w:cs="Arial"/>
          <w:b w:val="0"/>
          <w:sz w:val="22"/>
        </w:rPr>
        <w:t>igure 5.</w:t>
      </w:r>
    </w:p>
    <w:p w:rsidR="00006B59" w:rsidRDefault="00006B59"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5</w:t>
      </w:r>
      <w:r w:rsidR="00CF3724">
        <w:rPr>
          <w:rFonts w:ascii="Arial" w:hAnsi="Arial" w:cs="Arial"/>
          <w:caps w:val="0"/>
        </w:rPr>
        <w:fldChar w:fldCharType="end"/>
      </w:r>
      <w:r w:rsidRPr="00427BB3">
        <w:rPr>
          <w:rFonts w:ascii="Arial" w:hAnsi="Arial" w:cs="Arial"/>
          <w:caps w:val="0"/>
        </w:rPr>
        <w:t xml:space="preserve"> </w:t>
      </w:r>
      <w:r w:rsidR="00427BB3">
        <w:rPr>
          <w:rFonts w:ascii="Arial" w:hAnsi="Arial" w:cs="Arial"/>
          <w:caps w:val="0"/>
        </w:rPr>
        <w:t>–</w:t>
      </w:r>
      <w:r w:rsidRPr="00427BB3">
        <w:rPr>
          <w:rFonts w:ascii="Arial" w:hAnsi="Arial" w:cs="Arial"/>
          <w:caps w:val="0"/>
        </w:rPr>
        <w:t xml:space="preserve"> </w:t>
      </w:r>
      <w:r w:rsidR="00427BB3">
        <w:rPr>
          <w:rFonts w:ascii="Arial" w:hAnsi="Arial" w:cs="Arial"/>
          <w:caps w:val="0"/>
        </w:rPr>
        <w:t>Add a SCORE – Find a session screen</w:t>
      </w:r>
    </w:p>
    <w:p w:rsidR="00E2721A" w:rsidRDefault="00E2721A" w:rsidP="00E2721A">
      <w:pPr>
        <w:spacing w:before="0"/>
      </w:pPr>
      <w:r>
        <w:rPr>
          <w:noProof/>
          <w:lang w:eastAsia="en-AU"/>
        </w:rPr>
        <w:drawing>
          <wp:inline distT="0" distB="0" distL="0" distR="0" wp14:anchorId="6F703F5A" wp14:editId="557CB69B">
            <wp:extent cx="4244724" cy="3238500"/>
            <wp:effectExtent l="19050" t="19050" r="22860" b="19050"/>
            <wp:docPr id="24" name="Picture 24" descr="This is a screen shot of the Add a SCORE – Find a session screen" title="Add a SCORE – Find a s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1485" cy="3266547"/>
                    </a:xfrm>
                    <a:prstGeom prst="rect">
                      <a:avLst/>
                    </a:prstGeom>
                    <a:ln>
                      <a:solidFill>
                        <a:schemeClr val="tx1"/>
                      </a:solidFill>
                    </a:ln>
                  </pic:spPr>
                </pic:pic>
              </a:graphicData>
            </a:graphic>
          </wp:inline>
        </w:drawing>
      </w:r>
    </w:p>
    <w:p w:rsidR="0027304C" w:rsidRDefault="0027304C" w:rsidP="00E2721A">
      <w:pPr>
        <w:spacing w:before="0"/>
      </w:pPr>
    </w:p>
    <w:p w:rsidR="0027304C" w:rsidRPr="0027304C" w:rsidRDefault="0027304C" w:rsidP="00E2721A">
      <w:pPr>
        <w:spacing w:before="0"/>
        <w:rPr>
          <w:rFonts w:ascii="Arial" w:hAnsi="Arial" w:cs="Arial"/>
          <w:sz w:val="22"/>
        </w:rPr>
      </w:pPr>
      <w:r w:rsidRPr="0027304C">
        <w:rPr>
          <w:rFonts w:ascii="Arial" w:hAnsi="Arial" w:cs="Arial"/>
          <w:b/>
          <w:sz w:val="22"/>
        </w:rPr>
        <w:t>Note:</w:t>
      </w:r>
      <w:r w:rsidRPr="0027304C">
        <w:rPr>
          <w:rFonts w:ascii="Arial" w:hAnsi="Arial" w:cs="Arial"/>
          <w:sz w:val="22"/>
        </w:rPr>
        <w:t xml:space="preserve"> There is no longer reference to ‘pre’ and ‘post’ SCORE</w:t>
      </w:r>
      <w:r>
        <w:rPr>
          <w:rFonts w:ascii="Arial" w:hAnsi="Arial" w:cs="Arial"/>
          <w:sz w:val="22"/>
        </w:rPr>
        <w:t>s</w:t>
      </w:r>
      <w:r w:rsidRPr="0027304C">
        <w:rPr>
          <w:rFonts w:ascii="Arial" w:hAnsi="Arial" w:cs="Arial"/>
          <w:sz w:val="22"/>
        </w:rPr>
        <w:t xml:space="preserve"> in the web-based portal.</w:t>
      </w:r>
      <w:r>
        <w:rPr>
          <w:rFonts w:ascii="Arial" w:hAnsi="Arial" w:cs="Arial"/>
          <w:sz w:val="22"/>
        </w:rPr>
        <w:t xml:space="preserve"> </w:t>
      </w:r>
      <w:r w:rsidR="008909CD">
        <w:rPr>
          <w:rFonts w:ascii="Arial" w:hAnsi="Arial" w:cs="Arial"/>
          <w:sz w:val="22"/>
        </w:rPr>
        <w:t xml:space="preserve">The </w:t>
      </w:r>
      <w:r>
        <w:rPr>
          <w:rFonts w:ascii="Arial" w:hAnsi="Arial" w:cs="Arial"/>
          <w:sz w:val="22"/>
        </w:rPr>
        <w:t>Data Exchange system will recognise which SCORE ass</w:t>
      </w:r>
      <w:r w:rsidR="008909CD">
        <w:rPr>
          <w:rFonts w:ascii="Arial" w:hAnsi="Arial" w:cs="Arial"/>
          <w:sz w:val="22"/>
        </w:rPr>
        <w:t>essment has been recorded first by the date and time the assessment was recorded or added in the web-based portal.</w:t>
      </w:r>
      <w:r w:rsidR="007B03B1">
        <w:rPr>
          <w:rFonts w:ascii="Arial" w:hAnsi="Arial" w:cs="Arial"/>
          <w:sz w:val="22"/>
        </w:rPr>
        <w:t xml:space="preserve"> Refer Figure 18.</w:t>
      </w:r>
    </w:p>
    <w:p w:rsidR="00AF1269" w:rsidRDefault="00AF1269" w:rsidP="00A27AC5">
      <w:pPr>
        <w:spacing w:before="0"/>
        <w:rPr>
          <w:rFonts w:ascii="Arial" w:eastAsia="Arial" w:hAnsi="Arial" w:cs="Times New Roman"/>
          <w:sz w:val="22"/>
        </w:rPr>
      </w:pPr>
    </w:p>
    <w:p w:rsidR="002E40F7" w:rsidRDefault="002E40F7" w:rsidP="00A647EB">
      <w:pPr>
        <w:rPr>
          <w:rFonts w:ascii="Arial" w:eastAsia="Arial" w:hAnsi="Arial" w:cs="Times New Roman"/>
          <w:sz w:val="22"/>
        </w:rPr>
      </w:pPr>
      <w:r>
        <w:rPr>
          <w:rFonts w:ascii="Arial" w:eastAsia="Arial" w:hAnsi="Arial" w:cs="Times New Roman"/>
          <w:sz w:val="22"/>
        </w:rPr>
        <w:br w:type="page"/>
      </w:r>
    </w:p>
    <w:p w:rsidR="00AF1269" w:rsidRPr="00B35477" w:rsidRDefault="00AF1269" w:rsidP="00A647EB">
      <w:pPr>
        <w:rPr>
          <w:rFonts w:ascii="Arial" w:eastAsia="Arial" w:hAnsi="Arial" w:cs="Times New Roman"/>
          <w:sz w:val="22"/>
        </w:rPr>
      </w:pPr>
      <w:r>
        <w:rPr>
          <w:rFonts w:ascii="Arial" w:eastAsia="Arial" w:hAnsi="Arial" w:cs="Times New Roman"/>
          <w:sz w:val="22"/>
        </w:rPr>
        <w:lastRenderedPageBreak/>
        <w:t xml:space="preserve">Select the </w:t>
      </w:r>
      <w:r w:rsidRPr="00AF1269">
        <w:rPr>
          <w:rFonts w:ascii="Arial" w:eastAsia="Arial" w:hAnsi="Arial" w:cs="Times New Roman"/>
          <w:b/>
          <w:sz w:val="22"/>
        </w:rPr>
        <w:t>SCORE type</w:t>
      </w:r>
      <w:r>
        <w:rPr>
          <w:rFonts w:ascii="Arial" w:eastAsia="Arial" w:hAnsi="Arial" w:cs="Times New Roman"/>
          <w:sz w:val="22"/>
        </w:rPr>
        <w:t xml:space="preserve"> from the drop down</w:t>
      </w:r>
      <w:r w:rsidR="00F364E4">
        <w:rPr>
          <w:rFonts w:ascii="Arial" w:eastAsia="Arial" w:hAnsi="Arial" w:cs="Times New Roman"/>
          <w:sz w:val="22"/>
        </w:rPr>
        <w:t>.</w:t>
      </w:r>
      <w:r w:rsidR="00427BB3">
        <w:rPr>
          <w:rFonts w:ascii="Arial" w:hAnsi="Arial" w:cs="Arial"/>
        </w:rPr>
        <w:t xml:space="preserve"> </w:t>
      </w:r>
      <w:r w:rsidR="00A647EB" w:rsidRPr="00B35477">
        <w:rPr>
          <w:rFonts w:ascii="Arial" w:hAnsi="Arial" w:cs="Arial"/>
          <w:sz w:val="22"/>
        </w:rPr>
        <w:t xml:space="preserve">Refer </w:t>
      </w:r>
      <w:r w:rsidR="00427BB3" w:rsidRPr="00B35477">
        <w:rPr>
          <w:rFonts w:ascii="Arial" w:hAnsi="Arial" w:cs="Arial"/>
          <w:sz w:val="22"/>
        </w:rPr>
        <w:t>F</w:t>
      </w:r>
      <w:r w:rsidR="00A647EB" w:rsidRPr="00B35477">
        <w:rPr>
          <w:rFonts w:ascii="Arial" w:hAnsi="Arial" w:cs="Arial"/>
          <w:sz w:val="22"/>
        </w:rPr>
        <w:t xml:space="preserve">igure 6. </w:t>
      </w:r>
    </w:p>
    <w:p w:rsidR="00006B59" w:rsidRDefault="00006B59"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6</w:t>
      </w:r>
      <w:r w:rsidR="00CF3724">
        <w:rPr>
          <w:rFonts w:ascii="Arial" w:hAnsi="Arial" w:cs="Arial"/>
          <w:caps w:val="0"/>
        </w:rPr>
        <w:fldChar w:fldCharType="end"/>
      </w:r>
      <w:r w:rsidRPr="00427BB3">
        <w:rPr>
          <w:rFonts w:ascii="Arial" w:hAnsi="Arial" w:cs="Arial"/>
          <w:caps w:val="0"/>
        </w:rPr>
        <w:t xml:space="preserve"> </w:t>
      </w:r>
      <w:r w:rsidR="00427BB3">
        <w:rPr>
          <w:rFonts w:ascii="Arial" w:hAnsi="Arial" w:cs="Arial"/>
          <w:caps w:val="0"/>
        </w:rPr>
        <w:t xml:space="preserve">–Selecting </w:t>
      </w:r>
      <w:r w:rsidRPr="00427BB3">
        <w:rPr>
          <w:rFonts w:ascii="Arial" w:hAnsi="Arial" w:cs="Arial"/>
          <w:caps w:val="0"/>
        </w:rPr>
        <w:t>SCORE type</w:t>
      </w:r>
      <w:r w:rsidR="00136C54" w:rsidRPr="00427BB3">
        <w:rPr>
          <w:rFonts w:ascii="Arial" w:hAnsi="Arial" w:cs="Arial"/>
          <w:caps w:val="0"/>
        </w:rPr>
        <w:t xml:space="preserve"> </w:t>
      </w:r>
    </w:p>
    <w:p w:rsidR="00E2721A" w:rsidRPr="00E2721A" w:rsidRDefault="00E2721A" w:rsidP="00E2721A">
      <w:pPr>
        <w:spacing w:before="0"/>
      </w:pPr>
      <w:r>
        <w:rPr>
          <w:noProof/>
          <w:lang w:eastAsia="en-AU"/>
        </w:rPr>
        <w:drawing>
          <wp:inline distT="0" distB="0" distL="0" distR="0" wp14:anchorId="5D879557" wp14:editId="7EC919CA">
            <wp:extent cx="3924300" cy="2998212"/>
            <wp:effectExtent l="19050" t="19050" r="19050" b="12065"/>
            <wp:docPr id="25" name="Picture 25" descr="This is a screen shot of the Add a SCORE – Find a session screen with the Selecting SCORE type" title="Selecting SCO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778" cy="3029902"/>
                    </a:xfrm>
                    <a:prstGeom prst="rect">
                      <a:avLst/>
                    </a:prstGeom>
                    <a:ln>
                      <a:solidFill>
                        <a:schemeClr val="tx1"/>
                      </a:solidFill>
                    </a:ln>
                  </pic:spPr>
                </pic:pic>
              </a:graphicData>
            </a:graphic>
          </wp:inline>
        </w:drawing>
      </w:r>
    </w:p>
    <w:p w:rsidR="00AF1269" w:rsidRDefault="00AF1269" w:rsidP="00A27AC5">
      <w:pPr>
        <w:spacing w:before="0"/>
        <w:rPr>
          <w:rFonts w:ascii="Arial" w:eastAsia="Arial" w:hAnsi="Arial" w:cs="Times New Roman"/>
          <w:sz w:val="22"/>
        </w:rPr>
      </w:pPr>
    </w:p>
    <w:p w:rsidR="00F364E4" w:rsidRDefault="00F364E4" w:rsidP="00A27AC5">
      <w:pPr>
        <w:spacing w:before="0"/>
        <w:rPr>
          <w:rFonts w:ascii="Arial" w:eastAsia="Arial" w:hAnsi="Arial" w:cs="Times New Roman"/>
          <w:sz w:val="22"/>
        </w:rPr>
      </w:pPr>
      <w:r>
        <w:rPr>
          <w:rFonts w:ascii="Arial" w:eastAsia="Arial" w:hAnsi="Arial" w:cs="Times New Roman"/>
          <w:sz w:val="22"/>
        </w:rPr>
        <w:t xml:space="preserve">Select </w:t>
      </w:r>
      <w:r>
        <w:rPr>
          <w:rFonts w:ascii="Arial" w:hAnsi="Arial" w:cs="Arial"/>
          <w:b/>
          <w:color w:val="FFFFFF" w:themeColor="background1"/>
          <w:sz w:val="22"/>
          <w:bdr w:val="single" w:sz="4" w:space="0" w:color="auto"/>
          <w:shd w:val="clear" w:color="auto" w:fill="02303D" w:themeFill="accent2" w:themeFillShade="80"/>
        </w:rPr>
        <w:t>SEARCH</w:t>
      </w:r>
      <w:r w:rsidR="008F6EE9">
        <w:rPr>
          <w:rFonts w:ascii="Arial" w:eastAsia="Arial" w:hAnsi="Arial" w:cs="Times New Roman"/>
          <w:sz w:val="22"/>
        </w:rPr>
        <w:t xml:space="preserve"> to find the session to record the SCORE against.</w:t>
      </w:r>
    </w:p>
    <w:p w:rsidR="00F364E4" w:rsidRPr="00F364E4" w:rsidRDefault="00AF1269" w:rsidP="00F364E4">
      <w:pPr>
        <w:rPr>
          <w:rFonts w:ascii="Arial" w:eastAsia="Arial" w:hAnsi="Arial" w:cs="Times New Roman"/>
          <w:sz w:val="22"/>
        </w:rPr>
      </w:pPr>
      <w:r>
        <w:rPr>
          <w:rFonts w:ascii="Arial" w:eastAsia="Arial" w:hAnsi="Arial" w:cs="Times New Roman"/>
          <w:sz w:val="22"/>
        </w:rPr>
        <w:t xml:space="preserve">The sessions that are associated with the client will </w:t>
      </w:r>
      <w:r w:rsidR="00427BB3">
        <w:rPr>
          <w:rFonts w:ascii="Arial" w:eastAsia="Arial" w:hAnsi="Arial" w:cs="Times New Roman"/>
          <w:sz w:val="22"/>
        </w:rPr>
        <w:t>display.</w:t>
      </w:r>
      <w:r>
        <w:rPr>
          <w:rFonts w:ascii="Arial" w:eastAsia="Arial" w:hAnsi="Arial" w:cs="Times New Roman"/>
          <w:sz w:val="22"/>
        </w:rPr>
        <w:t xml:space="preserve"> </w:t>
      </w:r>
      <w:r w:rsidR="00F364E4" w:rsidRPr="00F364E4">
        <w:rPr>
          <w:rFonts w:ascii="Arial" w:hAnsi="Arial" w:cs="Arial"/>
          <w:sz w:val="22"/>
        </w:rPr>
        <w:t>Refer Figure 7.</w:t>
      </w:r>
    </w:p>
    <w:p w:rsidR="00AF1269" w:rsidRDefault="00AF1269" w:rsidP="00412756">
      <w:pPr>
        <w:rPr>
          <w:rFonts w:ascii="Arial" w:eastAsia="Arial" w:hAnsi="Arial" w:cs="Times New Roman"/>
          <w:sz w:val="22"/>
        </w:rPr>
      </w:pPr>
      <w:r>
        <w:rPr>
          <w:rFonts w:ascii="Arial" w:eastAsia="Arial" w:hAnsi="Arial" w:cs="Times New Roman"/>
          <w:sz w:val="22"/>
        </w:rPr>
        <w:t xml:space="preserve">Select the session </w:t>
      </w:r>
      <w:r w:rsidR="00F364E4">
        <w:rPr>
          <w:rFonts w:ascii="Arial" w:eastAsia="Arial" w:hAnsi="Arial" w:cs="Times New Roman"/>
          <w:sz w:val="22"/>
        </w:rPr>
        <w:t xml:space="preserve">that the SCORE is to be recorded against </w:t>
      </w:r>
      <w:r>
        <w:rPr>
          <w:rFonts w:ascii="Arial" w:eastAsia="Arial" w:hAnsi="Arial" w:cs="Times New Roman"/>
          <w:sz w:val="22"/>
        </w:rPr>
        <w:t xml:space="preserve">by clicking in the box and then </w:t>
      </w:r>
      <w:r w:rsidR="00427BB3">
        <w:rPr>
          <w:rFonts w:ascii="Arial" w:eastAsia="Arial" w:hAnsi="Arial" w:cs="Times New Roman"/>
          <w:sz w:val="22"/>
        </w:rPr>
        <w:t xml:space="preserve">selecting </w:t>
      </w:r>
      <w:r w:rsidR="00427BB3">
        <w:rPr>
          <w:rFonts w:ascii="Arial" w:hAnsi="Arial" w:cs="Arial"/>
          <w:b/>
          <w:color w:val="FFFFFF" w:themeColor="background1"/>
          <w:sz w:val="22"/>
          <w:bdr w:val="single" w:sz="4" w:space="0" w:color="auto"/>
          <w:shd w:val="clear" w:color="auto" w:fill="02303D" w:themeFill="accent2" w:themeFillShade="80"/>
        </w:rPr>
        <w:t>NEXT</w:t>
      </w:r>
      <w:r w:rsidR="00427BB3">
        <w:rPr>
          <w:rFonts w:ascii="Arial" w:hAnsi="Arial" w:cs="Arial"/>
        </w:rPr>
        <w:t xml:space="preserve">. </w:t>
      </w:r>
    </w:p>
    <w:p w:rsidR="00F122EC" w:rsidRDefault="00F122EC"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7</w:t>
      </w:r>
      <w:r w:rsidR="00CF3724">
        <w:rPr>
          <w:rFonts w:ascii="Arial" w:hAnsi="Arial" w:cs="Arial"/>
          <w:caps w:val="0"/>
        </w:rPr>
        <w:fldChar w:fldCharType="end"/>
      </w:r>
      <w:r w:rsidRPr="00427BB3">
        <w:rPr>
          <w:rFonts w:ascii="Arial" w:hAnsi="Arial" w:cs="Arial"/>
          <w:caps w:val="0"/>
        </w:rPr>
        <w:t xml:space="preserve"> – </w:t>
      </w:r>
      <w:r w:rsidR="00427BB3">
        <w:rPr>
          <w:rFonts w:ascii="Arial" w:hAnsi="Arial" w:cs="Arial"/>
          <w:caps w:val="0"/>
        </w:rPr>
        <w:t>S</w:t>
      </w:r>
      <w:r w:rsidRPr="00427BB3">
        <w:rPr>
          <w:rFonts w:ascii="Arial" w:hAnsi="Arial" w:cs="Arial"/>
          <w:caps w:val="0"/>
        </w:rPr>
        <w:t>ession</w:t>
      </w:r>
      <w:r w:rsidR="00427BB3">
        <w:rPr>
          <w:rFonts w:ascii="Arial" w:hAnsi="Arial" w:cs="Arial"/>
          <w:caps w:val="0"/>
        </w:rPr>
        <w:t xml:space="preserve"> selected</w:t>
      </w:r>
      <w:r w:rsidRPr="00427BB3">
        <w:rPr>
          <w:rFonts w:ascii="Arial" w:hAnsi="Arial" w:cs="Arial"/>
          <w:caps w:val="0"/>
        </w:rPr>
        <w:t xml:space="preserve"> </w:t>
      </w:r>
    </w:p>
    <w:p w:rsidR="008F6EE9" w:rsidRPr="008F6EE9" w:rsidRDefault="008F6EE9" w:rsidP="008F6EE9">
      <w:pPr>
        <w:spacing w:before="0"/>
      </w:pPr>
      <w:r>
        <w:rPr>
          <w:noProof/>
          <w:lang w:eastAsia="en-AU"/>
        </w:rPr>
        <w:drawing>
          <wp:inline distT="0" distB="0" distL="0" distR="0" wp14:anchorId="508D0C13" wp14:editId="0E96C737">
            <wp:extent cx="3945191" cy="2200275"/>
            <wp:effectExtent l="19050" t="19050" r="17780" b="9525"/>
            <wp:docPr id="29" name="Picture 29" descr="This is a screen shot of the session selected to add a score assessment" title="Sess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3215" cy="2221481"/>
                    </a:xfrm>
                    <a:prstGeom prst="rect">
                      <a:avLst/>
                    </a:prstGeom>
                    <a:ln>
                      <a:solidFill>
                        <a:schemeClr val="tx1"/>
                      </a:solidFill>
                    </a:ln>
                  </pic:spPr>
                </pic:pic>
              </a:graphicData>
            </a:graphic>
          </wp:inline>
        </w:drawing>
      </w:r>
    </w:p>
    <w:p w:rsidR="00A647EB" w:rsidRDefault="00AF1269" w:rsidP="008F6EE9">
      <w:pPr>
        <w:pStyle w:val="Caption"/>
        <w:keepNext/>
        <w:spacing w:before="0"/>
        <w:rPr>
          <w:rFonts w:ascii="Arial" w:hAnsi="Arial" w:cs="Arial"/>
          <w:sz w:val="22"/>
        </w:rPr>
      </w:pPr>
      <w:r w:rsidRPr="00006B59">
        <w:rPr>
          <w:rFonts w:ascii="Arial" w:eastAsia="Arial" w:hAnsi="Arial" w:cs="Times New Roman"/>
          <w:szCs w:val="16"/>
        </w:rPr>
        <w:t xml:space="preserve"> </w:t>
      </w:r>
    </w:p>
    <w:p w:rsidR="003D7A4D" w:rsidRPr="00F364E4" w:rsidRDefault="003D7A4D" w:rsidP="003D7A4D">
      <w:pPr>
        <w:spacing w:after="120"/>
        <w:rPr>
          <w:rFonts w:ascii="Arial" w:hAnsi="Arial" w:cs="Arial"/>
          <w:sz w:val="22"/>
        </w:rPr>
      </w:pPr>
      <w:r>
        <w:rPr>
          <w:rFonts w:ascii="Arial" w:hAnsi="Arial" w:cs="Arial"/>
          <w:sz w:val="22"/>
        </w:rPr>
        <w:t xml:space="preserve">The </w:t>
      </w:r>
      <w:r w:rsidRPr="003D7A4D">
        <w:rPr>
          <w:rFonts w:ascii="Arial" w:hAnsi="Arial" w:cs="Arial"/>
          <w:b/>
          <w:sz w:val="22"/>
        </w:rPr>
        <w:t>Add a SCORE – Client SCORE details</w:t>
      </w:r>
      <w:r>
        <w:rPr>
          <w:rFonts w:ascii="Arial" w:hAnsi="Arial" w:cs="Arial"/>
          <w:sz w:val="22"/>
        </w:rPr>
        <w:t xml:space="preserve"> screen will display. </w:t>
      </w:r>
      <w:r w:rsidRPr="00F364E4">
        <w:rPr>
          <w:rFonts w:ascii="Arial" w:hAnsi="Arial" w:cs="Arial"/>
          <w:sz w:val="22"/>
        </w:rPr>
        <w:t>Refer Figure 8.</w:t>
      </w:r>
    </w:p>
    <w:p w:rsidR="00F364E4" w:rsidRDefault="00C94176" w:rsidP="00F364E4">
      <w:pPr>
        <w:pStyle w:val="ListParagraph"/>
        <w:numPr>
          <w:ilvl w:val="0"/>
          <w:numId w:val="10"/>
        </w:numPr>
        <w:spacing w:after="120"/>
        <w:rPr>
          <w:rFonts w:ascii="Arial" w:hAnsi="Arial" w:cs="Arial"/>
          <w:sz w:val="22"/>
        </w:rPr>
      </w:pPr>
      <w:r>
        <w:rPr>
          <w:rFonts w:ascii="Arial" w:hAnsi="Arial" w:cs="Arial"/>
          <w:sz w:val="22"/>
        </w:rPr>
        <w:t xml:space="preserve">The client’s case and session details will display along with an </w:t>
      </w:r>
      <w:r w:rsidR="003531A9">
        <w:rPr>
          <w:rFonts w:ascii="Arial" w:hAnsi="Arial" w:cs="Arial"/>
          <w:sz w:val="22"/>
        </w:rPr>
        <w:t xml:space="preserve">optional </w:t>
      </w:r>
      <w:r w:rsidRPr="003531A9">
        <w:rPr>
          <w:rFonts w:ascii="Arial" w:hAnsi="Arial" w:cs="Arial"/>
          <w:b/>
          <w:sz w:val="22"/>
        </w:rPr>
        <w:t>Assessed by</w:t>
      </w:r>
      <w:r>
        <w:rPr>
          <w:rFonts w:ascii="Arial" w:hAnsi="Arial" w:cs="Arial"/>
          <w:sz w:val="22"/>
        </w:rPr>
        <w:t xml:space="preserve"> field.</w:t>
      </w:r>
      <w:r w:rsidR="003531A9">
        <w:rPr>
          <w:rFonts w:ascii="Arial" w:hAnsi="Arial" w:cs="Arial"/>
          <w:sz w:val="22"/>
        </w:rPr>
        <w:t xml:space="preserve"> Refer Table </w:t>
      </w:r>
      <w:r w:rsidR="00D44105">
        <w:rPr>
          <w:rFonts w:ascii="Arial" w:hAnsi="Arial" w:cs="Arial"/>
          <w:sz w:val="22"/>
        </w:rPr>
        <w:t>2</w:t>
      </w:r>
      <w:r w:rsidR="003531A9">
        <w:rPr>
          <w:rFonts w:ascii="Arial" w:hAnsi="Arial" w:cs="Arial"/>
          <w:sz w:val="22"/>
        </w:rPr>
        <w:t>.</w:t>
      </w:r>
    </w:p>
    <w:p w:rsidR="00C94176" w:rsidRDefault="00C94176" w:rsidP="00F364E4">
      <w:pPr>
        <w:pStyle w:val="ListParagraph"/>
        <w:numPr>
          <w:ilvl w:val="0"/>
          <w:numId w:val="10"/>
        </w:numPr>
        <w:spacing w:after="120"/>
        <w:rPr>
          <w:rFonts w:ascii="Arial" w:hAnsi="Arial" w:cs="Arial"/>
          <w:sz w:val="22"/>
        </w:rPr>
      </w:pPr>
      <w:r>
        <w:rPr>
          <w:rFonts w:ascii="Arial" w:hAnsi="Arial" w:cs="Arial"/>
          <w:sz w:val="22"/>
        </w:rPr>
        <w:t>The domains that relate to the SCORE type will display.</w:t>
      </w:r>
    </w:p>
    <w:p w:rsidR="00C94176" w:rsidRPr="00F364E4" w:rsidRDefault="00C94176" w:rsidP="00F364E4">
      <w:pPr>
        <w:pStyle w:val="ListParagraph"/>
        <w:numPr>
          <w:ilvl w:val="0"/>
          <w:numId w:val="10"/>
        </w:numPr>
        <w:spacing w:after="120"/>
        <w:rPr>
          <w:rFonts w:ascii="Arial" w:hAnsi="Arial" w:cs="Arial"/>
          <w:sz w:val="22"/>
        </w:rPr>
      </w:pPr>
      <w:r>
        <w:rPr>
          <w:rFonts w:ascii="Arial" w:hAnsi="Arial" w:cs="Arial"/>
          <w:sz w:val="22"/>
        </w:rPr>
        <w:t>For each domain there will be a numerical rating value of 1 to 5.</w:t>
      </w:r>
    </w:p>
    <w:p w:rsidR="003D7A4D" w:rsidRPr="00C94176" w:rsidRDefault="003D7A4D" w:rsidP="00C94176">
      <w:pPr>
        <w:pStyle w:val="ListParagraph"/>
        <w:numPr>
          <w:ilvl w:val="0"/>
          <w:numId w:val="10"/>
        </w:numPr>
        <w:spacing w:after="120"/>
        <w:rPr>
          <w:rFonts w:ascii="Arial" w:hAnsi="Arial" w:cs="Arial"/>
          <w:sz w:val="22"/>
        </w:rPr>
      </w:pPr>
      <w:r w:rsidRPr="00C94176">
        <w:rPr>
          <w:rFonts w:ascii="Arial" w:hAnsi="Arial" w:cs="Arial"/>
          <w:sz w:val="22"/>
        </w:rPr>
        <w:t xml:space="preserve">To view a description of the ratings select the definitions hyperlink in the top right hand corner of the </w:t>
      </w:r>
      <w:r w:rsidR="003531A9">
        <w:rPr>
          <w:rFonts w:ascii="Arial" w:hAnsi="Arial" w:cs="Arial"/>
          <w:sz w:val="22"/>
        </w:rPr>
        <w:t>d</w:t>
      </w:r>
      <w:r w:rsidRPr="00C94176">
        <w:rPr>
          <w:rFonts w:ascii="Arial" w:hAnsi="Arial" w:cs="Arial"/>
          <w:sz w:val="22"/>
        </w:rPr>
        <w:t>omains table.</w:t>
      </w:r>
    </w:p>
    <w:p w:rsidR="00006B59" w:rsidRDefault="00006B59" w:rsidP="00B35477">
      <w:pPr>
        <w:pStyle w:val="Caption"/>
        <w:keepNext/>
        <w:spacing w:after="0"/>
        <w:rPr>
          <w:rFonts w:ascii="Arial" w:hAnsi="Arial" w:cs="Arial"/>
          <w:caps w:val="0"/>
        </w:rPr>
      </w:pPr>
      <w:r w:rsidRPr="003D7A4D">
        <w:rPr>
          <w:rFonts w:ascii="Arial" w:hAnsi="Arial" w:cs="Arial"/>
          <w:caps w:val="0"/>
        </w:rPr>
        <w:lastRenderedPageBreak/>
        <w:t xml:space="preserve">Figure </w:t>
      </w:r>
      <w:r w:rsidR="00F122EC" w:rsidRPr="003D7A4D">
        <w:rPr>
          <w:rFonts w:ascii="Arial" w:hAnsi="Arial" w:cs="Arial"/>
        </w:rPr>
        <w:t>8</w:t>
      </w:r>
      <w:r w:rsidRPr="003D7A4D">
        <w:rPr>
          <w:rFonts w:ascii="Arial" w:hAnsi="Arial" w:cs="Arial"/>
          <w:caps w:val="0"/>
        </w:rPr>
        <w:t xml:space="preserve"> </w:t>
      </w:r>
      <w:r w:rsidR="008B3E80">
        <w:rPr>
          <w:rFonts w:ascii="Arial" w:hAnsi="Arial" w:cs="Arial"/>
          <w:caps w:val="0"/>
        </w:rPr>
        <w:t>–</w:t>
      </w:r>
      <w:r w:rsidRPr="003D7A4D">
        <w:rPr>
          <w:rFonts w:ascii="Arial" w:hAnsi="Arial" w:cs="Arial"/>
          <w:caps w:val="0"/>
        </w:rPr>
        <w:t xml:space="preserve"> </w:t>
      </w:r>
      <w:r w:rsidR="008B3E80">
        <w:rPr>
          <w:rFonts w:ascii="Arial" w:hAnsi="Arial" w:cs="Arial"/>
          <w:caps w:val="0"/>
        </w:rPr>
        <w:t>Add a SCORE – Client SCORE details screen</w:t>
      </w:r>
    </w:p>
    <w:p w:rsidR="00446116" w:rsidRPr="00446116" w:rsidRDefault="00446116" w:rsidP="00446116">
      <w:pPr>
        <w:spacing w:before="0"/>
      </w:pPr>
      <w:r>
        <w:rPr>
          <w:noProof/>
          <w:lang w:eastAsia="en-AU"/>
        </w:rPr>
        <w:drawing>
          <wp:inline distT="0" distB="0" distL="0" distR="0" wp14:anchorId="15067796" wp14:editId="584ABF4C">
            <wp:extent cx="4175947" cy="4572000"/>
            <wp:effectExtent l="19050" t="19050" r="15240" b="19050"/>
            <wp:docPr id="30" name="Picture 30" descr="This is a screen shot of the Add a SCORE - Client SCORE details screen highlighting 1 the client's case and session details along with an assessed by field 2. the domains for the score type, the rating scale and the definitions hyperlink" title="Add a SCORE - Client SCOR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0782" cy="4588242"/>
                    </a:xfrm>
                    <a:prstGeom prst="rect">
                      <a:avLst/>
                    </a:prstGeom>
                    <a:ln>
                      <a:solidFill>
                        <a:sysClr val="windowText" lastClr="000000"/>
                      </a:solidFill>
                    </a:ln>
                  </pic:spPr>
                </pic:pic>
              </a:graphicData>
            </a:graphic>
          </wp:inline>
        </w:drawing>
      </w:r>
    </w:p>
    <w:p w:rsidR="00F35CD3" w:rsidRDefault="00F35CD3" w:rsidP="00EC2ABA">
      <w:pPr>
        <w:spacing w:before="0"/>
        <w:rPr>
          <w:rFonts w:ascii="Arial" w:eastAsiaTheme="majorEastAsia" w:hAnsi="Arial" w:cs="Arial"/>
          <w:bCs/>
          <w:sz w:val="22"/>
        </w:rPr>
      </w:pPr>
    </w:p>
    <w:p w:rsidR="003531A9" w:rsidRPr="00A0558A" w:rsidRDefault="003531A9" w:rsidP="003531A9">
      <w:pPr>
        <w:pStyle w:val="Caption"/>
        <w:keepNext/>
        <w:spacing w:after="0" w:line="240" w:lineRule="auto"/>
        <w:rPr>
          <w:rFonts w:ascii="Arial" w:hAnsi="Arial" w:cs="Arial"/>
          <w:szCs w:val="16"/>
        </w:rPr>
      </w:pPr>
      <w:r w:rsidRPr="00A0558A">
        <w:rPr>
          <w:rFonts w:ascii="Arial" w:hAnsi="Arial" w:cs="Arial"/>
          <w:caps w:val="0"/>
          <w:szCs w:val="16"/>
        </w:rPr>
        <w:t xml:space="preserve">Table </w:t>
      </w:r>
      <w:r w:rsidR="00D44105">
        <w:rPr>
          <w:rFonts w:ascii="Arial" w:hAnsi="Arial" w:cs="Arial"/>
          <w:caps w:val="0"/>
          <w:szCs w:val="16"/>
        </w:rPr>
        <w:t>2</w:t>
      </w:r>
      <w:r>
        <w:rPr>
          <w:rFonts w:ascii="Arial" w:hAnsi="Arial" w:cs="Arial"/>
          <w:caps w:val="0"/>
          <w:szCs w:val="16"/>
        </w:rPr>
        <w:t xml:space="preserve"> – Assessed by field (Refer Figure 8)</w:t>
      </w:r>
    </w:p>
    <w:tbl>
      <w:tblPr>
        <w:tblStyle w:val="TableGrid"/>
        <w:tblW w:w="4925" w:type="pct"/>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Field descriptions for the Edit referral source and reasons screen"/>
        <w:tblDescription w:val="This table lists the assessed by field options"/>
      </w:tblPr>
      <w:tblGrid>
        <w:gridCol w:w="2899"/>
        <w:gridCol w:w="7403"/>
      </w:tblGrid>
      <w:tr w:rsidR="00B35477" w:rsidRPr="007B2BB9" w:rsidTr="00FB6275">
        <w:trPr>
          <w:cantSplit/>
          <w:trHeight w:val="283"/>
          <w:tblHeader/>
        </w:trPr>
        <w:tc>
          <w:tcPr>
            <w:tcW w:w="1407" w:type="pct"/>
            <w:shd w:val="clear" w:color="auto" w:fill="02303D" w:themeFill="accent2" w:themeFillShade="80"/>
          </w:tcPr>
          <w:p w:rsidR="00B35477" w:rsidRPr="007B2BB9" w:rsidRDefault="00B35477" w:rsidP="003531A9">
            <w:pPr>
              <w:spacing w:before="0" w:after="120" w:line="288" w:lineRule="auto"/>
              <w:rPr>
                <w:rFonts w:ascii="Arial" w:hAnsi="Arial" w:cs="Arial"/>
                <w:b/>
                <w:color w:val="FFFFFF" w:themeColor="background1"/>
                <w:sz w:val="22"/>
              </w:rPr>
            </w:pPr>
            <w:r w:rsidRPr="007B2BB9">
              <w:rPr>
                <w:rFonts w:ascii="Arial" w:hAnsi="Arial" w:cs="Arial"/>
                <w:b/>
                <w:color w:val="FFFFFF" w:themeColor="background1"/>
                <w:sz w:val="22"/>
              </w:rPr>
              <w:t>FIELD</w:t>
            </w:r>
          </w:p>
        </w:tc>
        <w:tc>
          <w:tcPr>
            <w:tcW w:w="3593" w:type="pct"/>
            <w:shd w:val="clear" w:color="auto" w:fill="02303D" w:themeFill="accent2" w:themeFillShade="80"/>
          </w:tcPr>
          <w:p w:rsidR="00B35477" w:rsidRPr="007B2BB9" w:rsidRDefault="00B35477" w:rsidP="003531A9">
            <w:pPr>
              <w:spacing w:before="0" w:after="120" w:line="288" w:lineRule="auto"/>
              <w:rPr>
                <w:rFonts w:ascii="Arial" w:hAnsi="Arial" w:cs="Arial"/>
                <w:b/>
                <w:color w:val="FFFFFF" w:themeColor="background1"/>
                <w:sz w:val="22"/>
              </w:rPr>
            </w:pPr>
            <w:r w:rsidRPr="007B2BB9">
              <w:rPr>
                <w:rFonts w:ascii="Arial" w:hAnsi="Arial" w:cs="Arial"/>
                <w:b/>
                <w:color w:val="FFFFFF" w:themeColor="background1"/>
                <w:sz w:val="22"/>
              </w:rPr>
              <w:t>DESCRIPTION</w:t>
            </w:r>
          </w:p>
        </w:tc>
      </w:tr>
      <w:tr w:rsidR="00B35477" w:rsidRPr="007B2BB9" w:rsidTr="00FB6275">
        <w:trPr>
          <w:cantSplit/>
        </w:trPr>
        <w:tc>
          <w:tcPr>
            <w:tcW w:w="1407" w:type="pct"/>
            <w:shd w:val="clear" w:color="auto" w:fill="D9D9D9" w:themeFill="background1" w:themeFillShade="D9"/>
            <w:vAlign w:val="center"/>
          </w:tcPr>
          <w:p w:rsidR="00B35477" w:rsidRPr="005B51FD" w:rsidRDefault="00B35477" w:rsidP="003531A9">
            <w:pPr>
              <w:spacing w:before="0"/>
              <w:rPr>
                <w:rFonts w:ascii="Arial" w:hAnsi="Arial" w:cs="Arial"/>
                <w:b/>
                <w:color w:val="000000"/>
                <w:sz w:val="22"/>
                <w:szCs w:val="18"/>
              </w:rPr>
            </w:pPr>
            <w:r>
              <w:rPr>
                <w:rFonts w:ascii="Arial" w:hAnsi="Arial" w:cs="Arial"/>
                <w:b/>
                <w:color w:val="000000"/>
                <w:sz w:val="22"/>
                <w:szCs w:val="18"/>
              </w:rPr>
              <w:t>Assessed by</w:t>
            </w:r>
          </w:p>
        </w:tc>
        <w:tc>
          <w:tcPr>
            <w:tcW w:w="3593" w:type="pct"/>
            <w:shd w:val="clear" w:color="auto" w:fill="auto"/>
          </w:tcPr>
          <w:p w:rsidR="00B35477" w:rsidRDefault="00B35477" w:rsidP="003531A9">
            <w:pPr>
              <w:spacing w:before="0"/>
              <w:rPr>
                <w:rFonts w:ascii="Arial" w:hAnsi="Arial" w:cs="Arial"/>
                <w:sz w:val="22"/>
              </w:rPr>
            </w:pPr>
            <w:r>
              <w:rPr>
                <w:rFonts w:ascii="Arial" w:hAnsi="Arial" w:cs="Arial"/>
                <w:sz w:val="22"/>
              </w:rPr>
              <w:t xml:space="preserve">Select the appropriate </w:t>
            </w:r>
            <w:r w:rsidR="003531A9">
              <w:rPr>
                <w:rFonts w:ascii="Arial" w:hAnsi="Arial" w:cs="Arial"/>
                <w:sz w:val="22"/>
              </w:rPr>
              <w:t>assessed by</w:t>
            </w:r>
            <w:r>
              <w:rPr>
                <w:rFonts w:ascii="Arial" w:hAnsi="Arial" w:cs="Arial"/>
                <w:sz w:val="22"/>
              </w:rPr>
              <w:t xml:space="preserve"> for the client. </w:t>
            </w:r>
            <w:r w:rsidR="003531A9">
              <w:rPr>
                <w:rFonts w:ascii="Arial" w:hAnsi="Arial" w:cs="Arial"/>
                <w:sz w:val="22"/>
              </w:rPr>
              <w:t>The different options are:</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client</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practitioner</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joint</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support person</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client</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practitioner</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joint</w:t>
            </w:r>
          </w:p>
          <w:p w:rsidR="003531A9" w:rsidRPr="00EC6876" w:rsidRDefault="003531A9" w:rsidP="003531A9">
            <w:pPr>
              <w:pStyle w:val="ListParagraph"/>
              <w:numPr>
                <w:ilvl w:val="0"/>
                <w:numId w:val="13"/>
              </w:numPr>
              <w:spacing w:before="0"/>
              <w:rPr>
                <w:rFonts w:ascii="Arial" w:hAnsi="Arial" w:cs="Arial"/>
                <w:color w:val="000000"/>
                <w:sz w:val="22"/>
              </w:rPr>
            </w:pPr>
            <w:r w:rsidRPr="003531A9">
              <w:rPr>
                <w:rFonts w:ascii="Arial" w:hAnsi="Arial" w:cs="Arial"/>
                <w:sz w:val="22"/>
              </w:rPr>
              <w:t>Validated outcomes tool – support person</w:t>
            </w:r>
          </w:p>
        </w:tc>
      </w:tr>
    </w:tbl>
    <w:p w:rsidR="00B35477" w:rsidRDefault="00B35477" w:rsidP="00EC2ABA">
      <w:pPr>
        <w:spacing w:before="0"/>
        <w:rPr>
          <w:rFonts w:ascii="Arial" w:eastAsiaTheme="majorEastAsia" w:hAnsi="Arial" w:cs="Arial"/>
          <w:bCs/>
          <w:sz w:val="22"/>
        </w:rPr>
      </w:pPr>
    </w:p>
    <w:p w:rsidR="00F35CD3" w:rsidRDefault="00F35CD3" w:rsidP="00EC2ABA">
      <w:pPr>
        <w:spacing w:before="0"/>
        <w:rPr>
          <w:rFonts w:ascii="Arial" w:hAnsi="Arial" w:cs="Arial"/>
          <w:sz w:val="22"/>
        </w:rPr>
      </w:pPr>
      <w:r>
        <w:rPr>
          <w:rFonts w:ascii="Arial" w:hAnsi="Arial" w:cs="Arial"/>
          <w:sz w:val="22"/>
        </w:rPr>
        <w:t xml:space="preserve">Select the rating against the corresponding domain and </w:t>
      </w:r>
      <w:r w:rsidR="00B35477">
        <w:rPr>
          <w:rFonts w:ascii="Arial" w:hAnsi="Arial" w:cs="Arial"/>
          <w:sz w:val="22"/>
        </w:rPr>
        <w:t>select</w:t>
      </w:r>
      <w:r>
        <w:rPr>
          <w:rFonts w:ascii="Arial" w:hAnsi="Arial" w:cs="Arial"/>
          <w:sz w:val="22"/>
        </w:rPr>
        <w:t xml:space="preserve"> </w:t>
      </w:r>
      <w:r w:rsidR="003D7A4D">
        <w:rPr>
          <w:rFonts w:ascii="Arial" w:hAnsi="Arial" w:cs="Arial"/>
          <w:b/>
          <w:color w:val="FFFFFF" w:themeColor="background1"/>
          <w:sz w:val="22"/>
          <w:bdr w:val="single" w:sz="4" w:space="0" w:color="auto"/>
          <w:shd w:val="clear" w:color="auto" w:fill="02303D" w:themeFill="accent2" w:themeFillShade="80"/>
        </w:rPr>
        <w:t>NEXT</w:t>
      </w:r>
      <w:r w:rsidR="003D7A4D">
        <w:rPr>
          <w:rFonts w:ascii="Arial" w:hAnsi="Arial" w:cs="Arial"/>
        </w:rPr>
        <w:t>.</w:t>
      </w:r>
    </w:p>
    <w:p w:rsidR="003531A9" w:rsidRDefault="003531A9" w:rsidP="00EC2ABA">
      <w:pPr>
        <w:spacing w:before="0"/>
        <w:rPr>
          <w:rFonts w:ascii="Arial" w:hAnsi="Arial" w:cs="Arial"/>
          <w:sz w:val="22"/>
        </w:rPr>
      </w:pPr>
    </w:p>
    <w:p w:rsidR="00D44105" w:rsidRDefault="00D44105" w:rsidP="00EC2ABA">
      <w:pPr>
        <w:spacing w:before="0"/>
        <w:rPr>
          <w:rFonts w:ascii="Arial" w:hAnsi="Arial" w:cs="Arial"/>
          <w:sz w:val="22"/>
        </w:rPr>
      </w:pPr>
      <w:r>
        <w:rPr>
          <w:rFonts w:ascii="Arial" w:hAnsi="Arial" w:cs="Arial"/>
          <w:sz w:val="22"/>
        </w:rPr>
        <w:br w:type="page"/>
      </w:r>
    </w:p>
    <w:p w:rsidR="00F35CD3" w:rsidRPr="00B35477" w:rsidRDefault="00F35CD3" w:rsidP="00EC2ABA">
      <w:pPr>
        <w:spacing w:before="0"/>
        <w:rPr>
          <w:rFonts w:ascii="Arial" w:hAnsi="Arial" w:cs="Arial"/>
          <w:sz w:val="22"/>
        </w:rPr>
      </w:pPr>
      <w:r>
        <w:rPr>
          <w:rFonts w:ascii="Arial" w:hAnsi="Arial" w:cs="Arial"/>
          <w:sz w:val="22"/>
        </w:rPr>
        <w:lastRenderedPageBreak/>
        <w:t xml:space="preserve">The </w:t>
      </w:r>
      <w:r w:rsidR="003D7A4D" w:rsidRPr="003D7A4D">
        <w:rPr>
          <w:rFonts w:ascii="Arial" w:hAnsi="Arial" w:cs="Arial"/>
          <w:b/>
          <w:sz w:val="22"/>
        </w:rPr>
        <w:t xml:space="preserve">Add a SCORE – Review </w:t>
      </w:r>
      <w:r w:rsidR="003D7A4D" w:rsidRPr="003531A9">
        <w:rPr>
          <w:rFonts w:ascii="Arial" w:hAnsi="Arial" w:cs="Arial"/>
          <w:sz w:val="22"/>
        </w:rPr>
        <w:t>screen</w:t>
      </w:r>
      <w:r>
        <w:rPr>
          <w:rFonts w:ascii="Arial" w:hAnsi="Arial" w:cs="Arial"/>
          <w:sz w:val="22"/>
        </w:rPr>
        <w:t xml:space="preserve"> will display</w:t>
      </w:r>
      <w:r w:rsidR="00DF33A8">
        <w:rPr>
          <w:rFonts w:ascii="Arial" w:hAnsi="Arial" w:cs="Arial"/>
          <w:sz w:val="22"/>
        </w:rPr>
        <w:t xml:space="preserve"> detailing the SCORE type, domains and ratings selected</w:t>
      </w:r>
      <w:r w:rsidR="003D7A4D">
        <w:rPr>
          <w:rFonts w:ascii="Arial" w:hAnsi="Arial" w:cs="Arial"/>
          <w:sz w:val="22"/>
        </w:rPr>
        <w:t xml:space="preserve">. </w:t>
      </w:r>
      <w:r w:rsidR="00A647EB" w:rsidRPr="00B35477">
        <w:rPr>
          <w:rFonts w:ascii="Arial" w:hAnsi="Arial" w:cs="Arial"/>
          <w:sz w:val="22"/>
        </w:rPr>
        <w:t xml:space="preserve">Refer </w:t>
      </w:r>
      <w:r w:rsidR="003D7A4D" w:rsidRPr="00B35477">
        <w:rPr>
          <w:rFonts w:ascii="Arial" w:hAnsi="Arial" w:cs="Arial"/>
          <w:sz w:val="22"/>
        </w:rPr>
        <w:t>F</w:t>
      </w:r>
      <w:r w:rsidR="00A647EB" w:rsidRPr="00B35477">
        <w:rPr>
          <w:rFonts w:ascii="Arial" w:hAnsi="Arial" w:cs="Arial"/>
          <w:sz w:val="22"/>
        </w:rPr>
        <w:t>igure 9.</w:t>
      </w:r>
    </w:p>
    <w:p w:rsidR="00006B59" w:rsidRDefault="00006B59" w:rsidP="003531A9">
      <w:pPr>
        <w:pStyle w:val="Caption"/>
        <w:keepNext/>
        <w:spacing w:after="0"/>
        <w:rPr>
          <w:rFonts w:ascii="Arial" w:hAnsi="Arial" w:cs="Arial"/>
          <w:caps w:val="0"/>
        </w:rPr>
      </w:pPr>
      <w:r w:rsidRPr="003D7A4D">
        <w:rPr>
          <w:rFonts w:ascii="Arial" w:hAnsi="Arial" w:cs="Arial"/>
          <w:caps w:val="0"/>
        </w:rPr>
        <w:t xml:space="preserve">Figure </w:t>
      </w:r>
      <w:r w:rsidR="00F122EC" w:rsidRPr="003D7A4D">
        <w:rPr>
          <w:rFonts w:ascii="Arial" w:hAnsi="Arial" w:cs="Arial"/>
        </w:rPr>
        <w:t>9</w:t>
      </w:r>
      <w:r w:rsidRPr="003D7A4D">
        <w:rPr>
          <w:rFonts w:ascii="Arial" w:hAnsi="Arial" w:cs="Arial"/>
          <w:caps w:val="0"/>
        </w:rPr>
        <w:t xml:space="preserve"> </w:t>
      </w:r>
      <w:r w:rsidR="00DF33A8">
        <w:rPr>
          <w:rFonts w:ascii="Arial" w:hAnsi="Arial" w:cs="Arial"/>
          <w:caps w:val="0"/>
        </w:rPr>
        <w:t>–</w:t>
      </w:r>
      <w:r w:rsidR="00136C54" w:rsidRPr="003D7A4D">
        <w:rPr>
          <w:rFonts w:ascii="Arial" w:hAnsi="Arial" w:cs="Arial"/>
          <w:caps w:val="0"/>
        </w:rPr>
        <w:t xml:space="preserve"> </w:t>
      </w:r>
      <w:r w:rsidR="00DF33A8">
        <w:rPr>
          <w:rFonts w:ascii="Arial" w:hAnsi="Arial" w:cs="Arial"/>
          <w:caps w:val="0"/>
        </w:rPr>
        <w:t xml:space="preserve">Add a </w:t>
      </w:r>
      <w:r w:rsidR="00136C54" w:rsidRPr="003D7A4D">
        <w:rPr>
          <w:rFonts w:ascii="Arial" w:hAnsi="Arial" w:cs="Arial"/>
          <w:caps w:val="0"/>
        </w:rPr>
        <w:t>SCORE</w:t>
      </w:r>
      <w:r w:rsidRPr="003D7A4D">
        <w:rPr>
          <w:rFonts w:ascii="Arial" w:hAnsi="Arial" w:cs="Arial"/>
          <w:caps w:val="0"/>
        </w:rPr>
        <w:t xml:space="preserve"> </w:t>
      </w:r>
      <w:r w:rsidR="00DF33A8">
        <w:rPr>
          <w:rFonts w:ascii="Arial" w:hAnsi="Arial" w:cs="Arial"/>
          <w:caps w:val="0"/>
        </w:rPr>
        <w:t>- R</w:t>
      </w:r>
      <w:r w:rsidRPr="003D7A4D">
        <w:rPr>
          <w:rFonts w:ascii="Arial" w:hAnsi="Arial" w:cs="Arial"/>
          <w:caps w:val="0"/>
        </w:rPr>
        <w:t>eview</w:t>
      </w:r>
      <w:r w:rsidR="00400E71" w:rsidRPr="003D7A4D">
        <w:rPr>
          <w:rFonts w:ascii="Arial" w:hAnsi="Arial" w:cs="Arial"/>
          <w:caps w:val="0"/>
        </w:rPr>
        <w:t xml:space="preserve"> </w:t>
      </w:r>
      <w:r w:rsidR="00DF33A8">
        <w:rPr>
          <w:rFonts w:ascii="Arial" w:hAnsi="Arial" w:cs="Arial"/>
          <w:caps w:val="0"/>
        </w:rPr>
        <w:t>screen</w:t>
      </w:r>
    </w:p>
    <w:p w:rsidR="00DF33A8" w:rsidRPr="00DF33A8" w:rsidRDefault="00DF33A8" w:rsidP="00DF33A8">
      <w:pPr>
        <w:spacing w:before="0"/>
      </w:pPr>
      <w:r>
        <w:rPr>
          <w:noProof/>
          <w:lang w:eastAsia="en-AU"/>
        </w:rPr>
        <w:drawing>
          <wp:inline distT="0" distB="0" distL="0" distR="0" wp14:anchorId="211644D6" wp14:editId="19754B22">
            <wp:extent cx="3907611" cy="2924175"/>
            <wp:effectExtent l="19050" t="19050" r="17145" b="9525"/>
            <wp:docPr id="1" name="Picture 1" descr="This is a screen shot of the Add a SCORE - Review screen" title="Add a SCORE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4739" cy="2951959"/>
                    </a:xfrm>
                    <a:prstGeom prst="rect">
                      <a:avLst/>
                    </a:prstGeom>
                    <a:ln>
                      <a:solidFill>
                        <a:sysClr val="windowText" lastClr="000000"/>
                      </a:solidFill>
                    </a:ln>
                  </pic:spPr>
                </pic:pic>
              </a:graphicData>
            </a:graphic>
          </wp:inline>
        </w:drawing>
      </w:r>
    </w:p>
    <w:p w:rsidR="00F35CD3" w:rsidRDefault="003C7A45" w:rsidP="00EC2ABA">
      <w:pPr>
        <w:spacing w:before="0"/>
        <w:rPr>
          <w:rFonts w:ascii="Arial" w:eastAsiaTheme="majorEastAsia" w:hAnsi="Arial" w:cs="Arial"/>
          <w:bCs/>
          <w:sz w:val="22"/>
        </w:rPr>
      </w:pPr>
      <w:r>
        <w:rPr>
          <w:rFonts w:ascii="Arial" w:eastAsiaTheme="majorEastAsia" w:hAnsi="Arial" w:cs="Arial"/>
          <w:bCs/>
          <w:sz w:val="22"/>
        </w:rPr>
        <w:t>Select</w:t>
      </w:r>
      <w:r w:rsidR="00F35CD3">
        <w:rPr>
          <w:rFonts w:ascii="Arial" w:eastAsiaTheme="majorEastAsia" w:hAnsi="Arial" w:cs="Arial"/>
          <w:bCs/>
          <w:sz w:val="22"/>
        </w:rPr>
        <w:t xml:space="preserve"> </w:t>
      </w:r>
      <w:r>
        <w:rPr>
          <w:rFonts w:ascii="Arial" w:hAnsi="Arial" w:cs="Arial"/>
          <w:b/>
          <w:color w:val="FFFFFF" w:themeColor="background1"/>
          <w:sz w:val="22"/>
          <w:bdr w:val="single" w:sz="4" w:space="0" w:color="auto"/>
          <w:shd w:val="clear" w:color="auto" w:fill="02303D" w:themeFill="accent2" w:themeFillShade="80"/>
        </w:rPr>
        <w:t>SUBMIT</w:t>
      </w:r>
      <w:r>
        <w:rPr>
          <w:rFonts w:ascii="Arial" w:hAnsi="Arial" w:cs="Arial"/>
        </w:rPr>
        <w:t>.</w:t>
      </w:r>
    </w:p>
    <w:p w:rsidR="00EA3E7C" w:rsidRDefault="00EA3E7C" w:rsidP="00EC2ABA">
      <w:pPr>
        <w:spacing w:before="0"/>
        <w:rPr>
          <w:rFonts w:ascii="Arial" w:eastAsiaTheme="majorEastAsia" w:hAnsi="Arial" w:cs="Arial"/>
          <w:bCs/>
          <w:sz w:val="22"/>
        </w:rPr>
      </w:pPr>
      <w:r>
        <w:rPr>
          <w:rFonts w:ascii="Arial" w:eastAsiaTheme="majorEastAsia" w:hAnsi="Arial" w:cs="Arial"/>
          <w:bCs/>
          <w:sz w:val="22"/>
        </w:rPr>
        <w:t xml:space="preserve">The </w:t>
      </w:r>
      <w:r w:rsidR="003C7A45">
        <w:rPr>
          <w:rFonts w:ascii="Arial" w:eastAsiaTheme="majorEastAsia" w:hAnsi="Arial" w:cs="Arial"/>
          <w:b/>
          <w:bCs/>
          <w:sz w:val="22"/>
        </w:rPr>
        <w:t>Add a SCORE – F</w:t>
      </w:r>
      <w:r w:rsidRPr="003C7A45">
        <w:rPr>
          <w:rFonts w:ascii="Arial" w:eastAsiaTheme="majorEastAsia" w:hAnsi="Arial" w:cs="Arial"/>
          <w:b/>
          <w:bCs/>
          <w:sz w:val="22"/>
        </w:rPr>
        <w:t xml:space="preserve">inish </w:t>
      </w:r>
      <w:r w:rsidRPr="003C7A45">
        <w:rPr>
          <w:rFonts w:ascii="Arial" w:eastAsiaTheme="majorEastAsia" w:hAnsi="Arial" w:cs="Arial"/>
          <w:bCs/>
          <w:sz w:val="22"/>
        </w:rPr>
        <w:t>screen will display</w:t>
      </w:r>
      <w:r w:rsidR="003C7A45">
        <w:rPr>
          <w:rFonts w:ascii="Arial" w:eastAsiaTheme="majorEastAsia" w:hAnsi="Arial" w:cs="Arial"/>
          <w:bCs/>
          <w:sz w:val="22"/>
        </w:rPr>
        <w:t>. Refer F</w:t>
      </w:r>
      <w:r w:rsidR="00A647EB" w:rsidRPr="00A647EB">
        <w:rPr>
          <w:rFonts w:ascii="Arial" w:eastAsiaTheme="majorEastAsia" w:hAnsi="Arial" w:cs="Arial"/>
          <w:bCs/>
          <w:sz w:val="22"/>
        </w:rPr>
        <w:t>igure 10</w:t>
      </w:r>
      <w:r w:rsidR="00A647EB">
        <w:rPr>
          <w:rFonts w:ascii="Arial" w:eastAsiaTheme="majorEastAsia" w:hAnsi="Arial" w:cs="Arial"/>
          <w:bCs/>
          <w:sz w:val="22"/>
        </w:rPr>
        <w:t>.</w:t>
      </w:r>
    </w:p>
    <w:p w:rsidR="00006B59" w:rsidRDefault="00006B59" w:rsidP="003531A9">
      <w:pPr>
        <w:pStyle w:val="Caption"/>
        <w:keepNext/>
        <w:spacing w:after="0"/>
        <w:rPr>
          <w:rFonts w:ascii="Arial" w:hAnsi="Arial" w:cs="Arial"/>
          <w:caps w:val="0"/>
        </w:rPr>
      </w:pPr>
      <w:r w:rsidRPr="003C7A45">
        <w:rPr>
          <w:rFonts w:ascii="Arial" w:hAnsi="Arial" w:cs="Arial"/>
          <w:caps w:val="0"/>
        </w:rPr>
        <w:t xml:space="preserve">Figure </w:t>
      </w:r>
      <w:r w:rsidR="00400E71" w:rsidRPr="003C7A45">
        <w:rPr>
          <w:rFonts w:ascii="Arial" w:hAnsi="Arial" w:cs="Arial"/>
        </w:rPr>
        <w:t>10</w:t>
      </w:r>
      <w:r w:rsidRPr="003C7A45">
        <w:rPr>
          <w:rFonts w:ascii="Arial" w:hAnsi="Arial" w:cs="Arial"/>
          <w:caps w:val="0"/>
        </w:rPr>
        <w:t xml:space="preserve"> </w:t>
      </w:r>
      <w:r w:rsidR="003C7A45">
        <w:rPr>
          <w:rFonts w:ascii="Arial" w:hAnsi="Arial" w:cs="Arial"/>
          <w:caps w:val="0"/>
        </w:rPr>
        <w:t>–</w:t>
      </w:r>
      <w:r w:rsidRPr="003C7A45">
        <w:rPr>
          <w:rFonts w:ascii="Arial" w:hAnsi="Arial" w:cs="Arial"/>
          <w:caps w:val="0"/>
        </w:rPr>
        <w:t xml:space="preserve"> </w:t>
      </w:r>
      <w:r w:rsidR="003C7A45">
        <w:rPr>
          <w:rFonts w:ascii="Arial" w:hAnsi="Arial" w:cs="Arial"/>
          <w:caps w:val="0"/>
        </w:rPr>
        <w:t>Add a SCORE - F</w:t>
      </w:r>
      <w:r w:rsidRPr="003C7A45">
        <w:rPr>
          <w:rFonts w:ascii="Arial" w:hAnsi="Arial" w:cs="Arial"/>
          <w:caps w:val="0"/>
        </w:rPr>
        <w:t>inish screen</w:t>
      </w:r>
      <w:r w:rsidR="00400E71" w:rsidRPr="003C7A45">
        <w:rPr>
          <w:rFonts w:ascii="Arial" w:hAnsi="Arial" w:cs="Arial"/>
          <w:caps w:val="0"/>
        </w:rPr>
        <w:t xml:space="preserve"> </w:t>
      </w:r>
    </w:p>
    <w:p w:rsidR="00BA3EC3" w:rsidRPr="00BA3EC3" w:rsidRDefault="00BA3EC3" w:rsidP="00BA3EC3">
      <w:pPr>
        <w:spacing w:before="0"/>
      </w:pPr>
      <w:r>
        <w:rPr>
          <w:noProof/>
          <w:lang w:eastAsia="en-AU"/>
        </w:rPr>
        <w:drawing>
          <wp:inline distT="0" distB="0" distL="0" distR="0" wp14:anchorId="56523212" wp14:editId="0FF62099">
            <wp:extent cx="3854375" cy="4067175"/>
            <wp:effectExtent l="19050" t="19050" r="13335" b="9525"/>
            <wp:docPr id="31" name="Picture 31" descr="This is a screen shot of the Add a SCORE - Finish screen" title="Add a SCORE -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85" b="2350"/>
                    <a:stretch/>
                  </pic:blipFill>
                  <pic:spPr bwMode="auto">
                    <a:xfrm>
                      <a:off x="0" y="0"/>
                      <a:ext cx="3884149" cy="40985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A3E7C" w:rsidRDefault="00EA3E7C" w:rsidP="003C7A45">
      <w:pPr>
        <w:spacing w:before="0"/>
        <w:rPr>
          <w:rFonts w:ascii="Arial" w:eastAsiaTheme="majorEastAsia" w:hAnsi="Arial" w:cs="Arial"/>
          <w:bCs/>
          <w:sz w:val="22"/>
        </w:rPr>
      </w:pPr>
    </w:p>
    <w:p w:rsidR="00BE4D83" w:rsidRDefault="000418D1" w:rsidP="00EC2ABA">
      <w:pPr>
        <w:spacing w:before="0"/>
        <w:rPr>
          <w:rFonts w:ascii="Arial" w:eastAsiaTheme="majorEastAsia" w:hAnsi="Arial" w:cs="Arial"/>
          <w:bCs/>
          <w:sz w:val="22"/>
        </w:rPr>
      </w:pPr>
      <w:r>
        <w:rPr>
          <w:rFonts w:ascii="Arial" w:eastAsiaTheme="majorEastAsia" w:hAnsi="Arial" w:cs="Arial"/>
          <w:bCs/>
          <w:sz w:val="22"/>
        </w:rPr>
        <w:t xml:space="preserve">Under </w:t>
      </w:r>
      <w:r w:rsidR="003C7A45">
        <w:rPr>
          <w:rFonts w:ascii="Arial" w:eastAsiaTheme="majorEastAsia" w:hAnsi="Arial" w:cs="Arial"/>
          <w:bCs/>
          <w:sz w:val="22"/>
        </w:rPr>
        <w:t xml:space="preserve">the </w:t>
      </w:r>
      <w:r>
        <w:rPr>
          <w:rFonts w:ascii="Arial" w:eastAsiaTheme="majorEastAsia" w:hAnsi="Arial" w:cs="Arial"/>
          <w:bCs/>
          <w:sz w:val="22"/>
        </w:rPr>
        <w:t>“</w:t>
      </w:r>
      <w:r w:rsidRPr="003C7A45">
        <w:rPr>
          <w:rFonts w:ascii="Arial" w:eastAsiaTheme="majorEastAsia" w:hAnsi="Arial" w:cs="Arial"/>
          <w:b/>
          <w:bCs/>
          <w:sz w:val="22"/>
        </w:rPr>
        <w:t>What can you do now</w:t>
      </w:r>
      <w:r w:rsidR="003C7A45">
        <w:rPr>
          <w:rFonts w:ascii="Arial" w:eastAsiaTheme="majorEastAsia" w:hAnsi="Arial" w:cs="Arial"/>
          <w:bCs/>
          <w:sz w:val="22"/>
        </w:rPr>
        <w:t>?</w:t>
      </w:r>
      <w:r>
        <w:rPr>
          <w:rFonts w:ascii="Arial" w:eastAsiaTheme="majorEastAsia" w:hAnsi="Arial" w:cs="Arial"/>
          <w:bCs/>
          <w:sz w:val="22"/>
        </w:rPr>
        <w:t xml:space="preserve">” </w:t>
      </w:r>
      <w:r w:rsidR="003C7A45">
        <w:rPr>
          <w:rFonts w:ascii="Arial" w:eastAsiaTheme="majorEastAsia" w:hAnsi="Arial" w:cs="Arial"/>
          <w:bCs/>
          <w:sz w:val="22"/>
        </w:rPr>
        <w:t xml:space="preserve">heading, </w:t>
      </w:r>
      <w:r w:rsidR="00EA3E7C">
        <w:rPr>
          <w:rFonts w:ascii="Arial" w:eastAsiaTheme="majorEastAsia" w:hAnsi="Arial" w:cs="Arial"/>
          <w:bCs/>
          <w:sz w:val="22"/>
        </w:rPr>
        <w:t xml:space="preserve">you can </w:t>
      </w:r>
      <w:r w:rsidR="003C7A45" w:rsidRPr="003C7A45">
        <w:rPr>
          <w:rFonts w:ascii="Arial" w:eastAsiaTheme="majorEastAsia" w:hAnsi="Arial" w:cs="Arial"/>
          <w:b/>
          <w:bCs/>
          <w:sz w:val="22"/>
        </w:rPr>
        <w:t>A</w:t>
      </w:r>
      <w:r w:rsidR="00EA3E7C" w:rsidRPr="003C7A45">
        <w:rPr>
          <w:rFonts w:ascii="Arial" w:eastAsiaTheme="majorEastAsia" w:hAnsi="Arial" w:cs="Arial"/>
          <w:b/>
          <w:bCs/>
          <w:sz w:val="22"/>
        </w:rPr>
        <w:t>dd another SCORE</w:t>
      </w:r>
      <w:r w:rsidR="00EA3E7C">
        <w:rPr>
          <w:rFonts w:ascii="Arial" w:eastAsiaTheme="majorEastAsia" w:hAnsi="Arial" w:cs="Arial"/>
          <w:bCs/>
          <w:sz w:val="22"/>
        </w:rPr>
        <w:t xml:space="preserve"> </w:t>
      </w:r>
      <w:r w:rsidR="003C7A45">
        <w:rPr>
          <w:rFonts w:ascii="Arial" w:eastAsiaTheme="majorEastAsia" w:hAnsi="Arial" w:cs="Arial"/>
          <w:bCs/>
          <w:sz w:val="22"/>
        </w:rPr>
        <w:t xml:space="preserve">for this client and this activity </w:t>
      </w:r>
      <w:r w:rsidR="00EA3E7C">
        <w:rPr>
          <w:rFonts w:ascii="Arial" w:eastAsiaTheme="majorEastAsia" w:hAnsi="Arial" w:cs="Arial"/>
          <w:bCs/>
          <w:sz w:val="22"/>
        </w:rPr>
        <w:t xml:space="preserve">or </w:t>
      </w:r>
      <w:r w:rsidR="003C7A45" w:rsidRPr="003C7A45">
        <w:rPr>
          <w:rFonts w:ascii="Arial" w:eastAsiaTheme="majorEastAsia" w:hAnsi="Arial" w:cs="Arial"/>
          <w:b/>
          <w:bCs/>
          <w:sz w:val="22"/>
        </w:rPr>
        <w:t>A</w:t>
      </w:r>
      <w:r w:rsidR="00EA3E7C" w:rsidRPr="003C7A45">
        <w:rPr>
          <w:rFonts w:ascii="Arial" w:eastAsiaTheme="majorEastAsia" w:hAnsi="Arial" w:cs="Arial"/>
          <w:b/>
          <w:bCs/>
          <w:sz w:val="22"/>
        </w:rPr>
        <w:t>dd another SCORE</w:t>
      </w:r>
      <w:r w:rsidR="003C7A45">
        <w:rPr>
          <w:rFonts w:ascii="Arial" w:eastAsiaTheme="majorEastAsia" w:hAnsi="Arial" w:cs="Arial"/>
          <w:bCs/>
          <w:sz w:val="22"/>
        </w:rPr>
        <w:t xml:space="preserve"> for a different client.</w:t>
      </w:r>
    </w:p>
    <w:p w:rsidR="00D44105" w:rsidRDefault="00D44105" w:rsidP="00EC2ABA">
      <w:pPr>
        <w:spacing w:before="0"/>
        <w:rPr>
          <w:rFonts w:ascii="Arial" w:eastAsiaTheme="majorEastAsia" w:hAnsi="Arial" w:cs="Arial"/>
          <w:bCs/>
          <w:sz w:val="22"/>
        </w:rPr>
      </w:pPr>
      <w:r>
        <w:rPr>
          <w:rFonts w:ascii="Arial" w:eastAsiaTheme="majorEastAsia" w:hAnsi="Arial" w:cs="Arial"/>
          <w:bCs/>
          <w:sz w:val="22"/>
        </w:rPr>
        <w:br w:type="page"/>
      </w:r>
    </w:p>
    <w:p w:rsidR="00F52B91" w:rsidRDefault="00CF3724" w:rsidP="00EC2ABA">
      <w:pPr>
        <w:spacing w:before="0"/>
        <w:rPr>
          <w:rFonts w:ascii="Arial" w:eastAsiaTheme="majorEastAsia" w:hAnsi="Arial" w:cs="Arial"/>
          <w:bCs/>
          <w:sz w:val="22"/>
        </w:rPr>
      </w:pPr>
      <w:r>
        <w:rPr>
          <w:rFonts w:ascii="Arial" w:eastAsiaTheme="majorEastAsia" w:hAnsi="Arial" w:cs="Arial"/>
          <w:bCs/>
          <w:sz w:val="22"/>
        </w:rPr>
        <w:lastRenderedPageBreak/>
        <w:t xml:space="preserve">When you go to the </w:t>
      </w:r>
      <w:r w:rsidRPr="00CF3724">
        <w:rPr>
          <w:rFonts w:ascii="Arial" w:eastAsiaTheme="majorEastAsia" w:hAnsi="Arial" w:cs="Arial"/>
          <w:b/>
          <w:bCs/>
          <w:sz w:val="22"/>
        </w:rPr>
        <w:t>Find a client</w:t>
      </w:r>
      <w:r>
        <w:rPr>
          <w:rFonts w:ascii="Arial" w:eastAsiaTheme="majorEastAsia" w:hAnsi="Arial" w:cs="Arial"/>
          <w:bCs/>
          <w:sz w:val="22"/>
        </w:rPr>
        <w:t xml:space="preserve"> screen, the client record will display the icon that indicates that a SCORE assessment has been recorded for this client. Refer Figure 11.</w:t>
      </w:r>
    </w:p>
    <w:p w:rsidR="00CF3724" w:rsidRDefault="00CF3724" w:rsidP="00CF3724">
      <w:pPr>
        <w:pStyle w:val="Caption"/>
        <w:keepNext/>
        <w:spacing w:after="0"/>
        <w:rPr>
          <w:rFonts w:ascii="Arial" w:hAnsi="Arial" w:cs="Arial"/>
          <w:caps w:val="0"/>
        </w:rPr>
      </w:pPr>
      <w:r w:rsidRPr="00A810EB">
        <w:rPr>
          <w:rFonts w:ascii="Arial" w:hAnsi="Arial" w:cs="Arial"/>
          <w:caps w:val="0"/>
        </w:rPr>
        <w:t xml:space="preserve">Figure </w:t>
      </w:r>
      <w:r w:rsidRPr="00A810EB">
        <w:rPr>
          <w:rFonts w:ascii="Arial" w:hAnsi="Arial" w:cs="Arial"/>
        </w:rPr>
        <w:t>11</w:t>
      </w:r>
      <w:r w:rsidRPr="00A810EB">
        <w:rPr>
          <w:rFonts w:ascii="Arial" w:hAnsi="Arial" w:cs="Arial"/>
          <w:caps w:val="0"/>
        </w:rPr>
        <w:t xml:space="preserve"> - </w:t>
      </w:r>
      <w:r w:rsidRPr="00CF3724">
        <w:rPr>
          <w:rFonts w:ascii="Arial" w:hAnsi="Arial" w:cs="Arial"/>
          <w:caps w:val="0"/>
        </w:rPr>
        <w:t>Find a client - SCORE assessment made icon</w:t>
      </w:r>
    </w:p>
    <w:p w:rsidR="00CF3724" w:rsidRDefault="00CF3724" w:rsidP="00CF3724">
      <w:pPr>
        <w:pStyle w:val="Caption"/>
        <w:keepNext/>
        <w:spacing w:before="0"/>
        <w:rPr>
          <w:rFonts w:ascii="Arial" w:eastAsiaTheme="majorEastAsia" w:hAnsi="Arial" w:cs="Arial"/>
          <w:bCs w:val="0"/>
          <w:sz w:val="22"/>
        </w:rPr>
      </w:pPr>
      <w:r>
        <w:rPr>
          <w:noProof/>
          <w:lang w:eastAsia="en-AU"/>
        </w:rPr>
        <w:drawing>
          <wp:inline distT="0" distB="0" distL="0" distR="0" wp14:anchorId="211DCD45" wp14:editId="53F7436E">
            <wp:extent cx="3848100" cy="4125798"/>
            <wp:effectExtent l="19050" t="19050" r="19050" b="27305"/>
            <wp:docPr id="32" name="Picture 32" descr="This is a screen shot of the Find a client - SCORE assessment made icon" title="Find a client - SCORE assessment m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3590" cy="4142406"/>
                    </a:xfrm>
                    <a:prstGeom prst="rect">
                      <a:avLst/>
                    </a:prstGeom>
                    <a:ln>
                      <a:solidFill>
                        <a:sysClr val="windowText" lastClr="000000"/>
                      </a:solidFill>
                    </a:ln>
                  </pic:spPr>
                </pic:pic>
              </a:graphicData>
            </a:graphic>
          </wp:inline>
        </w:drawing>
      </w:r>
    </w:p>
    <w:p w:rsidR="00B16B4C" w:rsidRDefault="00B16B4C" w:rsidP="00B16B4C">
      <w:r>
        <w:br w:type="page"/>
      </w:r>
    </w:p>
    <w:p w:rsidR="000B4BD7" w:rsidRPr="008D294B" w:rsidRDefault="00F35CD3" w:rsidP="008D294B">
      <w:pPr>
        <w:pStyle w:val="Heading4"/>
        <w:rPr>
          <w:rFonts w:ascii="Arial" w:eastAsia="Arial" w:hAnsi="Arial" w:cs="Arial"/>
          <w:i w:val="0"/>
          <w:sz w:val="24"/>
          <w:szCs w:val="24"/>
        </w:rPr>
      </w:pPr>
      <w:bookmarkStart w:id="7" w:name="_Method_2_-"/>
      <w:bookmarkEnd w:id="7"/>
      <w:r w:rsidRPr="008D294B">
        <w:rPr>
          <w:rFonts w:ascii="Arial" w:eastAsia="Times New Roman" w:hAnsi="Arial" w:cs="Arial"/>
          <w:i w:val="0"/>
          <w:sz w:val="24"/>
          <w:szCs w:val="24"/>
        </w:rPr>
        <w:lastRenderedPageBreak/>
        <w:t>M</w:t>
      </w:r>
      <w:r w:rsidR="000B4BD7" w:rsidRPr="008D294B">
        <w:rPr>
          <w:rFonts w:ascii="Arial" w:eastAsia="Times New Roman" w:hAnsi="Arial" w:cs="Arial"/>
          <w:i w:val="0"/>
          <w:sz w:val="24"/>
          <w:szCs w:val="24"/>
        </w:rPr>
        <w:t xml:space="preserve">ethod </w:t>
      </w:r>
      <w:r w:rsidR="00F52B91" w:rsidRPr="008D294B">
        <w:rPr>
          <w:rFonts w:ascii="Arial" w:eastAsia="Times New Roman" w:hAnsi="Arial" w:cs="Arial"/>
          <w:i w:val="0"/>
          <w:sz w:val="24"/>
          <w:szCs w:val="24"/>
        </w:rPr>
        <w:t>2</w:t>
      </w:r>
      <w:r w:rsidR="000B4BD7" w:rsidRPr="008D294B">
        <w:rPr>
          <w:rFonts w:ascii="Arial" w:eastAsia="Times New Roman" w:hAnsi="Arial" w:cs="Arial"/>
          <w:i w:val="0"/>
          <w:sz w:val="24"/>
          <w:szCs w:val="24"/>
        </w:rPr>
        <w:t xml:space="preserve"> - </w:t>
      </w:r>
      <w:r w:rsidR="000B4BD7" w:rsidRPr="008D294B">
        <w:rPr>
          <w:rFonts w:ascii="Arial" w:eastAsia="Arial" w:hAnsi="Arial" w:cs="Arial"/>
          <w:i w:val="0"/>
          <w:sz w:val="24"/>
          <w:szCs w:val="24"/>
        </w:rPr>
        <w:t>After adding a session</w:t>
      </w:r>
      <w:r w:rsidR="000B4BD7" w:rsidRPr="008D294B">
        <w:rPr>
          <w:rFonts w:ascii="Arial" w:eastAsia="Arial" w:hAnsi="Arial" w:cs="Arial"/>
          <w:i w:val="0"/>
          <w:sz w:val="24"/>
          <w:szCs w:val="24"/>
        </w:rPr>
        <w:tab/>
      </w:r>
    </w:p>
    <w:p w:rsidR="000F2B7B" w:rsidRDefault="000F2B7B" w:rsidP="00CB1375">
      <w:pPr>
        <w:spacing w:after="0"/>
        <w:rPr>
          <w:rFonts w:ascii="Arial" w:eastAsia="Arial" w:hAnsi="Arial" w:cs="Times New Roman"/>
          <w:sz w:val="22"/>
        </w:rPr>
      </w:pPr>
      <w:r>
        <w:rPr>
          <w:rFonts w:ascii="Arial" w:eastAsia="Arial" w:hAnsi="Arial" w:cs="Times New Roman"/>
          <w:sz w:val="22"/>
        </w:rPr>
        <w:t xml:space="preserve">When you have completed adding a session the </w:t>
      </w:r>
      <w:r w:rsidRPr="000F2B7B">
        <w:rPr>
          <w:rFonts w:ascii="Arial" w:eastAsia="Arial" w:hAnsi="Arial" w:cs="Times New Roman"/>
          <w:b/>
          <w:sz w:val="22"/>
        </w:rPr>
        <w:t>Add a session – Finish</w:t>
      </w:r>
      <w:r>
        <w:rPr>
          <w:rFonts w:ascii="Arial" w:eastAsia="Arial" w:hAnsi="Arial" w:cs="Times New Roman"/>
          <w:sz w:val="22"/>
        </w:rPr>
        <w:t xml:space="preserve"> screen will display. </w:t>
      </w:r>
      <w:r w:rsidRPr="000F2B7B">
        <w:rPr>
          <w:rFonts w:ascii="Arial" w:hAnsi="Arial" w:cs="Arial"/>
          <w:sz w:val="22"/>
          <w:shd w:val="clear" w:color="auto" w:fill="FFFFFF" w:themeFill="background1"/>
        </w:rPr>
        <w:t>R</w:t>
      </w:r>
      <w:r w:rsidRPr="000F2B7B">
        <w:rPr>
          <w:rFonts w:ascii="Arial" w:hAnsi="Arial" w:cs="Arial"/>
          <w:sz w:val="22"/>
        </w:rPr>
        <w:t>efer Figure 12.</w:t>
      </w:r>
    </w:p>
    <w:p w:rsidR="00CB1375" w:rsidRPr="00FA3689" w:rsidRDefault="00E9069F" w:rsidP="00CB1375">
      <w:pPr>
        <w:spacing w:after="0"/>
        <w:rPr>
          <w:rFonts w:ascii="Arial" w:hAnsi="Arial" w:cs="Arial"/>
          <w:sz w:val="22"/>
          <w:shd w:val="clear" w:color="auto" w:fill="FFFFFF" w:themeFill="background1"/>
        </w:rPr>
      </w:pPr>
      <w:r>
        <w:rPr>
          <w:rFonts w:ascii="Arial" w:eastAsia="Arial" w:hAnsi="Arial" w:cs="Times New Roman"/>
          <w:sz w:val="22"/>
        </w:rPr>
        <w:t>S</w:t>
      </w:r>
      <w:r w:rsidR="000B4BD7" w:rsidRPr="000B4BD7">
        <w:rPr>
          <w:rFonts w:ascii="Arial" w:eastAsia="Arial" w:hAnsi="Arial" w:cs="Times New Roman"/>
          <w:sz w:val="22"/>
        </w:rPr>
        <w:t xml:space="preserve">elect the </w:t>
      </w:r>
      <w:r w:rsidR="002170E2" w:rsidRPr="00A810EB">
        <w:rPr>
          <w:rFonts w:ascii="Arial" w:eastAsia="Arial" w:hAnsi="Arial" w:cs="Times New Roman"/>
          <w:b/>
          <w:sz w:val="22"/>
          <w:shd w:val="clear" w:color="auto" w:fill="FFFFFF" w:themeFill="background1"/>
        </w:rPr>
        <w:t>Session ID</w:t>
      </w:r>
      <w:r w:rsidR="002170E2" w:rsidRPr="002170E2">
        <w:rPr>
          <w:rFonts w:ascii="Arial" w:eastAsia="Arial" w:hAnsi="Arial" w:cs="Times New Roman"/>
          <w:sz w:val="22"/>
        </w:rPr>
        <w:t xml:space="preserve"> </w:t>
      </w:r>
      <w:r w:rsidR="00A810EB">
        <w:rPr>
          <w:rFonts w:ascii="Arial" w:eastAsia="Arial" w:hAnsi="Arial" w:cs="Times New Roman"/>
          <w:sz w:val="22"/>
        </w:rPr>
        <w:t>h</w:t>
      </w:r>
      <w:r w:rsidR="002170E2">
        <w:rPr>
          <w:rFonts w:ascii="Arial" w:eastAsia="Arial" w:hAnsi="Arial" w:cs="Times New Roman"/>
          <w:sz w:val="22"/>
        </w:rPr>
        <w:t>yperlink</w:t>
      </w:r>
      <w:r w:rsidR="000F2B7B">
        <w:rPr>
          <w:rFonts w:ascii="Arial" w:eastAsia="Arial" w:hAnsi="Arial" w:cs="Times New Roman"/>
          <w:sz w:val="22"/>
        </w:rPr>
        <w:t xml:space="preserve"> to start to add a SCORE assessment.</w:t>
      </w:r>
      <w:r w:rsidR="00CB1375">
        <w:rPr>
          <w:rFonts w:ascii="Arial" w:eastAsia="Arial" w:hAnsi="Arial" w:cs="Times New Roman"/>
          <w:sz w:val="22"/>
        </w:rPr>
        <w:t xml:space="preserve"> </w:t>
      </w:r>
    </w:p>
    <w:p w:rsidR="00006B59" w:rsidRDefault="00006B59" w:rsidP="00CB1375">
      <w:pPr>
        <w:pStyle w:val="Caption"/>
        <w:keepNext/>
        <w:spacing w:after="0"/>
        <w:rPr>
          <w:rFonts w:ascii="Arial" w:hAnsi="Arial" w:cs="Arial"/>
          <w:caps w:val="0"/>
        </w:rPr>
      </w:pPr>
      <w:r w:rsidRPr="00A810EB">
        <w:rPr>
          <w:rFonts w:ascii="Arial" w:hAnsi="Arial" w:cs="Arial"/>
          <w:caps w:val="0"/>
        </w:rPr>
        <w:t xml:space="preserve">Figure </w:t>
      </w:r>
      <w:r w:rsidR="00FA3689" w:rsidRPr="00A810EB">
        <w:rPr>
          <w:rFonts w:ascii="Arial" w:hAnsi="Arial" w:cs="Arial"/>
        </w:rPr>
        <w:t>1</w:t>
      </w:r>
      <w:r w:rsidR="00CB1375">
        <w:rPr>
          <w:rFonts w:ascii="Arial" w:hAnsi="Arial" w:cs="Arial"/>
        </w:rPr>
        <w:t>2</w:t>
      </w:r>
      <w:r w:rsidRPr="00A810EB">
        <w:rPr>
          <w:rFonts w:ascii="Arial" w:hAnsi="Arial" w:cs="Arial"/>
          <w:caps w:val="0"/>
        </w:rPr>
        <w:t xml:space="preserve"> </w:t>
      </w:r>
      <w:r w:rsidR="00CB1375">
        <w:rPr>
          <w:rFonts w:ascii="Arial" w:hAnsi="Arial" w:cs="Arial"/>
          <w:caps w:val="0"/>
        </w:rPr>
        <w:t>–</w:t>
      </w:r>
      <w:r w:rsidRPr="00A810EB">
        <w:rPr>
          <w:rFonts w:ascii="Arial" w:hAnsi="Arial" w:cs="Arial"/>
          <w:caps w:val="0"/>
        </w:rPr>
        <w:t xml:space="preserve"> </w:t>
      </w:r>
      <w:r w:rsidR="00CB1375">
        <w:rPr>
          <w:rFonts w:ascii="Arial" w:hAnsi="Arial" w:cs="Arial"/>
          <w:caps w:val="0"/>
        </w:rPr>
        <w:t xml:space="preserve">Add a </w:t>
      </w:r>
      <w:r w:rsidRPr="00A810EB">
        <w:rPr>
          <w:rFonts w:ascii="Arial" w:hAnsi="Arial" w:cs="Arial"/>
          <w:caps w:val="0"/>
        </w:rPr>
        <w:t xml:space="preserve">session </w:t>
      </w:r>
      <w:r w:rsidR="00CB1375">
        <w:rPr>
          <w:rFonts w:ascii="Arial" w:hAnsi="Arial" w:cs="Arial"/>
          <w:caps w:val="0"/>
        </w:rPr>
        <w:t>– Finish screen</w:t>
      </w:r>
      <w:r w:rsidR="00FA3689" w:rsidRPr="00A810EB">
        <w:rPr>
          <w:rFonts w:ascii="Arial" w:hAnsi="Arial" w:cs="Arial"/>
          <w:caps w:val="0"/>
        </w:rPr>
        <w:t xml:space="preserve"> </w:t>
      </w:r>
    </w:p>
    <w:p w:rsidR="00CB1375" w:rsidRDefault="00CB1375" w:rsidP="00CB1375">
      <w:pPr>
        <w:spacing w:before="0"/>
      </w:pPr>
      <w:r>
        <w:rPr>
          <w:noProof/>
          <w:lang w:eastAsia="en-AU"/>
        </w:rPr>
        <w:drawing>
          <wp:inline distT="0" distB="0" distL="0" distR="0" wp14:anchorId="48993A4D" wp14:editId="4BB9B801">
            <wp:extent cx="3836019" cy="3429000"/>
            <wp:effectExtent l="19050" t="19050" r="12700" b="19050"/>
            <wp:docPr id="33" name="Picture 33" descr="This is a screen shot of the Add a session - Finish screen" title="Add a session -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1843" cy="3443145"/>
                    </a:xfrm>
                    <a:prstGeom prst="rect">
                      <a:avLst/>
                    </a:prstGeom>
                    <a:ln>
                      <a:solidFill>
                        <a:schemeClr val="tx1"/>
                      </a:solidFill>
                    </a:ln>
                  </pic:spPr>
                </pic:pic>
              </a:graphicData>
            </a:graphic>
          </wp:inline>
        </w:drawing>
      </w:r>
    </w:p>
    <w:p w:rsidR="00CB1375" w:rsidRDefault="00CB1375" w:rsidP="00CB1375">
      <w:pPr>
        <w:spacing w:after="0"/>
        <w:rPr>
          <w:rFonts w:ascii="Arial" w:eastAsiaTheme="majorEastAsia" w:hAnsi="Arial" w:cs="Arial"/>
          <w:bCs/>
          <w:sz w:val="22"/>
        </w:rPr>
      </w:pPr>
      <w:r w:rsidRPr="00B34CC4">
        <w:rPr>
          <w:rFonts w:ascii="Arial" w:eastAsiaTheme="majorEastAsia" w:hAnsi="Arial" w:cs="Arial"/>
          <w:bCs/>
          <w:sz w:val="22"/>
        </w:rPr>
        <w:t>The</w:t>
      </w:r>
      <w:r>
        <w:rPr>
          <w:rFonts w:ascii="Arial" w:eastAsiaTheme="majorEastAsia" w:hAnsi="Arial" w:cs="Arial"/>
          <w:b/>
          <w:bCs/>
          <w:sz w:val="22"/>
        </w:rPr>
        <w:t xml:space="preserve"> Session details </w:t>
      </w:r>
      <w:r w:rsidRPr="00B34CC4">
        <w:rPr>
          <w:rFonts w:ascii="Arial" w:eastAsiaTheme="majorEastAsia" w:hAnsi="Arial" w:cs="Arial"/>
          <w:bCs/>
          <w:sz w:val="22"/>
        </w:rPr>
        <w:t>screen will display.</w:t>
      </w:r>
      <w:r>
        <w:rPr>
          <w:rFonts w:ascii="Arial" w:eastAsiaTheme="majorEastAsia" w:hAnsi="Arial" w:cs="Arial"/>
          <w:bCs/>
          <w:sz w:val="22"/>
        </w:rPr>
        <w:t xml:space="preserve"> Refer Figure 13.</w:t>
      </w:r>
    </w:p>
    <w:p w:rsidR="00CB1375" w:rsidRDefault="00CB1375" w:rsidP="00CB1375">
      <w:pPr>
        <w:pStyle w:val="Caption"/>
        <w:keepNext/>
        <w:spacing w:after="0"/>
        <w:rPr>
          <w:rFonts w:ascii="Arial" w:hAnsi="Arial" w:cs="Arial"/>
          <w:caps w:val="0"/>
        </w:rPr>
      </w:pPr>
      <w:r w:rsidRPr="00A810EB">
        <w:rPr>
          <w:rFonts w:ascii="Arial" w:hAnsi="Arial" w:cs="Arial"/>
          <w:caps w:val="0"/>
        </w:rPr>
        <w:t xml:space="preserve">Figure </w:t>
      </w:r>
      <w:r w:rsidRPr="00A810EB">
        <w:rPr>
          <w:rFonts w:ascii="Arial" w:hAnsi="Arial" w:cs="Arial"/>
        </w:rPr>
        <w:t>1</w:t>
      </w:r>
      <w:r>
        <w:rPr>
          <w:rFonts w:ascii="Arial" w:hAnsi="Arial" w:cs="Arial"/>
        </w:rPr>
        <w:t>3</w:t>
      </w:r>
      <w:r w:rsidRPr="00A810EB">
        <w:rPr>
          <w:rFonts w:ascii="Arial" w:hAnsi="Arial" w:cs="Arial"/>
          <w:caps w:val="0"/>
        </w:rPr>
        <w:t xml:space="preserve"> </w:t>
      </w:r>
      <w:r>
        <w:rPr>
          <w:rFonts w:ascii="Arial" w:hAnsi="Arial" w:cs="Arial"/>
          <w:caps w:val="0"/>
        </w:rPr>
        <w:t>–</w:t>
      </w:r>
      <w:r w:rsidRPr="00A810EB">
        <w:rPr>
          <w:rFonts w:ascii="Arial" w:hAnsi="Arial" w:cs="Arial"/>
          <w:caps w:val="0"/>
        </w:rPr>
        <w:t xml:space="preserve"> </w:t>
      </w:r>
      <w:r>
        <w:rPr>
          <w:rFonts w:ascii="Arial" w:hAnsi="Arial" w:cs="Arial"/>
          <w:caps w:val="0"/>
        </w:rPr>
        <w:t>Session details screen</w:t>
      </w:r>
    </w:p>
    <w:p w:rsidR="00CB1375" w:rsidRPr="00FA3689" w:rsidRDefault="00CB1375" w:rsidP="00CB1375">
      <w:pPr>
        <w:spacing w:before="0" w:after="0"/>
        <w:rPr>
          <w:rFonts w:ascii="Arial" w:hAnsi="Arial" w:cs="Arial"/>
          <w:sz w:val="22"/>
          <w:shd w:val="clear" w:color="auto" w:fill="FFFFFF" w:themeFill="background1"/>
        </w:rPr>
      </w:pPr>
      <w:r>
        <w:rPr>
          <w:noProof/>
          <w:lang w:eastAsia="en-AU"/>
        </w:rPr>
        <w:drawing>
          <wp:inline distT="0" distB="0" distL="0" distR="0" wp14:anchorId="137F5C80" wp14:editId="3516299B">
            <wp:extent cx="3802102" cy="3952875"/>
            <wp:effectExtent l="19050" t="19050" r="27305" b="9525"/>
            <wp:docPr id="34" name="Picture 34" descr="This is a screen shot of the Session details screen" title="Sess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2031" cy="3973594"/>
                    </a:xfrm>
                    <a:prstGeom prst="rect">
                      <a:avLst/>
                    </a:prstGeom>
                    <a:ln>
                      <a:solidFill>
                        <a:schemeClr val="tx1"/>
                      </a:solidFill>
                    </a:ln>
                  </pic:spPr>
                </pic:pic>
              </a:graphicData>
            </a:graphic>
          </wp:inline>
        </w:drawing>
      </w:r>
    </w:p>
    <w:p w:rsidR="00CB1375" w:rsidRPr="00FA3689" w:rsidRDefault="00CB1375" w:rsidP="00CB1375">
      <w:pPr>
        <w:spacing w:after="0"/>
        <w:rPr>
          <w:rFonts w:ascii="Arial" w:hAnsi="Arial" w:cs="Arial"/>
          <w:sz w:val="22"/>
          <w:shd w:val="clear" w:color="auto" w:fill="FFFFFF" w:themeFill="background1"/>
        </w:rPr>
      </w:pPr>
      <w:r>
        <w:rPr>
          <w:rFonts w:ascii="Arial" w:eastAsiaTheme="majorEastAsia" w:hAnsi="Arial" w:cs="Arial"/>
          <w:bCs/>
          <w:sz w:val="22"/>
        </w:rPr>
        <w:t xml:space="preserve">Select </w:t>
      </w:r>
      <w:r w:rsidR="00507429">
        <w:rPr>
          <w:rFonts w:ascii="Arial" w:eastAsiaTheme="majorEastAsia" w:hAnsi="Arial" w:cs="Arial"/>
          <w:bCs/>
          <w:sz w:val="22"/>
        </w:rPr>
        <w:t xml:space="preserve">the </w:t>
      </w:r>
      <w:r w:rsidRPr="00A810EB">
        <w:rPr>
          <w:rFonts w:ascii="Arial" w:hAnsi="Arial" w:cs="Arial"/>
          <w:b/>
          <w:sz w:val="22"/>
          <w:shd w:val="clear" w:color="auto" w:fill="FFFFFF" w:themeFill="background1"/>
        </w:rPr>
        <w:t>Client SCOREs</w:t>
      </w:r>
      <w:r>
        <w:rPr>
          <w:rFonts w:ascii="Arial" w:hAnsi="Arial" w:cs="Arial"/>
          <w:sz w:val="22"/>
          <w:shd w:val="clear" w:color="auto" w:fill="FFFFFF" w:themeFill="background1"/>
        </w:rPr>
        <w:t xml:space="preserve"> icon. </w:t>
      </w:r>
    </w:p>
    <w:p w:rsidR="00A810EB" w:rsidRDefault="00A810EB" w:rsidP="00A27AC5">
      <w:pPr>
        <w:spacing w:before="0" w:after="0"/>
        <w:rPr>
          <w:rFonts w:ascii="Arial" w:eastAsiaTheme="majorEastAsia" w:hAnsi="Arial" w:cs="Arial"/>
          <w:bCs/>
          <w:sz w:val="22"/>
        </w:rPr>
      </w:pPr>
    </w:p>
    <w:p w:rsidR="00507429" w:rsidRPr="00BB0F40" w:rsidRDefault="00B735CB" w:rsidP="00BB0F40">
      <w:pPr>
        <w:rPr>
          <w:rFonts w:ascii="Arial" w:hAnsi="Arial" w:cs="Arial"/>
          <w:b/>
          <w:sz w:val="22"/>
        </w:rPr>
      </w:pPr>
      <w:bookmarkStart w:id="8" w:name="_The_Add_client"/>
      <w:bookmarkEnd w:id="8"/>
      <w:r w:rsidRPr="00BB0F40">
        <w:rPr>
          <w:rFonts w:ascii="Arial" w:hAnsi="Arial" w:cs="Arial"/>
          <w:sz w:val="22"/>
        </w:rPr>
        <w:lastRenderedPageBreak/>
        <w:t xml:space="preserve">The </w:t>
      </w:r>
      <w:r w:rsidRPr="00BB0F40">
        <w:rPr>
          <w:rFonts w:ascii="Arial" w:hAnsi="Arial" w:cs="Arial"/>
          <w:b/>
          <w:sz w:val="22"/>
        </w:rPr>
        <w:t>Add client SCORE</w:t>
      </w:r>
      <w:r w:rsidRPr="00BB0F40">
        <w:rPr>
          <w:rFonts w:ascii="Arial" w:hAnsi="Arial" w:cs="Arial"/>
          <w:sz w:val="22"/>
        </w:rPr>
        <w:t xml:space="preserve"> screen will display.</w:t>
      </w:r>
      <w:r w:rsidR="00CE64DE" w:rsidRPr="00BB0F40">
        <w:rPr>
          <w:rFonts w:ascii="Arial" w:hAnsi="Arial" w:cs="Arial"/>
          <w:sz w:val="22"/>
        </w:rPr>
        <w:t xml:space="preserve"> </w:t>
      </w:r>
      <w:r w:rsidR="00507429" w:rsidRPr="00BB0F40">
        <w:rPr>
          <w:rFonts w:ascii="Arial" w:hAnsi="Arial" w:cs="Arial"/>
          <w:sz w:val="22"/>
        </w:rPr>
        <w:t>Refer Figure 14.</w:t>
      </w:r>
    </w:p>
    <w:p w:rsidR="006504E0" w:rsidRDefault="006504E0" w:rsidP="00A27AC5">
      <w:pPr>
        <w:spacing w:before="0" w:after="0"/>
        <w:rPr>
          <w:rFonts w:ascii="Arial" w:eastAsiaTheme="majorEastAsia" w:hAnsi="Arial" w:cs="Arial"/>
          <w:bCs/>
          <w:sz w:val="22"/>
        </w:rPr>
      </w:pPr>
    </w:p>
    <w:p w:rsidR="00FA3689" w:rsidRPr="00FA3689" w:rsidRDefault="00FA3689" w:rsidP="00A27AC5">
      <w:pPr>
        <w:spacing w:before="0" w:after="0"/>
        <w:rPr>
          <w:rFonts w:ascii="Arial" w:hAnsi="Arial" w:cs="Arial"/>
          <w:sz w:val="22"/>
        </w:rPr>
      </w:pPr>
      <w:r>
        <w:rPr>
          <w:rFonts w:ascii="Arial" w:eastAsiaTheme="majorEastAsia" w:hAnsi="Arial" w:cs="Arial"/>
          <w:bCs/>
          <w:sz w:val="22"/>
        </w:rPr>
        <w:t>S</w:t>
      </w:r>
      <w:r w:rsidRPr="000B4BD7">
        <w:rPr>
          <w:rFonts w:ascii="Arial" w:eastAsiaTheme="majorEastAsia" w:hAnsi="Arial" w:cs="Arial"/>
          <w:bCs/>
          <w:sz w:val="22"/>
        </w:rPr>
        <w:t xml:space="preserve">elect the </w:t>
      </w:r>
      <w:r>
        <w:rPr>
          <w:rFonts w:ascii="Arial" w:hAnsi="Arial" w:cs="Arial"/>
          <w:sz w:val="22"/>
        </w:rPr>
        <w:t xml:space="preserve">corresponding </w:t>
      </w:r>
      <w:r w:rsidRPr="00A810EB">
        <w:rPr>
          <w:rFonts w:ascii="Arial" w:hAnsi="Arial" w:cs="Arial"/>
          <w:b/>
          <w:sz w:val="22"/>
        </w:rPr>
        <w:t>SCORE type</w:t>
      </w:r>
      <w:r>
        <w:rPr>
          <w:rFonts w:ascii="Arial" w:hAnsi="Arial" w:cs="Arial"/>
          <w:sz w:val="22"/>
        </w:rPr>
        <w:t xml:space="preserve"> form the drop</w:t>
      </w:r>
      <w:r w:rsidR="00A810EB">
        <w:rPr>
          <w:rFonts w:ascii="Arial" w:hAnsi="Arial" w:cs="Arial"/>
          <w:sz w:val="22"/>
        </w:rPr>
        <w:t xml:space="preserve"> </w:t>
      </w:r>
      <w:r>
        <w:rPr>
          <w:rFonts w:ascii="Arial" w:hAnsi="Arial" w:cs="Arial"/>
          <w:sz w:val="22"/>
        </w:rPr>
        <w:t>down list</w:t>
      </w:r>
      <w:r w:rsidR="00A810EB">
        <w:rPr>
          <w:rFonts w:ascii="Arial" w:hAnsi="Arial" w:cs="Arial"/>
          <w:sz w:val="22"/>
        </w:rPr>
        <w:t xml:space="preserve">. </w:t>
      </w:r>
    </w:p>
    <w:p w:rsidR="00A27AC5" w:rsidRDefault="00A27AC5" w:rsidP="00507429">
      <w:pPr>
        <w:pStyle w:val="Caption"/>
        <w:keepNext/>
        <w:spacing w:after="0"/>
        <w:rPr>
          <w:rFonts w:ascii="Arial" w:hAnsi="Arial" w:cs="Arial"/>
          <w:caps w:val="0"/>
        </w:rPr>
      </w:pPr>
      <w:r w:rsidRPr="00A810EB">
        <w:rPr>
          <w:rFonts w:ascii="Arial" w:hAnsi="Arial" w:cs="Arial"/>
          <w:caps w:val="0"/>
        </w:rPr>
        <w:t xml:space="preserve">Figure </w:t>
      </w:r>
      <w:r w:rsidR="00C700FA" w:rsidRPr="00A810EB">
        <w:rPr>
          <w:rFonts w:ascii="Arial" w:hAnsi="Arial" w:cs="Arial"/>
        </w:rPr>
        <w:t>1</w:t>
      </w:r>
      <w:r w:rsidR="00507429">
        <w:rPr>
          <w:rFonts w:ascii="Arial" w:hAnsi="Arial" w:cs="Arial"/>
        </w:rPr>
        <w:t>4</w:t>
      </w:r>
      <w:r w:rsidR="0018514B">
        <w:rPr>
          <w:rFonts w:ascii="Arial" w:hAnsi="Arial" w:cs="Arial"/>
        </w:rPr>
        <w:t xml:space="preserve"> </w:t>
      </w:r>
      <w:r w:rsidR="00A810EB">
        <w:rPr>
          <w:rFonts w:ascii="Arial" w:hAnsi="Arial" w:cs="Arial"/>
          <w:caps w:val="0"/>
        </w:rPr>
        <w:t>- A</w:t>
      </w:r>
      <w:r w:rsidRPr="00A810EB">
        <w:rPr>
          <w:rFonts w:ascii="Arial" w:hAnsi="Arial" w:cs="Arial"/>
          <w:caps w:val="0"/>
        </w:rPr>
        <w:t>dd client SCORE</w:t>
      </w:r>
      <w:r w:rsidR="00C700FA" w:rsidRPr="00A810EB">
        <w:rPr>
          <w:rFonts w:ascii="Arial" w:hAnsi="Arial" w:cs="Arial"/>
          <w:caps w:val="0"/>
        </w:rPr>
        <w:t xml:space="preserve"> </w:t>
      </w:r>
      <w:r w:rsidR="00A810EB">
        <w:rPr>
          <w:rFonts w:ascii="Arial" w:hAnsi="Arial" w:cs="Arial"/>
          <w:caps w:val="0"/>
        </w:rPr>
        <w:t>– SCORE type</w:t>
      </w:r>
    </w:p>
    <w:p w:rsidR="000A1C34" w:rsidRPr="000A1C34" w:rsidRDefault="000A1C34" w:rsidP="000A1C34">
      <w:pPr>
        <w:spacing w:before="0"/>
      </w:pPr>
      <w:r>
        <w:rPr>
          <w:noProof/>
          <w:lang w:eastAsia="en-AU"/>
        </w:rPr>
        <w:drawing>
          <wp:inline distT="0" distB="0" distL="0" distR="0" wp14:anchorId="3FF8A60B" wp14:editId="388F0AB3">
            <wp:extent cx="3893977" cy="2647950"/>
            <wp:effectExtent l="19050" t="19050" r="11430" b="19050"/>
            <wp:docPr id="36" name="Picture 36" descr="This is a screen shot of the Add a client SCORE screen" title="Add a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6002" cy="2669728"/>
                    </a:xfrm>
                    <a:prstGeom prst="rect">
                      <a:avLst/>
                    </a:prstGeom>
                    <a:ln>
                      <a:solidFill>
                        <a:schemeClr val="tx1"/>
                      </a:solidFill>
                    </a:ln>
                  </pic:spPr>
                </pic:pic>
              </a:graphicData>
            </a:graphic>
          </wp:inline>
        </w:drawing>
      </w:r>
    </w:p>
    <w:p w:rsidR="00346F85" w:rsidRDefault="00346F85" w:rsidP="00D51388">
      <w:pPr>
        <w:spacing w:before="360"/>
        <w:rPr>
          <w:rFonts w:ascii="Arial" w:hAnsi="Arial" w:cs="Arial"/>
          <w:sz w:val="22"/>
        </w:rPr>
      </w:pPr>
      <w:r>
        <w:rPr>
          <w:rFonts w:ascii="Arial" w:hAnsi="Arial" w:cs="Arial"/>
          <w:sz w:val="22"/>
        </w:rPr>
        <w:t xml:space="preserve">Select the </w:t>
      </w:r>
      <w:r w:rsidRPr="00346F85">
        <w:rPr>
          <w:rFonts w:ascii="Arial" w:hAnsi="Arial" w:cs="Arial"/>
          <w:b/>
          <w:sz w:val="22"/>
        </w:rPr>
        <w:t>Assessed by</w:t>
      </w:r>
      <w:r>
        <w:rPr>
          <w:rFonts w:ascii="Arial" w:hAnsi="Arial" w:cs="Arial"/>
          <w:sz w:val="22"/>
        </w:rPr>
        <w:t xml:space="preserve"> drop down arrow to select how the assessment was made. Refer Figure 1</w:t>
      </w:r>
      <w:r w:rsidR="000A1C34">
        <w:rPr>
          <w:rFonts w:ascii="Arial" w:hAnsi="Arial" w:cs="Arial"/>
          <w:sz w:val="22"/>
        </w:rPr>
        <w:t>5</w:t>
      </w:r>
      <w:r>
        <w:rPr>
          <w:rFonts w:ascii="Arial" w:hAnsi="Arial" w:cs="Arial"/>
          <w:sz w:val="22"/>
        </w:rPr>
        <w:t>.</w:t>
      </w:r>
    </w:p>
    <w:p w:rsidR="00346F85" w:rsidRDefault="00346F85" w:rsidP="000A1C34">
      <w:pPr>
        <w:pStyle w:val="Caption"/>
        <w:keepNext/>
        <w:spacing w:after="0"/>
        <w:rPr>
          <w:rFonts w:ascii="Arial" w:hAnsi="Arial" w:cs="Arial"/>
          <w:caps w:val="0"/>
        </w:rPr>
      </w:pPr>
      <w:r w:rsidRPr="00A810EB">
        <w:rPr>
          <w:rFonts w:ascii="Arial" w:hAnsi="Arial" w:cs="Arial"/>
          <w:caps w:val="0"/>
        </w:rPr>
        <w:t xml:space="preserve">Figure </w:t>
      </w:r>
      <w:r w:rsidR="000A1C34">
        <w:rPr>
          <w:rFonts w:ascii="Arial" w:hAnsi="Arial" w:cs="Arial"/>
          <w:caps w:val="0"/>
        </w:rPr>
        <w:t>15</w:t>
      </w:r>
      <w:r w:rsidRPr="00A810EB">
        <w:rPr>
          <w:rFonts w:ascii="Arial" w:hAnsi="Arial" w:cs="Arial"/>
          <w:caps w:val="0"/>
        </w:rPr>
        <w:t xml:space="preserve"> - </w:t>
      </w:r>
      <w:r>
        <w:rPr>
          <w:rFonts w:ascii="Arial" w:hAnsi="Arial" w:cs="Arial"/>
          <w:caps w:val="0"/>
        </w:rPr>
        <w:t>A</w:t>
      </w:r>
      <w:r w:rsidRPr="00A810EB">
        <w:rPr>
          <w:rFonts w:ascii="Arial" w:hAnsi="Arial" w:cs="Arial"/>
          <w:caps w:val="0"/>
        </w:rPr>
        <w:t xml:space="preserve">dd client SCORE </w:t>
      </w:r>
      <w:r>
        <w:rPr>
          <w:rFonts w:ascii="Arial" w:hAnsi="Arial" w:cs="Arial"/>
          <w:caps w:val="0"/>
        </w:rPr>
        <w:t>- A</w:t>
      </w:r>
      <w:r w:rsidRPr="00A810EB">
        <w:rPr>
          <w:rFonts w:ascii="Arial" w:hAnsi="Arial" w:cs="Arial"/>
          <w:caps w:val="0"/>
        </w:rPr>
        <w:t xml:space="preserve">ssessed by </w:t>
      </w:r>
      <w:r>
        <w:rPr>
          <w:rFonts w:ascii="Arial" w:hAnsi="Arial" w:cs="Arial"/>
          <w:caps w:val="0"/>
        </w:rPr>
        <w:t>field</w:t>
      </w:r>
    </w:p>
    <w:p w:rsidR="00C2249D" w:rsidRPr="00C2249D" w:rsidRDefault="00C2249D" w:rsidP="00C2249D">
      <w:pPr>
        <w:spacing w:before="0"/>
      </w:pPr>
      <w:r>
        <w:rPr>
          <w:noProof/>
          <w:lang w:eastAsia="en-AU"/>
        </w:rPr>
        <w:drawing>
          <wp:inline distT="0" distB="0" distL="0" distR="0" wp14:anchorId="26FBCB4C" wp14:editId="26841D5F">
            <wp:extent cx="3902003" cy="2819400"/>
            <wp:effectExtent l="19050" t="19050" r="22860" b="19050"/>
            <wp:docPr id="38" name="Picture 38" descr="This is a screen shot of the Add a client SCORE - Assessed by field" title="Add a client SCORE - Assessed b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2379" cy="2834123"/>
                    </a:xfrm>
                    <a:prstGeom prst="rect">
                      <a:avLst/>
                    </a:prstGeom>
                    <a:ln>
                      <a:solidFill>
                        <a:schemeClr val="tx1"/>
                      </a:solidFill>
                    </a:ln>
                  </pic:spPr>
                </pic:pic>
              </a:graphicData>
            </a:graphic>
          </wp:inline>
        </w:drawing>
      </w:r>
    </w:p>
    <w:p w:rsidR="00720796" w:rsidRDefault="00346F85" w:rsidP="00C2249D">
      <w:pPr>
        <w:spacing w:before="360"/>
        <w:rPr>
          <w:rFonts w:ascii="Arial" w:hAnsi="Arial" w:cs="Arial"/>
          <w:b/>
          <w:sz w:val="16"/>
        </w:rPr>
      </w:pPr>
      <w:r>
        <w:rPr>
          <w:rFonts w:ascii="Arial" w:hAnsi="Arial" w:cs="Arial"/>
          <w:sz w:val="22"/>
        </w:rPr>
        <w:t>Select</w:t>
      </w:r>
      <w:r w:rsidR="00D51388">
        <w:rPr>
          <w:rFonts w:ascii="Arial" w:hAnsi="Arial" w:cs="Arial"/>
          <w:sz w:val="22"/>
        </w:rPr>
        <w:t xml:space="preserve"> </w:t>
      </w:r>
      <w:r w:rsidR="00D51388" w:rsidRPr="00C34B66">
        <w:rPr>
          <w:rFonts w:ascii="Arial" w:hAnsi="Arial" w:cs="Arial"/>
          <w:b/>
          <w:color w:val="FFFFFF" w:themeColor="background1"/>
          <w:sz w:val="22"/>
          <w:bdr w:val="single" w:sz="4" w:space="0" w:color="auto"/>
          <w:shd w:val="clear" w:color="auto" w:fill="02303D" w:themeFill="accent2" w:themeFillShade="80"/>
        </w:rPr>
        <w:t>SHOW DOMAINS</w:t>
      </w:r>
      <w:r w:rsidR="00A810EB">
        <w:rPr>
          <w:rFonts w:ascii="Arial" w:hAnsi="Arial" w:cs="Arial"/>
          <w:sz w:val="22"/>
        </w:rPr>
        <w:t xml:space="preserve">. </w:t>
      </w:r>
      <w:r w:rsidR="00C2249D">
        <w:rPr>
          <w:rFonts w:ascii="Arial" w:hAnsi="Arial" w:cs="Arial"/>
          <w:sz w:val="22"/>
        </w:rPr>
        <w:t>Refer Figure 16.</w:t>
      </w:r>
    </w:p>
    <w:p w:rsidR="00C2249D" w:rsidRDefault="00C2249D" w:rsidP="00C2249D">
      <w:pPr>
        <w:pStyle w:val="ListParagraph"/>
        <w:numPr>
          <w:ilvl w:val="0"/>
          <w:numId w:val="15"/>
        </w:numPr>
        <w:spacing w:after="120"/>
        <w:rPr>
          <w:rFonts w:ascii="Arial" w:hAnsi="Arial" w:cs="Arial"/>
          <w:sz w:val="22"/>
        </w:rPr>
      </w:pPr>
      <w:r>
        <w:rPr>
          <w:rFonts w:ascii="Arial" w:hAnsi="Arial" w:cs="Arial"/>
          <w:sz w:val="22"/>
        </w:rPr>
        <w:t>The domains that relate to the SCORE type will display.</w:t>
      </w:r>
    </w:p>
    <w:p w:rsidR="00C2249D" w:rsidRPr="00F364E4" w:rsidRDefault="00C2249D" w:rsidP="00C2249D">
      <w:pPr>
        <w:pStyle w:val="ListParagraph"/>
        <w:numPr>
          <w:ilvl w:val="0"/>
          <w:numId w:val="15"/>
        </w:numPr>
        <w:spacing w:after="120"/>
        <w:rPr>
          <w:rFonts w:ascii="Arial" w:hAnsi="Arial" w:cs="Arial"/>
          <w:sz w:val="22"/>
        </w:rPr>
      </w:pPr>
      <w:r>
        <w:rPr>
          <w:rFonts w:ascii="Arial" w:hAnsi="Arial" w:cs="Arial"/>
          <w:sz w:val="22"/>
        </w:rPr>
        <w:t>For each domain there will be a numerical rating value of 1 to 5.</w:t>
      </w:r>
    </w:p>
    <w:p w:rsidR="00C2249D" w:rsidRPr="00C94176" w:rsidRDefault="00C2249D" w:rsidP="00C2249D">
      <w:pPr>
        <w:pStyle w:val="ListParagraph"/>
        <w:numPr>
          <w:ilvl w:val="0"/>
          <w:numId w:val="15"/>
        </w:numPr>
        <w:spacing w:after="120"/>
        <w:rPr>
          <w:rFonts w:ascii="Arial" w:hAnsi="Arial" w:cs="Arial"/>
          <w:sz w:val="22"/>
        </w:rPr>
      </w:pPr>
      <w:r w:rsidRPr="00C94176">
        <w:rPr>
          <w:rFonts w:ascii="Arial" w:hAnsi="Arial" w:cs="Arial"/>
          <w:sz w:val="22"/>
        </w:rPr>
        <w:t xml:space="preserve">To view a description of the ratings select the definitions hyperlink in the top right hand corner of the </w:t>
      </w:r>
      <w:r>
        <w:rPr>
          <w:rFonts w:ascii="Arial" w:hAnsi="Arial" w:cs="Arial"/>
          <w:sz w:val="22"/>
        </w:rPr>
        <w:t>d</w:t>
      </w:r>
      <w:r w:rsidRPr="00C94176">
        <w:rPr>
          <w:rFonts w:ascii="Arial" w:hAnsi="Arial" w:cs="Arial"/>
          <w:sz w:val="22"/>
        </w:rPr>
        <w:t>omains table.</w:t>
      </w:r>
    </w:p>
    <w:p w:rsidR="00C2249D" w:rsidRDefault="00C2249D" w:rsidP="00C2249D">
      <w:pPr>
        <w:pStyle w:val="Caption"/>
        <w:keepNext/>
        <w:spacing w:after="0"/>
        <w:rPr>
          <w:rFonts w:ascii="Arial" w:hAnsi="Arial" w:cs="Arial"/>
          <w:caps w:val="0"/>
        </w:rPr>
      </w:pPr>
      <w:r w:rsidRPr="00A810EB">
        <w:rPr>
          <w:rFonts w:ascii="Arial" w:hAnsi="Arial" w:cs="Arial"/>
          <w:caps w:val="0"/>
        </w:rPr>
        <w:lastRenderedPageBreak/>
        <w:t xml:space="preserve">Figure </w:t>
      </w:r>
      <w:r>
        <w:rPr>
          <w:rFonts w:ascii="Arial" w:hAnsi="Arial" w:cs="Arial"/>
          <w:caps w:val="0"/>
        </w:rPr>
        <w:t>16</w:t>
      </w:r>
      <w:r w:rsidRPr="00A810EB">
        <w:rPr>
          <w:rFonts w:ascii="Arial" w:hAnsi="Arial" w:cs="Arial"/>
          <w:caps w:val="0"/>
        </w:rPr>
        <w:t xml:space="preserve"> - </w:t>
      </w:r>
      <w:r>
        <w:rPr>
          <w:rFonts w:ascii="Arial" w:hAnsi="Arial" w:cs="Arial"/>
          <w:caps w:val="0"/>
        </w:rPr>
        <w:t>A</w:t>
      </w:r>
      <w:r w:rsidRPr="00A810EB">
        <w:rPr>
          <w:rFonts w:ascii="Arial" w:hAnsi="Arial" w:cs="Arial"/>
          <w:caps w:val="0"/>
        </w:rPr>
        <w:t xml:space="preserve">dd client SCORE </w:t>
      </w:r>
      <w:r>
        <w:rPr>
          <w:rFonts w:ascii="Arial" w:hAnsi="Arial" w:cs="Arial"/>
          <w:caps w:val="0"/>
        </w:rPr>
        <w:t>– Domains section</w:t>
      </w:r>
    </w:p>
    <w:p w:rsidR="00C2249D" w:rsidRDefault="00C2249D" w:rsidP="00C2249D">
      <w:pPr>
        <w:spacing w:before="0" w:after="120"/>
        <w:rPr>
          <w:rFonts w:ascii="Arial" w:hAnsi="Arial" w:cs="Arial"/>
          <w:sz w:val="22"/>
        </w:rPr>
      </w:pPr>
      <w:r>
        <w:rPr>
          <w:noProof/>
          <w:lang w:eastAsia="en-AU"/>
        </w:rPr>
        <w:drawing>
          <wp:inline distT="0" distB="0" distL="0" distR="0" wp14:anchorId="75254262" wp14:editId="77B87B71">
            <wp:extent cx="3908533" cy="4038600"/>
            <wp:effectExtent l="19050" t="19050" r="15875" b="19050"/>
            <wp:docPr id="39" name="Picture 39" descr="This is a screen shot of the Add client SCORE – Domains section" title="Add client SCORE – Domai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0490" cy="4061287"/>
                    </a:xfrm>
                    <a:prstGeom prst="rect">
                      <a:avLst/>
                    </a:prstGeom>
                    <a:ln>
                      <a:solidFill>
                        <a:schemeClr val="tx1"/>
                      </a:solidFill>
                    </a:ln>
                  </pic:spPr>
                </pic:pic>
              </a:graphicData>
            </a:graphic>
          </wp:inline>
        </w:drawing>
      </w:r>
    </w:p>
    <w:p w:rsidR="00B423C8" w:rsidRDefault="00B423C8" w:rsidP="00B423C8">
      <w:pPr>
        <w:spacing w:after="120"/>
        <w:rPr>
          <w:rFonts w:ascii="Arial" w:hAnsi="Arial" w:cs="Arial"/>
          <w:sz w:val="22"/>
        </w:rPr>
      </w:pPr>
      <w:r>
        <w:rPr>
          <w:rFonts w:ascii="Arial" w:hAnsi="Arial" w:cs="Arial"/>
          <w:sz w:val="22"/>
        </w:rPr>
        <w:t>Select</w:t>
      </w:r>
      <w:r w:rsidRPr="00C34B66">
        <w:rPr>
          <w:rFonts w:ascii="Arial" w:hAnsi="Arial" w:cs="Arial"/>
          <w:sz w:val="22"/>
        </w:rPr>
        <w:t xml:space="preserve"> </w:t>
      </w:r>
      <w:r w:rsidRPr="00C34B66">
        <w:rPr>
          <w:rFonts w:ascii="Arial" w:hAnsi="Arial" w:cs="Arial"/>
          <w:b/>
          <w:color w:val="FFFFFF" w:themeColor="background1"/>
          <w:sz w:val="22"/>
          <w:bdr w:val="single" w:sz="4" w:space="0" w:color="auto"/>
          <w:shd w:val="clear" w:color="auto" w:fill="02303D" w:themeFill="accent2" w:themeFillShade="80"/>
        </w:rPr>
        <w:t>SAVE</w:t>
      </w:r>
      <w:r w:rsidRPr="00C34B66">
        <w:rPr>
          <w:rFonts w:ascii="Arial" w:hAnsi="Arial" w:cs="Arial"/>
          <w:sz w:val="22"/>
        </w:rPr>
        <w:t>.</w:t>
      </w:r>
    </w:p>
    <w:p w:rsidR="0000140C" w:rsidRDefault="0000140C" w:rsidP="0000140C">
      <w:pPr>
        <w:spacing w:after="0"/>
        <w:rPr>
          <w:rFonts w:ascii="Arial" w:eastAsiaTheme="majorEastAsia" w:hAnsi="Arial" w:cs="Arial"/>
          <w:bCs/>
          <w:sz w:val="22"/>
        </w:rPr>
      </w:pPr>
      <w:r w:rsidRPr="00B34CC4">
        <w:rPr>
          <w:rFonts w:ascii="Arial" w:eastAsiaTheme="majorEastAsia" w:hAnsi="Arial" w:cs="Arial"/>
          <w:bCs/>
          <w:sz w:val="22"/>
        </w:rPr>
        <w:t>The</w:t>
      </w:r>
      <w:r>
        <w:rPr>
          <w:rFonts w:ascii="Arial" w:eastAsiaTheme="majorEastAsia" w:hAnsi="Arial" w:cs="Arial"/>
          <w:b/>
          <w:bCs/>
          <w:sz w:val="22"/>
        </w:rPr>
        <w:t xml:space="preserve"> Session details </w:t>
      </w:r>
      <w:r w:rsidRPr="00B34CC4">
        <w:rPr>
          <w:rFonts w:ascii="Arial" w:eastAsiaTheme="majorEastAsia" w:hAnsi="Arial" w:cs="Arial"/>
          <w:bCs/>
          <w:sz w:val="22"/>
        </w:rPr>
        <w:t>screen will display.</w:t>
      </w:r>
      <w:r>
        <w:rPr>
          <w:rFonts w:ascii="Arial" w:eastAsiaTheme="majorEastAsia" w:hAnsi="Arial" w:cs="Arial"/>
          <w:bCs/>
          <w:sz w:val="22"/>
        </w:rPr>
        <w:t xml:space="preserve"> Refer Figure 17.</w:t>
      </w:r>
    </w:p>
    <w:p w:rsidR="0000140C" w:rsidRDefault="0000140C" w:rsidP="0000140C">
      <w:pPr>
        <w:pStyle w:val="Caption"/>
        <w:keepNext/>
        <w:spacing w:after="0"/>
        <w:rPr>
          <w:rFonts w:ascii="Arial" w:hAnsi="Arial" w:cs="Arial"/>
          <w:caps w:val="0"/>
        </w:rPr>
      </w:pPr>
      <w:r w:rsidRPr="00A810EB">
        <w:rPr>
          <w:rFonts w:ascii="Arial" w:hAnsi="Arial" w:cs="Arial"/>
          <w:caps w:val="0"/>
        </w:rPr>
        <w:t xml:space="preserve">Figure </w:t>
      </w:r>
      <w:r>
        <w:rPr>
          <w:rFonts w:ascii="Arial" w:hAnsi="Arial" w:cs="Arial"/>
          <w:caps w:val="0"/>
        </w:rPr>
        <w:t>17</w:t>
      </w:r>
      <w:r w:rsidRPr="00A810EB">
        <w:rPr>
          <w:rFonts w:ascii="Arial" w:hAnsi="Arial" w:cs="Arial"/>
          <w:caps w:val="0"/>
        </w:rPr>
        <w:t xml:space="preserve"> </w:t>
      </w:r>
      <w:r>
        <w:rPr>
          <w:rFonts w:ascii="Arial" w:hAnsi="Arial" w:cs="Arial"/>
          <w:caps w:val="0"/>
        </w:rPr>
        <w:t>–</w:t>
      </w:r>
      <w:r w:rsidRPr="00A810EB">
        <w:rPr>
          <w:rFonts w:ascii="Arial" w:hAnsi="Arial" w:cs="Arial"/>
          <w:caps w:val="0"/>
        </w:rPr>
        <w:t xml:space="preserve"> </w:t>
      </w:r>
      <w:r>
        <w:rPr>
          <w:rFonts w:ascii="Arial" w:hAnsi="Arial" w:cs="Arial"/>
          <w:caps w:val="0"/>
        </w:rPr>
        <w:t>Session details screen with Client SCORE assessment made</w:t>
      </w:r>
    </w:p>
    <w:p w:rsidR="0000140C" w:rsidRDefault="0000140C" w:rsidP="0000140C">
      <w:pPr>
        <w:spacing w:before="0"/>
        <w:rPr>
          <w:rFonts w:ascii="Arial" w:hAnsi="Arial" w:cs="Arial"/>
          <w:color w:val="FF0000"/>
          <w:sz w:val="22"/>
        </w:rPr>
      </w:pPr>
      <w:r>
        <w:rPr>
          <w:noProof/>
          <w:lang w:eastAsia="en-AU"/>
        </w:rPr>
        <w:drawing>
          <wp:inline distT="0" distB="0" distL="0" distR="0" wp14:anchorId="42E1006F" wp14:editId="740FB6DE">
            <wp:extent cx="3895725" cy="4097862"/>
            <wp:effectExtent l="19050" t="19050" r="9525" b="17145"/>
            <wp:docPr id="40" name="Picture 40" descr="This is a screen shot of the Session details screen with SCORE completed icon" title="Session details screen with SCORE completed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9423" cy="4112271"/>
                    </a:xfrm>
                    <a:prstGeom prst="rect">
                      <a:avLst/>
                    </a:prstGeom>
                    <a:ln>
                      <a:solidFill>
                        <a:schemeClr val="tx1"/>
                      </a:solidFill>
                    </a:ln>
                  </pic:spPr>
                </pic:pic>
              </a:graphicData>
            </a:graphic>
          </wp:inline>
        </w:drawing>
      </w:r>
    </w:p>
    <w:p w:rsidR="00FA3689" w:rsidRDefault="00FA3689" w:rsidP="000418D1">
      <w:pPr>
        <w:rPr>
          <w:rFonts w:ascii="Arial" w:hAnsi="Arial" w:cs="Arial"/>
          <w:sz w:val="22"/>
        </w:rPr>
      </w:pPr>
      <w:r w:rsidRPr="002838DE">
        <w:rPr>
          <w:rFonts w:ascii="Arial" w:hAnsi="Arial" w:cs="Arial"/>
          <w:sz w:val="22"/>
        </w:rPr>
        <w:t xml:space="preserve">Select </w:t>
      </w:r>
      <w:r w:rsidRPr="002838DE">
        <w:rPr>
          <w:noProof/>
          <w:lang w:eastAsia="en-AU"/>
        </w:rPr>
        <w:drawing>
          <wp:inline distT="0" distB="0" distL="0" distR="0" wp14:anchorId="24A25F07" wp14:editId="042455FB">
            <wp:extent cx="257175" cy="219075"/>
            <wp:effectExtent l="19050" t="19050" r="28575" b="28575"/>
            <wp:docPr id="19" name="Picture 19" descr="This is a screen shot of the expand and collapse blue button." title="Expand and collapse bl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7175" cy="219075"/>
                    </a:xfrm>
                    <a:prstGeom prst="rect">
                      <a:avLst/>
                    </a:prstGeom>
                    <a:ln>
                      <a:solidFill>
                        <a:schemeClr val="tx1"/>
                      </a:solidFill>
                    </a:ln>
                  </pic:spPr>
                </pic:pic>
              </a:graphicData>
            </a:graphic>
          </wp:inline>
        </w:drawing>
      </w:r>
      <w:r w:rsidRPr="002838DE">
        <w:rPr>
          <w:rFonts w:ascii="Arial" w:hAnsi="Arial" w:cs="Arial"/>
          <w:sz w:val="22"/>
        </w:rPr>
        <w:t xml:space="preserve">to expand and collapse </w:t>
      </w:r>
      <w:r w:rsidR="009F26B2">
        <w:rPr>
          <w:rFonts w:ascii="Arial" w:hAnsi="Arial" w:cs="Arial"/>
          <w:sz w:val="22"/>
        </w:rPr>
        <w:t xml:space="preserve">to view </w:t>
      </w:r>
      <w:r w:rsidRPr="002838DE">
        <w:rPr>
          <w:rFonts w:ascii="Arial" w:hAnsi="Arial" w:cs="Arial"/>
          <w:sz w:val="22"/>
        </w:rPr>
        <w:t xml:space="preserve">the </w:t>
      </w:r>
      <w:r w:rsidR="009F26B2">
        <w:rPr>
          <w:rFonts w:ascii="Arial" w:hAnsi="Arial" w:cs="Arial"/>
          <w:sz w:val="22"/>
        </w:rPr>
        <w:t xml:space="preserve">completed </w:t>
      </w:r>
      <w:r w:rsidR="009F26B2">
        <w:rPr>
          <w:rFonts w:ascii="Arial" w:hAnsi="Arial" w:cs="Arial"/>
          <w:b/>
          <w:sz w:val="22"/>
        </w:rPr>
        <w:t>SCORE</w:t>
      </w:r>
      <w:r w:rsidRPr="002838DE">
        <w:rPr>
          <w:rFonts w:ascii="Arial" w:hAnsi="Arial" w:cs="Arial"/>
          <w:sz w:val="22"/>
        </w:rPr>
        <w:t xml:space="preserve"> </w:t>
      </w:r>
      <w:r w:rsidR="0000140C">
        <w:rPr>
          <w:rFonts w:ascii="Arial" w:hAnsi="Arial" w:cs="Arial"/>
          <w:b/>
          <w:sz w:val="22"/>
        </w:rPr>
        <w:t>assessment</w:t>
      </w:r>
      <w:r w:rsidR="00792AB5">
        <w:rPr>
          <w:rFonts w:ascii="Arial" w:hAnsi="Arial" w:cs="Arial"/>
          <w:sz w:val="22"/>
        </w:rPr>
        <w:t>. Refer Figure 1</w:t>
      </w:r>
      <w:r w:rsidR="0000140C">
        <w:rPr>
          <w:rFonts w:ascii="Arial" w:hAnsi="Arial" w:cs="Arial"/>
          <w:sz w:val="22"/>
        </w:rPr>
        <w:t>8</w:t>
      </w:r>
      <w:r w:rsidRPr="002838DE">
        <w:rPr>
          <w:rFonts w:ascii="Arial" w:hAnsi="Arial" w:cs="Arial"/>
          <w:sz w:val="22"/>
        </w:rPr>
        <w:t>.</w:t>
      </w:r>
    </w:p>
    <w:p w:rsidR="007B03B1" w:rsidRDefault="007B03B1" w:rsidP="000418D1">
      <w:pPr>
        <w:rPr>
          <w:rFonts w:ascii="Arial" w:hAnsi="Arial" w:cs="Arial"/>
          <w:sz w:val="22"/>
        </w:rPr>
      </w:pPr>
      <w:r>
        <w:rPr>
          <w:rFonts w:ascii="Arial" w:hAnsi="Arial" w:cs="Arial"/>
          <w:sz w:val="22"/>
        </w:rPr>
        <w:lastRenderedPageBreak/>
        <w:t>The SCORE assessments recorded will display. If two SCORE assessments are recorded for the one SCORE component i.e. Circumstances, the second SCORE will display with the number (2) after the SCORE component name.</w:t>
      </w:r>
      <w:r w:rsidR="00046688">
        <w:rPr>
          <w:rFonts w:ascii="Arial" w:hAnsi="Arial" w:cs="Arial"/>
          <w:sz w:val="22"/>
        </w:rPr>
        <w:t xml:space="preserve"> This will be counted as the ‘post’ SCORE.</w:t>
      </w:r>
    </w:p>
    <w:p w:rsidR="00A27AC5" w:rsidRDefault="00A27AC5" w:rsidP="0000140C">
      <w:pPr>
        <w:pStyle w:val="Caption"/>
        <w:keepNext/>
        <w:spacing w:after="0"/>
        <w:rPr>
          <w:rFonts w:ascii="Arial" w:hAnsi="Arial" w:cs="Arial"/>
          <w:caps w:val="0"/>
        </w:rPr>
      </w:pPr>
      <w:r w:rsidRPr="0000140C">
        <w:rPr>
          <w:rFonts w:ascii="Arial" w:hAnsi="Arial" w:cs="Arial"/>
          <w:caps w:val="0"/>
        </w:rPr>
        <w:t xml:space="preserve">Figure </w:t>
      </w:r>
      <w:r w:rsidR="00792AB5" w:rsidRPr="0000140C">
        <w:rPr>
          <w:rFonts w:ascii="Arial" w:hAnsi="Arial" w:cs="Arial"/>
        </w:rPr>
        <w:t>1</w:t>
      </w:r>
      <w:r w:rsidR="0000140C" w:rsidRPr="0000140C">
        <w:rPr>
          <w:rFonts w:ascii="Arial" w:hAnsi="Arial" w:cs="Arial"/>
        </w:rPr>
        <w:t>8</w:t>
      </w:r>
      <w:r w:rsidRPr="0000140C">
        <w:rPr>
          <w:rFonts w:ascii="Arial" w:hAnsi="Arial" w:cs="Arial"/>
          <w:caps w:val="0"/>
        </w:rPr>
        <w:t xml:space="preserve"> </w:t>
      </w:r>
      <w:r w:rsidR="0000140C">
        <w:rPr>
          <w:rFonts w:ascii="Arial" w:hAnsi="Arial" w:cs="Arial"/>
          <w:caps w:val="0"/>
        </w:rPr>
        <w:t>–</w:t>
      </w:r>
      <w:r w:rsidRPr="0000140C">
        <w:rPr>
          <w:rFonts w:ascii="Arial" w:hAnsi="Arial" w:cs="Arial"/>
          <w:caps w:val="0"/>
        </w:rPr>
        <w:t xml:space="preserve"> </w:t>
      </w:r>
      <w:r w:rsidR="0000140C">
        <w:rPr>
          <w:rFonts w:ascii="Arial" w:hAnsi="Arial" w:cs="Arial"/>
          <w:caps w:val="0"/>
        </w:rPr>
        <w:t>Session details – SCORE details section</w:t>
      </w:r>
    </w:p>
    <w:p w:rsidR="008909CD" w:rsidRPr="008909CD" w:rsidRDefault="008909CD" w:rsidP="008909CD">
      <w:pPr>
        <w:spacing w:before="0"/>
      </w:pPr>
      <w:r>
        <w:rPr>
          <w:noProof/>
          <w:lang w:eastAsia="en-AU"/>
        </w:rPr>
        <w:drawing>
          <wp:inline distT="0" distB="0" distL="0" distR="0" wp14:anchorId="52C2BC3C" wp14:editId="379848E2">
            <wp:extent cx="3608832" cy="4194882"/>
            <wp:effectExtent l="19050" t="19050" r="10795" b="15240"/>
            <wp:docPr id="26" name="Picture 26" descr="This is a screen shot highlighting the score assessments recorded for a client" title="SCORE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4012" cy="4200903"/>
                    </a:xfrm>
                    <a:prstGeom prst="rect">
                      <a:avLst/>
                    </a:prstGeom>
                    <a:ln>
                      <a:solidFill>
                        <a:sysClr val="windowText" lastClr="000000"/>
                      </a:solidFill>
                    </a:ln>
                  </pic:spPr>
                </pic:pic>
              </a:graphicData>
            </a:graphic>
          </wp:inline>
        </w:drawing>
      </w:r>
    </w:p>
    <w:p w:rsidR="00C700FA" w:rsidRDefault="00C700FA" w:rsidP="004C51D6">
      <w:pPr>
        <w:spacing w:before="0" w:after="120"/>
        <w:rPr>
          <w:rFonts w:ascii="Arial" w:hAnsi="Arial" w:cs="Arial"/>
          <w:sz w:val="26"/>
          <w:szCs w:val="26"/>
        </w:rPr>
      </w:pPr>
    </w:p>
    <w:p w:rsidR="00B16B4C" w:rsidRDefault="00B16B4C" w:rsidP="004C51D6">
      <w:pPr>
        <w:spacing w:before="0" w:after="120"/>
        <w:rPr>
          <w:rFonts w:ascii="Arial" w:hAnsi="Arial" w:cs="Arial"/>
          <w:sz w:val="26"/>
          <w:szCs w:val="26"/>
        </w:rPr>
      </w:pPr>
      <w:r>
        <w:rPr>
          <w:rFonts w:ascii="Arial" w:hAnsi="Arial" w:cs="Arial"/>
          <w:sz w:val="26"/>
          <w:szCs w:val="26"/>
        </w:rPr>
        <w:br w:type="page"/>
      </w:r>
    </w:p>
    <w:p w:rsidR="00D1262A" w:rsidRPr="00D1262A" w:rsidRDefault="00D1262A" w:rsidP="00D1262A">
      <w:pPr>
        <w:pStyle w:val="Heading3"/>
        <w:rPr>
          <w:rFonts w:ascii="Arial" w:eastAsia="Arial" w:hAnsi="Arial" w:cs="Arial"/>
          <w:sz w:val="26"/>
          <w:szCs w:val="26"/>
        </w:rPr>
      </w:pPr>
      <w:bookmarkStart w:id="9" w:name="_Add_a_Community"/>
      <w:bookmarkStart w:id="10" w:name="_Method_3_-"/>
      <w:bookmarkEnd w:id="9"/>
      <w:bookmarkEnd w:id="10"/>
      <w:r w:rsidRPr="00D1262A">
        <w:rPr>
          <w:rFonts w:ascii="Arial" w:eastAsia="Arial" w:hAnsi="Arial" w:cs="Arial"/>
          <w:sz w:val="26"/>
          <w:szCs w:val="26"/>
        </w:rPr>
        <w:lastRenderedPageBreak/>
        <w:t>Method 3 – from the Client ID field in the View SCORE section</w:t>
      </w:r>
    </w:p>
    <w:p w:rsidR="00D1262A" w:rsidRPr="00372BEA" w:rsidRDefault="00D1262A" w:rsidP="00D1262A">
      <w:pPr>
        <w:spacing w:after="120" w:line="276" w:lineRule="auto"/>
        <w:rPr>
          <w:rFonts w:ascii="Arial" w:hAnsi="Arial" w:cs="Arial"/>
          <w:sz w:val="22"/>
        </w:rPr>
      </w:pPr>
      <w:r w:rsidRPr="00372BEA">
        <w:rPr>
          <w:rFonts w:ascii="Arial" w:hAnsi="Arial" w:cs="Arial"/>
          <w:sz w:val="22"/>
        </w:rPr>
        <w:t xml:space="preserve">From the Data Exchange web-based portal home page, select </w:t>
      </w:r>
      <w:r>
        <w:rPr>
          <w:rFonts w:ascii="Arial" w:hAnsi="Arial" w:cs="Arial"/>
          <w:sz w:val="22"/>
        </w:rPr>
        <w:t xml:space="preserve">the </w:t>
      </w:r>
      <w:r>
        <w:rPr>
          <w:rFonts w:ascii="Arial" w:hAnsi="Arial" w:cs="Arial"/>
          <w:b/>
          <w:sz w:val="22"/>
        </w:rPr>
        <w:t xml:space="preserve">View SCORE </w:t>
      </w:r>
      <w:r w:rsidRPr="003A32A1">
        <w:rPr>
          <w:rFonts w:ascii="Arial" w:hAnsi="Arial" w:cs="Arial"/>
          <w:sz w:val="22"/>
        </w:rPr>
        <w:t>tile. Refer</w:t>
      </w:r>
      <w:r>
        <w:rPr>
          <w:rFonts w:ascii="Arial" w:hAnsi="Arial" w:cs="Arial"/>
          <w:sz w:val="22"/>
        </w:rPr>
        <w:t xml:space="preserve"> Figure 19.</w:t>
      </w:r>
    </w:p>
    <w:p w:rsidR="00D1262A" w:rsidRDefault="00D1262A" w:rsidP="00D1262A">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19 - Data Exchange h</w:t>
      </w:r>
      <w:r w:rsidRPr="00372BEA">
        <w:rPr>
          <w:rFonts w:ascii="Arial" w:hAnsi="Arial" w:cs="Arial"/>
          <w:caps w:val="0"/>
        </w:rPr>
        <w:t xml:space="preserve">ome </w:t>
      </w:r>
      <w:r>
        <w:rPr>
          <w:rFonts w:ascii="Arial" w:hAnsi="Arial" w:cs="Arial"/>
          <w:caps w:val="0"/>
        </w:rPr>
        <w:t>p</w:t>
      </w:r>
      <w:r w:rsidRPr="00372BEA">
        <w:rPr>
          <w:rFonts w:ascii="Arial" w:hAnsi="Arial" w:cs="Arial"/>
          <w:caps w:val="0"/>
        </w:rPr>
        <w:t>age</w:t>
      </w:r>
      <w:r>
        <w:rPr>
          <w:rFonts w:ascii="Arial" w:hAnsi="Arial" w:cs="Arial"/>
          <w:caps w:val="0"/>
        </w:rPr>
        <w:t xml:space="preserve"> </w:t>
      </w:r>
    </w:p>
    <w:p w:rsidR="00D1262A" w:rsidRPr="00017EB0" w:rsidRDefault="00D1262A" w:rsidP="00D1262A">
      <w:pPr>
        <w:spacing w:before="0"/>
      </w:pPr>
      <w:r>
        <w:rPr>
          <w:noProof/>
          <w:lang w:eastAsia="en-AU"/>
        </w:rPr>
        <w:drawing>
          <wp:inline distT="0" distB="0" distL="0" distR="0" wp14:anchorId="36D87D3C" wp14:editId="2A4939E5">
            <wp:extent cx="3943293" cy="2512679"/>
            <wp:effectExtent l="19050" t="19050" r="19685" b="21590"/>
            <wp:docPr id="9" name="Picture 9" descr="This is a screen shot of the Data Exchange home page highlighting the View SCORE tile"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34" t="9821" r="2676" b="3056"/>
                    <a:stretch/>
                  </pic:blipFill>
                  <pic:spPr bwMode="auto">
                    <a:xfrm>
                      <a:off x="0" y="0"/>
                      <a:ext cx="3972850" cy="25315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262A" w:rsidRDefault="00D1262A" w:rsidP="00D1262A">
      <w:pPr>
        <w:spacing w:after="120" w:line="276" w:lineRule="auto"/>
        <w:rPr>
          <w:rFonts w:ascii="Arial" w:hAnsi="Arial" w:cs="Arial"/>
          <w:sz w:val="22"/>
        </w:rPr>
      </w:pPr>
      <w:r>
        <w:rPr>
          <w:rFonts w:ascii="Arial" w:hAnsi="Arial" w:cs="Arial"/>
          <w:sz w:val="22"/>
        </w:rPr>
        <w:t xml:space="preserve">The </w:t>
      </w:r>
      <w:r w:rsidRPr="004D0F0F">
        <w:rPr>
          <w:rFonts w:ascii="Arial" w:hAnsi="Arial" w:cs="Arial"/>
          <w:b/>
          <w:sz w:val="22"/>
        </w:rPr>
        <w:t>View client SCORE</w:t>
      </w:r>
      <w:r>
        <w:rPr>
          <w:rFonts w:ascii="Arial" w:hAnsi="Arial" w:cs="Arial"/>
          <w:sz w:val="22"/>
        </w:rPr>
        <w:t xml:space="preserve"> screen will display. Refer Figure 20</w:t>
      </w:r>
      <w:r w:rsidR="004D0F0F">
        <w:rPr>
          <w:rFonts w:ascii="Arial" w:hAnsi="Arial" w:cs="Arial"/>
          <w:sz w:val="22"/>
        </w:rPr>
        <w:t>.</w:t>
      </w:r>
    </w:p>
    <w:p w:rsidR="004D0F0F" w:rsidRDefault="004D0F0F" w:rsidP="004D0F0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20 – View client SCORE screen</w:t>
      </w:r>
    </w:p>
    <w:p w:rsidR="00D1262A" w:rsidRDefault="00D1262A" w:rsidP="004D0F0F">
      <w:pPr>
        <w:spacing w:before="0" w:after="120" w:line="276" w:lineRule="auto"/>
        <w:rPr>
          <w:rFonts w:ascii="Arial" w:hAnsi="Arial" w:cs="Arial"/>
          <w:sz w:val="22"/>
        </w:rPr>
      </w:pPr>
      <w:r>
        <w:rPr>
          <w:noProof/>
          <w:lang w:eastAsia="en-AU"/>
        </w:rPr>
        <w:drawing>
          <wp:inline distT="0" distB="0" distL="0" distR="0" wp14:anchorId="55E48535" wp14:editId="13465B8E">
            <wp:extent cx="4004974" cy="2324100"/>
            <wp:effectExtent l="19050" t="19050" r="14605" b="19050"/>
            <wp:docPr id="10" name="Picture 10" descr="This is a screen shot of the View client SCORE screen" title="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9187" cy="2326545"/>
                    </a:xfrm>
                    <a:prstGeom prst="rect">
                      <a:avLst/>
                    </a:prstGeom>
                    <a:ln>
                      <a:solidFill>
                        <a:schemeClr val="tx1"/>
                      </a:solidFill>
                    </a:ln>
                  </pic:spPr>
                </pic:pic>
              </a:graphicData>
            </a:graphic>
          </wp:inline>
        </w:drawing>
      </w:r>
    </w:p>
    <w:p w:rsidR="004D0F0F" w:rsidRDefault="004D0F0F" w:rsidP="00D1262A">
      <w:pPr>
        <w:spacing w:after="120" w:line="276" w:lineRule="auto"/>
        <w:rPr>
          <w:rFonts w:ascii="Arial" w:hAnsi="Arial" w:cs="Arial"/>
          <w:sz w:val="22"/>
        </w:rPr>
      </w:pPr>
      <w:r>
        <w:rPr>
          <w:rFonts w:ascii="Arial" w:hAnsi="Arial" w:cs="Arial"/>
          <w:sz w:val="22"/>
        </w:rPr>
        <w:t>Refer Figure 21.</w:t>
      </w:r>
    </w:p>
    <w:p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Select the relevant </w:t>
      </w:r>
      <w:r w:rsidRPr="00280E19">
        <w:rPr>
          <w:rFonts w:ascii="Arial" w:hAnsi="Arial" w:cs="Arial"/>
          <w:b/>
          <w:sz w:val="22"/>
        </w:rPr>
        <w:t>Activity</w:t>
      </w:r>
      <w:r w:rsidRPr="004D0F0F">
        <w:rPr>
          <w:rFonts w:ascii="Arial" w:hAnsi="Arial" w:cs="Arial"/>
          <w:sz w:val="22"/>
        </w:rPr>
        <w:t xml:space="preserve"> from the drop down list.</w:t>
      </w:r>
    </w:p>
    <w:p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Select </w:t>
      </w:r>
      <w:r w:rsidRPr="00671F13">
        <w:rPr>
          <w:rFonts w:ascii="Arial" w:hAnsi="Arial" w:cs="Arial"/>
          <w:b/>
          <w:color w:val="FFFFFF" w:themeColor="background1"/>
          <w:sz w:val="22"/>
          <w:shd w:val="clear" w:color="auto" w:fill="03485B" w:themeFill="accent6" w:themeFillShade="BF"/>
        </w:rPr>
        <w:t>SEARCH</w:t>
      </w:r>
      <w:r w:rsidRPr="004D0F0F">
        <w:rPr>
          <w:rFonts w:ascii="Arial" w:hAnsi="Arial" w:cs="Arial"/>
          <w:sz w:val="22"/>
        </w:rPr>
        <w:t>.</w:t>
      </w:r>
    </w:p>
    <w:p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The </w:t>
      </w:r>
      <w:r w:rsidRPr="00280E19">
        <w:rPr>
          <w:rFonts w:ascii="Arial" w:hAnsi="Arial" w:cs="Arial"/>
          <w:b/>
          <w:sz w:val="22"/>
        </w:rPr>
        <w:t>Client IDs</w:t>
      </w:r>
      <w:r w:rsidRPr="004D0F0F">
        <w:rPr>
          <w:rFonts w:ascii="Arial" w:hAnsi="Arial" w:cs="Arial"/>
          <w:sz w:val="22"/>
        </w:rPr>
        <w:t xml:space="preserve"> will display under the Results section</w:t>
      </w:r>
      <w:r>
        <w:rPr>
          <w:rFonts w:ascii="Arial" w:hAnsi="Arial" w:cs="Arial"/>
          <w:sz w:val="22"/>
        </w:rPr>
        <w:t>.</w:t>
      </w:r>
    </w:p>
    <w:p w:rsidR="004D0F0F" w:rsidRDefault="004D0F0F" w:rsidP="004D0F0F">
      <w:pPr>
        <w:pStyle w:val="Caption"/>
        <w:spacing w:after="0" w:line="288" w:lineRule="auto"/>
        <w:ind w:left="360"/>
        <w:rPr>
          <w:rFonts w:ascii="Arial" w:hAnsi="Arial" w:cs="Arial"/>
          <w:caps w:val="0"/>
        </w:rPr>
      </w:pPr>
      <w:r>
        <w:rPr>
          <w:rFonts w:ascii="Arial" w:hAnsi="Arial" w:cs="Arial"/>
          <w:caps w:val="0"/>
        </w:rPr>
        <w:br w:type="page"/>
      </w:r>
    </w:p>
    <w:p w:rsidR="004D0F0F" w:rsidRDefault="004D0F0F" w:rsidP="004D0F0F">
      <w:pPr>
        <w:pStyle w:val="Caption"/>
        <w:spacing w:after="0" w:line="288" w:lineRule="auto"/>
        <w:rPr>
          <w:rFonts w:ascii="Arial" w:hAnsi="Arial" w:cs="Arial"/>
          <w:caps w:val="0"/>
        </w:rPr>
      </w:pPr>
      <w:r w:rsidRPr="00372BEA">
        <w:rPr>
          <w:rFonts w:ascii="Arial" w:hAnsi="Arial" w:cs="Arial"/>
          <w:caps w:val="0"/>
        </w:rPr>
        <w:lastRenderedPageBreak/>
        <w:t xml:space="preserve">Figure </w:t>
      </w:r>
      <w:r>
        <w:rPr>
          <w:rFonts w:ascii="Arial" w:hAnsi="Arial" w:cs="Arial"/>
          <w:caps w:val="0"/>
        </w:rPr>
        <w:t xml:space="preserve">21 – </w:t>
      </w:r>
      <w:r w:rsidRPr="004D0F0F">
        <w:rPr>
          <w:rFonts w:ascii="Arial" w:hAnsi="Arial" w:cs="Arial"/>
          <w:caps w:val="0"/>
        </w:rPr>
        <w:t>Selecting relevant items on the View client SCORE screen</w:t>
      </w:r>
    </w:p>
    <w:p w:rsidR="004D0F0F" w:rsidRDefault="004D0F0F" w:rsidP="004D0F0F">
      <w:pPr>
        <w:pStyle w:val="Caption"/>
        <w:spacing w:before="0" w:after="0" w:line="288" w:lineRule="auto"/>
        <w:rPr>
          <w:rFonts w:ascii="Arial" w:hAnsi="Arial" w:cs="Arial"/>
          <w:sz w:val="22"/>
        </w:rPr>
      </w:pPr>
      <w:r>
        <w:rPr>
          <w:noProof/>
          <w:lang w:eastAsia="en-AU"/>
        </w:rPr>
        <w:drawing>
          <wp:inline distT="0" distB="0" distL="0" distR="0" wp14:anchorId="1A3D1225" wp14:editId="44D12F4E">
            <wp:extent cx="3954946" cy="3638550"/>
            <wp:effectExtent l="19050" t="19050" r="26670" b="19050"/>
            <wp:docPr id="11" name="Picture 11" descr="This is a screen shot of Selecting relevant items on the View client SCORE screen" title="Selecting relevant items on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58307" cy="3641642"/>
                    </a:xfrm>
                    <a:prstGeom prst="rect">
                      <a:avLst/>
                    </a:prstGeom>
                    <a:ln>
                      <a:solidFill>
                        <a:schemeClr val="tx1"/>
                      </a:solidFill>
                    </a:ln>
                  </pic:spPr>
                </pic:pic>
              </a:graphicData>
            </a:graphic>
          </wp:inline>
        </w:drawing>
      </w:r>
    </w:p>
    <w:p w:rsidR="004D0F0F" w:rsidRDefault="004D0F0F" w:rsidP="00D1262A">
      <w:pPr>
        <w:spacing w:after="120" w:line="276" w:lineRule="auto"/>
        <w:rPr>
          <w:rFonts w:ascii="Arial" w:hAnsi="Arial" w:cs="Arial"/>
          <w:sz w:val="22"/>
        </w:rPr>
      </w:pPr>
      <w:r>
        <w:rPr>
          <w:rFonts w:ascii="Arial" w:hAnsi="Arial" w:cs="Arial"/>
          <w:sz w:val="22"/>
        </w:rPr>
        <w:t xml:space="preserve">Select the relevant </w:t>
      </w:r>
      <w:r w:rsidRPr="004D0F0F">
        <w:rPr>
          <w:rFonts w:ascii="Arial" w:hAnsi="Arial" w:cs="Arial"/>
          <w:b/>
          <w:sz w:val="22"/>
        </w:rPr>
        <w:t>Client ID hyperlink</w:t>
      </w:r>
      <w:r>
        <w:rPr>
          <w:rFonts w:ascii="Arial" w:hAnsi="Arial" w:cs="Arial"/>
          <w:sz w:val="22"/>
        </w:rPr>
        <w:t>. Refer Figure 22.</w:t>
      </w:r>
    </w:p>
    <w:p w:rsidR="004D0F0F" w:rsidRDefault="004D0F0F" w:rsidP="004D0F0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22 – S</w:t>
      </w:r>
      <w:r w:rsidRPr="004D0F0F">
        <w:rPr>
          <w:rFonts w:ascii="Arial" w:hAnsi="Arial" w:cs="Arial"/>
          <w:caps w:val="0"/>
        </w:rPr>
        <w:t>elect relevant Client ID hyperlink</w:t>
      </w:r>
    </w:p>
    <w:p w:rsidR="004D0F0F" w:rsidRDefault="004D0F0F" w:rsidP="004D0F0F">
      <w:pPr>
        <w:pStyle w:val="Caption"/>
        <w:spacing w:before="0" w:after="0" w:line="288" w:lineRule="auto"/>
        <w:rPr>
          <w:rFonts w:ascii="Arial" w:hAnsi="Arial" w:cs="Arial"/>
          <w:sz w:val="22"/>
        </w:rPr>
      </w:pPr>
      <w:r>
        <w:rPr>
          <w:noProof/>
          <w:lang w:eastAsia="en-AU"/>
        </w:rPr>
        <w:drawing>
          <wp:inline distT="0" distB="0" distL="0" distR="0" wp14:anchorId="6A960C95" wp14:editId="68E14418">
            <wp:extent cx="3981450" cy="3769182"/>
            <wp:effectExtent l="19050" t="19050" r="19050" b="22225"/>
            <wp:docPr id="12" name="Picture 12" descr="This is a screen shot of teh view client score screen with Selecting the relevant Client ID hyperlink" title="Select relevant Client I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0494" cy="3777744"/>
                    </a:xfrm>
                    <a:prstGeom prst="rect">
                      <a:avLst/>
                    </a:prstGeom>
                    <a:ln>
                      <a:solidFill>
                        <a:schemeClr val="tx1"/>
                      </a:solidFill>
                    </a:ln>
                  </pic:spPr>
                </pic:pic>
              </a:graphicData>
            </a:graphic>
          </wp:inline>
        </w:drawing>
      </w:r>
    </w:p>
    <w:p w:rsidR="002E40F7" w:rsidRDefault="002E40F7" w:rsidP="004D0F0F">
      <w:pPr>
        <w:spacing w:after="120" w:line="276" w:lineRule="auto"/>
        <w:rPr>
          <w:rFonts w:ascii="Arial" w:hAnsi="Arial" w:cs="Arial"/>
          <w:sz w:val="22"/>
        </w:rPr>
      </w:pPr>
      <w:r>
        <w:rPr>
          <w:rFonts w:ascii="Arial" w:hAnsi="Arial" w:cs="Arial"/>
          <w:sz w:val="22"/>
        </w:rPr>
        <w:t xml:space="preserve">The </w:t>
      </w:r>
      <w:r w:rsidRPr="00B75796">
        <w:rPr>
          <w:rFonts w:ascii="Arial" w:hAnsi="Arial" w:cs="Arial"/>
          <w:b/>
          <w:sz w:val="22"/>
        </w:rPr>
        <w:t>Client profile</w:t>
      </w:r>
      <w:r>
        <w:rPr>
          <w:rFonts w:ascii="Arial" w:hAnsi="Arial" w:cs="Arial"/>
          <w:sz w:val="22"/>
        </w:rPr>
        <w:t xml:space="preserve"> screen will display. Refer Figure </w:t>
      </w:r>
      <w:r w:rsidR="004D0F0F">
        <w:rPr>
          <w:rFonts w:ascii="Arial" w:hAnsi="Arial" w:cs="Arial"/>
          <w:sz w:val="22"/>
        </w:rPr>
        <w:t>23.</w:t>
      </w:r>
    </w:p>
    <w:p w:rsidR="002E40F7" w:rsidRDefault="002E40F7" w:rsidP="002E40F7">
      <w:pPr>
        <w:spacing w:before="0" w:after="120" w:line="276" w:lineRule="auto"/>
        <w:rPr>
          <w:rFonts w:ascii="Arial" w:hAnsi="Arial" w:cs="Arial"/>
          <w:sz w:val="22"/>
        </w:rPr>
      </w:pPr>
      <w:r>
        <w:rPr>
          <w:rFonts w:ascii="Arial" w:hAnsi="Arial" w:cs="Arial"/>
          <w:sz w:val="22"/>
        </w:rPr>
        <w:t xml:space="preserve">The cases that the client has been attached to for this activity will display under the </w:t>
      </w:r>
      <w:r>
        <w:rPr>
          <w:rFonts w:ascii="Arial" w:hAnsi="Arial" w:cs="Arial"/>
          <w:b/>
          <w:sz w:val="22"/>
        </w:rPr>
        <w:t>Cases</w:t>
      </w:r>
      <w:r w:rsidRPr="00B75796">
        <w:rPr>
          <w:rFonts w:ascii="Arial" w:hAnsi="Arial" w:cs="Arial"/>
          <w:b/>
          <w:sz w:val="22"/>
        </w:rPr>
        <w:t xml:space="preserve"> </w:t>
      </w:r>
      <w:r>
        <w:rPr>
          <w:rFonts w:ascii="Arial" w:hAnsi="Arial" w:cs="Arial"/>
          <w:sz w:val="22"/>
        </w:rPr>
        <w:t>heading.</w:t>
      </w:r>
    </w:p>
    <w:p w:rsidR="002E40F7" w:rsidRDefault="002E40F7" w:rsidP="002E40F7">
      <w:pPr>
        <w:spacing w:before="0" w:after="120" w:line="276" w:lineRule="auto"/>
        <w:rPr>
          <w:rFonts w:ascii="Arial" w:hAnsi="Arial" w:cs="Arial"/>
          <w:sz w:val="22"/>
        </w:rPr>
      </w:pPr>
      <w:r>
        <w:rPr>
          <w:rFonts w:ascii="Arial" w:hAnsi="Arial" w:cs="Arial"/>
          <w:sz w:val="22"/>
        </w:rPr>
        <w:t xml:space="preserve">The most recent sessions that the client has attended for those cases will display under the </w:t>
      </w:r>
      <w:r w:rsidRPr="00B75796">
        <w:rPr>
          <w:rFonts w:ascii="Arial" w:hAnsi="Arial" w:cs="Arial"/>
          <w:b/>
          <w:sz w:val="22"/>
        </w:rPr>
        <w:t xml:space="preserve">Sessions </w:t>
      </w:r>
      <w:r>
        <w:rPr>
          <w:rFonts w:ascii="Arial" w:hAnsi="Arial" w:cs="Arial"/>
          <w:sz w:val="22"/>
        </w:rPr>
        <w:t>heading.</w:t>
      </w:r>
    </w:p>
    <w:p w:rsidR="002E40F7" w:rsidRDefault="002E40F7" w:rsidP="002E40F7">
      <w:pPr>
        <w:spacing w:before="0" w:after="120" w:line="276" w:lineRule="auto"/>
        <w:rPr>
          <w:rFonts w:ascii="Arial" w:hAnsi="Arial" w:cs="Arial"/>
          <w:sz w:val="22"/>
        </w:rPr>
      </w:pPr>
      <w:r>
        <w:rPr>
          <w:rFonts w:ascii="Arial" w:hAnsi="Arial" w:cs="Arial"/>
          <w:sz w:val="22"/>
        </w:rPr>
        <w:t xml:space="preserve">Select </w:t>
      </w:r>
      <w:r>
        <w:rPr>
          <w:noProof/>
          <w:lang w:eastAsia="en-AU"/>
        </w:rPr>
        <w:drawing>
          <wp:inline distT="0" distB="0" distL="0" distR="0" wp14:anchorId="3573D6E1" wp14:editId="38073BDF">
            <wp:extent cx="181772" cy="199065"/>
            <wp:effectExtent l="19050" t="19050" r="27940" b="10795"/>
            <wp:docPr id="2" name="Picture 2" descr="Sort list icon" title="Sort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 Filter icon.PNG"/>
                    <pic:cNvPicPr/>
                  </pic:nvPicPr>
                  <pic:blipFill>
                    <a:blip r:embed="rId35">
                      <a:extLst>
                        <a:ext uri="{28A0092B-C50C-407E-A947-70E740481C1C}">
                          <a14:useLocalDpi xmlns:a14="http://schemas.microsoft.com/office/drawing/2010/main" val="0"/>
                        </a:ext>
                      </a:extLst>
                    </a:blip>
                    <a:stretch>
                      <a:fillRect/>
                    </a:stretch>
                  </pic:blipFill>
                  <pic:spPr>
                    <a:xfrm>
                      <a:off x="0" y="0"/>
                      <a:ext cx="184388" cy="201929"/>
                    </a:xfrm>
                    <a:prstGeom prst="rect">
                      <a:avLst/>
                    </a:prstGeom>
                    <a:ln>
                      <a:solidFill>
                        <a:srgbClr val="000000"/>
                      </a:solidFill>
                    </a:ln>
                  </pic:spPr>
                </pic:pic>
              </a:graphicData>
            </a:graphic>
          </wp:inline>
        </w:drawing>
      </w:r>
      <w:r>
        <w:rPr>
          <w:rFonts w:ascii="Arial" w:hAnsi="Arial" w:cs="Arial"/>
          <w:sz w:val="22"/>
        </w:rPr>
        <w:t xml:space="preserve"> at the top of the column/s to sort the records.</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lastRenderedPageBreak/>
        <w:t xml:space="preserve">Figure </w:t>
      </w:r>
      <w:r w:rsidR="004D0F0F">
        <w:rPr>
          <w:rFonts w:ascii="Arial" w:hAnsi="Arial" w:cs="Arial"/>
          <w:caps w:val="0"/>
        </w:rPr>
        <w:t>23</w:t>
      </w:r>
      <w:r>
        <w:rPr>
          <w:rFonts w:ascii="Arial" w:hAnsi="Arial" w:cs="Arial"/>
          <w:caps w:val="0"/>
        </w:rPr>
        <w:t xml:space="preserve"> – Client profile screen</w:t>
      </w:r>
    </w:p>
    <w:p w:rsidR="002E40F7" w:rsidRPr="000921F5" w:rsidRDefault="002E40F7" w:rsidP="002E40F7">
      <w:pPr>
        <w:spacing w:before="0"/>
      </w:pPr>
      <w:r>
        <w:rPr>
          <w:noProof/>
          <w:lang w:eastAsia="en-AU"/>
        </w:rPr>
        <w:drawing>
          <wp:inline distT="0" distB="0" distL="0" distR="0" wp14:anchorId="0890B474" wp14:editId="326782D5">
            <wp:extent cx="3962400" cy="5195512"/>
            <wp:effectExtent l="19050" t="19050" r="19050" b="24765"/>
            <wp:docPr id="16" name="Picture 16" descr="This is a screen shot of the Client profile screen highlighting the cases and sessions fields." title="Client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8352" cy="5203316"/>
                    </a:xfrm>
                    <a:prstGeom prst="rect">
                      <a:avLst/>
                    </a:prstGeom>
                    <a:ln>
                      <a:solidFill>
                        <a:schemeClr val="tx1"/>
                      </a:solidFill>
                    </a:ln>
                  </pic:spPr>
                </pic:pic>
              </a:graphicData>
            </a:graphic>
          </wp:inline>
        </w:drawing>
      </w:r>
    </w:p>
    <w:p w:rsidR="00B15C54" w:rsidRDefault="00B15C54" w:rsidP="002E40F7">
      <w:pPr>
        <w:spacing w:before="0" w:after="120" w:line="276" w:lineRule="auto"/>
        <w:rPr>
          <w:rFonts w:ascii="Arial" w:hAnsi="Arial" w:cs="Arial"/>
          <w:sz w:val="22"/>
        </w:rPr>
      </w:pPr>
    </w:p>
    <w:p w:rsidR="002E40F7" w:rsidRPr="008247BD" w:rsidRDefault="002E40F7" w:rsidP="002E40F7">
      <w:pPr>
        <w:spacing w:before="0" w:after="120" w:line="276" w:lineRule="auto"/>
        <w:rPr>
          <w:rFonts w:ascii="Arial" w:hAnsi="Arial" w:cs="Arial"/>
          <w:sz w:val="22"/>
        </w:rPr>
      </w:pPr>
      <w:r>
        <w:rPr>
          <w:rFonts w:ascii="Arial" w:hAnsi="Arial" w:cs="Arial"/>
          <w:sz w:val="22"/>
        </w:rPr>
        <w:t xml:space="preserve">Select the </w:t>
      </w:r>
      <w:r>
        <w:rPr>
          <w:rFonts w:ascii="Arial" w:hAnsi="Arial" w:cs="Arial"/>
          <w:b/>
          <w:sz w:val="22"/>
        </w:rPr>
        <w:t>Session ID</w:t>
      </w:r>
      <w:r>
        <w:rPr>
          <w:rFonts w:ascii="Arial" w:hAnsi="Arial" w:cs="Arial"/>
          <w:sz w:val="22"/>
        </w:rPr>
        <w:t xml:space="preserve"> hyperlink where the SCORE assessment is to be added. Refer Figure 2</w:t>
      </w:r>
      <w:r w:rsidR="004D0F0F">
        <w:rPr>
          <w:rFonts w:ascii="Arial" w:hAnsi="Arial" w:cs="Arial"/>
          <w:sz w:val="22"/>
        </w:rPr>
        <w:t>4</w:t>
      </w:r>
      <w:r>
        <w:rPr>
          <w:rFonts w:ascii="Arial" w:hAnsi="Arial" w:cs="Arial"/>
          <w:sz w:val="22"/>
        </w:rPr>
        <w:t>.</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w:t>
      </w:r>
      <w:r w:rsidR="004D0F0F">
        <w:rPr>
          <w:rFonts w:ascii="Arial" w:hAnsi="Arial" w:cs="Arial"/>
          <w:caps w:val="0"/>
        </w:rPr>
        <w:t>4</w:t>
      </w:r>
      <w:r>
        <w:rPr>
          <w:rFonts w:ascii="Arial" w:hAnsi="Arial" w:cs="Arial"/>
          <w:caps w:val="0"/>
        </w:rPr>
        <w:t xml:space="preserve"> – Session ID hyperlink</w:t>
      </w:r>
    </w:p>
    <w:p w:rsidR="002E40F7" w:rsidRPr="00314DDC" w:rsidRDefault="002E40F7" w:rsidP="002E40F7">
      <w:pPr>
        <w:spacing w:before="0"/>
      </w:pPr>
      <w:r>
        <w:rPr>
          <w:noProof/>
          <w:lang w:eastAsia="en-AU"/>
        </w:rPr>
        <w:drawing>
          <wp:inline distT="0" distB="0" distL="0" distR="0" wp14:anchorId="4813042A" wp14:editId="1C93907C">
            <wp:extent cx="3971925" cy="3149232"/>
            <wp:effectExtent l="19050" t="19050" r="9525" b="13335"/>
            <wp:docPr id="17" name="Picture 17" descr="This is a screen shot of the Session ID hyperlink" title="Session I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5318" cy="3151922"/>
                    </a:xfrm>
                    <a:prstGeom prst="rect">
                      <a:avLst/>
                    </a:prstGeom>
                    <a:ln>
                      <a:solidFill>
                        <a:schemeClr val="tx1"/>
                      </a:solidFill>
                    </a:ln>
                  </pic:spPr>
                </pic:pic>
              </a:graphicData>
            </a:graphic>
          </wp:inline>
        </w:drawing>
      </w:r>
    </w:p>
    <w:p w:rsidR="002E40F7" w:rsidRDefault="002E40F7" w:rsidP="002E40F7">
      <w:pPr>
        <w:spacing w:before="0" w:after="120" w:line="276" w:lineRule="auto"/>
        <w:rPr>
          <w:rFonts w:ascii="Arial" w:hAnsi="Arial" w:cs="Arial"/>
          <w:sz w:val="22"/>
        </w:rPr>
      </w:pPr>
      <w:r>
        <w:rPr>
          <w:rFonts w:ascii="Arial" w:hAnsi="Arial" w:cs="Arial"/>
          <w:sz w:val="22"/>
        </w:rPr>
        <w:t xml:space="preserve">The </w:t>
      </w:r>
      <w:r>
        <w:rPr>
          <w:rFonts w:ascii="Arial" w:hAnsi="Arial" w:cs="Arial"/>
          <w:b/>
          <w:sz w:val="22"/>
        </w:rPr>
        <w:t>Session</w:t>
      </w:r>
      <w:r w:rsidRPr="000921F5">
        <w:rPr>
          <w:rFonts w:ascii="Arial" w:hAnsi="Arial" w:cs="Arial"/>
          <w:b/>
          <w:sz w:val="22"/>
        </w:rPr>
        <w:t xml:space="preserve"> details</w:t>
      </w:r>
      <w:r>
        <w:rPr>
          <w:rFonts w:ascii="Arial" w:hAnsi="Arial" w:cs="Arial"/>
          <w:sz w:val="22"/>
        </w:rPr>
        <w:t xml:space="preserve"> screen will display. Refer Figure 2</w:t>
      </w:r>
      <w:r w:rsidR="004D0F0F">
        <w:rPr>
          <w:rFonts w:ascii="Arial" w:hAnsi="Arial" w:cs="Arial"/>
          <w:sz w:val="22"/>
        </w:rPr>
        <w:t>5</w:t>
      </w:r>
      <w:r>
        <w:rPr>
          <w:rFonts w:ascii="Arial" w:hAnsi="Arial" w:cs="Arial"/>
          <w:sz w:val="22"/>
        </w:rPr>
        <w:t>.</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lastRenderedPageBreak/>
        <w:t xml:space="preserve">Figure </w:t>
      </w:r>
      <w:r>
        <w:rPr>
          <w:rFonts w:ascii="Arial" w:hAnsi="Arial" w:cs="Arial"/>
          <w:caps w:val="0"/>
        </w:rPr>
        <w:t>2</w:t>
      </w:r>
      <w:r w:rsidR="004D0F0F">
        <w:rPr>
          <w:rFonts w:ascii="Arial" w:hAnsi="Arial" w:cs="Arial"/>
          <w:caps w:val="0"/>
        </w:rPr>
        <w:t>5</w:t>
      </w:r>
      <w:r>
        <w:rPr>
          <w:rFonts w:ascii="Arial" w:hAnsi="Arial" w:cs="Arial"/>
          <w:caps w:val="0"/>
        </w:rPr>
        <w:t xml:space="preserve"> – Session details screen</w:t>
      </w:r>
    </w:p>
    <w:p w:rsidR="002E40F7" w:rsidRDefault="002E40F7" w:rsidP="002E40F7">
      <w:pPr>
        <w:spacing w:before="0" w:after="120" w:line="276" w:lineRule="auto"/>
        <w:rPr>
          <w:rFonts w:ascii="Arial" w:hAnsi="Arial" w:cs="Arial"/>
          <w:sz w:val="22"/>
        </w:rPr>
      </w:pPr>
      <w:r>
        <w:rPr>
          <w:noProof/>
          <w:lang w:eastAsia="en-AU"/>
        </w:rPr>
        <w:drawing>
          <wp:inline distT="0" distB="0" distL="0" distR="0" wp14:anchorId="641A94A0" wp14:editId="6AC4A513">
            <wp:extent cx="3914775" cy="4149523"/>
            <wp:effectExtent l="19050" t="19050" r="9525" b="22860"/>
            <wp:docPr id="20" name="Picture 20" descr="This is a screen shot of the Session details screen highlighting the add a client score icon" title="Sess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28726" cy="4164311"/>
                    </a:xfrm>
                    <a:prstGeom prst="rect">
                      <a:avLst/>
                    </a:prstGeom>
                    <a:ln>
                      <a:solidFill>
                        <a:srgbClr val="000000"/>
                      </a:solidFill>
                    </a:ln>
                  </pic:spPr>
                </pic:pic>
              </a:graphicData>
            </a:graphic>
          </wp:inline>
        </w:drawing>
      </w:r>
    </w:p>
    <w:p w:rsidR="002E40F7" w:rsidRDefault="002E40F7" w:rsidP="002E40F7">
      <w:pPr>
        <w:spacing w:before="0" w:after="120" w:line="276" w:lineRule="auto"/>
        <w:rPr>
          <w:rFonts w:ascii="Arial" w:hAnsi="Arial" w:cs="Arial"/>
          <w:sz w:val="22"/>
        </w:rPr>
      </w:pPr>
      <w:r>
        <w:rPr>
          <w:rFonts w:ascii="Arial" w:hAnsi="Arial" w:cs="Arial"/>
          <w:sz w:val="22"/>
        </w:rPr>
        <w:t>Find your client (if more than one).</w:t>
      </w:r>
    </w:p>
    <w:p w:rsidR="002E40F7" w:rsidRDefault="002E40F7" w:rsidP="002E40F7">
      <w:pPr>
        <w:spacing w:before="0" w:after="120" w:line="276" w:lineRule="auto"/>
        <w:rPr>
          <w:rFonts w:ascii="Arial" w:hAnsi="Arial" w:cs="Arial"/>
          <w:sz w:val="22"/>
        </w:rPr>
      </w:pPr>
      <w:r>
        <w:rPr>
          <w:rFonts w:ascii="Arial" w:hAnsi="Arial" w:cs="Arial"/>
          <w:sz w:val="22"/>
        </w:rPr>
        <w:t xml:space="preserve">Select </w:t>
      </w:r>
      <w:r>
        <w:rPr>
          <w:noProof/>
          <w:lang w:eastAsia="en-AU"/>
        </w:rPr>
        <w:drawing>
          <wp:inline distT="0" distB="0" distL="0" distR="0" wp14:anchorId="14FDB9C6" wp14:editId="64CC9BBF">
            <wp:extent cx="370767" cy="267335"/>
            <wp:effectExtent l="19050" t="19050" r="10795" b="18415"/>
            <wp:docPr id="4" name="Picture 4" descr="This is a screen shot of the Add a score icon" title="Add a SC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58" b="5122"/>
                    <a:stretch/>
                  </pic:blipFill>
                  <pic:spPr bwMode="auto">
                    <a:xfrm>
                      <a:off x="0" y="0"/>
                      <a:ext cx="375135" cy="270484"/>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 w:val="22"/>
        </w:rPr>
        <w:t xml:space="preserve"> to add a SCORE assessment. The Add client SCORE screen will display. Refer Figure 2</w:t>
      </w:r>
      <w:r w:rsidR="00DC605F">
        <w:rPr>
          <w:rFonts w:ascii="Arial" w:hAnsi="Arial" w:cs="Arial"/>
          <w:sz w:val="22"/>
        </w:rPr>
        <w:t>6</w:t>
      </w:r>
      <w:r>
        <w:rPr>
          <w:rFonts w:ascii="Arial" w:hAnsi="Arial" w:cs="Arial"/>
          <w:sz w:val="22"/>
        </w:rPr>
        <w:t>.</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t>Figure</w:t>
      </w:r>
      <w:r>
        <w:rPr>
          <w:rFonts w:ascii="Arial" w:hAnsi="Arial" w:cs="Arial"/>
          <w:caps w:val="0"/>
        </w:rPr>
        <w:t xml:space="preserve"> 2</w:t>
      </w:r>
      <w:r w:rsidR="00DC605F">
        <w:rPr>
          <w:rFonts w:ascii="Arial" w:hAnsi="Arial" w:cs="Arial"/>
          <w:caps w:val="0"/>
        </w:rPr>
        <w:t>6</w:t>
      </w:r>
      <w:r>
        <w:rPr>
          <w:rFonts w:ascii="Arial" w:hAnsi="Arial" w:cs="Arial"/>
          <w:caps w:val="0"/>
        </w:rPr>
        <w:t xml:space="preserve"> – Add client SCORE screen</w:t>
      </w:r>
    </w:p>
    <w:p w:rsidR="002E40F7" w:rsidRDefault="002E40F7" w:rsidP="002E40F7">
      <w:pPr>
        <w:spacing w:before="0" w:after="120" w:line="276" w:lineRule="auto"/>
        <w:rPr>
          <w:rFonts w:ascii="Arial" w:hAnsi="Arial" w:cs="Arial"/>
          <w:sz w:val="22"/>
        </w:rPr>
      </w:pPr>
      <w:r>
        <w:rPr>
          <w:noProof/>
          <w:lang w:eastAsia="en-AU"/>
        </w:rPr>
        <w:drawing>
          <wp:inline distT="0" distB="0" distL="0" distR="0" wp14:anchorId="187FDEC8" wp14:editId="7C9263D0">
            <wp:extent cx="4019550" cy="2634636"/>
            <wp:effectExtent l="19050" t="19050" r="19050" b="13335"/>
            <wp:docPr id="6" name="Picture 6" descr="This is a screen shot of the Add client SCORE screen" title="Add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41750" cy="2649187"/>
                    </a:xfrm>
                    <a:prstGeom prst="rect">
                      <a:avLst/>
                    </a:prstGeom>
                    <a:ln>
                      <a:solidFill>
                        <a:srgbClr val="000000"/>
                      </a:solidFill>
                    </a:ln>
                  </pic:spPr>
                </pic:pic>
              </a:graphicData>
            </a:graphic>
          </wp:inline>
        </w:drawing>
      </w:r>
    </w:p>
    <w:p w:rsidR="00B15C54" w:rsidRPr="00041A34" w:rsidRDefault="00B15C54" w:rsidP="002E40F7">
      <w:pPr>
        <w:spacing w:before="0" w:after="120" w:line="276" w:lineRule="auto"/>
        <w:rPr>
          <w:rFonts w:ascii="Arial" w:hAnsi="Arial" w:cs="Arial"/>
          <w:sz w:val="22"/>
        </w:rPr>
      </w:pPr>
      <w:r w:rsidRPr="00041A34">
        <w:rPr>
          <w:rFonts w:ascii="Arial" w:hAnsi="Arial" w:cs="Arial"/>
          <w:sz w:val="22"/>
        </w:rPr>
        <w:t xml:space="preserve">Refer to the </w:t>
      </w:r>
      <w:hyperlink w:anchor="_Method_2_-" w:history="1">
        <w:r w:rsidRPr="001F3D5B">
          <w:rPr>
            <w:rStyle w:val="Hyperlink"/>
            <w:rFonts w:ascii="Arial" w:hAnsi="Arial" w:cs="Arial"/>
            <w:sz w:val="22"/>
          </w:rPr>
          <w:t>Method 2</w:t>
        </w:r>
        <w:r w:rsidR="00BB0F40">
          <w:rPr>
            <w:rStyle w:val="Hyperlink"/>
            <w:rFonts w:ascii="Arial" w:hAnsi="Arial" w:cs="Arial"/>
            <w:sz w:val="22"/>
          </w:rPr>
          <w:t xml:space="preserve"> from the</w:t>
        </w:r>
        <w:r w:rsidRPr="001F3D5B">
          <w:rPr>
            <w:rStyle w:val="Hyperlink"/>
            <w:rFonts w:ascii="Arial" w:hAnsi="Arial" w:cs="Arial"/>
            <w:sz w:val="22"/>
          </w:rPr>
          <w:t xml:space="preserve"> Add client SCORE screen</w:t>
        </w:r>
      </w:hyperlink>
      <w:r w:rsidRPr="00041A34">
        <w:rPr>
          <w:rFonts w:ascii="Arial" w:hAnsi="Arial" w:cs="Arial"/>
          <w:sz w:val="22"/>
        </w:rPr>
        <w:t xml:space="preserve"> on page </w:t>
      </w:r>
      <w:r w:rsidR="00BB0F40">
        <w:rPr>
          <w:rFonts w:ascii="Arial" w:hAnsi="Arial" w:cs="Arial"/>
          <w:sz w:val="22"/>
        </w:rPr>
        <w:t>10</w:t>
      </w:r>
      <w:r w:rsidRPr="00041A34">
        <w:rPr>
          <w:rFonts w:ascii="Arial" w:hAnsi="Arial" w:cs="Arial"/>
          <w:sz w:val="22"/>
        </w:rPr>
        <w:t xml:space="preserve"> on how to add a SCORE assessment from this screen.</w:t>
      </w:r>
    </w:p>
    <w:p w:rsidR="00DC605F" w:rsidRDefault="00DC605F" w:rsidP="002E40F7">
      <w:pPr>
        <w:pStyle w:val="Heading3"/>
        <w:rPr>
          <w:rFonts w:ascii="Arial" w:eastAsia="Arial" w:hAnsi="Arial" w:cs="Arial"/>
          <w:sz w:val="26"/>
          <w:szCs w:val="26"/>
        </w:rPr>
      </w:pPr>
      <w:r>
        <w:rPr>
          <w:rFonts w:ascii="Arial" w:eastAsia="Arial" w:hAnsi="Arial" w:cs="Arial"/>
          <w:sz w:val="26"/>
          <w:szCs w:val="26"/>
        </w:rPr>
        <w:br w:type="page"/>
      </w:r>
    </w:p>
    <w:p w:rsidR="002E40F7" w:rsidRPr="001726B3" w:rsidRDefault="002E40F7" w:rsidP="001726B3">
      <w:pPr>
        <w:pStyle w:val="Heading3"/>
        <w:rPr>
          <w:rFonts w:ascii="Arial" w:hAnsi="Arial" w:cs="Arial"/>
          <w:sz w:val="26"/>
          <w:szCs w:val="26"/>
        </w:rPr>
      </w:pPr>
      <w:bookmarkStart w:id="11" w:name="_Method_4_–"/>
      <w:bookmarkEnd w:id="11"/>
      <w:r w:rsidRPr="001726B3">
        <w:rPr>
          <w:rFonts w:ascii="Arial" w:hAnsi="Arial" w:cs="Arial"/>
          <w:sz w:val="26"/>
          <w:szCs w:val="26"/>
        </w:rPr>
        <w:lastRenderedPageBreak/>
        <w:t xml:space="preserve">Method 4 – from the Add SCORE field in the View SCORE section </w:t>
      </w:r>
    </w:p>
    <w:p w:rsidR="00DC605F" w:rsidRPr="00372BEA" w:rsidRDefault="00DC605F" w:rsidP="00DC605F">
      <w:pPr>
        <w:spacing w:after="120" w:line="276" w:lineRule="auto"/>
        <w:rPr>
          <w:rFonts w:ascii="Arial" w:hAnsi="Arial" w:cs="Arial"/>
          <w:sz w:val="22"/>
        </w:rPr>
      </w:pPr>
      <w:r w:rsidRPr="00372BEA">
        <w:rPr>
          <w:rFonts w:ascii="Arial" w:hAnsi="Arial" w:cs="Arial"/>
          <w:sz w:val="22"/>
        </w:rPr>
        <w:t xml:space="preserve">From the Data Exchange web-based portal home page, select </w:t>
      </w:r>
      <w:r>
        <w:rPr>
          <w:rFonts w:ascii="Arial" w:hAnsi="Arial" w:cs="Arial"/>
          <w:sz w:val="22"/>
        </w:rPr>
        <w:t xml:space="preserve">the </w:t>
      </w:r>
      <w:r>
        <w:rPr>
          <w:rFonts w:ascii="Arial" w:hAnsi="Arial" w:cs="Arial"/>
          <w:b/>
          <w:sz w:val="22"/>
        </w:rPr>
        <w:t xml:space="preserve">View SCORE </w:t>
      </w:r>
      <w:r w:rsidRPr="003A32A1">
        <w:rPr>
          <w:rFonts w:ascii="Arial" w:hAnsi="Arial" w:cs="Arial"/>
          <w:sz w:val="22"/>
        </w:rPr>
        <w:t>tile. Refer</w:t>
      </w:r>
      <w:r>
        <w:rPr>
          <w:rFonts w:ascii="Arial" w:hAnsi="Arial" w:cs="Arial"/>
          <w:sz w:val="22"/>
        </w:rPr>
        <w:t xml:space="preserve"> Figure 27.</w:t>
      </w:r>
    </w:p>
    <w:p w:rsidR="00DC605F" w:rsidRDefault="00DC605F" w:rsidP="00DC605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27 - Data Exchange h</w:t>
      </w:r>
      <w:r w:rsidRPr="00372BEA">
        <w:rPr>
          <w:rFonts w:ascii="Arial" w:hAnsi="Arial" w:cs="Arial"/>
          <w:caps w:val="0"/>
        </w:rPr>
        <w:t xml:space="preserve">ome </w:t>
      </w:r>
      <w:r>
        <w:rPr>
          <w:rFonts w:ascii="Arial" w:hAnsi="Arial" w:cs="Arial"/>
          <w:caps w:val="0"/>
        </w:rPr>
        <w:t>p</w:t>
      </w:r>
      <w:r w:rsidRPr="00372BEA">
        <w:rPr>
          <w:rFonts w:ascii="Arial" w:hAnsi="Arial" w:cs="Arial"/>
          <w:caps w:val="0"/>
        </w:rPr>
        <w:t>age</w:t>
      </w:r>
      <w:r>
        <w:rPr>
          <w:rFonts w:ascii="Arial" w:hAnsi="Arial" w:cs="Arial"/>
          <w:caps w:val="0"/>
        </w:rPr>
        <w:t xml:space="preserve"> </w:t>
      </w:r>
    </w:p>
    <w:p w:rsidR="00DC605F" w:rsidRPr="00017EB0" w:rsidRDefault="00DC605F" w:rsidP="00DC605F">
      <w:pPr>
        <w:spacing w:before="0"/>
      </w:pPr>
      <w:r>
        <w:rPr>
          <w:noProof/>
          <w:lang w:eastAsia="en-AU"/>
        </w:rPr>
        <w:drawing>
          <wp:inline distT="0" distB="0" distL="0" distR="0" wp14:anchorId="3EF1E178" wp14:editId="60637FED">
            <wp:extent cx="3943293" cy="2512679"/>
            <wp:effectExtent l="19050" t="19050" r="19685" b="21590"/>
            <wp:docPr id="15" name="Picture 15" descr="This is a screen shot of the Data Exchange home page highlighting the View SCORE tile"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34" t="9821" r="2676" b="3056"/>
                    <a:stretch/>
                  </pic:blipFill>
                  <pic:spPr bwMode="auto">
                    <a:xfrm>
                      <a:off x="0" y="0"/>
                      <a:ext cx="3972850" cy="25315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C605F" w:rsidRDefault="00DC605F" w:rsidP="00DC605F">
      <w:pPr>
        <w:spacing w:after="120" w:line="276" w:lineRule="auto"/>
        <w:rPr>
          <w:rFonts w:ascii="Arial" w:hAnsi="Arial" w:cs="Arial"/>
          <w:sz w:val="22"/>
        </w:rPr>
      </w:pPr>
      <w:r>
        <w:rPr>
          <w:rFonts w:ascii="Arial" w:hAnsi="Arial" w:cs="Arial"/>
          <w:sz w:val="22"/>
        </w:rPr>
        <w:t xml:space="preserve">The </w:t>
      </w:r>
      <w:r w:rsidRPr="004D0F0F">
        <w:rPr>
          <w:rFonts w:ascii="Arial" w:hAnsi="Arial" w:cs="Arial"/>
          <w:b/>
          <w:sz w:val="22"/>
        </w:rPr>
        <w:t>View client SCORE</w:t>
      </w:r>
      <w:r>
        <w:rPr>
          <w:rFonts w:ascii="Arial" w:hAnsi="Arial" w:cs="Arial"/>
          <w:sz w:val="22"/>
        </w:rPr>
        <w:t xml:space="preserve"> screen will display. Refer Figure 28.</w:t>
      </w:r>
    </w:p>
    <w:p w:rsidR="00DC605F" w:rsidRDefault="00DC605F" w:rsidP="00DC605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28 – View client SCORE screen</w:t>
      </w:r>
    </w:p>
    <w:p w:rsidR="00DC605F" w:rsidRDefault="00DC605F" w:rsidP="00DC605F">
      <w:pPr>
        <w:spacing w:before="0" w:after="120" w:line="276" w:lineRule="auto"/>
        <w:rPr>
          <w:rFonts w:ascii="Arial" w:hAnsi="Arial" w:cs="Arial"/>
          <w:sz w:val="22"/>
        </w:rPr>
      </w:pPr>
      <w:r>
        <w:rPr>
          <w:noProof/>
          <w:lang w:eastAsia="en-AU"/>
        </w:rPr>
        <w:drawing>
          <wp:inline distT="0" distB="0" distL="0" distR="0" wp14:anchorId="642F7DF0" wp14:editId="0CFF4E09">
            <wp:extent cx="4004974" cy="2324100"/>
            <wp:effectExtent l="19050" t="19050" r="14605" b="19050"/>
            <wp:docPr id="18" name="Picture 18" descr="This is a screen shot of the View client SCORE screen" title="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9187" cy="2326545"/>
                    </a:xfrm>
                    <a:prstGeom prst="rect">
                      <a:avLst/>
                    </a:prstGeom>
                    <a:ln>
                      <a:solidFill>
                        <a:schemeClr val="tx1"/>
                      </a:solidFill>
                    </a:ln>
                  </pic:spPr>
                </pic:pic>
              </a:graphicData>
            </a:graphic>
          </wp:inline>
        </w:drawing>
      </w:r>
    </w:p>
    <w:p w:rsidR="00DC605F" w:rsidRDefault="00DC605F" w:rsidP="00DC605F">
      <w:pPr>
        <w:spacing w:after="120" w:line="276" w:lineRule="auto"/>
        <w:rPr>
          <w:rFonts w:ascii="Arial" w:hAnsi="Arial" w:cs="Arial"/>
          <w:sz w:val="22"/>
        </w:rPr>
      </w:pPr>
      <w:r>
        <w:rPr>
          <w:rFonts w:ascii="Arial" w:hAnsi="Arial" w:cs="Arial"/>
          <w:sz w:val="22"/>
        </w:rPr>
        <w:t>Refer Figure 29.</w:t>
      </w:r>
    </w:p>
    <w:p w:rsidR="00DC605F" w:rsidRPr="004D0F0F" w:rsidRDefault="00DC605F" w:rsidP="00DC605F">
      <w:pPr>
        <w:pStyle w:val="ListParagraph"/>
        <w:numPr>
          <w:ilvl w:val="0"/>
          <w:numId w:val="21"/>
        </w:numPr>
        <w:spacing w:after="120" w:line="276" w:lineRule="auto"/>
        <w:rPr>
          <w:rFonts w:ascii="Arial" w:hAnsi="Arial" w:cs="Arial"/>
          <w:sz w:val="22"/>
        </w:rPr>
      </w:pPr>
      <w:r w:rsidRPr="004D0F0F">
        <w:rPr>
          <w:rFonts w:ascii="Arial" w:hAnsi="Arial" w:cs="Arial"/>
          <w:sz w:val="22"/>
        </w:rPr>
        <w:t xml:space="preserve">Select the relevant </w:t>
      </w:r>
      <w:r w:rsidRPr="00280E19">
        <w:rPr>
          <w:rFonts w:ascii="Arial" w:hAnsi="Arial" w:cs="Arial"/>
          <w:b/>
          <w:sz w:val="22"/>
        </w:rPr>
        <w:t>Activity</w:t>
      </w:r>
      <w:r w:rsidRPr="004D0F0F">
        <w:rPr>
          <w:rFonts w:ascii="Arial" w:hAnsi="Arial" w:cs="Arial"/>
          <w:sz w:val="22"/>
        </w:rPr>
        <w:t xml:space="preserve"> from the drop down list.</w:t>
      </w:r>
    </w:p>
    <w:p w:rsidR="00DC605F" w:rsidRPr="004D0F0F" w:rsidRDefault="00DC605F" w:rsidP="00DC605F">
      <w:pPr>
        <w:pStyle w:val="ListParagraph"/>
        <w:numPr>
          <w:ilvl w:val="0"/>
          <w:numId w:val="21"/>
        </w:numPr>
        <w:spacing w:after="120" w:line="276" w:lineRule="auto"/>
        <w:rPr>
          <w:rFonts w:ascii="Arial" w:hAnsi="Arial" w:cs="Arial"/>
          <w:sz w:val="22"/>
        </w:rPr>
      </w:pPr>
      <w:r w:rsidRPr="004D0F0F">
        <w:rPr>
          <w:rFonts w:ascii="Arial" w:hAnsi="Arial" w:cs="Arial"/>
          <w:sz w:val="22"/>
        </w:rPr>
        <w:t xml:space="preserve">Select </w:t>
      </w:r>
      <w:r w:rsidRPr="00671F13">
        <w:rPr>
          <w:rFonts w:ascii="Arial" w:hAnsi="Arial" w:cs="Arial"/>
          <w:b/>
          <w:color w:val="FFFFFF" w:themeColor="background1"/>
          <w:sz w:val="22"/>
          <w:shd w:val="clear" w:color="auto" w:fill="03485B" w:themeFill="accent6" w:themeFillShade="BF"/>
        </w:rPr>
        <w:t>SEARCH</w:t>
      </w:r>
      <w:r w:rsidRPr="004D0F0F">
        <w:rPr>
          <w:rFonts w:ascii="Arial" w:hAnsi="Arial" w:cs="Arial"/>
          <w:sz w:val="22"/>
        </w:rPr>
        <w:t>.</w:t>
      </w:r>
    </w:p>
    <w:p w:rsidR="00DC605F" w:rsidRDefault="00DC605F" w:rsidP="000027E0">
      <w:pPr>
        <w:pStyle w:val="ListParagraph"/>
        <w:numPr>
          <w:ilvl w:val="0"/>
          <w:numId w:val="21"/>
        </w:numPr>
        <w:spacing w:after="120" w:line="276" w:lineRule="auto"/>
        <w:rPr>
          <w:rFonts w:ascii="Arial" w:hAnsi="Arial" w:cs="Arial"/>
          <w:sz w:val="22"/>
        </w:rPr>
      </w:pPr>
      <w:r w:rsidRPr="00DC605F">
        <w:rPr>
          <w:rFonts w:ascii="Arial" w:hAnsi="Arial" w:cs="Arial"/>
          <w:sz w:val="22"/>
        </w:rPr>
        <w:t xml:space="preserve">The </w:t>
      </w:r>
      <w:r w:rsidRPr="00280E19">
        <w:rPr>
          <w:rFonts w:ascii="Arial" w:hAnsi="Arial" w:cs="Arial"/>
          <w:b/>
          <w:sz w:val="22"/>
        </w:rPr>
        <w:t>Client IDs</w:t>
      </w:r>
      <w:r w:rsidRPr="00DC605F">
        <w:rPr>
          <w:rFonts w:ascii="Arial" w:hAnsi="Arial" w:cs="Arial"/>
          <w:sz w:val="22"/>
        </w:rPr>
        <w:t xml:space="preserve"> will display under the Results section.</w:t>
      </w:r>
    </w:p>
    <w:p w:rsidR="00DC605F" w:rsidRDefault="00DC605F" w:rsidP="00DC605F">
      <w:pPr>
        <w:pStyle w:val="Caption"/>
        <w:spacing w:after="0" w:line="288" w:lineRule="auto"/>
        <w:rPr>
          <w:rFonts w:ascii="Arial" w:hAnsi="Arial" w:cs="Arial"/>
          <w:caps w:val="0"/>
        </w:rPr>
      </w:pPr>
      <w:r>
        <w:rPr>
          <w:rFonts w:ascii="Arial" w:hAnsi="Arial" w:cs="Arial"/>
          <w:caps w:val="0"/>
        </w:rPr>
        <w:br w:type="page"/>
      </w:r>
    </w:p>
    <w:p w:rsidR="00DC605F" w:rsidRPr="00DC605F" w:rsidRDefault="00DC605F" w:rsidP="00DC605F">
      <w:pPr>
        <w:pStyle w:val="Caption"/>
        <w:spacing w:after="0" w:line="288" w:lineRule="auto"/>
        <w:rPr>
          <w:rFonts w:ascii="Arial" w:hAnsi="Arial" w:cs="Arial"/>
          <w:caps w:val="0"/>
        </w:rPr>
      </w:pPr>
      <w:r w:rsidRPr="00DC605F">
        <w:rPr>
          <w:rFonts w:ascii="Arial" w:hAnsi="Arial" w:cs="Arial"/>
          <w:caps w:val="0"/>
        </w:rPr>
        <w:lastRenderedPageBreak/>
        <w:t>Figure 29 – Selecting relevant items on the View client SCORE screen</w:t>
      </w:r>
    </w:p>
    <w:p w:rsidR="00DC605F" w:rsidRDefault="00DC605F" w:rsidP="00DC605F">
      <w:pPr>
        <w:pStyle w:val="Caption"/>
        <w:spacing w:before="0" w:after="0" w:line="288" w:lineRule="auto"/>
        <w:rPr>
          <w:rFonts w:ascii="Arial" w:hAnsi="Arial" w:cs="Arial"/>
          <w:caps w:val="0"/>
          <w:color w:val="FF0000"/>
        </w:rPr>
      </w:pPr>
      <w:r>
        <w:rPr>
          <w:noProof/>
          <w:lang w:eastAsia="en-AU"/>
        </w:rPr>
        <w:drawing>
          <wp:inline distT="0" distB="0" distL="0" distR="0" wp14:anchorId="043A369B" wp14:editId="172BEF40">
            <wp:extent cx="4048125" cy="3646802"/>
            <wp:effectExtent l="19050" t="19050" r="9525" b="11430"/>
            <wp:docPr id="23" name="Picture 23" descr="This is a screen shot of the View client score screen and selecting the relevant items on the View client SCORE screen" title="Selecting relevant items on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56622" cy="3654456"/>
                    </a:xfrm>
                    <a:prstGeom prst="rect">
                      <a:avLst/>
                    </a:prstGeom>
                    <a:ln>
                      <a:solidFill>
                        <a:schemeClr val="tx1"/>
                      </a:solidFill>
                    </a:ln>
                  </pic:spPr>
                </pic:pic>
              </a:graphicData>
            </a:graphic>
          </wp:inline>
        </w:drawing>
      </w:r>
    </w:p>
    <w:p w:rsidR="00DC605F" w:rsidRDefault="00DC605F" w:rsidP="00DC605F">
      <w:pPr>
        <w:spacing w:before="0" w:after="120" w:line="276" w:lineRule="auto"/>
        <w:rPr>
          <w:rFonts w:ascii="Arial" w:hAnsi="Arial" w:cs="Arial"/>
          <w:sz w:val="22"/>
        </w:rPr>
      </w:pPr>
    </w:p>
    <w:p w:rsidR="00DC605F" w:rsidRPr="00DC605F" w:rsidRDefault="00DC605F" w:rsidP="00DC605F">
      <w:pPr>
        <w:spacing w:before="0" w:after="120" w:line="276" w:lineRule="auto"/>
        <w:rPr>
          <w:rFonts w:ascii="Arial" w:hAnsi="Arial" w:cs="Arial"/>
          <w:sz w:val="22"/>
        </w:rPr>
      </w:pPr>
      <w:r w:rsidRPr="00DC605F">
        <w:rPr>
          <w:rFonts w:ascii="Arial" w:hAnsi="Arial" w:cs="Arial"/>
          <w:sz w:val="22"/>
        </w:rPr>
        <w:t xml:space="preserve">Select the </w:t>
      </w:r>
      <w:r w:rsidRPr="00DC605F">
        <w:rPr>
          <w:rFonts w:ascii="Arial" w:hAnsi="Arial" w:cs="Arial"/>
          <w:b/>
          <w:sz w:val="22"/>
        </w:rPr>
        <w:t>Add hyperlink</w:t>
      </w:r>
      <w:r w:rsidRPr="00DC605F">
        <w:rPr>
          <w:rFonts w:ascii="Arial" w:hAnsi="Arial" w:cs="Arial"/>
          <w:sz w:val="22"/>
        </w:rPr>
        <w:t xml:space="preserve"> for the relevant client from the </w:t>
      </w:r>
      <w:r w:rsidRPr="00DC605F">
        <w:rPr>
          <w:rFonts w:ascii="Arial" w:hAnsi="Arial" w:cs="Arial"/>
          <w:b/>
          <w:sz w:val="22"/>
        </w:rPr>
        <w:t>View client SCORE</w:t>
      </w:r>
      <w:r w:rsidRPr="00DC605F">
        <w:rPr>
          <w:rFonts w:ascii="Arial" w:hAnsi="Arial" w:cs="Arial"/>
          <w:sz w:val="22"/>
        </w:rPr>
        <w:t xml:space="preserve"> screen. Refer Figure 30.</w:t>
      </w:r>
    </w:p>
    <w:p w:rsidR="00DC605F" w:rsidRPr="00DC605F" w:rsidRDefault="00DC605F" w:rsidP="00DC605F">
      <w:pPr>
        <w:pStyle w:val="Caption"/>
        <w:spacing w:after="0" w:line="288" w:lineRule="auto"/>
        <w:rPr>
          <w:rFonts w:ascii="Arial" w:hAnsi="Arial" w:cs="Arial"/>
          <w:caps w:val="0"/>
        </w:rPr>
      </w:pPr>
      <w:r w:rsidRPr="00DC605F">
        <w:rPr>
          <w:rFonts w:ascii="Arial" w:hAnsi="Arial" w:cs="Arial"/>
          <w:caps w:val="0"/>
        </w:rPr>
        <w:t>Figure 30 – View client SCORE screen – Add SCORE hyperlink</w:t>
      </w:r>
    </w:p>
    <w:p w:rsidR="00DC605F" w:rsidRPr="00DC605F" w:rsidRDefault="00DC605F" w:rsidP="00DC605F">
      <w:pPr>
        <w:spacing w:before="0" w:after="120" w:line="276" w:lineRule="auto"/>
        <w:rPr>
          <w:rFonts w:ascii="Arial" w:hAnsi="Arial" w:cs="Arial"/>
          <w:sz w:val="22"/>
        </w:rPr>
      </w:pPr>
      <w:r>
        <w:rPr>
          <w:noProof/>
          <w:lang w:eastAsia="en-AU"/>
        </w:rPr>
        <w:drawing>
          <wp:inline distT="0" distB="0" distL="0" distR="0" wp14:anchorId="0EAB9982" wp14:editId="61D6D6D8">
            <wp:extent cx="3998920" cy="3867150"/>
            <wp:effectExtent l="19050" t="19050" r="20955" b="19050"/>
            <wp:docPr id="22" name="Picture 22" descr="This is a screen shot of the View client score highlighting the Add SCORE hyperlink" title="Add SCOR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4605" cy="3872648"/>
                    </a:xfrm>
                    <a:prstGeom prst="rect">
                      <a:avLst/>
                    </a:prstGeom>
                    <a:ln>
                      <a:solidFill>
                        <a:schemeClr val="tx1"/>
                      </a:solidFill>
                    </a:ln>
                  </pic:spPr>
                </pic:pic>
              </a:graphicData>
            </a:graphic>
          </wp:inline>
        </w:drawing>
      </w:r>
    </w:p>
    <w:p w:rsidR="00DC605F" w:rsidRDefault="00DC605F" w:rsidP="00DC605F">
      <w:pPr>
        <w:pStyle w:val="Caption"/>
        <w:spacing w:after="0" w:line="288" w:lineRule="auto"/>
        <w:ind w:left="360"/>
        <w:rPr>
          <w:rFonts w:ascii="Arial" w:hAnsi="Arial" w:cs="Arial"/>
          <w:caps w:val="0"/>
        </w:rPr>
      </w:pPr>
      <w:r>
        <w:rPr>
          <w:rFonts w:ascii="Arial" w:hAnsi="Arial" w:cs="Arial"/>
          <w:caps w:val="0"/>
        </w:rPr>
        <w:br w:type="page"/>
      </w:r>
    </w:p>
    <w:p w:rsidR="002E40F7" w:rsidRDefault="002E40F7" w:rsidP="002E40F7">
      <w:pPr>
        <w:spacing w:before="0" w:after="120" w:line="276" w:lineRule="auto"/>
        <w:rPr>
          <w:rFonts w:ascii="Arial" w:hAnsi="Arial" w:cs="Arial"/>
          <w:sz w:val="22"/>
        </w:rPr>
      </w:pPr>
      <w:r w:rsidRPr="006C0FDF">
        <w:rPr>
          <w:rFonts w:ascii="Arial" w:hAnsi="Arial" w:cs="Arial"/>
          <w:sz w:val="22"/>
        </w:rPr>
        <w:lastRenderedPageBreak/>
        <w:t xml:space="preserve">The </w:t>
      </w:r>
      <w:r>
        <w:rPr>
          <w:rFonts w:ascii="Arial" w:hAnsi="Arial" w:cs="Arial"/>
          <w:b/>
          <w:sz w:val="22"/>
        </w:rPr>
        <w:t>Add a SCORE – Find a session</w:t>
      </w:r>
      <w:r w:rsidRPr="006C0FDF">
        <w:rPr>
          <w:rFonts w:ascii="Arial" w:hAnsi="Arial" w:cs="Arial"/>
          <w:sz w:val="22"/>
        </w:rPr>
        <w:t xml:space="preserve"> screen will display. Refer Figure </w:t>
      </w:r>
      <w:r w:rsidR="00DC605F">
        <w:rPr>
          <w:rFonts w:ascii="Arial" w:hAnsi="Arial" w:cs="Arial"/>
          <w:sz w:val="22"/>
        </w:rPr>
        <w:t>31</w:t>
      </w:r>
      <w:r w:rsidRPr="006C0FDF">
        <w:rPr>
          <w:rFonts w:ascii="Arial" w:hAnsi="Arial" w:cs="Arial"/>
          <w:sz w:val="22"/>
        </w:rPr>
        <w:t>.</w:t>
      </w:r>
    </w:p>
    <w:p w:rsidR="00B15C54" w:rsidRDefault="00B15C54" w:rsidP="00B15C54">
      <w:pPr>
        <w:pStyle w:val="Caption"/>
        <w:spacing w:after="0" w:line="288" w:lineRule="auto"/>
        <w:rPr>
          <w:rFonts w:ascii="Arial" w:hAnsi="Arial" w:cs="Arial"/>
          <w:caps w:val="0"/>
        </w:rPr>
      </w:pPr>
      <w:r w:rsidRPr="00372BEA">
        <w:rPr>
          <w:rFonts w:ascii="Arial" w:hAnsi="Arial" w:cs="Arial"/>
          <w:caps w:val="0"/>
        </w:rPr>
        <w:t>Figure</w:t>
      </w:r>
      <w:r>
        <w:rPr>
          <w:rFonts w:ascii="Arial" w:hAnsi="Arial" w:cs="Arial"/>
          <w:caps w:val="0"/>
        </w:rPr>
        <w:t xml:space="preserve"> </w:t>
      </w:r>
      <w:r w:rsidR="00DC605F">
        <w:rPr>
          <w:rFonts w:ascii="Arial" w:hAnsi="Arial" w:cs="Arial"/>
          <w:caps w:val="0"/>
        </w:rPr>
        <w:t>31</w:t>
      </w:r>
      <w:r>
        <w:rPr>
          <w:rFonts w:ascii="Arial" w:hAnsi="Arial" w:cs="Arial"/>
          <w:caps w:val="0"/>
        </w:rPr>
        <w:t xml:space="preserve"> – Add a SCORE – Find a session screen</w:t>
      </w:r>
    </w:p>
    <w:p w:rsidR="002E40F7" w:rsidRDefault="00B15C54" w:rsidP="00B15C54">
      <w:pPr>
        <w:spacing w:before="0"/>
      </w:pPr>
      <w:r w:rsidRPr="00B15C54">
        <w:rPr>
          <w:noProof/>
          <w:lang w:eastAsia="en-AU"/>
        </w:rPr>
        <w:drawing>
          <wp:inline distT="0" distB="0" distL="0" distR="0" wp14:anchorId="2681CCD0" wp14:editId="42D98692">
            <wp:extent cx="4086225" cy="3046244"/>
            <wp:effectExtent l="19050" t="19050" r="9525" b="20955"/>
            <wp:docPr id="7" name="Picture 1" descr="This is a screen shot of the Add a score - find a session screen" title="Add a score - find a s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4092017" cy="3050562"/>
                    </a:xfrm>
                    <a:prstGeom prst="rect">
                      <a:avLst/>
                    </a:prstGeom>
                    <a:ln>
                      <a:solidFill>
                        <a:srgbClr val="000000"/>
                      </a:solidFill>
                    </a:ln>
                  </pic:spPr>
                </pic:pic>
              </a:graphicData>
            </a:graphic>
          </wp:inline>
        </w:drawing>
      </w:r>
    </w:p>
    <w:p w:rsidR="00B15C54" w:rsidRDefault="00B15C54" w:rsidP="00B15C54">
      <w:pPr>
        <w:spacing w:before="0" w:after="120" w:line="276" w:lineRule="auto"/>
        <w:rPr>
          <w:rFonts w:ascii="Arial" w:hAnsi="Arial" w:cs="Arial"/>
          <w:color w:val="FF0000"/>
          <w:sz w:val="22"/>
        </w:rPr>
      </w:pPr>
    </w:p>
    <w:p w:rsidR="00B15C54" w:rsidRDefault="00B15C54" w:rsidP="00B15C54">
      <w:pPr>
        <w:spacing w:before="0" w:after="120" w:line="276" w:lineRule="auto"/>
        <w:rPr>
          <w:rFonts w:ascii="Arial" w:hAnsi="Arial" w:cs="Arial"/>
          <w:sz w:val="22"/>
        </w:rPr>
      </w:pPr>
      <w:r w:rsidRPr="00041A34">
        <w:rPr>
          <w:rFonts w:ascii="Arial" w:hAnsi="Arial" w:cs="Arial"/>
          <w:sz w:val="22"/>
        </w:rPr>
        <w:t xml:space="preserve">Refer to the </w:t>
      </w:r>
      <w:hyperlink w:anchor="_The_Add_a" w:history="1">
        <w:r w:rsidRPr="001F3D5B">
          <w:rPr>
            <w:rStyle w:val="Hyperlink"/>
            <w:rFonts w:ascii="Arial" w:hAnsi="Arial" w:cs="Arial"/>
            <w:sz w:val="22"/>
          </w:rPr>
          <w:t>Method 1</w:t>
        </w:r>
        <w:r w:rsidR="00041A34" w:rsidRPr="001F3D5B">
          <w:rPr>
            <w:rStyle w:val="Hyperlink"/>
            <w:rFonts w:ascii="Arial" w:hAnsi="Arial" w:cs="Arial"/>
            <w:sz w:val="22"/>
          </w:rPr>
          <w:t>,</w:t>
        </w:r>
        <w:r w:rsidRPr="001F3D5B">
          <w:rPr>
            <w:rStyle w:val="Hyperlink"/>
            <w:rFonts w:ascii="Arial" w:hAnsi="Arial" w:cs="Arial"/>
            <w:sz w:val="22"/>
          </w:rPr>
          <w:t xml:space="preserve"> </w:t>
        </w:r>
        <w:r w:rsidRPr="001F3D5B">
          <w:rPr>
            <w:rStyle w:val="Hyperlink"/>
            <w:rFonts w:ascii="Arial" w:eastAsia="Arial" w:hAnsi="Arial" w:cs="Times New Roman"/>
            <w:sz w:val="22"/>
          </w:rPr>
          <w:t>Add a SCORE – Find a session</w:t>
        </w:r>
      </w:hyperlink>
      <w:r w:rsidRPr="00041A34">
        <w:rPr>
          <w:rFonts w:ascii="Arial" w:eastAsia="Arial" w:hAnsi="Arial" w:cs="Times New Roman"/>
          <w:sz w:val="22"/>
        </w:rPr>
        <w:t xml:space="preserve"> </w:t>
      </w:r>
      <w:r w:rsidRPr="00041A34">
        <w:rPr>
          <w:rFonts w:ascii="Arial" w:hAnsi="Arial" w:cs="Arial"/>
          <w:sz w:val="22"/>
        </w:rPr>
        <w:t xml:space="preserve">on page </w:t>
      </w:r>
      <w:r w:rsidR="00041A34">
        <w:rPr>
          <w:rFonts w:ascii="Arial" w:hAnsi="Arial" w:cs="Arial"/>
          <w:sz w:val="22"/>
        </w:rPr>
        <w:t>4</w:t>
      </w:r>
      <w:r w:rsidRPr="00041A34">
        <w:rPr>
          <w:rFonts w:ascii="Arial" w:hAnsi="Arial" w:cs="Arial"/>
          <w:sz w:val="22"/>
        </w:rPr>
        <w:t xml:space="preserve"> on how to add a SCORE assessment from this screen.</w:t>
      </w:r>
    </w:p>
    <w:p w:rsidR="00113B68" w:rsidRDefault="00113B68" w:rsidP="00B15C54">
      <w:pPr>
        <w:spacing w:before="0" w:after="120" w:line="276" w:lineRule="auto"/>
        <w:rPr>
          <w:rFonts w:ascii="Arial" w:hAnsi="Arial" w:cs="Arial"/>
          <w:sz w:val="22"/>
        </w:rPr>
      </w:pPr>
      <w:r>
        <w:rPr>
          <w:rFonts w:ascii="Arial" w:hAnsi="Arial" w:cs="Arial"/>
          <w:sz w:val="22"/>
        </w:rPr>
        <w:br w:type="page"/>
      </w:r>
    </w:p>
    <w:p w:rsidR="000B4BD7" w:rsidRPr="00C334B1" w:rsidRDefault="00E9069F" w:rsidP="00C334B1">
      <w:pPr>
        <w:pStyle w:val="Heading3"/>
        <w:rPr>
          <w:rFonts w:ascii="Arial" w:hAnsi="Arial" w:cs="Arial"/>
          <w:sz w:val="26"/>
          <w:szCs w:val="26"/>
        </w:rPr>
      </w:pPr>
      <w:bookmarkStart w:id="12" w:name="_Add_a_Community_1"/>
      <w:bookmarkEnd w:id="12"/>
      <w:r w:rsidRPr="00C334B1">
        <w:rPr>
          <w:rFonts w:ascii="Arial" w:eastAsia="Times New Roman" w:hAnsi="Arial" w:cs="Arial"/>
          <w:sz w:val="26"/>
          <w:szCs w:val="26"/>
        </w:rPr>
        <w:lastRenderedPageBreak/>
        <w:t>Add a Community SCORE</w:t>
      </w:r>
    </w:p>
    <w:p w:rsidR="00113B68" w:rsidRDefault="00113B68" w:rsidP="00113B68">
      <w:pPr>
        <w:rPr>
          <w:rFonts w:ascii="Arial" w:eastAsia="Arial" w:hAnsi="Arial" w:cs="Arial"/>
          <w:sz w:val="22"/>
        </w:rPr>
      </w:pPr>
      <w:r>
        <w:rPr>
          <w:rFonts w:ascii="Arial" w:eastAsia="Arial" w:hAnsi="Arial" w:cs="Arial"/>
          <w:sz w:val="22"/>
        </w:rPr>
        <w:t xml:space="preserve">A Community SCORE can be added to any community case session that has been created. Refer to the </w:t>
      </w:r>
      <w:hyperlink r:id="rId43" w:history="1">
        <w:r w:rsidRPr="000A67F7">
          <w:rPr>
            <w:rStyle w:val="Hyperlink"/>
            <w:rFonts w:ascii="Arial" w:eastAsia="Arial" w:hAnsi="Arial" w:cs="Arial"/>
            <w:sz w:val="22"/>
          </w:rPr>
          <w:t>Add a case</w:t>
        </w:r>
      </w:hyperlink>
      <w:r>
        <w:rPr>
          <w:rFonts w:ascii="Arial" w:eastAsia="Arial" w:hAnsi="Arial" w:cs="Arial"/>
          <w:sz w:val="22"/>
        </w:rPr>
        <w:t xml:space="preserve"> and </w:t>
      </w:r>
      <w:hyperlink r:id="rId44" w:history="1">
        <w:r w:rsidRPr="000A67F7">
          <w:rPr>
            <w:rStyle w:val="Hyperlink"/>
            <w:rFonts w:ascii="Arial" w:eastAsia="Arial" w:hAnsi="Arial" w:cs="Arial"/>
            <w:sz w:val="22"/>
          </w:rPr>
          <w:t>Find and edit a case</w:t>
        </w:r>
      </w:hyperlink>
      <w:r>
        <w:rPr>
          <w:rFonts w:ascii="Arial" w:eastAsia="Arial" w:hAnsi="Arial" w:cs="Arial"/>
          <w:sz w:val="22"/>
        </w:rPr>
        <w:t xml:space="preserve"> task cards if required.</w:t>
      </w:r>
    </w:p>
    <w:p w:rsidR="00E9069F" w:rsidRPr="00E9069F" w:rsidRDefault="00E9069F" w:rsidP="00E9069F">
      <w:pPr>
        <w:rPr>
          <w:rFonts w:ascii="Arial" w:hAnsi="Arial" w:cs="Arial"/>
          <w:sz w:val="22"/>
        </w:rPr>
      </w:pPr>
      <w:r w:rsidRPr="00E9069F">
        <w:rPr>
          <w:rFonts w:ascii="Arial" w:hAnsi="Arial" w:cs="Arial"/>
          <w:sz w:val="22"/>
        </w:rPr>
        <w:t>The Community SCORE is linked to three ratings which reflect changes that may occur for a group or community rather than individual clients.  Community SCORE uses the same 1</w:t>
      </w:r>
      <w:r>
        <w:rPr>
          <w:rFonts w:ascii="Arial" w:hAnsi="Arial" w:cs="Arial"/>
          <w:sz w:val="22"/>
        </w:rPr>
        <w:t xml:space="preserve"> </w:t>
      </w:r>
      <w:r w:rsidRPr="00E9069F">
        <w:rPr>
          <w:rFonts w:ascii="Arial" w:hAnsi="Arial" w:cs="Arial"/>
          <w:sz w:val="22"/>
        </w:rPr>
        <w:t>to 5 numerical value scale as client SCOREs.</w:t>
      </w:r>
    </w:p>
    <w:p w:rsidR="00E9069F" w:rsidRPr="008D294B" w:rsidRDefault="00E9069F" w:rsidP="008D294B">
      <w:pPr>
        <w:pStyle w:val="Heading3"/>
        <w:rPr>
          <w:rFonts w:ascii="Arial" w:eastAsia="Times New Roman" w:hAnsi="Arial" w:cs="Arial"/>
          <w:sz w:val="24"/>
          <w:szCs w:val="24"/>
        </w:rPr>
      </w:pPr>
      <w:bookmarkStart w:id="13" w:name="_Step_1_–"/>
      <w:bookmarkEnd w:id="13"/>
      <w:r w:rsidRPr="008D294B">
        <w:rPr>
          <w:rFonts w:ascii="Arial" w:eastAsia="Times New Roman" w:hAnsi="Arial" w:cs="Arial"/>
          <w:sz w:val="24"/>
          <w:szCs w:val="24"/>
        </w:rPr>
        <w:t>Step 1 – Select the session</w:t>
      </w:r>
    </w:p>
    <w:p w:rsidR="00E9069F" w:rsidRPr="00E9069F" w:rsidRDefault="00E9069F" w:rsidP="00E9069F">
      <w:pPr>
        <w:rPr>
          <w:rFonts w:ascii="Arial" w:hAnsi="Arial" w:cs="Arial"/>
          <w:sz w:val="22"/>
        </w:rPr>
      </w:pPr>
      <w:r w:rsidRPr="00E9069F">
        <w:rPr>
          <w:rFonts w:ascii="Arial" w:hAnsi="Arial" w:cs="Arial"/>
          <w:sz w:val="22"/>
        </w:rPr>
        <w:t>You can add a Community SCORE after adding a session or by selecting the session from within a case.</w:t>
      </w:r>
    </w:p>
    <w:p w:rsidR="00E9069F" w:rsidRPr="0031647D" w:rsidRDefault="00E9069F" w:rsidP="0031647D">
      <w:pPr>
        <w:spacing w:after="120"/>
        <w:rPr>
          <w:rFonts w:ascii="Arial" w:hAnsi="Arial" w:cs="Arial"/>
          <w:sz w:val="22"/>
        </w:rPr>
      </w:pPr>
      <w:r w:rsidRPr="0031647D">
        <w:rPr>
          <w:rFonts w:ascii="Arial" w:hAnsi="Arial" w:cs="Arial"/>
          <w:sz w:val="22"/>
        </w:rPr>
        <w:t>Open the session record.</w:t>
      </w:r>
    </w:p>
    <w:p w:rsidR="00847B1F" w:rsidRPr="00C34B66" w:rsidRDefault="00E9069F" w:rsidP="00847B1F">
      <w:pPr>
        <w:spacing w:before="360"/>
        <w:rPr>
          <w:rFonts w:ascii="Arial" w:hAnsi="Arial" w:cs="Arial"/>
          <w:sz w:val="22"/>
        </w:rPr>
      </w:pPr>
      <w:r w:rsidRPr="00847B1F">
        <w:rPr>
          <w:rFonts w:ascii="Arial" w:hAnsi="Arial" w:cs="Arial"/>
          <w:sz w:val="22"/>
        </w:rPr>
        <w:t xml:space="preserve">Select </w:t>
      </w:r>
      <w:r w:rsidR="00847B1F">
        <w:rPr>
          <w:rFonts w:ascii="Arial" w:hAnsi="Arial" w:cs="Arial"/>
          <w:b/>
          <w:color w:val="FFFFFF" w:themeColor="background1"/>
          <w:sz w:val="22"/>
          <w:bdr w:val="single" w:sz="4" w:space="0" w:color="auto"/>
          <w:shd w:val="clear" w:color="auto" w:fill="02303D" w:themeFill="accent2" w:themeFillShade="80"/>
        </w:rPr>
        <w:t>ADD COMMUNITY SCORE</w:t>
      </w:r>
      <w:r w:rsidR="00847B1F" w:rsidRPr="00C34B66">
        <w:rPr>
          <w:rFonts w:ascii="Arial" w:hAnsi="Arial" w:cs="Arial"/>
          <w:sz w:val="22"/>
        </w:rPr>
        <w:t>.</w:t>
      </w:r>
    </w:p>
    <w:p w:rsidR="00E9069F" w:rsidRDefault="00E9069F" w:rsidP="0031647D">
      <w:pPr>
        <w:spacing w:after="120"/>
        <w:rPr>
          <w:rFonts w:ascii="Arial" w:hAnsi="Arial" w:cs="Arial"/>
          <w:sz w:val="22"/>
        </w:rPr>
      </w:pPr>
      <w:r w:rsidRPr="0031647D">
        <w:rPr>
          <w:rFonts w:ascii="Arial" w:hAnsi="Arial" w:cs="Arial"/>
          <w:sz w:val="22"/>
        </w:rPr>
        <w:t xml:space="preserve">The </w:t>
      </w:r>
      <w:r w:rsidRPr="0031647D">
        <w:rPr>
          <w:rFonts w:ascii="Arial" w:hAnsi="Arial" w:cs="Arial"/>
          <w:b/>
          <w:sz w:val="22"/>
        </w:rPr>
        <w:t>Add community SCORE</w:t>
      </w:r>
      <w:r w:rsidRPr="0031647D">
        <w:rPr>
          <w:rFonts w:ascii="Arial" w:hAnsi="Arial" w:cs="Arial"/>
          <w:sz w:val="22"/>
        </w:rPr>
        <w:t xml:space="preserve"> screen will display.</w:t>
      </w:r>
      <w:r w:rsidR="00DC605F">
        <w:rPr>
          <w:rFonts w:ascii="Arial" w:hAnsi="Arial" w:cs="Arial"/>
          <w:sz w:val="22"/>
        </w:rPr>
        <w:t xml:space="preserve"> Refer Figure 32</w:t>
      </w:r>
      <w:r w:rsidR="00252763">
        <w:rPr>
          <w:rFonts w:ascii="Arial" w:hAnsi="Arial" w:cs="Arial"/>
          <w:sz w:val="22"/>
        </w:rPr>
        <w:t>.</w:t>
      </w:r>
    </w:p>
    <w:p w:rsidR="00256FDF" w:rsidRPr="008D294B" w:rsidRDefault="00E9069F" w:rsidP="008D294B">
      <w:pPr>
        <w:pStyle w:val="Heading3"/>
        <w:rPr>
          <w:rFonts w:ascii="Arial" w:eastAsia="Times New Roman" w:hAnsi="Arial" w:cs="Arial"/>
          <w:sz w:val="24"/>
          <w:szCs w:val="24"/>
        </w:rPr>
      </w:pPr>
      <w:bookmarkStart w:id="14" w:name="_Step_2_–"/>
      <w:bookmarkEnd w:id="14"/>
      <w:r w:rsidRPr="008D294B">
        <w:rPr>
          <w:rFonts w:ascii="Arial" w:eastAsia="Times New Roman" w:hAnsi="Arial" w:cs="Arial"/>
          <w:sz w:val="24"/>
          <w:szCs w:val="24"/>
        </w:rPr>
        <w:t>Step 2 – Enter assessment details</w:t>
      </w:r>
      <w:r w:rsidR="00195F08" w:rsidRPr="008D294B">
        <w:rPr>
          <w:rFonts w:ascii="Arial" w:eastAsia="Times New Roman" w:hAnsi="Arial" w:cs="Arial"/>
          <w:sz w:val="24"/>
          <w:szCs w:val="24"/>
        </w:rPr>
        <w:t xml:space="preserve"> </w:t>
      </w:r>
    </w:p>
    <w:p w:rsidR="00A27AC5" w:rsidRPr="00252763" w:rsidRDefault="00A27AC5" w:rsidP="00252763">
      <w:pPr>
        <w:pStyle w:val="Caption"/>
        <w:keepNext/>
        <w:spacing w:after="0"/>
        <w:rPr>
          <w:rFonts w:ascii="Arial" w:hAnsi="Arial" w:cs="Arial"/>
        </w:rPr>
      </w:pPr>
      <w:r w:rsidRPr="00252763">
        <w:rPr>
          <w:rFonts w:ascii="Arial" w:hAnsi="Arial" w:cs="Arial"/>
          <w:caps w:val="0"/>
        </w:rPr>
        <w:t xml:space="preserve">Figure </w:t>
      </w:r>
      <w:r w:rsidR="00DC605F">
        <w:rPr>
          <w:rFonts w:ascii="Arial" w:hAnsi="Arial" w:cs="Arial"/>
          <w:caps w:val="0"/>
        </w:rPr>
        <w:t>32</w:t>
      </w:r>
      <w:r w:rsidRPr="00252763">
        <w:rPr>
          <w:rFonts w:ascii="Arial" w:hAnsi="Arial" w:cs="Arial"/>
          <w:caps w:val="0"/>
        </w:rPr>
        <w:t xml:space="preserve"> - </w:t>
      </w:r>
      <w:r w:rsidR="0018514B">
        <w:rPr>
          <w:rFonts w:ascii="Arial" w:hAnsi="Arial" w:cs="Arial"/>
          <w:caps w:val="0"/>
        </w:rPr>
        <w:t>C</w:t>
      </w:r>
      <w:r w:rsidRPr="00252763">
        <w:rPr>
          <w:rFonts w:ascii="Arial" w:hAnsi="Arial" w:cs="Arial"/>
          <w:caps w:val="0"/>
        </w:rPr>
        <w:t>ommunity SCORE table</w:t>
      </w:r>
      <w:r w:rsidR="00C700FA" w:rsidRPr="00252763">
        <w:rPr>
          <w:rFonts w:ascii="Arial" w:hAnsi="Arial" w:cs="Arial"/>
          <w:caps w:val="0"/>
        </w:rPr>
        <w:t xml:space="preserve"> </w:t>
      </w:r>
    </w:p>
    <w:p w:rsidR="00256FDF" w:rsidRPr="00256FDF" w:rsidRDefault="00ED492C" w:rsidP="00252763">
      <w:pPr>
        <w:spacing w:before="0" w:after="0"/>
        <w:rPr>
          <w:rFonts w:ascii="Arial" w:hAnsi="Arial" w:cs="Arial"/>
          <w:sz w:val="22"/>
        </w:rPr>
      </w:pPr>
      <w:r>
        <w:rPr>
          <w:noProof/>
          <w:lang w:eastAsia="en-AU"/>
        </w:rPr>
        <w:drawing>
          <wp:inline distT="0" distB="0" distL="0" distR="0" wp14:anchorId="67C7C1A1" wp14:editId="6B0E6B21">
            <wp:extent cx="3857625" cy="3846328"/>
            <wp:effectExtent l="19050" t="19050" r="9525" b="20955"/>
            <wp:docPr id="27" name="Picture 27" descr="This is a screen shot of the Add a community score screen" title="Add a community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95303" cy="3883895"/>
                    </a:xfrm>
                    <a:prstGeom prst="rect">
                      <a:avLst/>
                    </a:prstGeom>
                    <a:ln>
                      <a:solidFill>
                        <a:schemeClr val="tx1"/>
                      </a:solidFill>
                    </a:ln>
                  </pic:spPr>
                </pic:pic>
              </a:graphicData>
            </a:graphic>
          </wp:inline>
        </w:drawing>
      </w:r>
    </w:p>
    <w:p w:rsidR="00E9069F" w:rsidRPr="00252763" w:rsidRDefault="00E9069F" w:rsidP="00252763">
      <w:pPr>
        <w:rPr>
          <w:rFonts w:ascii="Arial" w:hAnsi="Arial" w:cs="Arial"/>
          <w:sz w:val="22"/>
        </w:rPr>
      </w:pPr>
      <w:r w:rsidRPr="00252763">
        <w:rPr>
          <w:rFonts w:ascii="Arial" w:hAnsi="Arial" w:cs="Arial"/>
          <w:sz w:val="22"/>
        </w:rPr>
        <w:t xml:space="preserve">Select the </w:t>
      </w:r>
      <w:r w:rsidR="00A607DB" w:rsidRPr="00A607DB">
        <w:rPr>
          <w:rFonts w:ascii="Arial" w:hAnsi="Arial" w:cs="Arial"/>
          <w:b/>
          <w:sz w:val="22"/>
        </w:rPr>
        <w:t>A</w:t>
      </w:r>
      <w:r w:rsidRPr="00A607DB">
        <w:rPr>
          <w:rFonts w:ascii="Arial" w:hAnsi="Arial" w:cs="Arial"/>
          <w:b/>
          <w:sz w:val="22"/>
        </w:rPr>
        <w:t xml:space="preserve">ssessment </w:t>
      </w:r>
      <w:r w:rsidR="00ED492C" w:rsidRPr="00A607DB">
        <w:rPr>
          <w:rFonts w:ascii="Arial" w:hAnsi="Arial" w:cs="Arial"/>
          <w:b/>
          <w:sz w:val="22"/>
        </w:rPr>
        <w:t>by</w:t>
      </w:r>
      <w:r w:rsidRPr="00252763">
        <w:rPr>
          <w:rFonts w:ascii="Arial" w:hAnsi="Arial" w:cs="Arial"/>
          <w:sz w:val="22"/>
        </w:rPr>
        <w:t xml:space="preserve"> </w:t>
      </w:r>
      <w:r w:rsidR="00A607DB">
        <w:rPr>
          <w:rFonts w:ascii="Arial" w:hAnsi="Arial" w:cs="Arial"/>
          <w:sz w:val="22"/>
        </w:rPr>
        <w:t xml:space="preserve">if required, </w:t>
      </w:r>
      <w:r w:rsidRPr="00252763">
        <w:rPr>
          <w:rFonts w:ascii="Arial" w:hAnsi="Arial" w:cs="Arial"/>
          <w:sz w:val="22"/>
        </w:rPr>
        <w:t>from the drop down box.</w:t>
      </w:r>
    </w:p>
    <w:p w:rsidR="00256FDF" w:rsidRDefault="00A607DB" w:rsidP="00256FDF">
      <w:pPr>
        <w:spacing w:after="120"/>
        <w:rPr>
          <w:rFonts w:ascii="Arial" w:hAnsi="Arial" w:cs="Arial"/>
          <w:sz w:val="22"/>
        </w:rPr>
      </w:pPr>
      <w:r>
        <w:rPr>
          <w:rFonts w:ascii="Arial" w:hAnsi="Arial" w:cs="Arial"/>
          <w:sz w:val="22"/>
        </w:rPr>
        <w:t>The domains within the C</w:t>
      </w:r>
      <w:r w:rsidR="00256FDF" w:rsidRPr="00256FDF">
        <w:rPr>
          <w:rFonts w:ascii="Arial" w:hAnsi="Arial" w:cs="Arial"/>
          <w:sz w:val="22"/>
        </w:rPr>
        <w:t>ommunity SCORE will display.</w:t>
      </w:r>
    </w:p>
    <w:p w:rsidR="00256FDF" w:rsidRDefault="008E206A" w:rsidP="000418D1">
      <w:pPr>
        <w:spacing w:after="120"/>
        <w:rPr>
          <w:rFonts w:ascii="Arial" w:hAnsi="Arial" w:cs="Arial"/>
          <w:sz w:val="22"/>
        </w:rPr>
      </w:pPr>
      <w:r w:rsidRPr="008E206A">
        <w:rPr>
          <w:rFonts w:ascii="Arial" w:hAnsi="Arial" w:cs="Arial"/>
          <w:sz w:val="22"/>
        </w:rPr>
        <w:t xml:space="preserve">For each rating there will be a numerical value of 1 to 5. </w:t>
      </w:r>
    </w:p>
    <w:p w:rsidR="00256FDF" w:rsidRDefault="00256FDF" w:rsidP="004A6ECD">
      <w:pPr>
        <w:spacing w:after="120"/>
        <w:rPr>
          <w:rFonts w:ascii="Arial" w:hAnsi="Arial" w:cs="Arial"/>
          <w:sz w:val="22"/>
        </w:rPr>
      </w:pPr>
      <w:r w:rsidRPr="00256FDF">
        <w:rPr>
          <w:rFonts w:ascii="Arial" w:hAnsi="Arial" w:cs="Arial"/>
          <w:sz w:val="22"/>
        </w:rPr>
        <w:t>Select a numerical value for one or all three ratings</w:t>
      </w:r>
      <w:r w:rsidRPr="00256FDF">
        <w:rPr>
          <w:rFonts w:ascii="Arial" w:hAnsi="Arial" w:cs="Arial"/>
          <w:b/>
          <w:sz w:val="22"/>
        </w:rPr>
        <w:t xml:space="preserve"> </w:t>
      </w:r>
      <w:r w:rsidRPr="00256FDF">
        <w:rPr>
          <w:rFonts w:ascii="Arial" w:hAnsi="Arial" w:cs="Arial"/>
          <w:sz w:val="22"/>
        </w:rPr>
        <w:t xml:space="preserve">in the </w:t>
      </w:r>
      <w:r w:rsidR="00A607DB">
        <w:rPr>
          <w:rFonts w:ascii="Arial" w:hAnsi="Arial" w:cs="Arial"/>
          <w:sz w:val="22"/>
        </w:rPr>
        <w:t>C</w:t>
      </w:r>
      <w:r w:rsidRPr="00256FDF">
        <w:rPr>
          <w:rFonts w:ascii="Arial" w:hAnsi="Arial" w:cs="Arial"/>
          <w:sz w:val="22"/>
        </w:rPr>
        <w:t>ommunity domain</w:t>
      </w:r>
      <w:r w:rsidR="004A6ECD">
        <w:rPr>
          <w:rFonts w:ascii="Arial" w:hAnsi="Arial" w:cs="Arial"/>
          <w:sz w:val="22"/>
        </w:rPr>
        <w:t>, then s</w:t>
      </w:r>
      <w:r>
        <w:rPr>
          <w:rFonts w:ascii="Arial" w:hAnsi="Arial" w:cs="Arial"/>
          <w:sz w:val="22"/>
        </w:rPr>
        <w:t>elect</w:t>
      </w:r>
      <w:r w:rsidRPr="00E9069F">
        <w:rPr>
          <w:rFonts w:ascii="Arial" w:hAnsi="Arial" w:cs="Arial"/>
          <w:sz w:val="22"/>
        </w:rPr>
        <w:t xml:space="preserve"> </w:t>
      </w:r>
      <w:r>
        <w:rPr>
          <w:rFonts w:ascii="Arial" w:hAnsi="Arial" w:cs="Arial"/>
          <w:b/>
          <w:color w:val="FFFFFF" w:themeColor="background1"/>
          <w:sz w:val="22"/>
          <w:shd w:val="clear" w:color="auto" w:fill="02303D" w:themeFill="accent1" w:themeFillShade="80"/>
        </w:rPr>
        <w:t>SAVE</w:t>
      </w:r>
      <w:r w:rsidRPr="00E9069F">
        <w:rPr>
          <w:rFonts w:ascii="Arial" w:hAnsi="Arial" w:cs="Arial"/>
          <w:sz w:val="22"/>
        </w:rPr>
        <w:t>.</w:t>
      </w:r>
    </w:p>
    <w:p w:rsidR="002838DE" w:rsidRPr="00EC2ABA" w:rsidRDefault="008E206A" w:rsidP="00EC2ABA">
      <w:pPr>
        <w:rPr>
          <w:rFonts w:ascii="Arial" w:hAnsi="Arial" w:cs="Arial"/>
          <w:sz w:val="22"/>
        </w:rPr>
      </w:pPr>
      <w:r w:rsidRPr="004A6ECD">
        <w:rPr>
          <w:rFonts w:ascii="Arial" w:hAnsi="Arial" w:cs="Arial"/>
          <w:sz w:val="22"/>
        </w:rPr>
        <w:t xml:space="preserve">The ratings and numerical values chosen will be listed under the client record on the </w:t>
      </w:r>
      <w:r w:rsidRPr="004A6ECD">
        <w:rPr>
          <w:rFonts w:ascii="Arial" w:hAnsi="Arial" w:cs="Arial"/>
          <w:b/>
          <w:sz w:val="22"/>
        </w:rPr>
        <w:t>Community SCOR</w:t>
      </w:r>
      <w:r w:rsidRPr="002838DE">
        <w:rPr>
          <w:rFonts w:ascii="Arial" w:hAnsi="Arial" w:cs="Arial"/>
          <w:b/>
          <w:sz w:val="22"/>
        </w:rPr>
        <w:t>Es</w:t>
      </w:r>
      <w:r>
        <w:rPr>
          <w:rFonts w:ascii="Arial" w:hAnsi="Arial" w:cs="Arial"/>
          <w:sz w:val="22"/>
        </w:rPr>
        <w:t xml:space="preserve"> section.</w:t>
      </w:r>
      <w:r w:rsidR="00195F08">
        <w:rPr>
          <w:rFonts w:ascii="Arial" w:hAnsi="Arial" w:cs="Arial"/>
          <w:sz w:val="22"/>
        </w:rPr>
        <w:t xml:space="preserve"> </w:t>
      </w:r>
      <w:r w:rsidR="00A607DB">
        <w:rPr>
          <w:rFonts w:ascii="Arial" w:hAnsi="Arial" w:cs="Arial"/>
          <w:sz w:val="22"/>
        </w:rPr>
        <w:t xml:space="preserve">Refer Figure </w:t>
      </w:r>
      <w:r w:rsidR="00DC605F">
        <w:rPr>
          <w:rFonts w:ascii="Arial" w:hAnsi="Arial" w:cs="Arial"/>
          <w:sz w:val="22"/>
        </w:rPr>
        <w:t>33</w:t>
      </w:r>
      <w:r w:rsidR="00A607DB">
        <w:rPr>
          <w:rFonts w:ascii="Arial" w:hAnsi="Arial" w:cs="Arial"/>
          <w:sz w:val="22"/>
        </w:rPr>
        <w:t>.</w:t>
      </w:r>
    </w:p>
    <w:p w:rsidR="00A27AC5" w:rsidRDefault="00A27AC5" w:rsidP="00A607DB">
      <w:pPr>
        <w:pStyle w:val="Caption"/>
        <w:keepNext/>
        <w:spacing w:after="0"/>
        <w:rPr>
          <w:rFonts w:ascii="Arial" w:hAnsi="Arial" w:cs="Arial"/>
          <w:caps w:val="0"/>
        </w:rPr>
      </w:pPr>
      <w:r w:rsidRPr="00A607DB">
        <w:rPr>
          <w:rFonts w:ascii="Arial" w:hAnsi="Arial" w:cs="Arial"/>
          <w:caps w:val="0"/>
        </w:rPr>
        <w:lastRenderedPageBreak/>
        <w:t xml:space="preserve">Figure </w:t>
      </w:r>
      <w:r w:rsidR="00DC605F">
        <w:rPr>
          <w:rFonts w:ascii="Arial" w:hAnsi="Arial" w:cs="Arial"/>
          <w:caps w:val="0"/>
        </w:rPr>
        <w:t>33</w:t>
      </w:r>
      <w:r w:rsidRPr="00A607DB">
        <w:rPr>
          <w:rFonts w:ascii="Arial" w:hAnsi="Arial" w:cs="Arial"/>
          <w:caps w:val="0"/>
        </w:rPr>
        <w:t xml:space="preserve"> </w:t>
      </w:r>
      <w:r w:rsidR="00A607DB" w:rsidRPr="00A607DB">
        <w:rPr>
          <w:rFonts w:ascii="Arial" w:hAnsi="Arial" w:cs="Arial"/>
          <w:caps w:val="0"/>
        </w:rPr>
        <w:t>–</w:t>
      </w:r>
      <w:r w:rsidRPr="00A607DB">
        <w:rPr>
          <w:rFonts w:ascii="Arial" w:hAnsi="Arial" w:cs="Arial"/>
          <w:caps w:val="0"/>
        </w:rPr>
        <w:t xml:space="preserve"> </w:t>
      </w:r>
      <w:r w:rsidR="00A607DB" w:rsidRPr="00A607DB">
        <w:rPr>
          <w:rFonts w:ascii="Arial" w:hAnsi="Arial" w:cs="Arial"/>
          <w:caps w:val="0"/>
        </w:rPr>
        <w:t xml:space="preserve">Community </w:t>
      </w:r>
      <w:r w:rsidRPr="00A607DB">
        <w:rPr>
          <w:rFonts w:ascii="Arial" w:hAnsi="Arial" w:cs="Arial"/>
          <w:caps w:val="0"/>
        </w:rPr>
        <w:t>score ratings</w:t>
      </w:r>
      <w:r w:rsidR="00195F08" w:rsidRPr="00A607DB">
        <w:rPr>
          <w:rFonts w:ascii="Arial" w:hAnsi="Arial" w:cs="Arial"/>
          <w:caps w:val="0"/>
        </w:rPr>
        <w:t xml:space="preserve"> </w:t>
      </w:r>
    </w:p>
    <w:p w:rsidR="00A607DB" w:rsidRPr="00A607DB" w:rsidRDefault="00A607DB" w:rsidP="00A607DB">
      <w:pPr>
        <w:spacing w:before="0"/>
      </w:pPr>
      <w:r>
        <w:rPr>
          <w:noProof/>
          <w:lang w:eastAsia="en-AU"/>
        </w:rPr>
        <w:drawing>
          <wp:inline distT="0" distB="0" distL="0" distR="0" wp14:anchorId="33E9E8A1" wp14:editId="017D9CB1">
            <wp:extent cx="3772463" cy="933450"/>
            <wp:effectExtent l="19050" t="19050" r="19050" b="19050"/>
            <wp:docPr id="42" name="Picture 42" descr="This is a screen shot Community SCORE ratingsscreen" title="Community SCORE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22353" cy="945795"/>
                    </a:xfrm>
                    <a:prstGeom prst="rect">
                      <a:avLst/>
                    </a:prstGeom>
                    <a:ln>
                      <a:solidFill>
                        <a:schemeClr val="tx1"/>
                      </a:solidFill>
                    </a:ln>
                  </pic:spPr>
                </pic:pic>
              </a:graphicData>
            </a:graphic>
          </wp:inline>
        </w:drawing>
      </w:r>
    </w:p>
    <w:p w:rsidR="00792AB5" w:rsidRPr="00C700FA" w:rsidRDefault="00792AB5" w:rsidP="000B4BD7">
      <w:pPr>
        <w:rPr>
          <w:rFonts w:ascii="Arial" w:hAnsi="Arial" w:cs="Arial"/>
          <w:color w:val="FF0000"/>
          <w:sz w:val="22"/>
        </w:rPr>
      </w:pPr>
    </w:p>
    <w:p w:rsidR="00A607DB" w:rsidRPr="00A607DB" w:rsidRDefault="00A607DB" w:rsidP="00BE4D83">
      <w:pPr>
        <w:shd w:val="clear" w:color="auto" w:fill="B8DDE1"/>
        <w:spacing w:line="288" w:lineRule="auto"/>
        <w:jc w:val="center"/>
        <w:rPr>
          <w:rFonts w:ascii="Arial" w:hAnsi="Arial" w:cs="Arial"/>
          <w:sz w:val="4"/>
        </w:rPr>
      </w:pPr>
    </w:p>
    <w:p w:rsidR="000A67F7" w:rsidRPr="009F3FDE" w:rsidRDefault="000A67F7" w:rsidP="000A67F7">
      <w:pPr>
        <w:shd w:val="clear" w:color="auto" w:fill="B8DDE1"/>
        <w:spacing w:after="120" w:line="276" w:lineRule="auto"/>
        <w:jc w:val="center"/>
        <w:rPr>
          <w:rFonts w:ascii="Arial" w:hAnsi="Arial" w:cs="Arial"/>
          <w:color w:val="02303D" w:themeColor="accent5" w:themeShade="80"/>
          <w:sz w:val="22"/>
        </w:rPr>
      </w:pPr>
      <w:r w:rsidRPr="009F3FDE">
        <w:rPr>
          <w:rFonts w:ascii="Arial" w:hAnsi="Arial" w:cs="Arial"/>
          <w:sz w:val="22"/>
        </w:rPr>
        <w:t xml:space="preserve">More information on SCORE and the Data Exchange can be found in the </w:t>
      </w:r>
      <w:hyperlink r:id="rId47" w:history="1">
        <w:r w:rsidRPr="009F3FDE">
          <w:rPr>
            <w:rStyle w:val="Hyperlink"/>
            <w:rFonts w:ascii="Arial" w:hAnsi="Arial" w:cs="Arial"/>
            <w:sz w:val="22"/>
          </w:rPr>
          <w:t>Data Exchange Protocols.</w:t>
        </w:r>
      </w:hyperlink>
      <w:r w:rsidRPr="009F3FDE">
        <w:rPr>
          <w:rStyle w:val="Hyperlink"/>
          <w:rFonts w:ascii="Arial" w:hAnsi="Arial" w:cs="Arial"/>
          <w:sz w:val="22"/>
        </w:rPr>
        <w:t xml:space="preserve"> </w:t>
      </w:r>
      <w:r w:rsidRPr="009F3FDE">
        <w:rPr>
          <w:rFonts w:ascii="Arial" w:hAnsi="Arial" w:cs="Arial"/>
          <w:sz w:val="22"/>
        </w:rPr>
        <w:t xml:space="preserve"> </w:t>
      </w:r>
    </w:p>
    <w:p w:rsidR="000A67F7" w:rsidRPr="009F3FDE" w:rsidRDefault="000A67F7" w:rsidP="000A67F7">
      <w:pPr>
        <w:shd w:val="clear" w:color="auto" w:fill="B8DDE1"/>
        <w:spacing w:after="120" w:line="276" w:lineRule="auto"/>
        <w:jc w:val="center"/>
        <w:rPr>
          <w:rFonts w:ascii="Arial" w:hAnsi="Arial" w:cs="Arial"/>
          <w:sz w:val="22"/>
          <w:lang w:val="en"/>
        </w:rPr>
      </w:pPr>
      <w:r w:rsidRPr="009F3FDE">
        <w:rPr>
          <w:rFonts w:ascii="Arial" w:hAnsi="Arial" w:cs="Arial"/>
          <w:sz w:val="22"/>
        </w:rPr>
        <w:t xml:space="preserve">For technical support; contact the Data Exchange Helpdesk by email </w:t>
      </w:r>
      <w:hyperlink r:id="rId48" w:history="1">
        <w:r w:rsidRPr="009F3FDE">
          <w:rPr>
            <w:rStyle w:val="Hyperlink"/>
            <w:rFonts w:ascii="Arial" w:hAnsi="Arial" w:cs="Arial"/>
            <w:sz w:val="22"/>
          </w:rPr>
          <w:t>dssdataexchange.helpdesk@dss.gov.au</w:t>
        </w:r>
      </w:hyperlink>
      <w:r w:rsidRPr="009F3FDE">
        <w:rPr>
          <w:rFonts w:ascii="Arial" w:hAnsi="Arial" w:cs="Arial"/>
          <w:sz w:val="22"/>
        </w:rPr>
        <w:t xml:space="preserve"> or on 1800 020 283 </w:t>
      </w:r>
      <w:r w:rsidRPr="009F3FDE">
        <w:rPr>
          <w:rFonts w:ascii="Arial" w:hAnsi="Arial" w:cs="Arial"/>
          <w:sz w:val="22"/>
          <w:lang w:val="en"/>
        </w:rPr>
        <w:t xml:space="preserve">between 08.30am - 5.30pm (AEST/AEDT) Monday to Friday. </w:t>
      </w:r>
    </w:p>
    <w:p w:rsidR="000354D0" w:rsidRPr="00136B1A" w:rsidRDefault="000354D0" w:rsidP="00136B1A">
      <w:pPr>
        <w:pStyle w:val="ListParagraph"/>
        <w:spacing w:line="276" w:lineRule="auto"/>
        <w:ind w:left="0"/>
        <w:rPr>
          <w:rFonts w:ascii="Arial" w:hAnsi="Arial" w:cs="Arial"/>
          <w:b/>
          <w:sz w:val="22"/>
        </w:rPr>
      </w:pPr>
    </w:p>
    <w:sectPr w:rsidR="000354D0" w:rsidRPr="00136B1A" w:rsidSect="0018514B">
      <w:footerReference w:type="default" r:id="rId49"/>
      <w:headerReference w:type="first" r:id="rId50"/>
      <w:footerReference w:type="first" r:id="rId51"/>
      <w:pgSz w:w="11906" w:h="16838"/>
      <w:pgMar w:top="720" w:right="707" w:bottom="568" w:left="72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DC1" w:rsidRDefault="00004DC1" w:rsidP="00C46F4D">
      <w:pPr>
        <w:spacing w:after="0" w:line="240" w:lineRule="auto"/>
      </w:pPr>
      <w:r>
        <w:separator/>
      </w:r>
    </w:p>
  </w:endnote>
  <w:endnote w:type="continuationSeparator" w:id="0">
    <w:p w:rsidR="00004DC1" w:rsidRDefault="00004DC1"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darkBlue"/>
      </w:rPr>
      <w:id w:val="-479926007"/>
      <w:docPartObj>
        <w:docPartGallery w:val="Page Numbers (Bottom of Page)"/>
        <w:docPartUnique/>
      </w:docPartObj>
    </w:sdtPr>
    <w:sdtEndPr>
      <w:rPr>
        <w:noProof/>
      </w:rPr>
    </w:sdtEndPr>
    <w:sdtContent>
      <w:tbl>
        <w:tblPr>
          <w:tblW w:w="5000" w:type="pct"/>
          <w:tblCellMar>
            <w:top w:w="72" w:type="dxa"/>
            <w:left w:w="115" w:type="dxa"/>
            <w:bottom w:w="72" w:type="dxa"/>
            <w:right w:w="115" w:type="dxa"/>
          </w:tblCellMar>
          <w:tblLook w:val="04A0" w:firstRow="1" w:lastRow="0" w:firstColumn="1" w:lastColumn="0" w:noHBand="0" w:noVBand="1"/>
        </w:tblPr>
        <w:tblGrid>
          <w:gridCol w:w="9431"/>
          <w:gridCol w:w="1048"/>
        </w:tblGrid>
        <w:tr w:rsidR="00D44105" w:rsidRPr="00C46D08" w:rsidTr="004F3F99">
          <w:tc>
            <w:tcPr>
              <w:tcW w:w="4500" w:type="pct"/>
              <w:tcBorders>
                <w:top w:val="single" w:sz="4" w:space="0" w:color="000000" w:themeColor="text1"/>
              </w:tcBorders>
            </w:tcPr>
            <w:p w:rsidR="00D44105" w:rsidRPr="002A15E1" w:rsidRDefault="00D44105" w:rsidP="00046688">
              <w:pPr>
                <w:pStyle w:val="Footer"/>
                <w:rPr>
                  <w:rFonts w:ascii="Arial" w:hAnsi="Arial" w:cs="Arial"/>
                  <w:sz w:val="18"/>
                  <w:szCs w:val="18"/>
                </w:rPr>
              </w:pPr>
              <w:r>
                <w:rPr>
                  <w:rFonts w:ascii="Arial" w:hAnsi="Arial" w:cs="Arial"/>
                  <w:sz w:val="18"/>
                  <w:szCs w:val="18"/>
                </w:rPr>
                <w:t xml:space="preserve">Task card – Add a </w:t>
              </w:r>
              <w:r w:rsidR="00AE57C2">
                <w:rPr>
                  <w:rFonts w:ascii="Arial" w:hAnsi="Arial" w:cs="Arial"/>
                  <w:sz w:val="18"/>
                  <w:szCs w:val="18"/>
                </w:rPr>
                <w:t>SCORE assessment</w:t>
              </w:r>
              <w:r>
                <w:rPr>
                  <w:rFonts w:ascii="Arial" w:hAnsi="Arial" w:cs="Arial"/>
                  <w:sz w:val="18"/>
                  <w:szCs w:val="18"/>
                </w:rPr>
                <w:t xml:space="preserve"> – </w:t>
              </w:r>
              <w:r w:rsidR="00E327DF">
                <w:rPr>
                  <w:rFonts w:ascii="Arial" w:hAnsi="Arial" w:cs="Arial"/>
                  <w:sz w:val="18"/>
                  <w:szCs w:val="18"/>
                </w:rPr>
                <w:t>October 2022</w:t>
              </w:r>
            </w:p>
          </w:tc>
          <w:tc>
            <w:tcPr>
              <w:tcW w:w="500" w:type="pct"/>
              <w:tcBorders>
                <w:top w:val="single" w:sz="4" w:space="0" w:color="04617B" w:themeColor="accent2"/>
              </w:tcBorders>
              <w:shd w:val="clear" w:color="auto" w:fill="03485B" w:themeFill="accent2" w:themeFillShade="BF"/>
            </w:tcPr>
            <w:p w:rsidR="00D44105" w:rsidRPr="00C46D08" w:rsidRDefault="00D44105" w:rsidP="00D44105">
              <w:pPr>
                <w:pStyle w:val="Header"/>
                <w:jc w:val="right"/>
                <w:rPr>
                  <w:rFonts w:ascii="Arial" w:hAnsi="Arial" w:cs="Arial"/>
                  <w:b/>
                  <w:color w:val="FFFFFF" w:themeColor="background1"/>
                  <w:sz w:val="18"/>
                  <w:szCs w:val="18"/>
                </w:rPr>
              </w:pPr>
              <w:r w:rsidRPr="00C46D08">
                <w:rPr>
                  <w:rFonts w:ascii="Arial" w:hAnsi="Arial" w:cs="Arial"/>
                  <w:b/>
                  <w:sz w:val="18"/>
                  <w:szCs w:val="18"/>
                </w:rPr>
                <w:fldChar w:fldCharType="begin"/>
              </w:r>
              <w:r w:rsidRPr="00C46D08">
                <w:rPr>
                  <w:rFonts w:ascii="Arial" w:hAnsi="Arial" w:cs="Arial"/>
                  <w:b/>
                  <w:sz w:val="18"/>
                  <w:szCs w:val="18"/>
                </w:rPr>
                <w:instrText xml:space="preserve"> PAGE   \* MERGEFORMAT </w:instrText>
              </w:r>
              <w:r w:rsidRPr="00C46D08">
                <w:rPr>
                  <w:rFonts w:ascii="Arial" w:hAnsi="Arial" w:cs="Arial"/>
                  <w:b/>
                  <w:sz w:val="18"/>
                  <w:szCs w:val="18"/>
                </w:rPr>
                <w:fldChar w:fldCharType="separate"/>
              </w:r>
              <w:r w:rsidR="00E327DF" w:rsidRPr="00E327DF">
                <w:rPr>
                  <w:rFonts w:ascii="Arial" w:hAnsi="Arial" w:cs="Arial"/>
                  <w:b/>
                  <w:noProof/>
                  <w:color w:val="FFFFFF" w:themeColor="background1"/>
                  <w:sz w:val="18"/>
                  <w:szCs w:val="18"/>
                </w:rPr>
                <w:t>19</w:t>
              </w:r>
              <w:r w:rsidRPr="00C46D08">
                <w:rPr>
                  <w:rFonts w:ascii="Arial" w:hAnsi="Arial" w:cs="Arial"/>
                  <w:b/>
                  <w:noProof/>
                  <w:color w:val="FFFFFF" w:themeColor="background1"/>
                  <w:sz w:val="18"/>
                  <w:szCs w:val="18"/>
                </w:rPr>
                <w:fldChar w:fldCharType="end"/>
              </w:r>
            </w:p>
          </w:tc>
        </w:tr>
      </w:tbl>
      <w:p w:rsidR="00D44105" w:rsidRDefault="00004DC1" w:rsidP="00D44105">
        <w:pPr>
          <w:pStyle w:val="Footer"/>
          <w:jc w:val="right"/>
        </w:pPr>
      </w:p>
    </w:sdtContent>
  </w:sdt>
  <w:p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31"/>
      <w:gridCol w:w="1048"/>
    </w:tblGrid>
    <w:tr w:rsidR="002A15E1">
      <w:tc>
        <w:tcPr>
          <w:tcW w:w="4500" w:type="pct"/>
          <w:tcBorders>
            <w:top w:val="single" w:sz="4" w:space="0" w:color="000000" w:themeColor="text1"/>
          </w:tcBorders>
        </w:tcPr>
        <w:p w:rsidR="002A15E1" w:rsidRPr="002A15E1" w:rsidRDefault="00E327DF" w:rsidP="00E327DF">
          <w:pPr>
            <w:pStyle w:val="Footer"/>
            <w:rPr>
              <w:rFonts w:ascii="Arial" w:hAnsi="Arial" w:cs="Arial"/>
              <w:sz w:val="18"/>
              <w:szCs w:val="18"/>
            </w:rPr>
          </w:pPr>
          <w:r>
            <w:rPr>
              <w:rFonts w:ascii="Arial" w:hAnsi="Arial" w:cs="Arial"/>
              <w:sz w:val="18"/>
              <w:szCs w:val="18"/>
            </w:rPr>
            <w:t>Task card – Add a SCORE assessment – October 2022</w:t>
          </w:r>
        </w:p>
      </w:tc>
      <w:tc>
        <w:tcPr>
          <w:tcW w:w="500" w:type="pct"/>
          <w:tcBorders>
            <w:top w:val="single" w:sz="4" w:space="0" w:color="04617B" w:themeColor="accent2"/>
          </w:tcBorders>
          <w:shd w:val="clear" w:color="auto" w:fill="03485B" w:themeFill="accent2" w:themeFillShade="BF"/>
        </w:tcPr>
        <w:p w:rsidR="002A15E1" w:rsidRPr="00200EAB" w:rsidRDefault="002A15E1" w:rsidP="002819DE">
          <w:pPr>
            <w:pStyle w:val="Header"/>
            <w:jc w:val="right"/>
            <w:rPr>
              <w:rFonts w:ascii="Arial" w:hAnsi="Arial" w:cs="Arial"/>
              <w:b/>
              <w:color w:val="FFFFFF" w:themeColor="background1"/>
              <w:sz w:val="18"/>
              <w:szCs w:val="18"/>
            </w:rPr>
          </w:pPr>
          <w:r w:rsidRPr="00200EAB">
            <w:rPr>
              <w:rFonts w:ascii="Arial" w:hAnsi="Arial" w:cs="Arial"/>
              <w:b/>
              <w:sz w:val="18"/>
              <w:szCs w:val="18"/>
            </w:rPr>
            <w:fldChar w:fldCharType="begin"/>
          </w:r>
          <w:r w:rsidRPr="00200EAB">
            <w:rPr>
              <w:rFonts w:ascii="Arial" w:hAnsi="Arial" w:cs="Arial"/>
              <w:b/>
              <w:sz w:val="18"/>
              <w:szCs w:val="18"/>
            </w:rPr>
            <w:instrText xml:space="preserve"> PAGE   \* MERGEFORMAT </w:instrText>
          </w:r>
          <w:r w:rsidRPr="00200EAB">
            <w:rPr>
              <w:rFonts w:ascii="Arial" w:hAnsi="Arial" w:cs="Arial"/>
              <w:b/>
              <w:sz w:val="18"/>
              <w:szCs w:val="18"/>
            </w:rPr>
            <w:fldChar w:fldCharType="separate"/>
          </w:r>
          <w:r w:rsidR="00E327DF" w:rsidRPr="00E327DF">
            <w:rPr>
              <w:rFonts w:ascii="Arial" w:hAnsi="Arial" w:cs="Arial"/>
              <w:b/>
              <w:noProof/>
              <w:color w:val="FFFFFF" w:themeColor="background1"/>
              <w:sz w:val="18"/>
              <w:szCs w:val="18"/>
            </w:rPr>
            <w:t>1</w:t>
          </w:r>
          <w:r w:rsidRPr="00200EAB">
            <w:rPr>
              <w:rFonts w:ascii="Arial" w:hAnsi="Arial" w:cs="Arial"/>
              <w:b/>
              <w:noProof/>
              <w:color w:val="FFFFFF" w:themeColor="background1"/>
              <w:sz w:val="18"/>
              <w:szCs w:val="18"/>
            </w:rPr>
            <w:fldChar w:fldCharType="end"/>
          </w:r>
        </w:p>
      </w:tc>
    </w:tr>
  </w:tbl>
  <w:p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DC1" w:rsidRDefault="00004DC1" w:rsidP="00C46F4D">
      <w:pPr>
        <w:spacing w:after="0" w:line="240" w:lineRule="auto"/>
      </w:pPr>
      <w:r>
        <w:separator/>
      </w:r>
    </w:p>
  </w:footnote>
  <w:footnote w:type="continuationSeparator" w:id="0">
    <w:p w:rsidR="00004DC1" w:rsidRDefault="00004DC1"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14B" w:rsidRDefault="0018514B">
    <w:pPr>
      <w:pStyle w:val="Header"/>
    </w:pPr>
  </w:p>
  <w:p w:rsidR="0018514B" w:rsidRDefault="0018514B">
    <w:pPr>
      <w:pStyle w:val="Header"/>
    </w:pPr>
  </w:p>
  <w:p w:rsidR="008D3EE6" w:rsidRDefault="00987C17">
    <w:pPr>
      <w:pStyle w:val="Header"/>
    </w:pPr>
    <w:r>
      <w:rPr>
        <w:rFonts w:ascii="Arial" w:hAnsi="Arial" w:cs="Arial"/>
        <w:noProof/>
        <w:color w:val="FFFFFF" w:themeColor="background1"/>
        <w:sz w:val="16"/>
        <w:szCs w:val="16"/>
        <w:lang w:eastAsia="en-AU"/>
      </w:rPr>
      <w:drawing>
        <wp:anchor distT="0" distB="0" distL="114300" distR="114300" simplePos="0" relativeHeight="251661312" behindDoc="1" locked="0" layoutInCell="1" allowOverlap="1" wp14:anchorId="1D75F4A8" wp14:editId="51379870">
          <wp:simplePos x="0" y="0"/>
          <wp:positionH relativeFrom="page">
            <wp:posOffset>19547</wp:posOffset>
          </wp:positionH>
          <wp:positionV relativeFrom="paragraph">
            <wp:posOffset>-801839</wp:posOffset>
          </wp:positionV>
          <wp:extent cx="7545788" cy="921999"/>
          <wp:effectExtent l="0" t="0" r="0" b="0"/>
          <wp:wrapNone/>
          <wp:docPr id="50" name="Picture 50" descr="This is a screen shot of the Data Exchange header "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545788" cy="921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97635"/>
    <w:multiLevelType w:val="hybridMultilevel"/>
    <w:tmpl w:val="2D6043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D03DEB"/>
    <w:multiLevelType w:val="hybridMultilevel"/>
    <w:tmpl w:val="330C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54B60"/>
    <w:multiLevelType w:val="hybridMultilevel"/>
    <w:tmpl w:val="B95ED4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1F133C"/>
    <w:multiLevelType w:val="hybridMultilevel"/>
    <w:tmpl w:val="543CF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1F6E0D"/>
    <w:multiLevelType w:val="hybridMultilevel"/>
    <w:tmpl w:val="6434AD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282C6C"/>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1021E5"/>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E17EE5"/>
    <w:multiLevelType w:val="hybridMultilevel"/>
    <w:tmpl w:val="B86A31D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1734705"/>
    <w:multiLevelType w:val="hybridMultilevel"/>
    <w:tmpl w:val="B6F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069B8"/>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891C47"/>
    <w:multiLevelType w:val="hybridMultilevel"/>
    <w:tmpl w:val="079409F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D71CBF"/>
    <w:multiLevelType w:val="hybridMultilevel"/>
    <w:tmpl w:val="50E24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9D52CA"/>
    <w:multiLevelType w:val="hybridMultilevel"/>
    <w:tmpl w:val="F594E2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10600D"/>
    <w:multiLevelType w:val="hybridMultilevel"/>
    <w:tmpl w:val="5540F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A145386"/>
    <w:multiLevelType w:val="hybridMultilevel"/>
    <w:tmpl w:val="FAD6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E17A1D"/>
    <w:multiLevelType w:val="hybridMultilevel"/>
    <w:tmpl w:val="E7CC2E0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6D6E6A"/>
    <w:multiLevelType w:val="hybridMultilevel"/>
    <w:tmpl w:val="5540F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8AD692E"/>
    <w:multiLevelType w:val="hybridMultilevel"/>
    <w:tmpl w:val="0B063F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4444A1"/>
    <w:multiLevelType w:val="hybridMultilevel"/>
    <w:tmpl w:val="74B600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FF23D8D"/>
    <w:multiLevelType w:val="hybridMultilevel"/>
    <w:tmpl w:val="01EC104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8"/>
  </w:num>
  <w:num w:numId="4">
    <w:abstractNumId w:val="18"/>
  </w:num>
  <w:num w:numId="5">
    <w:abstractNumId w:val="21"/>
  </w:num>
  <w:num w:numId="6">
    <w:abstractNumId w:val="16"/>
  </w:num>
  <w:num w:numId="7">
    <w:abstractNumId w:val="2"/>
  </w:num>
  <w:num w:numId="8">
    <w:abstractNumId w:val="0"/>
  </w:num>
  <w:num w:numId="9">
    <w:abstractNumId w:val="19"/>
  </w:num>
  <w:num w:numId="10">
    <w:abstractNumId w:val="17"/>
  </w:num>
  <w:num w:numId="11">
    <w:abstractNumId w:val="9"/>
  </w:num>
  <w:num w:numId="12">
    <w:abstractNumId w:val="4"/>
  </w:num>
  <w:num w:numId="13">
    <w:abstractNumId w:val="1"/>
  </w:num>
  <w:num w:numId="14">
    <w:abstractNumId w:val="12"/>
  </w:num>
  <w:num w:numId="15">
    <w:abstractNumId w:val="14"/>
  </w:num>
  <w:num w:numId="16">
    <w:abstractNumId w:val="7"/>
  </w:num>
  <w:num w:numId="17">
    <w:abstractNumId w:val="13"/>
  </w:num>
  <w:num w:numId="18">
    <w:abstractNumId w:val="15"/>
  </w:num>
  <w:num w:numId="19">
    <w:abstractNumId w:val="20"/>
  </w:num>
  <w:num w:numId="20">
    <w:abstractNumId w:val="6"/>
  </w:num>
  <w:num w:numId="21">
    <w:abstractNumId w:val="10"/>
  </w:num>
  <w:num w:numId="2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140C"/>
    <w:rsid w:val="00004DC1"/>
    <w:rsid w:val="00006B59"/>
    <w:rsid w:val="000354D0"/>
    <w:rsid w:val="000418D1"/>
    <w:rsid w:val="00041A34"/>
    <w:rsid w:val="00046688"/>
    <w:rsid w:val="0005428C"/>
    <w:rsid w:val="000550DD"/>
    <w:rsid w:val="000560F7"/>
    <w:rsid w:val="000637DC"/>
    <w:rsid w:val="00090EBB"/>
    <w:rsid w:val="000A1C34"/>
    <w:rsid w:val="000A67F7"/>
    <w:rsid w:val="000B4BD7"/>
    <w:rsid w:val="000C3F09"/>
    <w:rsid w:val="000F2B7B"/>
    <w:rsid w:val="00113B68"/>
    <w:rsid w:val="00131698"/>
    <w:rsid w:val="0013368E"/>
    <w:rsid w:val="00136B1A"/>
    <w:rsid w:val="00136C54"/>
    <w:rsid w:val="0013709C"/>
    <w:rsid w:val="00143241"/>
    <w:rsid w:val="0014454D"/>
    <w:rsid w:val="001726B3"/>
    <w:rsid w:val="0018514B"/>
    <w:rsid w:val="001938F4"/>
    <w:rsid w:val="00193C05"/>
    <w:rsid w:val="00195F08"/>
    <w:rsid w:val="001A09FC"/>
    <w:rsid w:val="001A44DF"/>
    <w:rsid w:val="001C7361"/>
    <w:rsid w:val="001D4D62"/>
    <w:rsid w:val="001E630D"/>
    <w:rsid w:val="001F3D5B"/>
    <w:rsid w:val="00200EAB"/>
    <w:rsid w:val="002170E2"/>
    <w:rsid w:val="00217E03"/>
    <w:rsid w:val="00252763"/>
    <w:rsid w:val="00256FDF"/>
    <w:rsid w:val="00260B1A"/>
    <w:rsid w:val="0026232A"/>
    <w:rsid w:val="00272987"/>
    <w:rsid w:val="0027304C"/>
    <w:rsid w:val="00280E19"/>
    <w:rsid w:val="002819DE"/>
    <w:rsid w:val="002838DE"/>
    <w:rsid w:val="002A15E1"/>
    <w:rsid w:val="002C104B"/>
    <w:rsid w:val="002C50AB"/>
    <w:rsid w:val="002C57E9"/>
    <w:rsid w:val="002D4158"/>
    <w:rsid w:val="002E40F7"/>
    <w:rsid w:val="002F6311"/>
    <w:rsid w:val="00304DFA"/>
    <w:rsid w:val="0031647D"/>
    <w:rsid w:val="00346F85"/>
    <w:rsid w:val="003531A9"/>
    <w:rsid w:val="00374DB4"/>
    <w:rsid w:val="00375845"/>
    <w:rsid w:val="0039303E"/>
    <w:rsid w:val="00396737"/>
    <w:rsid w:val="003A0EF0"/>
    <w:rsid w:val="003B2BB8"/>
    <w:rsid w:val="003C02BE"/>
    <w:rsid w:val="003C7A45"/>
    <w:rsid w:val="003D34FF"/>
    <w:rsid w:val="003D6860"/>
    <w:rsid w:val="003D7A4D"/>
    <w:rsid w:val="003F12CD"/>
    <w:rsid w:val="003F2770"/>
    <w:rsid w:val="00400E71"/>
    <w:rsid w:val="00412756"/>
    <w:rsid w:val="00427BB3"/>
    <w:rsid w:val="00444866"/>
    <w:rsid w:val="00446116"/>
    <w:rsid w:val="00456644"/>
    <w:rsid w:val="004633DE"/>
    <w:rsid w:val="004641D6"/>
    <w:rsid w:val="00464B10"/>
    <w:rsid w:val="00473A46"/>
    <w:rsid w:val="00481627"/>
    <w:rsid w:val="00485CEB"/>
    <w:rsid w:val="004932A8"/>
    <w:rsid w:val="0049476C"/>
    <w:rsid w:val="004A1D20"/>
    <w:rsid w:val="004A6ECD"/>
    <w:rsid w:val="004B54CA"/>
    <w:rsid w:val="004C51D6"/>
    <w:rsid w:val="004C6CEB"/>
    <w:rsid w:val="004D06CD"/>
    <w:rsid w:val="004D0F0F"/>
    <w:rsid w:val="004D7FB2"/>
    <w:rsid w:val="004E07CF"/>
    <w:rsid w:val="004E5CBF"/>
    <w:rsid w:val="004E6AAD"/>
    <w:rsid w:val="004F02E8"/>
    <w:rsid w:val="004F3C81"/>
    <w:rsid w:val="004F67BD"/>
    <w:rsid w:val="004F7808"/>
    <w:rsid w:val="00507429"/>
    <w:rsid w:val="00513840"/>
    <w:rsid w:val="00520521"/>
    <w:rsid w:val="005274AB"/>
    <w:rsid w:val="00527C2E"/>
    <w:rsid w:val="00540412"/>
    <w:rsid w:val="00541C7B"/>
    <w:rsid w:val="00554805"/>
    <w:rsid w:val="00555FAC"/>
    <w:rsid w:val="00583F91"/>
    <w:rsid w:val="005A101F"/>
    <w:rsid w:val="005A328B"/>
    <w:rsid w:val="005A6756"/>
    <w:rsid w:val="005B72AE"/>
    <w:rsid w:val="005C15D5"/>
    <w:rsid w:val="005C3AA9"/>
    <w:rsid w:val="005F1FE6"/>
    <w:rsid w:val="006002D3"/>
    <w:rsid w:val="00615824"/>
    <w:rsid w:val="0061698D"/>
    <w:rsid w:val="00632C26"/>
    <w:rsid w:val="00633593"/>
    <w:rsid w:val="006504E0"/>
    <w:rsid w:val="006613AA"/>
    <w:rsid w:val="006716A4"/>
    <w:rsid w:val="00671F13"/>
    <w:rsid w:val="0067558F"/>
    <w:rsid w:val="00677C11"/>
    <w:rsid w:val="00685186"/>
    <w:rsid w:val="006A4CE7"/>
    <w:rsid w:val="006B30FF"/>
    <w:rsid w:val="006B6F31"/>
    <w:rsid w:val="006C08EB"/>
    <w:rsid w:val="006C4A04"/>
    <w:rsid w:val="006C5954"/>
    <w:rsid w:val="006D0B3F"/>
    <w:rsid w:val="006D79F4"/>
    <w:rsid w:val="006E0B3E"/>
    <w:rsid w:val="00717DB4"/>
    <w:rsid w:val="00720796"/>
    <w:rsid w:val="0075259D"/>
    <w:rsid w:val="00754998"/>
    <w:rsid w:val="00776A1B"/>
    <w:rsid w:val="00784343"/>
    <w:rsid w:val="00785261"/>
    <w:rsid w:val="00792AB5"/>
    <w:rsid w:val="00797075"/>
    <w:rsid w:val="007B0256"/>
    <w:rsid w:val="007B03B1"/>
    <w:rsid w:val="007C16B0"/>
    <w:rsid w:val="007D43A0"/>
    <w:rsid w:val="007E0890"/>
    <w:rsid w:val="00801657"/>
    <w:rsid w:val="0080716C"/>
    <w:rsid w:val="00846FF2"/>
    <w:rsid w:val="00847B1F"/>
    <w:rsid w:val="00862594"/>
    <w:rsid w:val="00865F6F"/>
    <w:rsid w:val="0087676D"/>
    <w:rsid w:val="00877DDB"/>
    <w:rsid w:val="0088578A"/>
    <w:rsid w:val="008867DC"/>
    <w:rsid w:val="008901D4"/>
    <w:rsid w:val="008909CD"/>
    <w:rsid w:val="00896CAC"/>
    <w:rsid w:val="008A2C87"/>
    <w:rsid w:val="008B3E80"/>
    <w:rsid w:val="008B68CD"/>
    <w:rsid w:val="008C16E1"/>
    <w:rsid w:val="008D294B"/>
    <w:rsid w:val="008D391C"/>
    <w:rsid w:val="008D3EE6"/>
    <w:rsid w:val="008D4E2D"/>
    <w:rsid w:val="008E206A"/>
    <w:rsid w:val="008F6EE9"/>
    <w:rsid w:val="008F7BD2"/>
    <w:rsid w:val="00905A37"/>
    <w:rsid w:val="00914187"/>
    <w:rsid w:val="009225F0"/>
    <w:rsid w:val="009405D2"/>
    <w:rsid w:val="00956DD2"/>
    <w:rsid w:val="00970361"/>
    <w:rsid w:val="00972394"/>
    <w:rsid w:val="00974DA6"/>
    <w:rsid w:val="00987035"/>
    <w:rsid w:val="00987C17"/>
    <w:rsid w:val="009933A8"/>
    <w:rsid w:val="009A0139"/>
    <w:rsid w:val="009A44D1"/>
    <w:rsid w:val="009A6CF5"/>
    <w:rsid w:val="009B5017"/>
    <w:rsid w:val="009D5388"/>
    <w:rsid w:val="009F0151"/>
    <w:rsid w:val="009F26B2"/>
    <w:rsid w:val="00A04B57"/>
    <w:rsid w:val="00A1184E"/>
    <w:rsid w:val="00A17327"/>
    <w:rsid w:val="00A27AC5"/>
    <w:rsid w:val="00A53400"/>
    <w:rsid w:val="00A607DB"/>
    <w:rsid w:val="00A62FAE"/>
    <w:rsid w:val="00A647EB"/>
    <w:rsid w:val="00A67ED1"/>
    <w:rsid w:val="00A810EB"/>
    <w:rsid w:val="00A960AE"/>
    <w:rsid w:val="00AB2248"/>
    <w:rsid w:val="00AB5F8D"/>
    <w:rsid w:val="00AC680D"/>
    <w:rsid w:val="00AE03DC"/>
    <w:rsid w:val="00AE57C2"/>
    <w:rsid w:val="00AF1269"/>
    <w:rsid w:val="00B065FD"/>
    <w:rsid w:val="00B10994"/>
    <w:rsid w:val="00B14564"/>
    <w:rsid w:val="00B15C54"/>
    <w:rsid w:val="00B16B4C"/>
    <w:rsid w:val="00B26ECC"/>
    <w:rsid w:val="00B317F6"/>
    <w:rsid w:val="00B34CC4"/>
    <w:rsid w:val="00B3541F"/>
    <w:rsid w:val="00B35477"/>
    <w:rsid w:val="00B423C8"/>
    <w:rsid w:val="00B455B8"/>
    <w:rsid w:val="00B60E0D"/>
    <w:rsid w:val="00B63151"/>
    <w:rsid w:val="00B73262"/>
    <w:rsid w:val="00B73560"/>
    <w:rsid w:val="00B735CB"/>
    <w:rsid w:val="00B84861"/>
    <w:rsid w:val="00BA0361"/>
    <w:rsid w:val="00BA2DB9"/>
    <w:rsid w:val="00BA3EC3"/>
    <w:rsid w:val="00BB0F40"/>
    <w:rsid w:val="00BC2BFA"/>
    <w:rsid w:val="00BC2F0D"/>
    <w:rsid w:val="00BD7A38"/>
    <w:rsid w:val="00BE4D83"/>
    <w:rsid w:val="00BE7148"/>
    <w:rsid w:val="00BE7613"/>
    <w:rsid w:val="00C02F0D"/>
    <w:rsid w:val="00C06786"/>
    <w:rsid w:val="00C1026C"/>
    <w:rsid w:val="00C14021"/>
    <w:rsid w:val="00C15BB7"/>
    <w:rsid w:val="00C2249D"/>
    <w:rsid w:val="00C334B1"/>
    <w:rsid w:val="00C34B66"/>
    <w:rsid w:val="00C3651C"/>
    <w:rsid w:val="00C40046"/>
    <w:rsid w:val="00C46F4D"/>
    <w:rsid w:val="00C55A16"/>
    <w:rsid w:val="00C6501C"/>
    <w:rsid w:val="00C700FA"/>
    <w:rsid w:val="00C94176"/>
    <w:rsid w:val="00CA4F9B"/>
    <w:rsid w:val="00CA7C9D"/>
    <w:rsid w:val="00CB1375"/>
    <w:rsid w:val="00CC7E10"/>
    <w:rsid w:val="00CD49E3"/>
    <w:rsid w:val="00CE03DA"/>
    <w:rsid w:val="00CE388F"/>
    <w:rsid w:val="00CE447E"/>
    <w:rsid w:val="00CE64DE"/>
    <w:rsid w:val="00CF3724"/>
    <w:rsid w:val="00CF7CCC"/>
    <w:rsid w:val="00CF7EF7"/>
    <w:rsid w:val="00D1262A"/>
    <w:rsid w:val="00D16A8E"/>
    <w:rsid w:val="00D44105"/>
    <w:rsid w:val="00D51388"/>
    <w:rsid w:val="00D840CB"/>
    <w:rsid w:val="00D87703"/>
    <w:rsid w:val="00D91645"/>
    <w:rsid w:val="00DB2DCA"/>
    <w:rsid w:val="00DB7113"/>
    <w:rsid w:val="00DC605F"/>
    <w:rsid w:val="00DD69C1"/>
    <w:rsid w:val="00DE1427"/>
    <w:rsid w:val="00DF33A8"/>
    <w:rsid w:val="00E103E2"/>
    <w:rsid w:val="00E10961"/>
    <w:rsid w:val="00E151D9"/>
    <w:rsid w:val="00E222C4"/>
    <w:rsid w:val="00E250C7"/>
    <w:rsid w:val="00E2721A"/>
    <w:rsid w:val="00E327DF"/>
    <w:rsid w:val="00E478EC"/>
    <w:rsid w:val="00E71328"/>
    <w:rsid w:val="00E9069F"/>
    <w:rsid w:val="00E9254E"/>
    <w:rsid w:val="00E97954"/>
    <w:rsid w:val="00EA0DB8"/>
    <w:rsid w:val="00EA3E7C"/>
    <w:rsid w:val="00EC2ABA"/>
    <w:rsid w:val="00ED17CB"/>
    <w:rsid w:val="00ED492C"/>
    <w:rsid w:val="00ED7612"/>
    <w:rsid w:val="00EE4331"/>
    <w:rsid w:val="00EE7D00"/>
    <w:rsid w:val="00F06604"/>
    <w:rsid w:val="00F122EC"/>
    <w:rsid w:val="00F35581"/>
    <w:rsid w:val="00F35CD3"/>
    <w:rsid w:val="00F364E4"/>
    <w:rsid w:val="00F44DBF"/>
    <w:rsid w:val="00F46278"/>
    <w:rsid w:val="00F52B91"/>
    <w:rsid w:val="00F55D35"/>
    <w:rsid w:val="00F659D9"/>
    <w:rsid w:val="00F87D76"/>
    <w:rsid w:val="00F93A15"/>
    <w:rsid w:val="00F94148"/>
    <w:rsid w:val="00F94CA5"/>
    <w:rsid w:val="00F952DA"/>
    <w:rsid w:val="00F97730"/>
    <w:rsid w:val="00F97887"/>
    <w:rsid w:val="00FA3689"/>
    <w:rsid w:val="00FA4984"/>
    <w:rsid w:val="00FB15CA"/>
    <w:rsid w:val="00FB6275"/>
    <w:rsid w:val="00FD1DFB"/>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4777B"/>
  <w15:docId w15:val="{09D90121-4DB7-45EC-9C7F-6FBB6A48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Heading1Numbered">
    <w:name w:val="Heading 1 Numbered"/>
    <w:basedOn w:val="Heading1"/>
    <w:next w:val="Normal"/>
    <w:qFormat/>
    <w:rsid w:val="000B4BD7"/>
    <w:pPr>
      <w:keepNext/>
      <w:keepLines/>
      <w:numPr>
        <w:numId w:val="3"/>
      </w:numPr>
      <w:spacing w:after="60" w:line="440" w:lineRule="atLeast"/>
    </w:pPr>
    <w:rPr>
      <w:rFonts w:asciiTheme="majorHAnsi" w:hAnsiTheme="majorHAnsi"/>
      <w:b w:val="0"/>
      <w:sz w:val="36"/>
    </w:rPr>
  </w:style>
  <w:style w:type="paragraph" w:customStyle="1" w:styleId="Heading2Numbered">
    <w:name w:val="Heading 2 Numbered"/>
    <w:basedOn w:val="Heading2"/>
    <w:next w:val="Normal"/>
    <w:qFormat/>
    <w:rsid w:val="000B4BD7"/>
    <w:pPr>
      <w:keepNext/>
      <w:keepLines/>
      <w:numPr>
        <w:ilvl w:val="1"/>
        <w:numId w:val="3"/>
      </w:numPr>
      <w:spacing w:before="120" w:after="60" w:line="280" w:lineRule="atLeast"/>
      <w:contextualSpacing/>
    </w:pPr>
    <w:rPr>
      <w:rFonts w:asciiTheme="majorHAnsi" w:hAnsiTheme="majorHAnsi"/>
      <w:sz w:val="24"/>
    </w:rPr>
  </w:style>
  <w:style w:type="paragraph" w:customStyle="1" w:styleId="Heading3Numbered">
    <w:name w:val="Heading 3 Numbered"/>
    <w:basedOn w:val="Heading3"/>
    <w:next w:val="Normal"/>
    <w:qFormat/>
    <w:rsid w:val="000B4BD7"/>
    <w:pPr>
      <w:keepNext/>
      <w:keepLines/>
      <w:numPr>
        <w:ilvl w:val="2"/>
        <w:numId w:val="3"/>
      </w:numPr>
      <w:spacing w:before="120" w:after="60" w:line="280" w:lineRule="atLeast"/>
      <w:contextualSpacing/>
    </w:pPr>
    <w:rPr>
      <w:rFonts w:asciiTheme="majorHAnsi" w:hAnsiTheme="majorHAnsi"/>
      <w:sz w:val="22"/>
    </w:rPr>
  </w:style>
  <w:style w:type="numbering" w:customStyle="1" w:styleId="HeadingsList">
    <w:name w:val="Headings List"/>
    <w:uiPriority w:val="99"/>
    <w:rsid w:val="000B4BD7"/>
    <w:pPr>
      <w:numPr>
        <w:numId w:val="3"/>
      </w:numPr>
    </w:pPr>
  </w:style>
  <w:style w:type="paragraph" w:customStyle="1" w:styleId="Bullet1">
    <w:name w:val="Bullet 1"/>
    <w:basedOn w:val="Normal"/>
    <w:qFormat/>
    <w:rsid w:val="000B4BD7"/>
    <w:pPr>
      <w:numPr>
        <w:numId w:val="4"/>
      </w:numPr>
      <w:spacing w:before="0"/>
    </w:pPr>
  </w:style>
  <w:style w:type="paragraph" w:customStyle="1" w:styleId="Bullet2">
    <w:name w:val="Bullet 2"/>
    <w:basedOn w:val="Normal"/>
    <w:qFormat/>
    <w:rsid w:val="000B4BD7"/>
    <w:pPr>
      <w:numPr>
        <w:ilvl w:val="1"/>
        <w:numId w:val="4"/>
      </w:numPr>
      <w:spacing w:before="0"/>
    </w:pPr>
  </w:style>
  <w:style w:type="paragraph" w:customStyle="1" w:styleId="Bullet3">
    <w:name w:val="Bullet 3"/>
    <w:basedOn w:val="Normal"/>
    <w:qFormat/>
    <w:rsid w:val="000B4BD7"/>
    <w:pPr>
      <w:numPr>
        <w:ilvl w:val="2"/>
        <w:numId w:val="4"/>
      </w:numPr>
      <w:spacing w:before="0"/>
    </w:pPr>
  </w:style>
  <w:style w:type="numbering" w:customStyle="1" w:styleId="BulletsList">
    <w:name w:val="Bullets List"/>
    <w:uiPriority w:val="99"/>
    <w:rsid w:val="000B4BD7"/>
    <w:pPr>
      <w:numPr>
        <w:numId w:val="4"/>
      </w:numPr>
    </w:pPr>
  </w:style>
  <w:style w:type="paragraph" w:customStyle="1" w:styleId="Default">
    <w:name w:val="Default"/>
    <w:rsid w:val="000B4BD7"/>
    <w:pPr>
      <w:autoSpaceDE w:val="0"/>
      <w:autoSpaceDN w:val="0"/>
      <w:adjustRightInd w:val="0"/>
      <w:spacing w:after="0" w:line="240" w:lineRule="auto"/>
    </w:pPr>
    <w:rPr>
      <w:rFonts w:ascii="Georgia" w:hAnsi="Georgia" w:cs="Georgia"/>
      <w:color w:val="000000"/>
      <w:sz w:val="24"/>
      <w:szCs w:val="24"/>
    </w:rPr>
  </w:style>
  <w:style w:type="paragraph" w:customStyle="1" w:styleId="NormalIndented">
    <w:name w:val="Normal Indented"/>
    <w:basedOn w:val="Normal"/>
    <w:qFormat/>
    <w:rsid w:val="00D44105"/>
    <w:p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dex.dss.gov.au/document/81"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ex.dss.gov.au/document/33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ex.dss.gov.au/document/336" TargetMode="External"/><Relationship Id="rId48" Type="http://schemas.openxmlformats.org/officeDocument/2006/relationships/hyperlink" Target="mailto:dssdataexchange.helpdesk@dss.gov.au" TargetMode="External"/><Relationship Id="rId8" Type="http://schemas.openxmlformats.org/officeDocument/2006/relationships/image" Target="media/image1.pn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61DA3-869B-40CA-9DD9-2E41935E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2035</Words>
  <Characters>9711</Characters>
  <Application>Microsoft Office Word</Application>
  <DocSecurity>0</DocSecurity>
  <Lines>289</Lines>
  <Paragraphs>175</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Brendon</dc:creator>
  <cp:keywords>[SEC=OFFICIAL]</cp:keywords>
  <cp:lastModifiedBy>MOSEY, Sebastian</cp:lastModifiedBy>
  <cp:revision>5</cp:revision>
  <cp:lastPrinted>2018-09-07T02:14:00Z</cp:lastPrinted>
  <dcterms:created xsi:type="dcterms:W3CDTF">2022-09-20T00:16:00Z</dcterms:created>
  <dcterms:modified xsi:type="dcterms:W3CDTF">2022-09-26T05:49:00Z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1C0C693233854888B0B80D85BDD21ABB</vt:lpwstr>
  </property>
  <property fmtid="{D5CDD505-2E9C-101B-9397-08002B2CF9AE}" pid="9" name="PM_ProtectiveMarkingValue_Footer">
    <vt:lpwstr>OFFICIAL</vt:lpwstr>
  </property>
  <property fmtid="{D5CDD505-2E9C-101B-9397-08002B2CF9AE}" pid="10" name="PM_Originator_Hash_SHA1">
    <vt:lpwstr>13D90CD75047C6DFF742A7C811C9AF211CB56528</vt:lpwstr>
  </property>
  <property fmtid="{D5CDD505-2E9C-101B-9397-08002B2CF9AE}" pid="11" name="PM_OriginationTimeStamp">
    <vt:lpwstr>2022-09-26T05:49:55Z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C2BE6E4DAE51232AC18DE750E3C81002</vt:lpwstr>
  </property>
  <property fmtid="{D5CDD505-2E9C-101B-9397-08002B2CF9AE}" pid="21" name="PM_Hash_Salt">
    <vt:lpwstr>2C3D3E4D31B14D027C6088BC930C4A7B</vt:lpwstr>
  </property>
  <property fmtid="{D5CDD505-2E9C-101B-9397-08002B2CF9AE}" pid="22" name="PM_Hash_SHA1">
    <vt:lpwstr>DD86F5C932C9CED58EA92C9D493C5398FBA20817</vt:lpwstr>
  </property>
  <property fmtid="{D5CDD505-2E9C-101B-9397-08002B2CF9AE}" pid="23" name="PM_OriginatorUserAccountName_SHA256">
    <vt:lpwstr>CB0D8379D48BB1B6CCD0DF20837B57CA96F9E9F926A460D73D10688B808E7AA4</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