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F5E" w:rsidRPr="00511F5E" w:rsidRDefault="00A62FAE" w:rsidP="00511F5E">
      <w:pPr>
        <w:pStyle w:val="Heading1"/>
        <w:spacing w:before="0" w:after="240"/>
        <w:ind w:right="-307"/>
        <w:rPr>
          <w:rStyle w:val="Emphasis"/>
          <w:rFonts w:ascii="Georgia" w:hAnsi="Georgia" w:cs="Arial"/>
          <w:bCs/>
          <w:i w:val="0"/>
          <w:iCs w:val="0"/>
          <w:color w:val="04617B" w:themeColor="text2"/>
          <w:spacing w:val="5"/>
          <w:sz w:val="52"/>
          <w:szCs w:val="52"/>
        </w:rPr>
      </w:pPr>
      <w:r w:rsidRPr="00511F5E">
        <w:rPr>
          <w:rStyle w:val="TitleChar"/>
          <w:rFonts w:ascii="Georgia" w:hAnsi="Georgia" w:cs="Arial"/>
          <w:b w:val="0"/>
          <w:color w:val="04617B" w:themeColor="text2"/>
        </w:rPr>
        <w:t>Log in to the Data Exchange web-based portal</w:t>
      </w:r>
    </w:p>
    <w:p w:rsidR="00A62FAE" w:rsidRPr="00A62FAE" w:rsidRDefault="00A62FAE" w:rsidP="00511F5E">
      <w:pPr>
        <w:pStyle w:val="Subtitle"/>
        <w:spacing w:before="0" w:after="120" w:line="288" w:lineRule="auto"/>
        <w:rPr>
          <w:rStyle w:val="Emphasis"/>
          <w:rFonts w:cs="Arial"/>
          <w:sz w:val="28"/>
          <w:szCs w:val="28"/>
        </w:rPr>
      </w:pPr>
      <w:r w:rsidRPr="00A62FAE">
        <w:rPr>
          <w:rStyle w:val="Emphasis"/>
          <w:rFonts w:ascii="Arial" w:hAnsi="Arial" w:cs="Arial"/>
          <w:sz w:val="28"/>
          <w:szCs w:val="28"/>
        </w:rPr>
        <w:t xml:space="preserve">Task card </w:t>
      </w:r>
    </w:p>
    <w:p w:rsidR="00477BD1" w:rsidRPr="00324A0F" w:rsidRDefault="00477BD1" w:rsidP="00477BD1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0D280B">
        <w:rPr>
          <w:rFonts w:ascii="Arial" w:hAnsi="Arial" w:cs="Arial"/>
          <w:sz w:val="22"/>
        </w:rPr>
        <w:t>discusses the following</w:t>
      </w:r>
      <w:r w:rsidRPr="00324A0F">
        <w:rPr>
          <w:rFonts w:ascii="Arial" w:hAnsi="Arial" w:cs="Arial"/>
          <w:sz w:val="22"/>
        </w:rPr>
        <w:t>:</w:t>
      </w:r>
    </w:p>
    <w:p w:rsidR="005B53C4" w:rsidRPr="00C52A95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"_Prior_to_accessing" </w:instrText>
      </w:r>
      <w:r>
        <w:rPr>
          <w:rFonts w:ascii="Arial" w:hAnsi="Arial" w:cs="Arial"/>
          <w:sz w:val="22"/>
        </w:rPr>
        <w:fldChar w:fldCharType="separate"/>
      </w:r>
      <w:r>
        <w:rPr>
          <w:rStyle w:val="Hyperlink"/>
          <w:rFonts w:ascii="Arial" w:hAnsi="Arial" w:cs="Arial"/>
          <w:sz w:val="22"/>
        </w:rPr>
        <w:t>Before</w:t>
      </w:r>
      <w:r w:rsidRPr="00681190">
        <w:rPr>
          <w:rStyle w:val="Hyperlink"/>
          <w:rFonts w:ascii="Arial" w:hAnsi="Arial" w:cs="Arial"/>
          <w:sz w:val="22"/>
        </w:rPr>
        <w:t xml:space="preserve"> accessing the Data Exchange</w:t>
      </w:r>
    </w:p>
    <w:p w:rsidR="0026317B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Accessing_the_Data" w:history="1">
        <w:r>
          <w:rPr>
            <w:rStyle w:val="Hyperlink"/>
            <w:rFonts w:ascii="Arial" w:hAnsi="Arial" w:cs="Arial"/>
            <w:sz w:val="22"/>
          </w:rPr>
          <w:t>First time a</w:t>
        </w:r>
        <w:r w:rsidR="0026317B" w:rsidRPr="00041350">
          <w:rPr>
            <w:rStyle w:val="Hyperlink"/>
            <w:rFonts w:ascii="Arial" w:hAnsi="Arial" w:cs="Arial"/>
            <w:sz w:val="22"/>
          </w:rPr>
          <w:t>ccessing the Data Exchange</w:t>
        </w:r>
      </w:hyperlink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>HYPERLINK  \l "_Step_1_-"</w:instrText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1 – </w:t>
      </w:r>
      <w:r w:rsidRPr="008962FF">
        <w:rPr>
          <w:rStyle w:val="Hyperlink"/>
          <w:rFonts w:ascii="Arial" w:hAnsi="Arial" w:cs="Arial"/>
          <w:sz w:val="22"/>
        </w:rPr>
        <w:t>Reque</w:t>
      </w:r>
      <w:r w:rsidRPr="008962FF">
        <w:rPr>
          <w:rStyle w:val="Hyperlink"/>
          <w:rFonts w:ascii="Arial" w:hAnsi="Arial" w:cs="Arial"/>
          <w:sz w:val="22"/>
        </w:rPr>
        <w:t>s</w:t>
      </w:r>
      <w:r w:rsidRPr="008962FF">
        <w:rPr>
          <w:rStyle w:val="Hyperlink"/>
          <w:rFonts w:ascii="Arial" w:hAnsi="Arial" w:cs="Arial"/>
          <w:sz w:val="22"/>
        </w:rPr>
        <w:t>t access to the Data Exchange</w:t>
      </w:r>
    </w:p>
    <w:p w:rsidR="008962FF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2_–_1" w:history="1">
        <w:r w:rsidRPr="008962FF">
          <w:rPr>
            <w:rStyle w:val="Hyperlink"/>
            <w:rFonts w:ascii="Arial" w:hAnsi="Arial" w:cs="Arial"/>
            <w:sz w:val="22"/>
          </w:rPr>
          <w:t>Step 2 – Log in</w:t>
        </w:r>
        <w:r w:rsidRPr="008962FF">
          <w:rPr>
            <w:rStyle w:val="Hyperlink"/>
            <w:rFonts w:ascii="Arial" w:hAnsi="Arial" w:cs="Arial"/>
            <w:sz w:val="22"/>
          </w:rPr>
          <w:t xml:space="preserve"> </w:t>
        </w:r>
        <w:r w:rsidRPr="008962FF">
          <w:rPr>
            <w:rStyle w:val="Hyperlink"/>
            <w:rFonts w:ascii="Arial" w:hAnsi="Arial" w:cs="Arial"/>
            <w:sz w:val="22"/>
          </w:rPr>
          <w:t>to the Data Exchange</w:t>
        </w:r>
      </w:hyperlink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"_Step_2_–" </w:instrText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</w:t>
      </w:r>
      <w:r w:rsidRPr="008962FF">
        <w:rPr>
          <w:rStyle w:val="Hyperlink"/>
          <w:rFonts w:ascii="Arial" w:hAnsi="Arial" w:cs="Arial"/>
          <w:sz w:val="22"/>
        </w:rPr>
        <w:t>3</w:t>
      </w:r>
      <w:r w:rsidR="0026317B" w:rsidRPr="008962FF">
        <w:rPr>
          <w:rStyle w:val="Hyperlink"/>
          <w:rFonts w:ascii="Arial" w:hAnsi="Arial" w:cs="Arial"/>
          <w:sz w:val="22"/>
        </w:rPr>
        <w:t xml:space="preserve"> –</w:t>
      </w:r>
      <w:r w:rsidR="001A5B7F">
        <w:rPr>
          <w:rStyle w:val="Hyperlink"/>
          <w:rFonts w:ascii="Arial" w:hAnsi="Arial" w:cs="Arial"/>
          <w:sz w:val="22"/>
        </w:rPr>
        <w:t xml:space="preserve"> </w:t>
      </w:r>
      <w:r w:rsidR="000F6393">
        <w:rPr>
          <w:rStyle w:val="Hyperlink"/>
          <w:rFonts w:ascii="Arial" w:hAnsi="Arial" w:cs="Arial"/>
          <w:sz w:val="22"/>
        </w:rPr>
        <w:t xml:space="preserve">Digital Identity </w:t>
      </w:r>
      <w:r w:rsidR="0026317B" w:rsidRPr="008962FF">
        <w:rPr>
          <w:rStyle w:val="Hyperlink"/>
          <w:rFonts w:ascii="Arial" w:hAnsi="Arial" w:cs="Arial"/>
          <w:sz w:val="22"/>
        </w:rPr>
        <w:t>L</w:t>
      </w:r>
      <w:r w:rsidR="0026317B" w:rsidRPr="008962FF">
        <w:rPr>
          <w:rStyle w:val="Hyperlink"/>
          <w:rFonts w:ascii="Arial" w:hAnsi="Arial" w:cs="Arial"/>
          <w:sz w:val="22"/>
        </w:rPr>
        <w:t>ogin screen</w:t>
      </w:r>
    </w:p>
    <w:p w:rsidR="00A3465F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</w:rPr>
        <w:fldChar w:fldCharType="end"/>
      </w:r>
      <w:hyperlink w:anchor="_Step_3_–" w:history="1">
        <w:r w:rsidR="00A3465F" w:rsidRPr="00A3465F">
          <w:rPr>
            <w:rStyle w:val="Hyperlink"/>
            <w:rFonts w:ascii="Arial" w:hAnsi="Arial" w:cs="Arial"/>
            <w:sz w:val="22"/>
          </w:rPr>
          <w:t>Step 4 – Login</w:t>
        </w:r>
        <w:r w:rsidR="00A3465F" w:rsidRPr="00A3465F">
          <w:rPr>
            <w:rStyle w:val="Hyperlink"/>
            <w:rFonts w:ascii="Arial" w:hAnsi="Arial" w:cs="Arial"/>
            <w:sz w:val="22"/>
          </w:rPr>
          <w:t xml:space="preserve"> </w:t>
        </w:r>
        <w:r w:rsidR="00A3465F" w:rsidRPr="00A3465F">
          <w:rPr>
            <w:rStyle w:val="Hyperlink"/>
            <w:rFonts w:ascii="Arial" w:hAnsi="Arial" w:cs="Arial"/>
            <w:sz w:val="22"/>
          </w:rPr>
          <w:t>for the first time</w:t>
        </w:r>
      </w:hyperlink>
    </w:p>
    <w:p w:rsidR="00A3465F" w:rsidRPr="007C31DD" w:rsidRDefault="001B1195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hyperlink w:anchor="_Step_5_–_1" w:history="1">
        <w:r w:rsidR="00A3465F" w:rsidRPr="00A3465F">
          <w:rPr>
            <w:rStyle w:val="Hyperlink"/>
            <w:rFonts w:ascii="Arial" w:hAnsi="Arial" w:cs="Arial"/>
            <w:sz w:val="22"/>
          </w:rPr>
          <w:t>Step 5 – Accept the code</w:t>
        </w:r>
      </w:hyperlink>
    </w:p>
    <w:p w:rsidR="007C31DD" w:rsidRPr="00385F4F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"_Step_6_–_2"</w:instrText>
      </w:r>
      <w:r w:rsidR="007259D3"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C31DD" w:rsidRPr="00385F4F">
        <w:rPr>
          <w:rStyle w:val="Hyperlink"/>
          <w:rFonts w:ascii="Arial" w:hAnsi="Arial" w:cs="Arial"/>
          <w:sz w:val="22"/>
        </w:rPr>
        <w:t>Step 6 – Provid</w:t>
      </w:r>
      <w:r w:rsidR="007C31DD" w:rsidRPr="00385F4F">
        <w:rPr>
          <w:rStyle w:val="Hyperlink"/>
          <w:rFonts w:ascii="Arial" w:hAnsi="Arial" w:cs="Arial"/>
          <w:sz w:val="22"/>
        </w:rPr>
        <w:t>e</w:t>
      </w:r>
      <w:r w:rsidR="007C31DD" w:rsidRPr="00385F4F">
        <w:rPr>
          <w:rStyle w:val="Hyperlink"/>
          <w:rFonts w:ascii="Arial" w:hAnsi="Arial" w:cs="Arial"/>
          <w:sz w:val="22"/>
        </w:rPr>
        <w:t xml:space="preserve"> </w:t>
      </w:r>
      <w:r w:rsidR="007C31DD" w:rsidRPr="00385F4F">
        <w:rPr>
          <w:rStyle w:val="Hyperlink"/>
          <w:rFonts w:ascii="Arial" w:hAnsi="Arial" w:cs="Arial"/>
          <w:sz w:val="22"/>
        </w:rPr>
        <w:t>consent</w:t>
      </w:r>
    </w:p>
    <w:p w:rsidR="0026317B" w:rsidRPr="007C31DD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 w:rsidR="008962FF" w:rsidRPr="007C31DD"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"_Step_7_–_1"</w:instrText>
      </w:r>
      <w:r w:rsidR="007259D3" w:rsidRPr="007C31DD">
        <w:rPr>
          <w:rFonts w:ascii="Arial" w:hAnsi="Arial" w:cs="Arial"/>
          <w:sz w:val="22"/>
        </w:rPr>
      </w:r>
      <w:r w:rsidR="008962FF" w:rsidRPr="007C31DD">
        <w:rPr>
          <w:rFonts w:ascii="Arial" w:hAnsi="Arial" w:cs="Arial"/>
          <w:sz w:val="22"/>
        </w:rPr>
        <w:fldChar w:fldCharType="separate"/>
      </w:r>
      <w:r w:rsidR="0026317B" w:rsidRPr="007C31DD">
        <w:rPr>
          <w:rStyle w:val="Hyperlink"/>
          <w:rFonts w:ascii="Arial" w:hAnsi="Arial" w:cs="Arial"/>
          <w:sz w:val="22"/>
        </w:rPr>
        <w:t xml:space="preserve">Step </w:t>
      </w:r>
      <w:r w:rsidR="007C31DD" w:rsidRPr="007C31DD">
        <w:rPr>
          <w:rStyle w:val="Hyperlink"/>
          <w:rFonts w:ascii="Arial" w:hAnsi="Arial" w:cs="Arial"/>
          <w:sz w:val="22"/>
        </w:rPr>
        <w:t>7</w:t>
      </w:r>
      <w:r w:rsidR="0026317B" w:rsidRPr="007C31DD">
        <w:rPr>
          <w:rStyle w:val="Hyperlink"/>
          <w:rFonts w:ascii="Arial" w:hAnsi="Arial" w:cs="Arial"/>
          <w:sz w:val="22"/>
        </w:rPr>
        <w:t xml:space="preserve"> </w:t>
      </w:r>
      <w:r w:rsidR="0026317B" w:rsidRPr="007C31DD">
        <w:rPr>
          <w:rStyle w:val="Hyperlink"/>
          <w:rFonts w:ascii="Arial" w:hAnsi="Arial" w:cs="Arial"/>
          <w:sz w:val="22"/>
        </w:rPr>
        <w:t>–</w:t>
      </w:r>
      <w:r w:rsidR="003019B4" w:rsidRPr="007C31DD">
        <w:rPr>
          <w:rStyle w:val="Hyperlink"/>
          <w:rFonts w:ascii="Arial" w:hAnsi="Arial" w:cs="Arial"/>
          <w:sz w:val="22"/>
        </w:rPr>
        <w:t xml:space="preserve"> R</w:t>
      </w:r>
      <w:r w:rsidR="0026317B" w:rsidRPr="007C31DD">
        <w:rPr>
          <w:rStyle w:val="Hyperlink"/>
          <w:rFonts w:ascii="Arial" w:hAnsi="Arial" w:cs="Arial"/>
          <w:sz w:val="22"/>
        </w:rPr>
        <w:t xml:space="preserve">equest </w:t>
      </w:r>
      <w:r w:rsidR="0026317B" w:rsidRPr="007C31DD">
        <w:rPr>
          <w:rStyle w:val="Hyperlink"/>
          <w:rFonts w:ascii="Arial" w:hAnsi="Arial" w:cs="Arial"/>
          <w:sz w:val="22"/>
        </w:rPr>
        <w:t>a</w:t>
      </w:r>
      <w:r w:rsidR="0026317B" w:rsidRPr="007C31DD">
        <w:rPr>
          <w:rStyle w:val="Hyperlink"/>
          <w:rFonts w:ascii="Arial" w:hAnsi="Arial" w:cs="Arial"/>
          <w:sz w:val="22"/>
        </w:rPr>
        <w:t>ctivation code</w:t>
      </w:r>
    </w:p>
    <w:p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"_Step_8_–"</w:instrText>
      </w:r>
      <w:r w:rsidR="007259D3"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8</w:t>
      </w:r>
      <w:r w:rsidR="003019B4" w:rsidRPr="008962FF">
        <w:rPr>
          <w:rStyle w:val="Hyperlink"/>
          <w:rFonts w:ascii="Arial" w:hAnsi="Arial" w:cs="Arial"/>
          <w:sz w:val="22"/>
        </w:rPr>
        <w:t xml:space="preserve"> – C</w:t>
      </w:r>
      <w:r w:rsidR="003019B4" w:rsidRPr="008962FF">
        <w:rPr>
          <w:rStyle w:val="Hyperlink"/>
          <w:rFonts w:ascii="Arial" w:hAnsi="Arial" w:cs="Arial"/>
          <w:sz w:val="22"/>
        </w:rPr>
        <w:t>o</w:t>
      </w:r>
      <w:r w:rsidR="003019B4" w:rsidRPr="008962FF">
        <w:rPr>
          <w:rStyle w:val="Hyperlink"/>
          <w:rFonts w:ascii="Arial" w:hAnsi="Arial" w:cs="Arial"/>
          <w:sz w:val="22"/>
        </w:rPr>
        <w:t>nfir</w:t>
      </w:r>
      <w:r w:rsidR="003019B4" w:rsidRPr="008962FF">
        <w:rPr>
          <w:rStyle w:val="Hyperlink"/>
          <w:rFonts w:ascii="Arial" w:hAnsi="Arial" w:cs="Arial"/>
          <w:sz w:val="22"/>
        </w:rPr>
        <w:t>m</w:t>
      </w:r>
      <w:r w:rsidR="003019B4" w:rsidRPr="008962FF">
        <w:rPr>
          <w:rStyle w:val="Hyperlink"/>
          <w:rFonts w:ascii="Arial" w:hAnsi="Arial" w:cs="Arial"/>
          <w:sz w:val="22"/>
        </w:rPr>
        <w:t xml:space="preserve"> activation code</w:t>
      </w:r>
    </w:p>
    <w:p w:rsidR="003019B4" w:rsidRPr="00C52A95" w:rsidRDefault="008962FF" w:rsidP="008962FF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"_Step_6_–_1" </w:instrText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9</w:t>
      </w:r>
      <w:r w:rsidR="003019B4" w:rsidRPr="008962FF">
        <w:rPr>
          <w:rStyle w:val="Hyperlink"/>
          <w:rFonts w:ascii="Arial" w:hAnsi="Arial" w:cs="Arial"/>
          <w:sz w:val="22"/>
        </w:rPr>
        <w:t xml:space="preserve"> </w:t>
      </w:r>
      <w:r w:rsidRPr="008962FF">
        <w:rPr>
          <w:rStyle w:val="Hyperlink"/>
          <w:rFonts w:ascii="Arial" w:hAnsi="Arial" w:cs="Arial"/>
          <w:sz w:val="22"/>
        </w:rPr>
        <w:t>–</w:t>
      </w:r>
      <w:r w:rsidR="003019B4" w:rsidRPr="008962FF">
        <w:rPr>
          <w:rStyle w:val="Hyperlink"/>
          <w:rFonts w:ascii="Arial" w:hAnsi="Arial" w:cs="Arial"/>
          <w:sz w:val="22"/>
        </w:rPr>
        <w:t xml:space="preserve"> Finish screen</w:t>
      </w:r>
    </w:p>
    <w:p w:rsidR="003019B4" w:rsidRPr="003019B4" w:rsidRDefault="008962FF" w:rsidP="003019B4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10_–" w:history="1">
        <w:r w:rsidR="003019B4" w:rsidRPr="007259D3">
          <w:rPr>
            <w:rStyle w:val="Hyperlink"/>
            <w:rFonts w:ascii="Arial" w:hAnsi="Arial" w:cs="Arial"/>
            <w:sz w:val="22"/>
          </w:rPr>
          <w:t xml:space="preserve">Step </w:t>
        </w:r>
        <w:r w:rsidR="007C31DD" w:rsidRPr="007259D3">
          <w:rPr>
            <w:rStyle w:val="Hyperlink"/>
            <w:rFonts w:ascii="Arial" w:hAnsi="Arial" w:cs="Arial"/>
            <w:sz w:val="22"/>
          </w:rPr>
          <w:t>10</w:t>
        </w:r>
        <w:r w:rsidR="003019B4" w:rsidRPr="007259D3">
          <w:rPr>
            <w:rStyle w:val="Hyperlink"/>
            <w:rFonts w:ascii="Arial" w:hAnsi="Arial" w:cs="Arial"/>
            <w:sz w:val="22"/>
          </w:rPr>
          <w:t xml:space="preserve"> – Data Exchange web</w:t>
        </w:r>
        <w:r w:rsidR="003019B4" w:rsidRPr="007259D3">
          <w:rPr>
            <w:rStyle w:val="Hyperlink"/>
            <w:rFonts w:ascii="Arial" w:hAnsi="Arial" w:cs="Arial"/>
            <w:sz w:val="22"/>
          </w:rPr>
          <w:t>-</w:t>
        </w:r>
        <w:r w:rsidR="003019B4" w:rsidRPr="007259D3">
          <w:rPr>
            <w:rStyle w:val="Hyperlink"/>
            <w:rFonts w:ascii="Arial" w:hAnsi="Arial" w:cs="Arial"/>
            <w:sz w:val="22"/>
          </w:rPr>
          <w:t>base</w:t>
        </w:r>
        <w:r w:rsidR="003019B4" w:rsidRPr="007259D3">
          <w:rPr>
            <w:rStyle w:val="Hyperlink"/>
            <w:rFonts w:ascii="Arial" w:hAnsi="Arial" w:cs="Arial"/>
            <w:sz w:val="22"/>
          </w:rPr>
          <w:t>d</w:t>
        </w:r>
        <w:r w:rsidR="003019B4" w:rsidRPr="007259D3">
          <w:rPr>
            <w:rStyle w:val="Hyperlink"/>
            <w:rFonts w:ascii="Arial" w:hAnsi="Arial" w:cs="Arial"/>
            <w:sz w:val="22"/>
          </w:rPr>
          <w:t xml:space="preserve"> portal home page</w:t>
        </w:r>
      </w:hyperlink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You must be registered with an AUSkey before you can request access to the Data Exchange.&#10;Your AUSkey certificate and password will be provided to you via email by your AUSkey Administrator.&#10;An AUSkey Administrator is different to a Data Exchange Organisation Administrator.&#10;You must complete a User access request form for each user of your organisation who needs to access the Data Exchange.&#10;The account activation process for the Data Exchange only needs to be completed once.&#10;&#10;"/>
      </w:tblPr>
      <w:tblGrid>
        <w:gridCol w:w="10408"/>
      </w:tblGrid>
      <w:tr w:rsidR="00477BD1" w:rsidRPr="007B2BB9" w:rsidTr="00324A0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:rsidR="00477BD1" w:rsidRPr="007B2BB9" w:rsidRDefault="00477BD1" w:rsidP="003019B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3019B4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477BD1" w:rsidRPr="00862594" w:rsidTr="00324A0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:rsidR="00477BD1" w:rsidRDefault="003019B4" w:rsidP="00477BD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You </w:t>
            </w:r>
            <w:r w:rsidR="00030432">
              <w:rPr>
                <w:rFonts w:ascii="Arial" w:hAnsi="Arial" w:cs="Arial"/>
                <w:sz w:val="22"/>
              </w:rPr>
              <w:t xml:space="preserve">must </w:t>
            </w:r>
            <w:r w:rsidR="001A5B7F">
              <w:rPr>
                <w:rFonts w:ascii="Arial" w:hAnsi="Arial" w:cs="Arial"/>
                <w:sz w:val="22"/>
              </w:rPr>
              <w:t xml:space="preserve">have a </w:t>
            </w:r>
            <w:r w:rsidR="00030432">
              <w:rPr>
                <w:rFonts w:ascii="Arial" w:hAnsi="Arial" w:cs="Arial"/>
                <w:sz w:val="22"/>
              </w:rPr>
              <w:t xml:space="preserve">Digital Identity (myGovID) </w:t>
            </w:r>
            <w:r>
              <w:rPr>
                <w:rFonts w:ascii="Arial" w:hAnsi="Arial" w:cs="Arial"/>
                <w:sz w:val="22"/>
              </w:rPr>
              <w:t>before you request access to the Data Exchange.</w:t>
            </w:r>
          </w:p>
          <w:p w:rsidR="00477BD1" w:rsidRPr="001A5B7F" w:rsidRDefault="0008678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first person accessing the Data Exchange </w:t>
            </w:r>
            <w:r w:rsidR="003019B4" w:rsidRPr="001A5B7F">
              <w:rPr>
                <w:rFonts w:ascii="Arial" w:hAnsi="Arial" w:cs="Arial"/>
                <w:sz w:val="22"/>
              </w:rPr>
              <w:t xml:space="preserve">must complete a User </w:t>
            </w:r>
            <w:r w:rsidR="005B53C4">
              <w:rPr>
                <w:rFonts w:ascii="Arial" w:hAnsi="Arial" w:cs="Arial"/>
                <w:sz w:val="22"/>
              </w:rPr>
              <w:t>A</w:t>
            </w:r>
            <w:r w:rsidR="003019B4" w:rsidRPr="001A5B7F">
              <w:rPr>
                <w:rFonts w:ascii="Arial" w:hAnsi="Arial" w:cs="Arial"/>
                <w:sz w:val="22"/>
              </w:rPr>
              <w:t xml:space="preserve">ccess </w:t>
            </w:r>
            <w:r w:rsidR="005B53C4">
              <w:rPr>
                <w:rFonts w:ascii="Arial" w:hAnsi="Arial" w:cs="Arial"/>
                <w:sz w:val="22"/>
              </w:rPr>
              <w:t>R</w:t>
            </w:r>
            <w:r w:rsidR="003019B4" w:rsidRPr="001A5B7F">
              <w:rPr>
                <w:rFonts w:ascii="Arial" w:hAnsi="Arial" w:cs="Arial"/>
                <w:sz w:val="22"/>
              </w:rPr>
              <w:t xml:space="preserve">equest form </w:t>
            </w:r>
            <w:r>
              <w:rPr>
                <w:rFonts w:ascii="Arial" w:hAnsi="Arial" w:cs="Arial"/>
                <w:sz w:val="22"/>
              </w:rPr>
              <w:t xml:space="preserve">and send to </w:t>
            </w:r>
            <w:r w:rsidR="006A4F49" w:rsidRPr="001A5B7F">
              <w:rPr>
                <w:rFonts w:ascii="Arial" w:hAnsi="Arial" w:cs="Arial"/>
                <w:sz w:val="22"/>
              </w:rPr>
              <w:t xml:space="preserve">the </w:t>
            </w:r>
            <w:r w:rsidR="00FB2F34" w:rsidRPr="001A5B7F">
              <w:rPr>
                <w:rFonts w:ascii="Arial" w:hAnsi="Arial" w:cs="Arial"/>
                <w:sz w:val="22"/>
              </w:rPr>
              <w:t>H</w:t>
            </w:r>
            <w:r w:rsidR="006A4F49" w:rsidRPr="001A5B7F">
              <w:rPr>
                <w:rFonts w:ascii="Arial" w:hAnsi="Arial" w:cs="Arial"/>
                <w:sz w:val="22"/>
              </w:rPr>
              <w:t xml:space="preserve">elpdesk </w:t>
            </w:r>
            <w:r w:rsidR="005B53C4">
              <w:rPr>
                <w:rFonts w:ascii="Arial" w:hAnsi="Arial" w:cs="Arial"/>
                <w:sz w:val="22"/>
              </w:rPr>
              <w:t xml:space="preserve">before </w:t>
            </w:r>
            <w:r w:rsidR="002632D1" w:rsidRPr="001A5B7F">
              <w:rPr>
                <w:rFonts w:ascii="Arial" w:hAnsi="Arial" w:cs="Arial"/>
                <w:sz w:val="22"/>
              </w:rPr>
              <w:t>they can create additional users</w:t>
            </w:r>
            <w:r w:rsidR="00E12FBA" w:rsidRPr="001A5B7F">
              <w:rPr>
                <w:rFonts w:ascii="Arial" w:hAnsi="Arial" w:cs="Arial"/>
                <w:sz w:val="22"/>
              </w:rPr>
              <w:t xml:space="preserve"> in the Date Exchange web-based portal</w:t>
            </w:r>
            <w:r w:rsidR="002632D1" w:rsidRPr="001A5B7F">
              <w:rPr>
                <w:rFonts w:ascii="Arial" w:hAnsi="Arial" w:cs="Arial"/>
                <w:sz w:val="22"/>
              </w:rPr>
              <w:t>.</w:t>
            </w:r>
          </w:p>
          <w:p w:rsidR="00026468" w:rsidRDefault="00026468" w:rsidP="005B53C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account activation process for the Data Exchange needs to be completed once</w:t>
            </w:r>
            <w:r w:rsidR="002632D1">
              <w:rPr>
                <w:rFonts w:ascii="Arial" w:hAnsi="Arial" w:cs="Arial"/>
                <w:sz w:val="22"/>
              </w:rPr>
              <w:t xml:space="preserve"> by all users</w:t>
            </w:r>
            <w:r>
              <w:rPr>
                <w:rFonts w:ascii="Arial" w:hAnsi="Arial" w:cs="Arial"/>
                <w:sz w:val="22"/>
              </w:rPr>
              <w:t>.</w:t>
            </w:r>
          </w:p>
          <w:p w:rsidR="00FF188E" w:rsidRPr="00026468" w:rsidRDefault="00FF188E" w:rsidP="00FF188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 w:rsidRPr="00FF188E">
              <w:rPr>
                <w:rFonts w:ascii="Arial" w:hAnsi="Arial" w:cs="Arial"/>
                <w:b/>
                <w:sz w:val="22"/>
              </w:rPr>
              <w:t>Please 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FF188E">
              <w:rPr>
                <w:rFonts w:ascii="Arial" w:hAnsi="Arial" w:cs="Arial"/>
                <w:sz w:val="22"/>
              </w:rPr>
              <w:t>Internet Explorer is no longer a supported browser for logging into the Data Exchange. Please choose an alternative web browser such as Microsoft Edge, Chrome etc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:rsidR="00C52A95" w:rsidRDefault="00C52A95" w:rsidP="00C52A95">
      <w:bookmarkStart w:id="0" w:name="_What_is_an"/>
      <w:bookmarkStart w:id="1" w:name="_Who_needs_an"/>
      <w:bookmarkStart w:id="2" w:name="_Prior_to_accessing"/>
      <w:bookmarkEnd w:id="0"/>
      <w:bookmarkEnd w:id="1"/>
      <w:bookmarkEnd w:id="2"/>
    </w:p>
    <w:p w:rsidR="00477BD1" w:rsidRPr="00477BD1" w:rsidRDefault="005B53C4" w:rsidP="0041199B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Before</w:t>
      </w:r>
      <w:r w:rsidR="00681190">
        <w:rPr>
          <w:rFonts w:ascii="Arial" w:hAnsi="Arial" w:cs="Arial"/>
          <w:sz w:val="26"/>
          <w:szCs w:val="26"/>
        </w:rPr>
        <w:t xml:space="preserve"> accessing the Data Exchange</w:t>
      </w:r>
    </w:p>
    <w:p w:rsidR="009F2B85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Before</w:t>
      </w:r>
      <w:r w:rsidR="009F2B85" w:rsidRPr="00A62FAE">
        <w:rPr>
          <w:rFonts w:ascii="Arial" w:hAnsi="Arial" w:cs="Arial"/>
          <w:sz w:val="22"/>
        </w:rPr>
        <w:t xml:space="preserve"> requesting a Data Exchange web-based portal user account, you</w:t>
      </w:r>
      <w:r w:rsidR="009F2B85">
        <w:rPr>
          <w:rFonts w:ascii="Arial" w:hAnsi="Arial" w:cs="Arial"/>
          <w:sz w:val="22"/>
        </w:rPr>
        <w:t xml:space="preserve"> </w:t>
      </w:r>
      <w:r w:rsidR="00086786">
        <w:rPr>
          <w:rFonts w:ascii="Arial" w:hAnsi="Arial" w:cs="Arial"/>
          <w:sz w:val="22"/>
        </w:rPr>
        <w:t>must</w:t>
      </w:r>
      <w:r w:rsidR="009F2B85">
        <w:rPr>
          <w:rFonts w:ascii="Arial" w:hAnsi="Arial" w:cs="Arial"/>
          <w:sz w:val="22"/>
        </w:rPr>
        <w:t xml:space="preserve"> have a </w:t>
      </w:r>
      <w:r w:rsidR="00030432">
        <w:rPr>
          <w:rFonts w:ascii="Arial" w:hAnsi="Arial" w:cs="Arial"/>
          <w:sz w:val="22"/>
        </w:rPr>
        <w:t>Digital Identity (</w:t>
      </w:r>
      <w:hyperlink r:id="rId8" w:history="1">
        <w:r w:rsidR="009F2B85" w:rsidRPr="00BB313E">
          <w:rPr>
            <w:rStyle w:val="Hyperlink"/>
            <w:rFonts w:ascii="Arial" w:hAnsi="Arial" w:cs="Arial"/>
            <w:sz w:val="22"/>
          </w:rPr>
          <w:t>myGovID</w:t>
        </w:r>
      </w:hyperlink>
      <w:r w:rsidR="00030432">
        <w:rPr>
          <w:rStyle w:val="Hyperlink"/>
          <w:rFonts w:ascii="Arial" w:hAnsi="Arial" w:cs="Arial"/>
          <w:sz w:val="22"/>
        </w:rPr>
        <w:t>)</w:t>
      </w:r>
      <w:r w:rsidR="009F2B85">
        <w:rPr>
          <w:rFonts w:ascii="Arial" w:hAnsi="Arial" w:cs="Arial"/>
          <w:sz w:val="22"/>
        </w:rPr>
        <w:t xml:space="preserve"> linked to your organisation though the </w:t>
      </w:r>
      <w:hyperlink r:id="rId9" w:history="1">
        <w:r w:rsidR="009F2B85" w:rsidRPr="00BB313E">
          <w:rPr>
            <w:rStyle w:val="Hyperlink"/>
            <w:rFonts w:ascii="Arial" w:hAnsi="Arial" w:cs="Arial"/>
            <w:sz w:val="22"/>
          </w:rPr>
          <w:t>Relationship Authorisation Manager</w:t>
        </w:r>
      </w:hyperlink>
      <w:r w:rsidR="009F2B85">
        <w:rPr>
          <w:rFonts w:ascii="Arial" w:hAnsi="Arial" w:cs="Arial"/>
          <w:sz w:val="22"/>
        </w:rPr>
        <w:t xml:space="preserve"> (RAM). </w:t>
      </w:r>
    </w:p>
    <w:p w:rsidR="001A5B7F" w:rsidRPr="001A5B7F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="001A5B7F" w:rsidRPr="001A5B7F">
        <w:rPr>
          <w:rFonts w:ascii="Arial" w:hAnsi="Arial" w:cs="Arial"/>
          <w:sz w:val="22"/>
        </w:rPr>
        <w:t xml:space="preserve">he </w:t>
      </w:r>
      <w:hyperlink r:id="rId10" w:history="1">
        <w:r w:rsidR="001A5B7F" w:rsidRPr="00BB313E">
          <w:rPr>
            <w:rStyle w:val="Hyperlink"/>
            <w:rFonts w:ascii="Arial" w:hAnsi="Arial" w:cs="Arial"/>
            <w:sz w:val="22"/>
          </w:rPr>
          <w:t>principal authority</w:t>
        </w:r>
      </w:hyperlink>
      <w:r w:rsidR="00BB313E">
        <w:rPr>
          <w:rFonts w:ascii="Arial" w:hAnsi="Arial" w:cs="Arial"/>
          <w:sz w:val="22"/>
        </w:rPr>
        <w:t xml:space="preserve"> within the organisation</w:t>
      </w:r>
      <w:r w:rsidR="001A5B7F" w:rsidRPr="001A5B7F">
        <w:rPr>
          <w:rFonts w:ascii="Arial" w:hAnsi="Arial" w:cs="Arial"/>
          <w:sz w:val="22"/>
        </w:rPr>
        <w:t xml:space="preserve"> needs to link </w:t>
      </w:r>
      <w:r w:rsidR="00096795">
        <w:rPr>
          <w:rFonts w:ascii="Arial" w:hAnsi="Arial" w:cs="Arial"/>
          <w:sz w:val="22"/>
        </w:rPr>
        <w:t>your organisation</w:t>
      </w:r>
      <w:r w:rsidR="001A5B7F" w:rsidRPr="001A5B7F">
        <w:rPr>
          <w:rFonts w:ascii="Arial" w:hAnsi="Arial" w:cs="Arial"/>
          <w:sz w:val="22"/>
        </w:rPr>
        <w:t xml:space="preserve"> to an Australian </w:t>
      </w:r>
      <w:r>
        <w:rPr>
          <w:rFonts w:ascii="Arial" w:hAnsi="Arial" w:cs="Arial"/>
          <w:sz w:val="22"/>
        </w:rPr>
        <w:t>B</w:t>
      </w:r>
      <w:r w:rsidR="001A5B7F" w:rsidRPr="001A5B7F">
        <w:rPr>
          <w:rFonts w:ascii="Arial" w:hAnsi="Arial" w:cs="Arial"/>
          <w:sz w:val="22"/>
        </w:rPr>
        <w:t xml:space="preserve">usiness </w:t>
      </w:r>
      <w:r>
        <w:rPr>
          <w:rFonts w:ascii="Arial" w:hAnsi="Arial" w:cs="Arial"/>
          <w:sz w:val="22"/>
        </w:rPr>
        <w:t>N</w:t>
      </w:r>
      <w:r w:rsidR="001A5B7F" w:rsidRPr="001A5B7F">
        <w:rPr>
          <w:rFonts w:ascii="Arial" w:hAnsi="Arial" w:cs="Arial"/>
          <w:sz w:val="22"/>
        </w:rPr>
        <w:t xml:space="preserve">umber (ABN) in Relationship Authorisation Manager (RAM). Once linked, they can set up </w:t>
      </w:r>
      <w:hyperlink r:id="rId11" w:history="1">
        <w:r w:rsidR="001A5B7F" w:rsidRPr="00BB313E">
          <w:rPr>
            <w:rStyle w:val="Hyperlink"/>
            <w:rFonts w:ascii="Arial" w:hAnsi="Arial" w:cs="Arial"/>
            <w:sz w:val="22"/>
          </w:rPr>
          <w:t>authorisations for employees and others</w:t>
        </w:r>
      </w:hyperlink>
      <w:r w:rsidR="001A5B7F" w:rsidRPr="001A5B7F">
        <w:rPr>
          <w:rFonts w:ascii="Arial" w:hAnsi="Arial" w:cs="Arial"/>
          <w:sz w:val="22"/>
        </w:rPr>
        <w:t xml:space="preserve"> to act on behalf of the business.</w:t>
      </w:r>
    </w:p>
    <w:p w:rsidR="001A5B7F" w:rsidRDefault="001A5B7F" w:rsidP="001A5B7F">
      <w:pPr>
        <w:spacing w:line="276" w:lineRule="auto"/>
        <w:rPr>
          <w:rFonts w:ascii="Arial" w:hAnsi="Arial" w:cs="Arial"/>
          <w:sz w:val="22"/>
        </w:rPr>
      </w:pPr>
      <w:r w:rsidRPr="001A5B7F">
        <w:rPr>
          <w:rFonts w:ascii="Arial" w:hAnsi="Arial" w:cs="Arial"/>
          <w:sz w:val="22"/>
        </w:rPr>
        <w:t>Once you</w:t>
      </w:r>
      <w:r w:rsidR="009F2B85">
        <w:rPr>
          <w:rFonts w:ascii="Arial" w:hAnsi="Arial" w:cs="Arial"/>
          <w:sz w:val="22"/>
        </w:rPr>
        <w:t xml:space="preserve"> ha</w:t>
      </w:r>
      <w:r w:rsidRPr="001A5B7F">
        <w:rPr>
          <w:rFonts w:ascii="Arial" w:hAnsi="Arial" w:cs="Arial"/>
          <w:sz w:val="22"/>
        </w:rPr>
        <w:t xml:space="preserve">ve linked your </w:t>
      </w:r>
      <w:r w:rsidR="00030432">
        <w:rPr>
          <w:rFonts w:ascii="Arial" w:hAnsi="Arial" w:cs="Arial"/>
          <w:sz w:val="22"/>
        </w:rPr>
        <w:t>Digital Identity (</w:t>
      </w:r>
      <w:r w:rsidRPr="001A5B7F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 xml:space="preserve"> to a business, you can access selected government online services</w:t>
      </w:r>
      <w:r w:rsidR="005B53C4">
        <w:rPr>
          <w:rFonts w:ascii="Arial" w:hAnsi="Arial" w:cs="Arial"/>
          <w:sz w:val="22"/>
        </w:rPr>
        <w:t xml:space="preserve">, such as the Data Exchange, </w:t>
      </w:r>
      <w:r w:rsidRPr="001A5B7F">
        <w:rPr>
          <w:rFonts w:ascii="Arial" w:hAnsi="Arial" w:cs="Arial"/>
          <w:sz w:val="22"/>
        </w:rPr>
        <w:t xml:space="preserve">using </w:t>
      </w:r>
      <w:r w:rsidR="00030432">
        <w:rPr>
          <w:rFonts w:ascii="Arial" w:hAnsi="Arial" w:cs="Arial"/>
          <w:sz w:val="22"/>
        </w:rPr>
        <w:t>Digital Identity (</w:t>
      </w:r>
      <w:r w:rsidRPr="001A5B7F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>.</w:t>
      </w:r>
    </w:p>
    <w:p w:rsidR="00A3465F" w:rsidRDefault="00A3465F" w:rsidP="001A5B7F">
      <w:pPr>
        <w:spacing w:line="276" w:lineRule="auto"/>
        <w:rPr>
          <w:rFonts w:ascii="Arial" w:hAnsi="Arial" w:cs="Arial"/>
          <w:sz w:val="22"/>
        </w:rPr>
      </w:pPr>
    </w:p>
    <w:p w:rsidR="00B37338" w:rsidRDefault="00B37338" w:rsidP="00C52A95">
      <w:bookmarkStart w:id="3" w:name="_Accessing_the_Data"/>
      <w:bookmarkEnd w:id="3"/>
    </w:p>
    <w:p w:rsidR="00B37338" w:rsidRDefault="00B37338" w:rsidP="00C52A95"/>
    <w:p w:rsidR="00B37338" w:rsidRDefault="00B37338" w:rsidP="00C52A95"/>
    <w:p w:rsidR="0026317B" w:rsidRPr="0026317B" w:rsidRDefault="0026317B" w:rsidP="0041199B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26317B">
        <w:rPr>
          <w:rFonts w:ascii="Arial" w:hAnsi="Arial" w:cs="Arial"/>
          <w:sz w:val="26"/>
          <w:szCs w:val="26"/>
        </w:rPr>
        <w:t>Accessing the Data Exchange for the first time</w:t>
      </w:r>
      <w:r w:rsidR="002632D1">
        <w:rPr>
          <w:rFonts w:ascii="Arial" w:hAnsi="Arial" w:cs="Arial"/>
          <w:sz w:val="26"/>
          <w:szCs w:val="26"/>
        </w:rPr>
        <w:t xml:space="preserve"> </w:t>
      </w:r>
    </w:p>
    <w:p w:rsidR="008962FF" w:rsidRDefault="002632D1" w:rsidP="008962FF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 users a</w:t>
      </w:r>
      <w:r w:rsidR="00CF7CCC" w:rsidRPr="00CF7CCC">
        <w:rPr>
          <w:rFonts w:ascii="Arial" w:hAnsi="Arial" w:cs="Arial"/>
          <w:sz w:val="22"/>
        </w:rPr>
        <w:t>ccessing the Data Exchange web-based portal for the first time</w:t>
      </w:r>
      <w:r w:rsidR="00086786">
        <w:rPr>
          <w:rFonts w:ascii="Arial" w:hAnsi="Arial" w:cs="Arial"/>
          <w:sz w:val="22"/>
        </w:rPr>
        <w:t xml:space="preserve"> with their </w:t>
      </w:r>
      <w:r w:rsidR="00030432">
        <w:rPr>
          <w:rFonts w:ascii="Arial" w:hAnsi="Arial" w:cs="Arial"/>
          <w:sz w:val="22"/>
        </w:rPr>
        <w:t>Digital Identity (</w:t>
      </w:r>
      <w:r w:rsidR="00086786">
        <w:rPr>
          <w:rFonts w:ascii="Arial" w:hAnsi="Arial" w:cs="Arial"/>
          <w:sz w:val="22"/>
        </w:rPr>
        <w:t>myGovID</w:t>
      </w:r>
      <w:r w:rsidR="00030432">
        <w:rPr>
          <w:rFonts w:ascii="Arial" w:hAnsi="Arial" w:cs="Arial"/>
          <w:sz w:val="22"/>
        </w:rPr>
        <w:t>)</w:t>
      </w:r>
      <w:r w:rsidR="00086786">
        <w:rPr>
          <w:rFonts w:ascii="Arial" w:hAnsi="Arial" w:cs="Arial"/>
          <w:sz w:val="22"/>
        </w:rPr>
        <w:t xml:space="preserve"> </w:t>
      </w:r>
      <w:r w:rsidR="005B53C4">
        <w:rPr>
          <w:rFonts w:ascii="Arial" w:hAnsi="Arial" w:cs="Arial"/>
          <w:sz w:val="22"/>
        </w:rPr>
        <w:t>must</w:t>
      </w:r>
      <w:r w:rsidR="00CF7CCC" w:rsidRPr="00CF7CCC">
        <w:rPr>
          <w:rFonts w:ascii="Arial" w:hAnsi="Arial" w:cs="Arial"/>
          <w:sz w:val="22"/>
        </w:rPr>
        <w:t xml:space="preserve"> complete </w:t>
      </w:r>
      <w:r w:rsidR="008962FF">
        <w:rPr>
          <w:rFonts w:ascii="Arial" w:hAnsi="Arial" w:cs="Arial"/>
          <w:sz w:val="22"/>
        </w:rPr>
        <w:t>the following</w:t>
      </w:r>
      <w:r w:rsidR="00CF7CCC" w:rsidRPr="00CF7CCC">
        <w:rPr>
          <w:rFonts w:ascii="Arial" w:hAnsi="Arial" w:cs="Arial"/>
          <w:sz w:val="22"/>
        </w:rPr>
        <w:t xml:space="preserve"> account activation steps</w:t>
      </w:r>
      <w:r w:rsidR="008962FF">
        <w:rPr>
          <w:rFonts w:ascii="Arial" w:hAnsi="Arial" w:cs="Arial"/>
          <w:sz w:val="22"/>
        </w:rPr>
        <w:t xml:space="preserve">. </w:t>
      </w:r>
      <w:r w:rsidR="008962FF" w:rsidRPr="00CF7CCC">
        <w:rPr>
          <w:rFonts w:ascii="Arial" w:hAnsi="Arial" w:cs="Arial"/>
          <w:sz w:val="22"/>
        </w:rPr>
        <w:t xml:space="preserve">The account activation process only needs to be completed once. </w:t>
      </w:r>
      <w:r w:rsidR="008962FF">
        <w:rPr>
          <w:rFonts w:ascii="Arial" w:hAnsi="Arial" w:cs="Arial"/>
          <w:sz w:val="22"/>
        </w:rPr>
        <w:t>As</w:t>
      </w:r>
      <w:r w:rsidR="008962FF" w:rsidRPr="00CF7CCC">
        <w:rPr>
          <w:rFonts w:ascii="Arial" w:hAnsi="Arial" w:cs="Arial"/>
          <w:sz w:val="22"/>
        </w:rPr>
        <w:t xml:space="preserve"> a returning user, you will only need to complete steps </w:t>
      </w:r>
      <w:r w:rsidR="008962FF" w:rsidRPr="00086FB2">
        <w:rPr>
          <w:rFonts w:ascii="Arial" w:hAnsi="Arial" w:cs="Arial"/>
          <w:b/>
          <w:sz w:val="22"/>
        </w:rPr>
        <w:t>2, 3</w:t>
      </w:r>
      <w:r w:rsidR="00167A01" w:rsidRPr="00086FB2">
        <w:rPr>
          <w:rFonts w:ascii="Arial" w:hAnsi="Arial" w:cs="Arial"/>
          <w:b/>
          <w:sz w:val="22"/>
        </w:rPr>
        <w:t>, 4</w:t>
      </w:r>
      <w:r w:rsidR="008962FF" w:rsidRPr="00086FB2">
        <w:rPr>
          <w:rFonts w:ascii="Arial" w:hAnsi="Arial" w:cs="Arial"/>
          <w:b/>
          <w:sz w:val="22"/>
        </w:rPr>
        <w:t xml:space="preserve"> </w:t>
      </w:r>
      <w:r w:rsidR="008962FF" w:rsidRPr="00CF7CCC">
        <w:rPr>
          <w:rFonts w:ascii="Arial" w:hAnsi="Arial" w:cs="Arial"/>
          <w:sz w:val="22"/>
        </w:rPr>
        <w:t xml:space="preserve">and </w:t>
      </w:r>
      <w:r w:rsidR="00167A01" w:rsidRPr="00086FB2">
        <w:rPr>
          <w:rFonts w:ascii="Arial" w:hAnsi="Arial" w:cs="Arial"/>
          <w:b/>
          <w:sz w:val="22"/>
        </w:rPr>
        <w:t>5</w:t>
      </w:r>
      <w:r w:rsidR="008962FF" w:rsidRPr="00CF7CCC">
        <w:rPr>
          <w:rFonts w:ascii="Arial" w:hAnsi="Arial" w:cs="Arial"/>
          <w:sz w:val="22"/>
        </w:rPr>
        <w:t>.</w:t>
      </w:r>
    </w:p>
    <w:p w:rsidR="00A3465F" w:rsidRPr="00CF7CCC" w:rsidRDefault="00A3465F" w:rsidP="008962FF">
      <w:pPr>
        <w:spacing w:after="120" w:line="288" w:lineRule="auto"/>
        <w:rPr>
          <w:rFonts w:ascii="Arial" w:hAnsi="Arial" w:cs="Arial"/>
          <w:sz w:val="22"/>
        </w:rPr>
      </w:pPr>
    </w:p>
    <w:p w:rsidR="008962FF" w:rsidRPr="008A4EAB" w:rsidRDefault="008962FF" w:rsidP="007E7356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4" w:name="_Step_1_-"/>
      <w:bookmarkEnd w:id="4"/>
      <w:r w:rsidRPr="008A4EAB">
        <w:rPr>
          <w:rFonts w:ascii="Arial" w:hAnsi="Arial" w:cs="Arial"/>
          <w:sz w:val="26"/>
          <w:szCs w:val="26"/>
        </w:rPr>
        <w:t xml:space="preserve">Step 1 </w:t>
      </w:r>
      <w:r w:rsidR="003B5183" w:rsidRPr="008A4EAB">
        <w:rPr>
          <w:rFonts w:ascii="Arial" w:hAnsi="Arial" w:cs="Arial"/>
          <w:sz w:val="26"/>
          <w:szCs w:val="26"/>
        </w:rPr>
        <w:t>–</w:t>
      </w:r>
      <w:r w:rsidRPr="008A4EAB">
        <w:rPr>
          <w:rFonts w:ascii="Arial" w:hAnsi="Arial" w:cs="Arial"/>
          <w:sz w:val="26"/>
          <w:szCs w:val="26"/>
        </w:rPr>
        <w:t xml:space="preserve"> Request access to the Data Exchange</w:t>
      </w:r>
    </w:p>
    <w:p w:rsidR="00B475E3" w:rsidRDefault="00B475E3" w:rsidP="00780193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first person accessing the </w:t>
      </w:r>
      <w:r w:rsidR="00086786">
        <w:rPr>
          <w:rFonts w:ascii="Arial" w:hAnsi="Arial" w:cs="Arial"/>
          <w:sz w:val="22"/>
        </w:rPr>
        <w:t xml:space="preserve">Data Exchange </w:t>
      </w:r>
      <w:r>
        <w:rPr>
          <w:rFonts w:ascii="Arial" w:hAnsi="Arial" w:cs="Arial"/>
          <w:sz w:val="22"/>
        </w:rPr>
        <w:t xml:space="preserve">on behalf of an organisation </w:t>
      </w:r>
      <w:r w:rsidR="00D03812">
        <w:rPr>
          <w:rFonts w:ascii="Arial" w:hAnsi="Arial" w:cs="Arial"/>
          <w:sz w:val="22"/>
        </w:rPr>
        <w:t xml:space="preserve">must </w:t>
      </w:r>
      <w:r>
        <w:rPr>
          <w:rFonts w:ascii="Arial" w:hAnsi="Arial" w:cs="Arial"/>
          <w:sz w:val="22"/>
        </w:rPr>
        <w:t>c</w:t>
      </w:r>
      <w:r w:rsidR="00086786">
        <w:rPr>
          <w:rFonts w:ascii="Arial" w:hAnsi="Arial" w:cs="Arial"/>
          <w:sz w:val="22"/>
        </w:rPr>
        <w:t xml:space="preserve">omplete </w:t>
      </w:r>
      <w:r w:rsidR="008962FF">
        <w:rPr>
          <w:rFonts w:ascii="Arial" w:hAnsi="Arial" w:cs="Arial"/>
          <w:sz w:val="22"/>
        </w:rPr>
        <w:t xml:space="preserve">a </w:t>
      </w:r>
      <w:hyperlink r:id="rId12" w:history="1">
        <w:r w:rsidR="00FA2E6B" w:rsidRPr="00FA2E6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8962FF">
        <w:rPr>
          <w:rStyle w:val="CommentReference"/>
        </w:rPr>
        <w:t xml:space="preserve"> </w:t>
      </w:r>
      <w:r w:rsidR="008962FF" w:rsidRPr="008A4EAB">
        <w:rPr>
          <w:rFonts w:ascii="Arial" w:hAnsi="Arial" w:cs="Arial"/>
          <w:sz w:val="22"/>
        </w:rPr>
        <w:t xml:space="preserve">and submit it to the </w:t>
      </w:r>
      <w:hyperlink r:id="rId13" w:history="1">
        <w:r w:rsidR="008962FF" w:rsidRPr="008962FF">
          <w:rPr>
            <w:rStyle w:val="Hyperlink"/>
            <w:rFonts w:ascii="Arial" w:hAnsi="Arial" w:cs="Arial"/>
            <w:sz w:val="22"/>
          </w:rPr>
          <w:t xml:space="preserve">Data Exchange </w:t>
        </w:r>
        <w:r w:rsidR="008962FF" w:rsidRPr="008A4EAB">
          <w:rPr>
            <w:rStyle w:val="Hyperlink"/>
            <w:rFonts w:ascii="Arial" w:hAnsi="Arial" w:cs="Arial"/>
            <w:sz w:val="22"/>
          </w:rPr>
          <w:t>Helpdesk</w:t>
        </w:r>
      </w:hyperlink>
      <w:r w:rsidR="0008678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before they can </w:t>
      </w:r>
      <w:r w:rsidR="009F2B85">
        <w:rPr>
          <w:rFonts w:ascii="Arial" w:hAnsi="Arial" w:cs="Arial"/>
          <w:sz w:val="22"/>
        </w:rPr>
        <w:t xml:space="preserve">access </w:t>
      </w:r>
      <w:r w:rsidR="00086786">
        <w:rPr>
          <w:rFonts w:ascii="Arial" w:hAnsi="Arial" w:cs="Arial"/>
          <w:sz w:val="22"/>
        </w:rPr>
        <w:t>t</w:t>
      </w:r>
      <w:r w:rsidR="009F2B85">
        <w:rPr>
          <w:rFonts w:ascii="Arial" w:hAnsi="Arial" w:cs="Arial"/>
          <w:sz w:val="22"/>
        </w:rPr>
        <w:t xml:space="preserve">he Data Exchange </w:t>
      </w:r>
      <w:r w:rsidR="005B53C4">
        <w:rPr>
          <w:rFonts w:ascii="Arial" w:hAnsi="Arial" w:cs="Arial"/>
          <w:sz w:val="22"/>
        </w:rPr>
        <w:t>web-based p</w:t>
      </w:r>
      <w:r w:rsidR="009F2B85">
        <w:rPr>
          <w:rFonts w:ascii="Arial" w:hAnsi="Arial" w:cs="Arial"/>
          <w:sz w:val="22"/>
        </w:rPr>
        <w:t xml:space="preserve">ortal. </w:t>
      </w:r>
      <w:bookmarkStart w:id="5" w:name="_Step_1_–"/>
      <w:bookmarkEnd w:id="5"/>
      <w:r w:rsidR="00086786">
        <w:rPr>
          <w:rFonts w:ascii="Arial" w:hAnsi="Arial" w:cs="Arial"/>
          <w:sz w:val="22"/>
        </w:rPr>
        <w:t xml:space="preserve">Organisation Administrators are then able to set up other staff in the </w:t>
      </w:r>
      <w:r w:rsidR="00D03812">
        <w:rPr>
          <w:rFonts w:ascii="Arial" w:hAnsi="Arial" w:cs="Arial"/>
          <w:sz w:val="22"/>
        </w:rPr>
        <w:t>D</w:t>
      </w:r>
      <w:r w:rsidR="00086786">
        <w:rPr>
          <w:rFonts w:ascii="Arial" w:hAnsi="Arial" w:cs="Arial"/>
          <w:sz w:val="22"/>
        </w:rPr>
        <w:t>ata Exchange as new users.</w:t>
      </w:r>
      <w:bookmarkStart w:id="6" w:name="_Step_2_–_1"/>
      <w:bookmarkEnd w:id="6"/>
    </w:p>
    <w:p w:rsidR="00EC2E10" w:rsidRPr="00EC2E10" w:rsidRDefault="00EC2E10" w:rsidP="00EC2E10">
      <w:pPr>
        <w:rPr>
          <w:rFonts w:ascii="Arial" w:hAnsi="Arial" w:cs="Arial"/>
          <w:szCs w:val="26"/>
        </w:rPr>
      </w:pPr>
    </w:p>
    <w:p w:rsidR="00A62FAE" w:rsidRPr="008A4EAB" w:rsidRDefault="00A62FAE" w:rsidP="007E7356">
      <w:pPr>
        <w:pStyle w:val="Heading1"/>
        <w:spacing w:before="120" w:after="120" w:line="288" w:lineRule="auto"/>
        <w:rPr>
          <w:rFonts w:ascii="Arial" w:hAnsi="Arial" w:cs="Arial"/>
          <w:b w:val="0"/>
          <w:sz w:val="26"/>
          <w:szCs w:val="26"/>
        </w:rPr>
      </w:pPr>
      <w:r w:rsidRPr="008A4EAB">
        <w:rPr>
          <w:rFonts w:ascii="Arial" w:hAnsi="Arial" w:cs="Arial"/>
          <w:sz w:val="26"/>
          <w:szCs w:val="26"/>
        </w:rPr>
        <w:t xml:space="preserve">Step </w:t>
      </w:r>
      <w:r w:rsidR="008962FF" w:rsidRPr="008A4EAB">
        <w:rPr>
          <w:rFonts w:ascii="Arial" w:hAnsi="Arial" w:cs="Arial"/>
          <w:sz w:val="26"/>
          <w:szCs w:val="26"/>
        </w:rPr>
        <w:t>2</w:t>
      </w:r>
      <w:r w:rsidRPr="008A4EAB">
        <w:rPr>
          <w:rFonts w:ascii="Arial" w:hAnsi="Arial" w:cs="Arial"/>
          <w:sz w:val="26"/>
          <w:szCs w:val="26"/>
        </w:rPr>
        <w:t xml:space="preserve"> </w:t>
      </w:r>
      <w:r w:rsidR="0026317B" w:rsidRPr="008A4EAB">
        <w:rPr>
          <w:rFonts w:ascii="Arial" w:hAnsi="Arial" w:cs="Arial"/>
          <w:sz w:val="26"/>
          <w:szCs w:val="26"/>
        </w:rPr>
        <w:t xml:space="preserve">– Log in to the Data Exchange </w:t>
      </w:r>
    </w:p>
    <w:p w:rsidR="00A849A2" w:rsidRDefault="00A62FAE" w:rsidP="00A849A2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Select the </w:t>
      </w:r>
      <w:r w:rsidRPr="003019B4">
        <w:rPr>
          <w:rFonts w:ascii="Arial" w:hAnsi="Arial" w:cs="Arial"/>
          <w:b/>
          <w:sz w:val="22"/>
        </w:rPr>
        <w:t>Log In</w:t>
      </w:r>
      <w:r w:rsidRPr="003019B4">
        <w:rPr>
          <w:rFonts w:ascii="Arial" w:hAnsi="Arial" w:cs="Arial"/>
          <w:sz w:val="22"/>
        </w:rPr>
        <w:t xml:space="preserve"> button on the </w:t>
      </w:r>
      <w:hyperlink r:id="rId14" w:history="1">
        <w:r w:rsidRPr="008B7D6A">
          <w:rPr>
            <w:rStyle w:val="Hyperlink"/>
            <w:rFonts w:ascii="Arial" w:hAnsi="Arial" w:cs="Arial"/>
            <w:sz w:val="22"/>
          </w:rPr>
          <w:t>Data Exchange website</w:t>
        </w:r>
      </w:hyperlink>
      <w:r w:rsidRPr="003019B4">
        <w:rPr>
          <w:rFonts w:ascii="Arial" w:hAnsi="Arial" w:cs="Arial"/>
          <w:sz w:val="22"/>
        </w:rPr>
        <w:t xml:space="preserve"> home page.</w:t>
      </w:r>
      <w:r w:rsidR="00CE39C8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1.</w:t>
      </w:r>
    </w:p>
    <w:p w:rsidR="00BC1391" w:rsidRDefault="00A849A2" w:rsidP="007B29D3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>Figure 1 – The Data Exchange home page</w:t>
      </w:r>
    </w:p>
    <w:p w:rsidR="00DF5365" w:rsidRPr="00EC2E10" w:rsidRDefault="00273D5F" w:rsidP="006B2C5D">
      <w:pPr>
        <w:rPr>
          <w:rStyle w:val="Hyperlink"/>
          <w:b/>
        </w:rPr>
      </w:pPr>
      <w:r>
        <w:rPr>
          <w:noProof/>
          <w:lang w:eastAsia="en-AU"/>
        </w:rPr>
        <w:drawing>
          <wp:inline distT="0" distB="0" distL="0" distR="0" wp14:anchorId="3194E70F" wp14:editId="7F210A36">
            <wp:extent cx="6610049" cy="5149850"/>
            <wp:effectExtent l="19050" t="19050" r="19685" b="12700"/>
            <wp:docPr id="1" name="Picture 1" descr="This image shows the Data Exchange website homepage with the Portal login button highlighted" title="Data Exchange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1086" cy="51818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2FAE" w:rsidRPr="00A62FAE">
        <w:rPr>
          <w:rStyle w:val="Hyperlink"/>
          <w:b/>
          <w:color w:val="auto"/>
          <w:sz w:val="16"/>
          <w:u w:val="none"/>
        </w:rPr>
        <w:br/>
      </w:r>
    </w:p>
    <w:p w:rsidR="00B37338" w:rsidRDefault="00B37338" w:rsidP="00C52A95">
      <w:bookmarkStart w:id="7" w:name="_Step_2_–"/>
      <w:bookmarkEnd w:id="7"/>
    </w:p>
    <w:p w:rsidR="00A61BB8" w:rsidRPr="00A61BB8" w:rsidRDefault="00A61BB8" w:rsidP="00A61BB8"/>
    <w:p w:rsidR="00A62FAE" w:rsidRPr="00A62FAE" w:rsidRDefault="00A62FAE" w:rsidP="00C52A95">
      <w:pPr>
        <w:pStyle w:val="Heading1"/>
        <w:keepNext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 w:rsidR="008962FF">
        <w:rPr>
          <w:rFonts w:ascii="Arial" w:hAnsi="Arial" w:cs="Arial"/>
          <w:sz w:val="26"/>
          <w:szCs w:val="26"/>
        </w:rPr>
        <w:t>3</w:t>
      </w:r>
      <w:r w:rsidRPr="00A62FAE">
        <w:rPr>
          <w:rFonts w:ascii="Arial" w:hAnsi="Arial" w:cs="Arial"/>
          <w:sz w:val="26"/>
          <w:szCs w:val="26"/>
        </w:rPr>
        <w:t xml:space="preserve"> </w:t>
      </w:r>
      <w:r w:rsidR="0026317B">
        <w:rPr>
          <w:rFonts w:ascii="Arial" w:hAnsi="Arial" w:cs="Arial"/>
          <w:sz w:val="26"/>
          <w:szCs w:val="26"/>
        </w:rPr>
        <w:t>–</w:t>
      </w:r>
      <w:r w:rsidR="000F6393">
        <w:rPr>
          <w:rFonts w:ascii="Arial" w:hAnsi="Arial" w:cs="Arial"/>
          <w:sz w:val="26"/>
          <w:szCs w:val="26"/>
        </w:rPr>
        <w:t>Digital Identity</w:t>
      </w:r>
      <w:r w:rsidR="00030432">
        <w:rPr>
          <w:rFonts w:ascii="Arial" w:hAnsi="Arial" w:cs="Arial"/>
          <w:sz w:val="26"/>
          <w:szCs w:val="26"/>
        </w:rPr>
        <w:t xml:space="preserve"> </w:t>
      </w:r>
      <w:r w:rsidR="008962FF">
        <w:rPr>
          <w:rFonts w:ascii="Arial" w:hAnsi="Arial" w:cs="Arial"/>
          <w:sz w:val="26"/>
          <w:szCs w:val="26"/>
        </w:rPr>
        <w:t>L</w:t>
      </w:r>
      <w:r w:rsidR="0026317B">
        <w:rPr>
          <w:rFonts w:ascii="Arial" w:hAnsi="Arial" w:cs="Arial"/>
          <w:sz w:val="26"/>
          <w:szCs w:val="26"/>
        </w:rPr>
        <w:t>ogin screen</w:t>
      </w:r>
    </w:p>
    <w:p w:rsidR="00A849A2" w:rsidRDefault="0026317B" w:rsidP="00A849A2">
      <w:pPr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="000F6393">
        <w:rPr>
          <w:rFonts w:ascii="Arial" w:hAnsi="Arial" w:cs="Arial"/>
          <w:sz w:val="22"/>
        </w:rPr>
        <w:t>Dig</w:t>
      </w:r>
      <w:r w:rsidR="00F71167">
        <w:rPr>
          <w:rFonts w:ascii="Arial" w:hAnsi="Arial" w:cs="Arial"/>
          <w:sz w:val="22"/>
        </w:rPr>
        <w:t>i</w:t>
      </w:r>
      <w:r w:rsidR="000F6393">
        <w:rPr>
          <w:rFonts w:ascii="Arial" w:hAnsi="Arial" w:cs="Arial"/>
          <w:sz w:val="22"/>
        </w:rPr>
        <w:t>tal Identity</w:t>
      </w:r>
      <w:r w:rsidR="000F6393" w:rsidRPr="0026317B">
        <w:rPr>
          <w:rFonts w:ascii="Arial" w:hAnsi="Arial" w:cs="Arial"/>
          <w:sz w:val="22"/>
        </w:rPr>
        <w:t xml:space="preserve"> </w:t>
      </w:r>
      <w:r w:rsidRPr="0026317B">
        <w:rPr>
          <w:rFonts w:ascii="Arial" w:hAnsi="Arial" w:cs="Arial"/>
          <w:b/>
          <w:sz w:val="22"/>
        </w:rPr>
        <w:t>Login</w:t>
      </w:r>
      <w:r w:rsidRPr="0026317B">
        <w:rPr>
          <w:rFonts w:ascii="Arial" w:hAnsi="Arial" w:cs="Arial"/>
          <w:sz w:val="22"/>
        </w:rPr>
        <w:t xml:space="preserve"> screen will display.</w:t>
      </w:r>
      <w:r w:rsidR="00105C1F">
        <w:rPr>
          <w:rFonts w:ascii="Arial" w:hAnsi="Arial" w:cs="Arial"/>
          <w:sz w:val="22"/>
        </w:rPr>
        <w:t xml:space="preserve"> S</w:t>
      </w:r>
      <w:r w:rsidR="00105C1F" w:rsidRPr="003019B4">
        <w:rPr>
          <w:rFonts w:ascii="Arial" w:hAnsi="Arial" w:cs="Arial"/>
          <w:sz w:val="22"/>
        </w:rPr>
        <w:t xml:space="preserve">elect </w:t>
      </w:r>
      <w:r w:rsidR="000F6393">
        <w:rPr>
          <w:rFonts w:ascii="Arial" w:hAnsi="Arial" w:cs="Arial"/>
          <w:b/>
          <w:sz w:val="22"/>
        </w:rPr>
        <w:t>Digital Identity</w:t>
      </w:r>
      <w:r w:rsidR="00105C1F" w:rsidRPr="003019B4">
        <w:rPr>
          <w:rFonts w:ascii="Arial" w:hAnsi="Arial" w:cs="Arial"/>
          <w:b/>
          <w:sz w:val="22"/>
        </w:rPr>
        <w:t>.</w:t>
      </w:r>
      <w:r w:rsidR="008962FF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2.</w:t>
      </w:r>
    </w:p>
    <w:p w:rsidR="00A62FAE" w:rsidRPr="00CF7CCC" w:rsidRDefault="00A849A2" w:rsidP="007B29D3">
      <w:pPr>
        <w:spacing w:after="0" w:line="288" w:lineRule="auto"/>
        <w:rPr>
          <w:rFonts w:ascii="Arial" w:hAnsi="Arial" w:cs="Arial"/>
          <w:sz w:val="16"/>
          <w:szCs w:val="16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Figure 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2 - </w:t>
      </w:r>
      <w:r w:rsidR="00A61BB8">
        <w:rPr>
          <w:rFonts w:ascii="Arial" w:hAnsi="Arial" w:cs="Arial"/>
          <w:b/>
          <w:sz w:val="16"/>
          <w:szCs w:val="16"/>
        </w:rPr>
        <w:t>Digital Identity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 Login screen</w:t>
      </w:r>
    </w:p>
    <w:p w:rsidR="000F6393" w:rsidRDefault="00183835" w:rsidP="00915971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47189C5" wp14:editId="72BF37E2">
            <wp:extent cx="2819048" cy="3314286"/>
            <wp:effectExtent l="19050" t="19050" r="19685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33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33F" w:rsidRDefault="00D2233F" w:rsidP="00D2233F">
      <w:pPr>
        <w:spacing w:after="0" w:line="288" w:lineRule="auto"/>
        <w:rPr>
          <w:rFonts w:ascii="Arial" w:hAnsi="Arial" w:cs="Arial"/>
          <w:sz w:val="22"/>
        </w:rPr>
      </w:pPr>
    </w:p>
    <w:p w:rsidR="00A849A2" w:rsidRDefault="000F6393" w:rsidP="00A849A2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 will be redirected to the ‘Select your identity provider’ webpage where you can choose the myGovID Digital Identity option.</w:t>
      </w:r>
      <w:r w:rsidR="00A849A2" w:rsidRPr="00A849A2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3</w:t>
      </w:r>
      <w:r w:rsidR="00A849A2">
        <w:rPr>
          <w:rFonts w:ascii="Arial" w:hAnsi="Arial" w:cs="Arial"/>
          <w:sz w:val="22"/>
        </w:rPr>
        <w:t>.</w:t>
      </w:r>
    </w:p>
    <w:p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3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selection screen</w:t>
      </w:r>
    </w:p>
    <w:p w:rsidR="00A61BB8" w:rsidRDefault="00183835" w:rsidP="00915971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3996618" wp14:editId="4EEE6F53">
            <wp:extent cx="4219048" cy="3247619"/>
            <wp:effectExtent l="19050" t="19050" r="1016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32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15971">
        <w:rPr>
          <w:rFonts w:ascii="Arial" w:hAnsi="Arial" w:cs="Arial"/>
          <w:sz w:val="22"/>
        </w:rPr>
        <w:tab/>
      </w:r>
      <w:r w:rsidR="00915971">
        <w:rPr>
          <w:rFonts w:ascii="Arial" w:hAnsi="Arial" w:cs="Arial"/>
          <w:sz w:val="22"/>
        </w:rPr>
        <w:tab/>
      </w:r>
    </w:p>
    <w:p w:rsidR="00A61BB8" w:rsidRDefault="00A61BB8" w:rsidP="00C52A95">
      <w:bookmarkStart w:id="8" w:name="_Step_3_–"/>
      <w:bookmarkEnd w:id="8"/>
    </w:p>
    <w:p w:rsidR="00A61BB8" w:rsidRDefault="00A61BB8" w:rsidP="00C52A95"/>
    <w:p w:rsidR="00A61BB8" w:rsidRDefault="00A61BB8" w:rsidP="00C52A95"/>
    <w:p w:rsidR="00A61BB8" w:rsidRDefault="00A61BB8" w:rsidP="00C52A95"/>
    <w:p w:rsidR="00B3247A" w:rsidRDefault="00B3247A" w:rsidP="00035F11">
      <w:pPr>
        <w:pStyle w:val="Heading1"/>
        <w:keepNext/>
        <w:pageBreakBefore/>
        <w:spacing w:before="120" w:after="120" w:line="288" w:lineRule="auto"/>
        <w:rPr>
          <w:rFonts w:ascii="Arial" w:hAnsi="Arial" w:cs="Arial"/>
          <w:b w:val="0"/>
          <w:bCs w:val="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S</w:t>
      </w:r>
      <w:r w:rsidR="001F256C">
        <w:rPr>
          <w:rFonts w:ascii="Arial" w:hAnsi="Arial" w:cs="Arial"/>
          <w:sz w:val="26"/>
          <w:szCs w:val="26"/>
        </w:rPr>
        <w:t>tep 4</w:t>
      </w:r>
      <w:r>
        <w:rPr>
          <w:rFonts w:ascii="Arial" w:hAnsi="Arial" w:cs="Arial"/>
          <w:sz w:val="26"/>
          <w:szCs w:val="26"/>
        </w:rPr>
        <w:t xml:space="preserve"> – Login for first time</w:t>
      </w:r>
    </w:p>
    <w:p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The first time you do this process you will need to enter your email address and a code. </w:t>
      </w:r>
    </w:p>
    <w:p w:rsidR="006B1896" w:rsidRPr="00287642" w:rsidRDefault="006B1896" w:rsidP="006B1896">
      <w:pPr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follow the link to download the myGovID app from this page or if you have already done this step, enter your </w:t>
      </w:r>
      <w:r w:rsidR="00105C1F">
        <w:rPr>
          <w:rFonts w:ascii="Arial" w:hAnsi="Arial" w:cs="Arial"/>
          <w:sz w:val="22"/>
        </w:rPr>
        <w:t xml:space="preserve">myGovID </w:t>
      </w:r>
      <w:r w:rsidRPr="00287642">
        <w:rPr>
          <w:rFonts w:ascii="Arial" w:hAnsi="Arial" w:cs="Arial"/>
          <w:sz w:val="22"/>
        </w:rPr>
        <w:t xml:space="preserve">email address. </w:t>
      </w:r>
    </w:p>
    <w:p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also click the </w:t>
      </w:r>
      <w:r w:rsidR="00522A43">
        <w:rPr>
          <w:rFonts w:ascii="Arial" w:hAnsi="Arial" w:cs="Arial"/>
          <w:sz w:val="22"/>
        </w:rPr>
        <w:t>‘</w:t>
      </w:r>
      <w:r w:rsidRPr="00287642">
        <w:rPr>
          <w:rFonts w:ascii="Arial" w:hAnsi="Arial" w:cs="Arial"/>
          <w:sz w:val="22"/>
        </w:rPr>
        <w:t>remember me</w:t>
      </w:r>
      <w:r w:rsidR="00522A43">
        <w:rPr>
          <w:rFonts w:ascii="Arial" w:hAnsi="Arial" w:cs="Arial"/>
          <w:sz w:val="22"/>
        </w:rPr>
        <w:t>’</w:t>
      </w:r>
      <w:r w:rsidRPr="00287642">
        <w:rPr>
          <w:rFonts w:ascii="Arial" w:hAnsi="Arial" w:cs="Arial"/>
          <w:sz w:val="22"/>
        </w:rPr>
        <w:t xml:space="preserve"> option if you are using a computer that you often use.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4</w:t>
      </w:r>
      <w:r w:rsidR="00A849A2">
        <w:rPr>
          <w:rFonts w:ascii="Arial" w:hAnsi="Arial" w:cs="Arial"/>
          <w:sz w:val="22"/>
        </w:rPr>
        <w:t>.</w:t>
      </w:r>
    </w:p>
    <w:p w:rsidR="00B3247A" w:rsidRDefault="00A61BB8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26"/>
          <w:szCs w:val="2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4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email address entry screen</w:t>
      </w:r>
      <w:r w:rsidR="00287642">
        <w:rPr>
          <w:noProof/>
          <w:lang w:eastAsia="en-AU"/>
        </w:rPr>
        <w:drawing>
          <wp:inline distT="0" distB="0" distL="0" distR="0" wp14:anchorId="3F7CAB1A" wp14:editId="5E8E2CA1">
            <wp:extent cx="4127500" cy="3297730"/>
            <wp:effectExtent l="19050" t="19050" r="25400" b="17145"/>
            <wp:docPr id="5" name="Picture 5" descr="This shows the myGovID login page, with instructions how to get the myGovID app." title="myGovID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9294" cy="3355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256C" w:rsidRDefault="001F256C" w:rsidP="001F256C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9" w:name="_Step_5_–_1"/>
      <w:bookmarkEnd w:id="9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5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– </w:t>
      </w:r>
      <w:r w:rsidR="00787D6E">
        <w:rPr>
          <w:rFonts w:ascii="Arial" w:hAnsi="Arial" w:cs="Arial"/>
          <w:sz w:val="26"/>
          <w:szCs w:val="26"/>
        </w:rPr>
        <w:t xml:space="preserve">Accept the </w:t>
      </w:r>
      <w:r>
        <w:rPr>
          <w:rFonts w:ascii="Arial" w:hAnsi="Arial" w:cs="Arial"/>
          <w:sz w:val="26"/>
          <w:szCs w:val="26"/>
        </w:rPr>
        <w:t>code</w:t>
      </w:r>
    </w:p>
    <w:p w:rsidR="006B1896" w:rsidRPr="006B1896" w:rsidRDefault="006B1896" w:rsidP="006B1896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A code will appear on your phone and computer – if the codes match, accept the code on your phone. </w:t>
      </w:r>
    </w:p>
    <w:p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Remember, the code only lasts for 60 seconds.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5</w:t>
      </w:r>
      <w:r w:rsidR="00A849A2">
        <w:rPr>
          <w:rFonts w:ascii="Arial" w:hAnsi="Arial" w:cs="Arial"/>
          <w:sz w:val="22"/>
        </w:rPr>
        <w:t>.</w:t>
      </w:r>
    </w:p>
    <w:p w:rsidR="006B1896" w:rsidRPr="006B2C5D" w:rsidRDefault="00A61BB8" w:rsidP="00A61BB8">
      <w:pPr>
        <w:spacing w:before="0" w:after="0" w:line="288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5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myGovID code verification screen</w:t>
      </w:r>
    </w:p>
    <w:p w:rsidR="001F256C" w:rsidRDefault="00787D6E">
      <w:pPr>
        <w:suppressAutoHyphens w:val="0"/>
        <w:spacing w:before="0" w:after="200" w:line="276" w:lineRule="auto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C194A56" wp14:editId="47502C33">
            <wp:extent cx="4140000" cy="2720571"/>
            <wp:effectExtent l="19050" t="19050" r="13335" b="22860"/>
            <wp:docPr id="10" name="Picture 10" descr="This screenshot shows the temporary access code displayed on the myGovID browser" title="myGovId browser cod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20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7D6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4531891" wp14:editId="2BD6B01E">
            <wp:extent cx="1237499" cy="2700000"/>
            <wp:effectExtent l="19050" t="19050" r="20320" b="24765"/>
            <wp:docPr id="9" name="Picture 9" descr="This screenshot shows the temporary access code displayed on the myGovID app." title="myGovID app cod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7499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1D04" w:rsidRDefault="005B1D04" w:rsidP="00C52A95"/>
    <w:p w:rsidR="00A61BB8" w:rsidRDefault="00A61BB8" w:rsidP="00C52A95"/>
    <w:p w:rsidR="005B1D04" w:rsidRPr="005B1D04" w:rsidRDefault="005B1D04" w:rsidP="007259D3">
      <w:pPr>
        <w:pStyle w:val="Heading1"/>
      </w:pPr>
      <w:bookmarkStart w:id="10" w:name="_Step_6_–_2"/>
      <w:bookmarkEnd w:id="10"/>
      <w:r w:rsidRPr="005B1D04">
        <w:lastRenderedPageBreak/>
        <w:t xml:space="preserve">Step </w:t>
      </w:r>
      <w:r>
        <w:t>6</w:t>
      </w:r>
      <w:r w:rsidRPr="005B1D04">
        <w:t xml:space="preserve"> – </w:t>
      </w:r>
      <w:r>
        <w:t>Provide consent</w:t>
      </w:r>
    </w:p>
    <w:p w:rsidR="00A849A2" w:rsidRDefault="005B1D04" w:rsidP="00A849A2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Provide consent screen will appear</w:t>
      </w:r>
      <w:r w:rsidRPr="005B1D04">
        <w:rPr>
          <w:rFonts w:ascii="Arial" w:hAnsi="Arial" w:cs="Arial"/>
          <w:sz w:val="22"/>
        </w:rPr>
        <w:t xml:space="preserve">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6</w:t>
      </w:r>
      <w:r w:rsidR="00A849A2">
        <w:rPr>
          <w:rFonts w:ascii="Arial" w:hAnsi="Arial" w:cs="Arial"/>
          <w:sz w:val="22"/>
        </w:rPr>
        <w:t>.</w:t>
      </w:r>
    </w:p>
    <w:p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6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Consent to share details with DSS screen</w:t>
      </w:r>
    </w:p>
    <w:p w:rsidR="00A61BB8" w:rsidRPr="00183835" w:rsidRDefault="00183835">
      <w:pPr>
        <w:suppressAutoHyphens w:val="0"/>
        <w:spacing w:before="0" w:after="200" w:line="276" w:lineRule="auto"/>
        <w:rPr>
          <w:rFonts w:ascii="Arial" w:eastAsiaTheme="majorEastAsia" w:hAnsi="Arial" w:cs="Arial"/>
          <w:bCs/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115AF92B" wp14:editId="6A159F0A">
            <wp:extent cx="3223033" cy="3827218"/>
            <wp:effectExtent l="19050" t="19050" r="15875" b="209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9581" cy="384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1" w:name="_Step_7_–_1"/>
      <w:bookmarkEnd w:id="11"/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7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Request activation code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 xml:space="preserve">Request activation code for </w:t>
      </w:r>
      <w:r>
        <w:rPr>
          <w:rFonts w:ascii="Arial" w:hAnsi="Arial" w:cs="Arial"/>
          <w:b/>
          <w:sz w:val="22"/>
        </w:rPr>
        <w:t>the</w:t>
      </w:r>
      <w:r w:rsidRPr="0026317B">
        <w:rPr>
          <w:rFonts w:ascii="Arial" w:hAnsi="Arial" w:cs="Arial"/>
          <w:b/>
          <w:sz w:val="22"/>
        </w:rPr>
        <w:t xml:space="preserve"> Data Exchange</w:t>
      </w:r>
      <w:r w:rsidRPr="0026317B">
        <w:rPr>
          <w:rFonts w:ascii="Arial" w:hAnsi="Arial" w:cs="Arial"/>
          <w:sz w:val="22"/>
        </w:rPr>
        <w:t xml:space="preserve"> will display.</w:t>
      </w:r>
      <w:r>
        <w:rPr>
          <w:rFonts w:ascii="Arial" w:hAnsi="Arial" w:cs="Arial"/>
          <w:sz w:val="22"/>
        </w:rPr>
        <w:t xml:space="preserve"> Refer to Figure 7.</w:t>
      </w:r>
    </w:p>
    <w:p w:rsidR="00112657" w:rsidRPr="00CF7CCC" w:rsidRDefault="00112657" w:rsidP="00112657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7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- Request activation code for Data Exchange screen</w:t>
      </w:r>
    </w:p>
    <w:p w:rsidR="00112657" w:rsidRDefault="00112657" w:rsidP="00112657">
      <w:pPr>
        <w:spacing w:before="0" w:after="120" w:line="288" w:lineRule="auto"/>
      </w:pPr>
      <w:r w:rsidRPr="006B1896">
        <w:rPr>
          <w:noProof/>
          <w:lang w:eastAsia="en-AU"/>
        </w:rPr>
        <w:drawing>
          <wp:inline distT="0" distB="0" distL="0" distR="0" wp14:anchorId="2B3FEF07" wp14:editId="4EC1A90C">
            <wp:extent cx="4105556" cy="3384550"/>
            <wp:effectExtent l="19050" t="19050" r="28575" b="25400"/>
            <wp:docPr id="2" name="Picture 1" descr="This screenshot shows the Request activiation code for Data Exchange screen with the email address field" title="Request activiation code for Data Exchang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333" cy="339673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Pr="003019B4" w:rsidRDefault="00112657" w:rsidP="00112657">
      <w:pPr>
        <w:spacing w:after="120" w:line="288" w:lineRule="auto"/>
        <w:rPr>
          <w:rFonts w:ascii="Arial" w:hAnsi="Arial" w:cs="Arial"/>
          <w:b/>
          <w:sz w:val="22"/>
        </w:rPr>
      </w:pPr>
      <w:r w:rsidRPr="003019B4">
        <w:rPr>
          <w:rFonts w:ascii="Arial" w:hAnsi="Arial" w:cs="Arial"/>
          <w:sz w:val="22"/>
        </w:rPr>
        <w:t xml:space="preserve">Type in your email address that </w:t>
      </w:r>
      <w:r w:rsidRPr="004F0509">
        <w:rPr>
          <w:rFonts w:ascii="Arial" w:hAnsi="Arial" w:cs="Arial"/>
          <w:b/>
          <w:sz w:val="22"/>
        </w:rPr>
        <w:t>matches</w:t>
      </w:r>
      <w:r>
        <w:rPr>
          <w:rFonts w:ascii="Arial" w:hAnsi="Arial" w:cs="Arial"/>
          <w:sz w:val="22"/>
        </w:rPr>
        <w:t xml:space="preserve"> your Data Exchange User Account and s</w:t>
      </w:r>
      <w:r w:rsidRPr="003019B4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Continue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You will be sent an email containing your activation code. </w:t>
      </w:r>
    </w:p>
    <w:p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2" w:name="_Step_8_–"/>
      <w:bookmarkEnd w:id="12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8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Confirm activation code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>Confirm activation code for Data Exchange</w:t>
      </w:r>
      <w:r>
        <w:rPr>
          <w:rFonts w:ascii="Arial" w:hAnsi="Arial" w:cs="Arial"/>
          <w:sz w:val="22"/>
        </w:rPr>
        <w:t xml:space="preserve"> screen will display. Refer to Figure 8.</w:t>
      </w:r>
    </w:p>
    <w:p w:rsidR="00112657" w:rsidRPr="004D08D8" w:rsidRDefault="00112657" w:rsidP="00B31BC9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8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076F53">
        <w:rPr>
          <w:rFonts w:ascii="Arial" w:hAnsi="Arial" w:cs="Arial"/>
          <w:b/>
          <w:sz w:val="16"/>
          <w:szCs w:val="16"/>
        </w:rPr>
        <w:t>Confirm activation code screen</w:t>
      </w:r>
    </w:p>
    <w:p w:rsidR="00112657" w:rsidRDefault="00112657" w:rsidP="00112657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D66AA0A" wp14:editId="16963B9E">
            <wp:extent cx="4105275" cy="3392595"/>
            <wp:effectExtent l="19050" t="19050" r="9525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8789" cy="3453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Default="00112657" w:rsidP="00112657">
      <w:pPr>
        <w:suppressAutoHyphens w:val="0"/>
        <w:spacing w:before="0" w:after="200" w:line="276" w:lineRule="auto"/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</w:pPr>
      <w:r w:rsidRPr="003019B4">
        <w:rPr>
          <w:rFonts w:ascii="Arial" w:hAnsi="Arial" w:cs="Arial"/>
          <w:sz w:val="22"/>
        </w:rPr>
        <w:t xml:space="preserve">Enter the </w:t>
      </w:r>
      <w:r w:rsidRPr="003019B4">
        <w:rPr>
          <w:rFonts w:ascii="Arial" w:hAnsi="Arial" w:cs="Arial"/>
          <w:b/>
          <w:sz w:val="22"/>
        </w:rPr>
        <w:t>activation code</w:t>
      </w:r>
      <w:r>
        <w:rPr>
          <w:rFonts w:ascii="Arial" w:hAnsi="Arial" w:cs="Arial"/>
          <w:sz w:val="22"/>
        </w:rPr>
        <w:t xml:space="preserve"> contained in the email and s</w:t>
      </w:r>
      <w:r w:rsidRPr="003019B4">
        <w:rPr>
          <w:rFonts w:ascii="Arial" w:hAnsi="Arial" w:cs="Arial"/>
          <w:sz w:val="22"/>
        </w:rPr>
        <w:t xml:space="preserve">elect 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Confirm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:rsidR="00112657" w:rsidRDefault="00112657" w:rsidP="00C52A95"/>
    <w:p w:rsidR="00112657" w:rsidRDefault="00112657" w:rsidP="00C52A95"/>
    <w:p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r w:rsidRPr="00A62FAE">
        <w:rPr>
          <w:rFonts w:ascii="Arial" w:hAnsi="Arial" w:cs="Arial"/>
          <w:sz w:val="26"/>
          <w:szCs w:val="26"/>
        </w:rPr>
        <w:t xml:space="preserve">Step </w:t>
      </w:r>
      <w:r>
        <w:rPr>
          <w:rFonts w:ascii="Arial" w:hAnsi="Arial" w:cs="Arial"/>
          <w:sz w:val="26"/>
          <w:szCs w:val="26"/>
        </w:rPr>
        <w:t>9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Finish screen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When you have confirmed your activation code the </w:t>
      </w:r>
      <w:r w:rsidRPr="00A62FAE">
        <w:rPr>
          <w:rFonts w:ascii="Arial" w:hAnsi="Arial" w:cs="Arial"/>
          <w:b/>
          <w:sz w:val="22"/>
        </w:rPr>
        <w:t>Finish</w:t>
      </w:r>
      <w:r w:rsidRPr="00A62FAE">
        <w:rPr>
          <w:rFonts w:ascii="Arial" w:hAnsi="Arial" w:cs="Arial"/>
          <w:sz w:val="22"/>
        </w:rPr>
        <w:t xml:space="preserve"> screen will display. </w:t>
      </w:r>
      <w:r>
        <w:rPr>
          <w:rFonts w:ascii="Arial" w:hAnsi="Arial" w:cs="Arial"/>
          <w:sz w:val="22"/>
        </w:rPr>
        <w:t>Refer to Figure 5.</w:t>
      </w:r>
    </w:p>
    <w:p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This confirms that you have </w:t>
      </w:r>
      <w:r>
        <w:rPr>
          <w:rFonts w:ascii="Arial" w:hAnsi="Arial" w:cs="Arial"/>
          <w:sz w:val="22"/>
        </w:rPr>
        <w:t xml:space="preserve">successfully </w:t>
      </w:r>
      <w:r w:rsidRPr="00A62FAE">
        <w:rPr>
          <w:rFonts w:ascii="Arial" w:hAnsi="Arial" w:cs="Arial"/>
          <w:sz w:val="22"/>
        </w:rPr>
        <w:t xml:space="preserve">completed the account activation process. </w:t>
      </w:r>
      <w:r>
        <w:rPr>
          <w:rFonts w:ascii="Arial" w:hAnsi="Arial" w:cs="Arial"/>
          <w:sz w:val="22"/>
        </w:rPr>
        <w:t>Select the Go to Data Exchange link to access the portal. Refer to Figure 9.</w:t>
      </w:r>
    </w:p>
    <w:p w:rsidR="00112657" w:rsidRPr="00CF7CCC" w:rsidRDefault="00112657" w:rsidP="00B31BC9">
      <w:pPr>
        <w:spacing w:after="0" w:line="288" w:lineRule="auto"/>
        <w:rPr>
          <w:rFonts w:ascii="Arial" w:hAnsi="Arial" w:cs="Arial"/>
          <w:b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9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Finish screen</w:t>
      </w:r>
    </w:p>
    <w:p w:rsidR="00112657" w:rsidRDefault="00112657" w:rsidP="00112657">
      <w:pPr>
        <w:spacing w:before="0" w:after="120" w:line="288" w:lineRule="auto"/>
      </w:pPr>
      <w:r>
        <w:rPr>
          <w:noProof/>
          <w:lang w:eastAsia="en-AU"/>
        </w:rPr>
        <w:drawing>
          <wp:inline distT="0" distB="0" distL="0" distR="0" wp14:anchorId="6C2E6DEE" wp14:editId="4C3C429D">
            <wp:extent cx="4086225" cy="2429431"/>
            <wp:effectExtent l="19050" t="19050" r="9525" b="28575"/>
            <wp:docPr id="12" name="Picture 12" descr="This image shows the finish page of the account creation sequence" title="Account creation finis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9" cy="24391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31BC9" w:rsidRDefault="00B31BC9" w:rsidP="00C52A95"/>
    <w:p w:rsidR="00B31BC9" w:rsidRDefault="00B31BC9" w:rsidP="00C52A95"/>
    <w:p w:rsidR="00B31BC9" w:rsidRDefault="00B31BC9" w:rsidP="00C52A95"/>
    <w:p w:rsidR="00112657" w:rsidRPr="00A62FAE" w:rsidRDefault="00112657" w:rsidP="00112657">
      <w:pPr>
        <w:pStyle w:val="Heading1"/>
        <w:spacing w:before="120" w:after="120" w:line="288" w:lineRule="auto"/>
        <w:rPr>
          <w:rFonts w:ascii="Arial" w:hAnsi="Arial" w:cs="Arial"/>
          <w:sz w:val="26"/>
          <w:szCs w:val="26"/>
        </w:rPr>
      </w:pPr>
      <w:bookmarkStart w:id="13" w:name="_Step_10_–"/>
      <w:bookmarkStart w:id="14" w:name="_GoBack"/>
      <w:bookmarkEnd w:id="13"/>
      <w:bookmarkEnd w:id="14"/>
      <w:r w:rsidRPr="00A62FAE">
        <w:rPr>
          <w:rFonts w:ascii="Arial" w:hAnsi="Arial" w:cs="Arial"/>
          <w:sz w:val="26"/>
          <w:szCs w:val="26"/>
        </w:rPr>
        <w:lastRenderedPageBreak/>
        <w:t xml:space="preserve">Step </w:t>
      </w:r>
      <w:r>
        <w:rPr>
          <w:rFonts w:ascii="Arial" w:hAnsi="Arial" w:cs="Arial"/>
          <w:sz w:val="26"/>
          <w:szCs w:val="26"/>
        </w:rPr>
        <w:t>10</w:t>
      </w:r>
      <w:r w:rsidRPr="00A62F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– Data Exchange web-based portal home page</w:t>
      </w:r>
    </w:p>
    <w:p w:rsidR="00112657" w:rsidRPr="00CF7CCC" w:rsidRDefault="00112657" w:rsidP="00112657">
      <w:pPr>
        <w:spacing w:after="120" w:line="288" w:lineRule="auto"/>
        <w:rPr>
          <w:rFonts w:ascii="Arial" w:hAnsi="Arial" w:cs="Arial"/>
          <w:b/>
        </w:rPr>
      </w:pPr>
      <w:r w:rsidRPr="00A62FAE">
        <w:rPr>
          <w:rFonts w:ascii="Arial" w:hAnsi="Arial" w:cs="Arial"/>
          <w:sz w:val="22"/>
        </w:rPr>
        <w:t>The Data Exchange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web-based portal</w:t>
      </w:r>
      <w:r w:rsidRPr="00A62FAE">
        <w:rPr>
          <w:rFonts w:ascii="Arial" w:hAnsi="Arial" w:cs="Arial"/>
          <w:b/>
          <w:i/>
          <w:sz w:val="22"/>
        </w:rPr>
        <w:t xml:space="preserve"> </w:t>
      </w:r>
      <w:r w:rsidRPr="00A62FAE">
        <w:rPr>
          <w:rFonts w:ascii="Arial" w:hAnsi="Arial" w:cs="Arial"/>
          <w:b/>
          <w:sz w:val="22"/>
        </w:rPr>
        <w:t>home page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will display and you are ready to start entering data.</w:t>
      </w:r>
      <w:r>
        <w:rPr>
          <w:rFonts w:ascii="Arial" w:hAnsi="Arial" w:cs="Arial"/>
          <w:sz w:val="22"/>
        </w:rPr>
        <w:t xml:space="preserve"> </w:t>
      </w:r>
    </w:p>
    <w:p w:rsidR="00112657" w:rsidRDefault="00112657" w:rsidP="00112657">
      <w:pPr>
        <w:spacing w:before="0" w:after="120" w:line="288" w:lineRule="auto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4D08D8">
        <w:rPr>
          <w:b/>
          <w:noProof/>
          <w:szCs w:val="20"/>
          <w:lang w:eastAsia="en-AU"/>
        </w:rPr>
        <w:drawing>
          <wp:inline distT="0" distB="0" distL="0" distR="0" wp14:anchorId="3ED46451" wp14:editId="751944C0">
            <wp:extent cx="6645910" cy="3002280"/>
            <wp:effectExtent l="19050" t="19050" r="21590" b="26670"/>
            <wp:docPr id="14" name="Picture 2" descr="This screenshot shows the Data Exchange homepage screen" title="Data Exchang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12657" w:rsidRPr="000B79ED" w:rsidRDefault="00112657" w:rsidP="0011265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:rsidR="00112657" w:rsidRDefault="00112657" w:rsidP="00112657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 w:rsidRPr="00D87703">
        <w:rPr>
          <w:rFonts w:ascii="Arial" w:hAnsi="Arial" w:cs="Arial"/>
          <w:sz w:val="22"/>
        </w:rPr>
        <w:t xml:space="preserve">More information on </w:t>
      </w:r>
      <w:r>
        <w:rPr>
          <w:rFonts w:ascii="Arial" w:hAnsi="Arial" w:cs="Arial"/>
          <w:sz w:val="22"/>
        </w:rPr>
        <w:t>the Data Exchange</w:t>
      </w:r>
      <w:r w:rsidRPr="00D87703">
        <w:rPr>
          <w:rFonts w:ascii="Arial" w:hAnsi="Arial" w:cs="Arial"/>
          <w:sz w:val="22"/>
        </w:rPr>
        <w:t xml:space="preserve"> can be found in the </w:t>
      </w:r>
      <w:hyperlink r:id="rId26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 w:rsidRPr="00780193">
        <w:rPr>
          <w:rStyle w:val="Hyperlink"/>
          <w:rFonts w:ascii="Arial" w:hAnsi="Arial" w:cs="Arial"/>
          <w:color w:val="04617B" w:themeColor="accent5"/>
          <w:sz w:val="22"/>
          <w:u w:val="none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r>
        <w:rPr>
          <w:rFonts w:ascii="Arial" w:hAnsi="Arial" w:cs="Arial"/>
          <w:sz w:val="22"/>
        </w:rPr>
        <w:t xml:space="preserve">the </w:t>
      </w:r>
      <w:hyperlink r:id="rId27" w:history="1">
        <w:r w:rsidRPr="00273D5F">
          <w:rPr>
            <w:rStyle w:val="Hyperlink"/>
            <w:rFonts w:ascii="Arial" w:hAnsi="Arial" w:cs="Arial"/>
            <w:sz w:val="22"/>
          </w:rPr>
          <w:t>Training</w:t>
        </w:r>
      </w:hyperlink>
      <w:r>
        <w:rPr>
          <w:rFonts w:ascii="Arial" w:hAnsi="Arial" w:cs="Arial"/>
          <w:sz w:val="22"/>
        </w:rPr>
        <w:t xml:space="preserve"> page</w:t>
      </w:r>
      <w:r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>
        <w:rPr>
          <w:rFonts w:ascii="Arial" w:hAnsi="Arial" w:cs="Arial"/>
          <w:b/>
          <w:sz w:val="22"/>
        </w:rPr>
        <w:t xml:space="preserve"> </w:t>
      </w:r>
    </w:p>
    <w:p w:rsidR="00112657" w:rsidRDefault="00112657" w:rsidP="00112657">
      <w:pPr>
        <w:shd w:val="clear" w:color="auto" w:fill="B8DDE1"/>
        <w:spacing w:line="276" w:lineRule="auto"/>
        <w:jc w:val="center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481EA0">
        <w:rPr>
          <w:rFonts w:ascii="Arial" w:hAnsi="Arial" w:cs="Arial"/>
          <w:sz w:val="22"/>
        </w:rPr>
        <w:t xml:space="preserve">For technical support; contact the Data Exchange Helpdesk by email </w:t>
      </w:r>
      <w:hyperlink r:id="rId28" w:history="1">
        <w:r w:rsidRPr="000D2349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 </w:t>
      </w:r>
      <w:r w:rsidRPr="00481EA0">
        <w:rPr>
          <w:rFonts w:ascii="Arial" w:hAnsi="Arial" w:cs="Arial"/>
          <w:sz w:val="22"/>
          <w:lang w:val="en"/>
        </w:rPr>
        <w:t>between 08.30am - 5.30pm (AEST/AEDT) Monday to Friday.</w:t>
      </w:r>
    </w:p>
    <w:p w:rsidR="002632D1" w:rsidRDefault="002632D1" w:rsidP="00780193">
      <w:pPr>
        <w:shd w:val="clear" w:color="auto" w:fill="B8DDE1"/>
        <w:spacing w:line="276" w:lineRule="auto"/>
        <w:jc w:val="center"/>
        <w:rPr>
          <w:rStyle w:val="BookTitle"/>
          <w:b/>
          <w:i w:val="0"/>
          <w:iCs w:val="0"/>
          <w:smallCaps w:val="0"/>
          <w:spacing w:val="0"/>
          <w:szCs w:val="20"/>
        </w:rPr>
      </w:pPr>
      <w:bookmarkStart w:id="15" w:name="_Step_4_–"/>
      <w:bookmarkStart w:id="16" w:name="_Step_4"/>
      <w:bookmarkStart w:id="17" w:name="_Step_5_–"/>
      <w:bookmarkStart w:id="18" w:name="_Step_6_–_1"/>
      <w:bookmarkStart w:id="19" w:name="_Step_6_–"/>
      <w:bookmarkStart w:id="20" w:name="_Step_7_–"/>
      <w:bookmarkEnd w:id="15"/>
      <w:bookmarkEnd w:id="16"/>
      <w:bookmarkEnd w:id="17"/>
      <w:bookmarkEnd w:id="18"/>
      <w:bookmarkEnd w:id="19"/>
      <w:bookmarkEnd w:id="20"/>
    </w:p>
    <w:sectPr w:rsidR="002632D1" w:rsidSect="00A62FAE"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195" w:rsidRDefault="001B1195" w:rsidP="00C46F4D">
      <w:pPr>
        <w:spacing w:after="0" w:line="240" w:lineRule="auto"/>
      </w:pPr>
      <w:r>
        <w:separator/>
      </w:r>
    </w:p>
  </w:endnote>
  <w:endnote w:type="continuationSeparator" w:id="0">
    <w:p w:rsidR="001B1195" w:rsidRDefault="001B1195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C46F4D" w:rsidRPr="002A15E1" w:rsidRDefault="004854D1" w:rsidP="00C4006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</w:t>
          </w:r>
          <w:r w:rsidR="00BE0EDF">
            <w:rPr>
              <w:rFonts w:ascii="Arial" w:hAnsi="Arial" w:cs="Arial"/>
              <w:sz w:val="18"/>
              <w:szCs w:val="18"/>
            </w:rPr>
            <w:t xml:space="preserve"> - Log in to the Data Exchange web-based portal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915971">
            <w:rPr>
              <w:rFonts w:ascii="Arial" w:hAnsi="Arial" w:cs="Arial"/>
              <w:sz w:val="18"/>
              <w:szCs w:val="18"/>
            </w:rPr>
            <w:t xml:space="preserve"> </w:t>
          </w:r>
          <w:r w:rsidR="00C4006A">
            <w:rPr>
              <w:rFonts w:ascii="Arial" w:hAnsi="Arial" w:cs="Arial"/>
              <w:sz w:val="18"/>
              <w:szCs w:val="18"/>
            </w:rPr>
            <w:t>July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C46F4D" w:rsidRPr="009E5036" w:rsidRDefault="00C46F4D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D47B3D" w:rsidRPr="00D47B3D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7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>
      <w:tc>
        <w:tcPr>
          <w:tcW w:w="4500" w:type="pct"/>
          <w:tcBorders>
            <w:top w:val="single" w:sz="4" w:space="0" w:color="000000" w:themeColor="text1"/>
          </w:tcBorders>
        </w:tcPr>
        <w:p w:rsidR="002A15E1" w:rsidRPr="002A15E1" w:rsidRDefault="00787AFA" w:rsidP="00915971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</w:t>
          </w:r>
          <w:r w:rsidR="00BE0EDF">
            <w:rPr>
              <w:rFonts w:ascii="Arial" w:hAnsi="Arial" w:cs="Arial"/>
              <w:sz w:val="18"/>
              <w:szCs w:val="18"/>
            </w:rPr>
            <w:softHyphen/>
            <w:t xml:space="preserve">- </w:t>
          </w:r>
          <w:r w:rsidR="00BE0EDF" w:rsidRPr="002A15E1">
            <w:rPr>
              <w:rFonts w:ascii="Arial" w:hAnsi="Arial" w:cs="Arial"/>
              <w:sz w:val="18"/>
              <w:szCs w:val="18"/>
            </w:rPr>
            <w:t>Log in to the Data Exchange web-based portal</w:t>
          </w:r>
          <w:r w:rsidR="00681190">
            <w:rPr>
              <w:rFonts w:ascii="Arial" w:hAnsi="Arial" w:cs="Arial"/>
              <w:sz w:val="18"/>
              <w:szCs w:val="18"/>
            </w:rPr>
            <w:t xml:space="preserve">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F3752F">
            <w:rPr>
              <w:rFonts w:ascii="Arial" w:hAnsi="Arial" w:cs="Arial"/>
              <w:sz w:val="18"/>
              <w:szCs w:val="18"/>
            </w:rPr>
            <w:t xml:space="preserve"> </w:t>
          </w:r>
          <w:r w:rsidR="00B37338">
            <w:rPr>
              <w:rFonts w:ascii="Arial" w:hAnsi="Arial" w:cs="Arial"/>
              <w:sz w:val="18"/>
              <w:szCs w:val="18"/>
            </w:rPr>
            <w:t>July</w:t>
          </w:r>
          <w:r w:rsidR="00915971">
            <w:rPr>
              <w:rFonts w:ascii="Arial" w:hAnsi="Arial" w:cs="Arial"/>
              <w:sz w:val="18"/>
              <w:szCs w:val="18"/>
            </w:rPr>
            <w:t xml:space="preserve"> </w:t>
          </w:r>
          <w:r w:rsidR="0072057A">
            <w:rPr>
              <w:rFonts w:ascii="Arial" w:hAnsi="Arial" w:cs="Arial"/>
              <w:sz w:val="18"/>
              <w:szCs w:val="18"/>
            </w:rPr>
            <w:t>20</w:t>
          </w:r>
          <w:r w:rsidR="008C5609">
            <w:rPr>
              <w:rFonts w:ascii="Arial" w:hAnsi="Arial" w:cs="Arial"/>
              <w:sz w:val="18"/>
              <w:szCs w:val="18"/>
            </w:rPr>
            <w:t>2</w:t>
          </w:r>
          <w:r w:rsidR="00B37338">
            <w:rPr>
              <w:rFonts w:ascii="Arial" w:hAnsi="Arial" w:cs="Arial"/>
              <w:sz w:val="18"/>
              <w:szCs w:val="18"/>
            </w:rPr>
            <w:t>2</w:t>
          </w:r>
          <w:r w:rsidR="00BE0EDF">
            <w:rPr>
              <w:rFonts w:ascii="Arial" w:hAnsi="Arial" w:cs="Arial"/>
              <w:sz w:val="18"/>
              <w:szCs w:val="18"/>
            </w:rPr>
            <w:t xml:space="preserve"> 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2A15E1" w:rsidRPr="009E5036" w:rsidRDefault="002A15E1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D47B3D" w:rsidRPr="00D47B3D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195" w:rsidRDefault="001B1195" w:rsidP="00C46F4D">
      <w:pPr>
        <w:spacing w:after="0" w:line="240" w:lineRule="auto"/>
      </w:pPr>
      <w:r>
        <w:separator/>
      </w:r>
    </w:p>
  </w:footnote>
  <w:footnote w:type="continuationSeparator" w:id="0">
    <w:p w:rsidR="001B1195" w:rsidRDefault="001B1195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AFA" w:rsidRDefault="000442BD">
    <w:pPr>
      <w:pStyle w:val="Header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2B4176EA" wp14:editId="097BCAF3">
          <wp:simplePos x="0" y="0"/>
          <wp:positionH relativeFrom="column">
            <wp:posOffset>-457092</wp:posOffset>
          </wp:positionH>
          <wp:positionV relativeFrom="paragraph">
            <wp:posOffset>-447100</wp:posOffset>
          </wp:positionV>
          <wp:extent cx="7611745" cy="922020"/>
          <wp:effectExtent l="0" t="0" r="8255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F7CCC" w:rsidRDefault="00CF7CCC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7D74E7"/>
    <w:multiLevelType w:val="hybridMultilevel"/>
    <w:tmpl w:val="05420304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A13021"/>
    <w:multiLevelType w:val="hybridMultilevel"/>
    <w:tmpl w:val="B1105E6E"/>
    <w:lvl w:ilvl="0" w:tplc="D95425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15985"/>
    <w:rsid w:val="00026468"/>
    <w:rsid w:val="00030432"/>
    <w:rsid w:val="00035F11"/>
    <w:rsid w:val="00041350"/>
    <w:rsid w:val="000442BD"/>
    <w:rsid w:val="0005428C"/>
    <w:rsid w:val="00066F5A"/>
    <w:rsid w:val="00076F53"/>
    <w:rsid w:val="00086786"/>
    <w:rsid w:val="00086FB2"/>
    <w:rsid w:val="00096795"/>
    <w:rsid w:val="000D280B"/>
    <w:rsid w:val="000F6393"/>
    <w:rsid w:val="0010310C"/>
    <w:rsid w:val="00105C1F"/>
    <w:rsid w:val="00112657"/>
    <w:rsid w:val="0013709C"/>
    <w:rsid w:val="00143241"/>
    <w:rsid w:val="0014454D"/>
    <w:rsid w:val="0014687B"/>
    <w:rsid w:val="00152042"/>
    <w:rsid w:val="001625CA"/>
    <w:rsid w:val="00167A01"/>
    <w:rsid w:val="00175235"/>
    <w:rsid w:val="00183835"/>
    <w:rsid w:val="001A1AEE"/>
    <w:rsid w:val="001A44DF"/>
    <w:rsid w:val="001A5B7F"/>
    <w:rsid w:val="001B1195"/>
    <w:rsid w:val="001E630D"/>
    <w:rsid w:val="001F256C"/>
    <w:rsid w:val="002260C9"/>
    <w:rsid w:val="00227FB5"/>
    <w:rsid w:val="00251E0B"/>
    <w:rsid w:val="0026317B"/>
    <w:rsid w:val="002632D1"/>
    <w:rsid w:val="00273D5F"/>
    <w:rsid w:val="00287642"/>
    <w:rsid w:val="002A15E1"/>
    <w:rsid w:val="002B6FA5"/>
    <w:rsid w:val="002D4158"/>
    <w:rsid w:val="002D59A1"/>
    <w:rsid w:val="003019B4"/>
    <w:rsid w:val="003162CD"/>
    <w:rsid w:val="00375845"/>
    <w:rsid w:val="00385F4F"/>
    <w:rsid w:val="00386BB0"/>
    <w:rsid w:val="0039303E"/>
    <w:rsid w:val="003B2BB8"/>
    <w:rsid w:val="003B5183"/>
    <w:rsid w:val="003D34FF"/>
    <w:rsid w:val="003F2770"/>
    <w:rsid w:val="0041199B"/>
    <w:rsid w:val="00412D05"/>
    <w:rsid w:val="004162B8"/>
    <w:rsid w:val="00434A0E"/>
    <w:rsid w:val="00452D9F"/>
    <w:rsid w:val="004562D9"/>
    <w:rsid w:val="00456644"/>
    <w:rsid w:val="00461494"/>
    <w:rsid w:val="00464B10"/>
    <w:rsid w:val="00477BD1"/>
    <w:rsid w:val="00485010"/>
    <w:rsid w:val="004854D1"/>
    <w:rsid w:val="00485CEB"/>
    <w:rsid w:val="00490D9E"/>
    <w:rsid w:val="004A01F9"/>
    <w:rsid w:val="004B54CA"/>
    <w:rsid w:val="004C6CEB"/>
    <w:rsid w:val="004D06CD"/>
    <w:rsid w:val="004D08D8"/>
    <w:rsid w:val="004E11D1"/>
    <w:rsid w:val="004E5CBF"/>
    <w:rsid w:val="004F0509"/>
    <w:rsid w:val="004F7624"/>
    <w:rsid w:val="00511F5E"/>
    <w:rsid w:val="00513840"/>
    <w:rsid w:val="00522A43"/>
    <w:rsid w:val="005618C5"/>
    <w:rsid w:val="00590B02"/>
    <w:rsid w:val="005A101F"/>
    <w:rsid w:val="005B00E9"/>
    <w:rsid w:val="005B1D04"/>
    <w:rsid w:val="005B53C4"/>
    <w:rsid w:val="005C3AA9"/>
    <w:rsid w:val="005C4927"/>
    <w:rsid w:val="005E1B47"/>
    <w:rsid w:val="005F281B"/>
    <w:rsid w:val="0061698D"/>
    <w:rsid w:val="00635453"/>
    <w:rsid w:val="00664E8B"/>
    <w:rsid w:val="00681190"/>
    <w:rsid w:val="00685186"/>
    <w:rsid w:val="006A4CE7"/>
    <w:rsid w:val="006A4F49"/>
    <w:rsid w:val="006B1896"/>
    <w:rsid w:val="006B2C5D"/>
    <w:rsid w:val="006B6F31"/>
    <w:rsid w:val="006D79F4"/>
    <w:rsid w:val="006E0B3E"/>
    <w:rsid w:val="00717DB4"/>
    <w:rsid w:val="0072057A"/>
    <w:rsid w:val="00725003"/>
    <w:rsid w:val="007259D3"/>
    <w:rsid w:val="00743281"/>
    <w:rsid w:val="00750273"/>
    <w:rsid w:val="00780193"/>
    <w:rsid w:val="007821DC"/>
    <w:rsid w:val="00784343"/>
    <w:rsid w:val="00785261"/>
    <w:rsid w:val="00787AFA"/>
    <w:rsid w:val="00787D6E"/>
    <w:rsid w:val="007A1374"/>
    <w:rsid w:val="007A2980"/>
    <w:rsid w:val="007A451D"/>
    <w:rsid w:val="007B0256"/>
    <w:rsid w:val="007B29D3"/>
    <w:rsid w:val="007C0137"/>
    <w:rsid w:val="007C16B0"/>
    <w:rsid w:val="007C31DD"/>
    <w:rsid w:val="007D43A0"/>
    <w:rsid w:val="007E7356"/>
    <w:rsid w:val="00865F6F"/>
    <w:rsid w:val="00870237"/>
    <w:rsid w:val="00877DDB"/>
    <w:rsid w:val="008901D4"/>
    <w:rsid w:val="008962FF"/>
    <w:rsid w:val="00896CAC"/>
    <w:rsid w:val="008A4EAB"/>
    <w:rsid w:val="008B7731"/>
    <w:rsid w:val="008B7D6A"/>
    <w:rsid w:val="008C2C7D"/>
    <w:rsid w:val="008C5609"/>
    <w:rsid w:val="008F7B81"/>
    <w:rsid w:val="008F7BD2"/>
    <w:rsid w:val="00915971"/>
    <w:rsid w:val="009225F0"/>
    <w:rsid w:val="009622B7"/>
    <w:rsid w:val="00983724"/>
    <w:rsid w:val="009A6CF5"/>
    <w:rsid w:val="009D5388"/>
    <w:rsid w:val="009D798F"/>
    <w:rsid w:val="009E5036"/>
    <w:rsid w:val="009F2B85"/>
    <w:rsid w:val="009F4C9E"/>
    <w:rsid w:val="00A025AC"/>
    <w:rsid w:val="00A066F9"/>
    <w:rsid w:val="00A1184E"/>
    <w:rsid w:val="00A17C8A"/>
    <w:rsid w:val="00A25F28"/>
    <w:rsid w:val="00A31120"/>
    <w:rsid w:val="00A31BC6"/>
    <w:rsid w:val="00A3465F"/>
    <w:rsid w:val="00A5233B"/>
    <w:rsid w:val="00A536AE"/>
    <w:rsid w:val="00A565C3"/>
    <w:rsid w:val="00A61BB8"/>
    <w:rsid w:val="00A62FAE"/>
    <w:rsid w:val="00A67ED1"/>
    <w:rsid w:val="00A7518E"/>
    <w:rsid w:val="00A849A2"/>
    <w:rsid w:val="00A960AE"/>
    <w:rsid w:val="00AB1E9D"/>
    <w:rsid w:val="00AB2248"/>
    <w:rsid w:val="00AC6E5B"/>
    <w:rsid w:val="00AE1FA1"/>
    <w:rsid w:val="00AE3D7E"/>
    <w:rsid w:val="00B03D60"/>
    <w:rsid w:val="00B065FD"/>
    <w:rsid w:val="00B10994"/>
    <w:rsid w:val="00B14564"/>
    <w:rsid w:val="00B27446"/>
    <w:rsid w:val="00B317F6"/>
    <w:rsid w:val="00B31BC9"/>
    <w:rsid w:val="00B3247A"/>
    <w:rsid w:val="00B37338"/>
    <w:rsid w:val="00B475E3"/>
    <w:rsid w:val="00B632BB"/>
    <w:rsid w:val="00B73262"/>
    <w:rsid w:val="00B811C6"/>
    <w:rsid w:val="00BA2DB9"/>
    <w:rsid w:val="00BA4680"/>
    <w:rsid w:val="00BB205C"/>
    <w:rsid w:val="00BB313E"/>
    <w:rsid w:val="00BC1391"/>
    <w:rsid w:val="00BC2F0D"/>
    <w:rsid w:val="00BD7A38"/>
    <w:rsid w:val="00BE0EDF"/>
    <w:rsid w:val="00BE7148"/>
    <w:rsid w:val="00BF77C5"/>
    <w:rsid w:val="00C14021"/>
    <w:rsid w:val="00C4006A"/>
    <w:rsid w:val="00C46F4D"/>
    <w:rsid w:val="00C513B2"/>
    <w:rsid w:val="00C52A95"/>
    <w:rsid w:val="00C61CBA"/>
    <w:rsid w:val="00C74F59"/>
    <w:rsid w:val="00CA4846"/>
    <w:rsid w:val="00CA65ED"/>
    <w:rsid w:val="00CD49E3"/>
    <w:rsid w:val="00CE03DA"/>
    <w:rsid w:val="00CE388F"/>
    <w:rsid w:val="00CE39C8"/>
    <w:rsid w:val="00CF7CCC"/>
    <w:rsid w:val="00D03812"/>
    <w:rsid w:val="00D06BEC"/>
    <w:rsid w:val="00D2233F"/>
    <w:rsid w:val="00D234A0"/>
    <w:rsid w:val="00D47B3D"/>
    <w:rsid w:val="00D60E83"/>
    <w:rsid w:val="00D8217F"/>
    <w:rsid w:val="00D9347A"/>
    <w:rsid w:val="00DA5551"/>
    <w:rsid w:val="00DB7113"/>
    <w:rsid w:val="00DC5239"/>
    <w:rsid w:val="00DF5365"/>
    <w:rsid w:val="00E12FBA"/>
    <w:rsid w:val="00E16950"/>
    <w:rsid w:val="00E211A7"/>
    <w:rsid w:val="00E222C4"/>
    <w:rsid w:val="00E27004"/>
    <w:rsid w:val="00E3255F"/>
    <w:rsid w:val="00E64B52"/>
    <w:rsid w:val="00E9254E"/>
    <w:rsid w:val="00E97954"/>
    <w:rsid w:val="00EA1A5E"/>
    <w:rsid w:val="00EC2E10"/>
    <w:rsid w:val="00ED175F"/>
    <w:rsid w:val="00ED17CB"/>
    <w:rsid w:val="00F115EE"/>
    <w:rsid w:val="00F12891"/>
    <w:rsid w:val="00F3752F"/>
    <w:rsid w:val="00F42158"/>
    <w:rsid w:val="00F44DBF"/>
    <w:rsid w:val="00F71167"/>
    <w:rsid w:val="00F93A15"/>
    <w:rsid w:val="00F97887"/>
    <w:rsid w:val="00FA2E6B"/>
    <w:rsid w:val="00FB2F34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ABA36"/>
  <w15:docId w15:val="{8190DAC9-626C-41C8-A2CE-78CE3451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33F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6F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1">
    <w:name w:val="Bullet 1"/>
    <w:basedOn w:val="Normal"/>
    <w:qFormat/>
    <w:rsid w:val="00B27446"/>
    <w:pPr>
      <w:numPr>
        <w:numId w:val="7"/>
      </w:numPr>
      <w:spacing w:before="0"/>
    </w:pPr>
  </w:style>
  <w:style w:type="paragraph" w:customStyle="1" w:styleId="Bullet2">
    <w:name w:val="Bullet 2"/>
    <w:basedOn w:val="Normal"/>
    <w:qFormat/>
    <w:rsid w:val="00B27446"/>
    <w:pPr>
      <w:numPr>
        <w:ilvl w:val="1"/>
        <w:numId w:val="7"/>
      </w:numPr>
      <w:spacing w:before="0"/>
    </w:pPr>
  </w:style>
  <w:style w:type="paragraph" w:customStyle="1" w:styleId="Bullet3">
    <w:name w:val="Bullet 3"/>
    <w:basedOn w:val="Normal"/>
    <w:qFormat/>
    <w:rsid w:val="00B27446"/>
    <w:pPr>
      <w:numPr>
        <w:ilvl w:val="2"/>
        <w:numId w:val="7"/>
      </w:numPr>
      <w:spacing w:before="0"/>
    </w:pPr>
  </w:style>
  <w:style w:type="numbering" w:customStyle="1" w:styleId="BulletsList">
    <w:name w:val="Bullets List"/>
    <w:uiPriority w:val="99"/>
    <w:rsid w:val="00B27446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A4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govid.gov.au/" TargetMode="External"/><Relationship Id="rId13" Type="http://schemas.openxmlformats.org/officeDocument/2006/relationships/hyperlink" Target="mailto:dssdataexchange.helpdesk@dss.gov.au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dex.dss.gov.au/document/81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ex.dss.gov.au/dex-user-access-request-for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.authorisationmanager.gov.au/set-up-authorisations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mailto:dssdataexchange.helpdesk@dss.gov.au" TargetMode="External"/><Relationship Id="rId10" Type="http://schemas.openxmlformats.org/officeDocument/2006/relationships/hyperlink" Target="https://info.authorisationmanager.gov.au/principal-authority" TargetMode="External"/><Relationship Id="rId19" Type="http://schemas.openxmlformats.org/officeDocument/2006/relationships/image" Target="media/image5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info.authorisationmanager.gov.au/get-started" TargetMode="External"/><Relationship Id="rId14" Type="http://schemas.openxmlformats.org/officeDocument/2006/relationships/hyperlink" Target="https://dex.dss.gov.au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ex.dss.gov.au/training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F8C3B-80A0-4E89-A560-0D44E941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854</Words>
  <Characters>4227</Characters>
  <Application>Microsoft Office Word</Application>
  <DocSecurity>0</DocSecurity>
  <Lines>116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HEINEBACK, Katarina.I</dc:creator>
  <cp:keywords>[SEC=OFFICIAL]</cp:keywords>
  <cp:lastModifiedBy>SCHMIDT, Christoph</cp:lastModifiedBy>
  <cp:revision>19</cp:revision>
  <cp:lastPrinted>2022-07-27T06:04:00Z</cp:lastPrinted>
  <dcterms:created xsi:type="dcterms:W3CDTF">2022-07-25T03:23:00Z</dcterms:created>
  <dcterms:modified xsi:type="dcterms:W3CDTF">2022-07-28T03:04:00Z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0BCB94485D564C06AB20EC89B336D788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06C9AEDCDB67B12290C5D817D3E538FA1F20D8B2</vt:lpwstr>
  </property>
  <property fmtid="{D5CDD505-2E9C-101B-9397-08002B2CF9AE}" pid="11" name="PM_OriginationTimeStamp">
    <vt:lpwstr>2022-07-28T03:04:17Z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EDEFB6176D21390B7011973A2582754E</vt:lpwstr>
  </property>
  <property fmtid="{D5CDD505-2E9C-101B-9397-08002B2CF9AE}" pid="21" name="PM_Hash_Salt">
    <vt:lpwstr>E942DAEA7CCAA2B92CA0B21BF8E9820E</vt:lpwstr>
  </property>
  <property fmtid="{D5CDD505-2E9C-101B-9397-08002B2CF9AE}" pid="22" name="PM_Hash_SHA1">
    <vt:lpwstr>6CFF2F9079C222D35DAF4EF51C12628B0CCC41EE</vt:lpwstr>
  </property>
  <property fmtid="{D5CDD505-2E9C-101B-9397-08002B2CF9AE}" pid="23" name="PM_OriginatorUserAccountName_SHA256">
    <vt:lpwstr>EA7327CABAFD1FE242A9DD41F0531752B9EF1E802FF3C45D089C6178FE00DB47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