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2FD77F" w14:textId="77777777" w:rsidR="00A0558A" w:rsidRDefault="00027D7E" w:rsidP="00074A16">
      <w:pPr>
        <w:pStyle w:val="Heading1"/>
        <w:tabs>
          <w:tab w:val="left" w:pos="7650"/>
        </w:tabs>
        <w:spacing w:before="0" w:after="240"/>
        <w:rPr>
          <w:rStyle w:val="TitleChar"/>
          <w:rFonts w:ascii="Georgia" w:hAnsi="Georgia" w:cs="Arial"/>
          <w:b w:val="0"/>
          <w:color w:val="04617B" w:themeColor="text2"/>
        </w:rPr>
      </w:pPr>
      <w:r>
        <w:rPr>
          <w:rStyle w:val="TitleChar"/>
          <w:rFonts w:ascii="Georgia" w:hAnsi="Georgia" w:cs="Arial"/>
          <w:b w:val="0"/>
          <w:color w:val="04617B" w:themeColor="text2"/>
        </w:rPr>
        <w:t xml:space="preserve">Add a </w:t>
      </w:r>
      <w:r w:rsidR="00A0558A">
        <w:rPr>
          <w:rStyle w:val="TitleChar"/>
          <w:rFonts w:ascii="Georgia" w:hAnsi="Georgia" w:cs="Arial"/>
          <w:b w:val="0"/>
          <w:color w:val="04617B" w:themeColor="text2"/>
        </w:rPr>
        <w:t>case</w:t>
      </w:r>
    </w:p>
    <w:p w14:paraId="626B0943" w14:textId="77777777" w:rsidR="007B5474" w:rsidRDefault="007B5474" w:rsidP="007B5474">
      <w:pPr>
        <w:pStyle w:val="Heading2"/>
        <w:rPr>
          <w:rStyle w:val="Emphasis"/>
          <w:rFonts w:ascii="Arial" w:hAnsi="Arial" w:cs="Arial"/>
          <w:b/>
          <w:i w:val="0"/>
          <w:sz w:val="28"/>
          <w:szCs w:val="28"/>
        </w:rPr>
      </w:pPr>
      <w:r w:rsidRPr="00862594">
        <w:rPr>
          <w:rStyle w:val="Emphasis"/>
          <w:rFonts w:ascii="Arial" w:hAnsi="Arial" w:cs="Arial"/>
          <w:b/>
          <w:i w:val="0"/>
          <w:sz w:val="28"/>
          <w:szCs w:val="28"/>
        </w:rPr>
        <w:t xml:space="preserve">Task card </w:t>
      </w:r>
    </w:p>
    <w:p w14:paraId="3F4F3F48" w14:textId="642BA975" w:rsidR="007B5474" w:rsidRDefault="007B5474" w:rsidP="007B5474">
      <w:pPr>
        <w:rPr>
          <w:rFonts w:ascii="Arial" w:hAnsi="Arial" w:cs="Arial"/>
          <w:sz w:val="22"/>
        </w:rPr>
      </w:pPr>
      <w:r w:rsidRPr="00324A0F">
        <w:rPr>
          <w:rFonts w:ascii="Arial" w:hAnsi="Arial" w:cs="Arial"/>
          <w:sz w:val="22"/>
        </w:rPr>
        <w:t xml:space="preserve">This task card </w:t>
      </w:r>
      <w:r>
        <w:rPr>
          <w:rFonts w:ascii="Arial" w:hAnsi="Arial" w:cs="Arial"/>
          <w:sz w:val="22"/>
        </w:rPr>
        <w:t>discusses the following</w:t>
      </w:r>
      <w:r w:rsidRPr="00324A0F">
        <w:rPr>
          <w:rFonts w:ascii="Arial" w:hAnsi="Arial" w:cs="Arial"/>
          <w:sz w:val="22"/>
        </w:rPr>
        <w:t>:</w:t>
      </w:r>
    </w:p>
    <w:p w14:paraId="5E3B953B" w14:textId="77777777" w:rsidR="007B5474" w:rsidRDefault="00294107" w:rsidP="007B5474">
      <w:pPr>
        <w:pStyle w:val="ListParagraph"/>
        <w:numPr>
          <w:ilvl w:val="0"/>
          <w:numId w:val="7"/>
        </w:numPr>
        <w:rPr>
          <w:rFonts w:ascii="Arial" w:hAnsi="Arial" w:cs="Arial"/>
          <w:sz w:val="22"/>
        </w:rPr>
      </w:pPr>
      <w:hyperlink w:anchor="_What_is_a" w:history="1">
        <w:r w:rsidR="007B5474" w:rsidRPr="00516087">
          <w:rPr>
            <w:rStyle w:val="Hyperlink"/>
            <w:rFonts w:ascii="Arial" w:hAnsi="Arial" w:cs="Arial"/>
            <w:sz w:val="22"/>
          </w:rPr>
          <w:t>What is a case?</w:t>
        </w:r>
      </w:hyperlink>
    </w:p>
    <w:p w14:paraId="2ED8DDBD" w14:textId="77777777" w:rsidR="007B5474" w:rsidRDefault="00294107" w:rsidP="007B5474">
      <w:pPr>
        <w:pStyle w:val="ListParagraph"/>
        <w:numPr>
          <w:ilvl w:val="0"/>
          <w:numId w:val="7"/>
        </w:numPr>
        <w:rPr>
          <w:rFonts w:ascii="Arial" w:hAnsi="Arial" w:cs="Arial"/>
          <w:sz w:val="22"/>
        </w:rPr>
      </w:pPr>
      <w:hyperlink w:anchor="_Add_a_case" w:history="1">
        <w:r w:rsidR="007B5474" w:rsidRPr="00516087">
          <w:rPr>
            <w:rStyle w:val="Hyperlink"/>
            <w:rFonts w:ascii="Arial" w:hAnsi="Arial" w:cs="Arial"/>
            <w:sz w:val="22"/>
          </w:rPr>
          <w:t>Add a case</w:t>
        </w:r>
        <w:r w:rsidR="00533A29" w:rsidRPr="00516087">
          <w:rPr>
            <w:rStyle w:val="Hyperlink"/>
            <w:rFonts w:ascii="Arial" w:hAnsi="Arial" w:cs="Arial"/>
            <w:sz w:val="22"/>
          </w:rPr>
          <w:t xml:space="preserve"> – Case details</w:t>
        </w:r>
      </w:hyperlink>
    </w:p>
    <w:p w14:paraId="50BF6550" w14:textId="75DACC77" w:rsidR="00533A29" w:rsidRDefault="00294107" w:rsidP="002A4823">
      <w:pPr>
        <w:pStyle w:val="ListParagraph"/>
        <w:numPr>
          <w:ilvl w:val="0"/>
          <w:numId w:val="7"/>
        </w:numPr>
        <w:rPr>
          <w:rFonts w:ascii="Arial" w:hAnsi="Arial" w:cs="Arial"/>
          <w:sz w:val="22"/>
        </w:rPr>
      </w:pPr>
      <w:hyperlink w:anchor="_Add_a_case_1" w:history="1">
        <w:r w:rsidR="00533A29" w:rsidRPr="00516087">
          <w:rPr>
            <w:rStyle w:val="Hyperlink"/>
            <w:rFonts w:ascii="Arial" w:hAnsi="Arial" w:cs="Arial"/>
            <w:sz w:val="22"/>
          </w:rPr>
          <w:t xml:space="preserve">Add a case </w:t>
        </w:r>
        <w:r w:rsidR="00F73F10">
          <w:rPr>
            <w:rFonts w:ascii="Arial" w:hAnsi="Arial" w:cs="Arial"/>
            <w:caps/>
            <w:szCs w:val="16"/>
          </w:rPr>
          <w:t>–</w:t>
        </w:r>
        <w:r w:rsidR="00533A29" w:rsidRPr="00516087">
          <w:rPr>
            <w:rStyle w:val="Hyperlink"/>
            <w:rFonts w:ascii="Arial" w:hAnsi="Arial" w:cs="Arial"/>
            <w:sz w:val="22"/>
          </w:rPr>
          <w:t xml:space="preserve"> </w:t>
        </w:r>
        <w:r w:rsidR="00102AA0" w:rsidRPr="00516087">
          <w:rPr>
            <w:rStyle w:val="Hyperlink"/>
            <w:rFonts w:ascii="Arial" w:hAnsi="Arial" w:cs="Arial"/>
            <w:sz w:val="22"/>
          </w:rPr>
          <w:t>Attach clients</w:t>
        </w:r>
      </w:hyperlink>
      <w:r w:rsidR="00102AA0" w:rsidRPr="00533A29">
        <w:rPr>
          <w:rFonts w:ascii="Arial" w:hAnsi="Arial" w:cs="Arial"/>
          <w:sz w:val="22"/>
        </w:rPr>
        <w:t xml:space="preserve"> </w:t>
      </w:r>
    </w:p>
    <w:p w14:paraId="599E9D1B" w14:textId="15562CD0" w:rsidR="00102AA0" w:rsidRPr="00533A29" w:rsidRDefault="00294107" w:rsidP="002A4823">
      <w:pPr>
        <w:pStyle w:val="ListParagraph"/>
        <w:numPr>
          <w:ilvl w:val="0"/>
          <w:numId w:val="7"/>
        </w:numPr>
        <w:rPr>
          <w:rFonts w:ascii="Arial" w:hAnsi="Arial" w:cs="Arial"/>
          <w:sz w:val="22"/>
        </w:rPr>
      </w:pPr>
      <w:hyperlink w:anchor="_Add_a_case_2" w:history="1">
        <w:r w:rsidR="00533A29" w:rsidRPr="00516087">
          <w:rPr>
            <w:rStyle w:val="Hyperlink"/>
            <w:rFonts w:ascii="Arial" w:hAnsi="Arial" w:cs="Arial"/>
            <w:sz w:val="22"/>
          </w:rPr>
          <w:t xml:space="preserve">Add a case </w:t>
        </w:r>
        <w:r w:rsidR="00F73F10">
          <w:rPr>
            <w:rFonts w:ascii="Arial" w:hAnsi="Arial" w:cs="Arial"/>
            <w:caps/>
            <w:szCs w:val="16"/>
          </w:rPr>
          <w:t>–</w:t>
        </w:r>
        <w:r w:rsidR="00533A29" w:rsidRPr="00516087">
          <w:rPr>
            <w:rStyle w:val="Hyperlink"/>
            <w:rFonts w:ascii="Arial" w:hAnsi="Arial" w:cs="Arial"/>
            <w:sz w:val="22"/>
          </w:rPr>
          <w:t xml:space="preserve"> </w:t>
        </w:r>
        <w:r w:rsidR="00102AA0" w:rsidRPr="00516087">
          <w:rPr>
            <w:rStyle w:val="Hyperlink"/>
            <w:rFonts w:ascii="Arial" w:hAnsi="Arial" w:cs="Arial"/>
            <w:sz w:val="22"/>
          </w:rPr>
          <w:t>Review</w:t>
        </w:r>
      </w:hyperlink>
      <w:r w:rsidR="00102AA0" w:rsidRPr="00533A29">
        <w:rPr>
          <w:rFonts w:ascii="Arial" w:hAnsi="Arial" w:cs="Arial"/>
          <w:sz w:val="22"/>
        </w:rPr>
        <w:t xml:space="preserve"> </w:t>
      </w:r>
    </w:p>
    <w:p w14:paraId="34FDF5FE" w14:textId="77777777" w:rsidR="00140C1D" w:rsidRDefault="00294107" w:rsidP="007B5474">
      <w:pPr>
        <w:pStyle w:val="ListParagraph"/>
        <w:numPr>
          <w:ilvl w:val="0"/>
          <w:numId w:val="7"/>
        </w:numPr>
        <w:rPr>
          <w:rFonts w:ascii="Arial" w:hAnsi="Arial" w:cs="Arial"/>
          <w:sz w:val="22"/>
        </w:rPr>
      </w:pPr>
      <w:hyperlink w:anchor="_Add_a_case_3" w:history="1">
        <w:r w:rsidR="00533A29" w:rsidRPr="00516087">
          <w:rPr>
            <w:rStyle w:val="Hyperlink"/>
            <w:rFonts w:ascii="Arial" w:hAnsi="Arial" w:cs="Arial"/>
            <w:sz w:val="22"/>
          </w:rPr>
          <w:t>Add a case – Finish</w:t>
        </w:r>
      </w:hyperlink>
    </w:p>
    <w:p w14:paraId="0DD2DB4E" w14:textId="77777777" w:rsidR="00533A29" w:rsidRDefault="00294107" w:rsidP="007B5474">
      <w:pPr>
        <w:pStyle w:val="ListParagraph"/>
        <w:numPr>
          <w:ilvl w:val="0"/>
          <w:numId w:val="7"/>
        </w:numPr>
        <w:rPr>
          <w:rFonts w:ascii="Arial" w:hAnsi="Arial" w:cs="Arial"/>
          <w:sz w:val="22"/>
        </w:rPr>
      </w:pPr>
      <w:hyperlink w:anchor="_Referral_source_and" w:history="1">
        <w:r w:rsidR="00516087">
          <w:rPr>
            <w:rStyle w:val="Hyperlink"/>
            <w:rFonts w:ascii="Arial" w:hAnsi="Arial" w:cs="Arial"/>
            <w:sz w:val="22"/>
          </w:rPr>
          <w:t>R</w:t>
        </w:r>
        <w:r w:rsidR="00533A29" w:rsidRPr="00516087">
          <w:rPr>
            <w:rStyle w:val="Hyperlink"/>
            <w:rFonts w:ascii="Arial" w:hAnsi="Arial" w:cs="Arial"/>
            <w:sz w:val="22"/>
          </w:rPr>
          <w:t>eferral and source reasons</w:t>
        </w:r>
      </w:hyperlink>
    </w:p>
    <w:p w14:paraId="6D34047E" w14:textId="77777777" w:rsidR="00533A29" w:rsidRPr="007B5474" w:rsidRDefault="00294107" w:rsidP="007B5474">
      <w:pPr>
        <w:pStyle w:val="ListParagraph"/>
        <w:numPr>
          <w:ilvl w:val="0"/>
          <w:numId w:val="7"/>
        </w:numPr>
        <w:rPr>
          <w:rFonts w:ascii="Arial" w:hAnsi="Arial" w:cs="Arial"/>
          <w:sz w:val="22"/>
        </w:rPr>
      </w:pPr>
      <w:hyperlink w:anchor="_Special_Data_Entry" w:history="1">
        <w:r w:rsidR="00533A29" w:rsidRPr="00516087">
          <w:rPr>
            <w:rStyle w:val="Hyperlink"/>
            <w:rFonts w:ascii="Arial" w:hAnsi="Arial" w:cs="Arial"/>
            <w:sz w:val="22"/>
          </w:rPr>
          <w:t>Special data entry fields</w:t>
        </w:r>
      </w:hyperlink>
    </w:p>
    <w:p w14:paraId="7F9D48B6" w14:textId="77777777" w:rsidR="007B5474" w:rsidRDefault="007B5474" w:rsidP="00A0558A">
      <w:pPr>
        <w:spacing w:before="0" w:after="0" w:line="240" w:lineRule="auto"/>
        <w:rPr>
          <w:rFonts w:ascii="Arial" w:hAnsi="Arial" w:cs="Arial"/>
          <w:sz w:val="22"/>
        </w:rPr>
      </w:pPr>
    </w:p>
    <w:tbl>
      <w:tblPr>
        <w:tblStyle w:val="TableGrid"/>
        <w:tblW w:w="4977" w:type="pct"/>
        <w:tblInd w:w="108" w:type="dxa"/>
        <w:tblBorders>
          <w:insideH w:val="single" w:sz="8" w:space="0" w:color="FFFFFF" w:themeColor="background1"/>
          <w:insideV w:val="single" w:sz="8" w:space="0" w:color="FFFFFF" w:themeColor="background1"/>
        </w:tblBorders>
        <w:tblLook w:val="04A0" w:firstRow="1" w:lastRow="0" w:firstColumn="1" w:lastColumn="0" w:noHBand="0" w:noVBand="1"/>
        <w:tblCaption w:val="Key points summary"/>
        <w:tblDescription w:val="This table provides the following key points summary:The ‘My Organisation’ area is only accessible by the organisation’s DEX Org Administrator.&#10;The Reference data and Uploaded file sections is only for those organisations that perform bulk uploads into the Data Exchange.&#10;&#10;"/>
      </w:tblPr>
      <w:tblGrid>
        <w:gridCol w:w="10408"/>
      </w:tblGrid>
      <w:tr w:rsidR="007B5474" w:rsidRPr="00C534B2" w14:paraId="79B32954" w14:textId="77777777" w:rsidTr="000C6EE5">
        <w:trPr>
          <w:trHeight w:val="283"/>
          <w:tblHeader/>
        </w:trPr>
        <w:tc>
          <w:tcPr>
            <w:tcW w:w="5000" w:type="pct"/>
            <w:shd w:val="clear" w:color="auto" w:fill="02303D" w:themeFill="accent2" w:themeFillShade="80"/>
          </w:tcPr>
          <w:p w14:paraId="4FFB6088" w14:textId="77777777" w:rsidR="007B5474" w:rsidRPr="00996A1A" w:rsidRDefault="007B5474" w:rsidP="000C6EE5">
            <w:pPr>
              <w:spacing w:after="120" w:line="288" w:lineRule="auto"/>
              <w:rPr>
                <w:rFonts w:ascii="Arial" w:hAnsi="Arial" w:cs="Arial"/>
                <w:b/>
                <w:sz w:val="22"/>
              </w:rPr>
            </w:pPr>
            <w:r w:rsidRPr="00996A1A">
              <w:rPr>
                <w:rFonts w:ascii="Arial" w:hAnsi="Arial" w:cs="Arial"/>
                <w:b/>
                <w:sz w:val="22"/>
              </w:rPr>
              <w:t>KEY HIGHLIGHTS</w:t>
            </w:r>
          </w:p>
        </w:tc>
      </w:tr>
      <w:tr w:rsidR="007B5474" w:rsidRPr="00C534B2" w14:paraId="45B23538" w14:textId="77777777" w:rsidTr="000C6EE5">
        <w:trPr>
          <w:trHeight w:val="420"/>
          <w:tblHeader/>
        </w:trPr>
        <w:tc>
          <w:tcPr>
            <w:tcW w:w="5000" w:type="pct"/>
            <w:shd w:val="clear" w:color="auto" w:fill="FFFFFF" w:themeFill="background1"/>
            <w:vAlign w:val="center"/>
          </w:tcPr>
          <w:p w14:paraId="252FC051" w14:textId="5BD50590" w:rsidR="00ED239C" w:rsidRPr="00F73F10" w:rsidRDefault="00ED239C" w:rsidP="00ED239C">
            <w:pPr>
              <w:pStyle w:val="ListParagraph"/>
              <w:numPr>
                <w:ilvl w:val="0"/>
                <w:numId w:val="12"/>
              </w:numPr>
              <w:spacing w:after="120" w:line="288" w:lineRule="auto"/>
              <w:rPr>
                <w:rFonts w:ascii="Arial" w:hAnsi="Arial" w:cs="Arial"/>
                <w:b/>
                <w:color w:val="FF0000"/>
                <w:sz w:val="22"/>
              </w:rPr>
            </w:pPr>
            <w:r w:rsidRPr="00ED239C">
              <w:rPr>
                <w:rFonts w:ascii="Arial" w:hAnsi="Arial" w:cs="Arial"/>
                <w:b/>
                <w:color w:val="FF0000"/>
                <w:sz w:val="22"/>
              </w:rPr>
              <w:t>The case identity (ID) should not contain any personal information, such as</w:t>
            </w:r>
            <w:r w:rsidR="00A7603E">
              <w:rPr>
                <w:rFonts w:ascii="Arial" w:hAnsi="Arial" w:cs="Arial"/>
                <w:b/>
                <w:color w:val="FF0000"/>
                <w:sz w:val="22"/>
              </w:rPr>
              <w:t xml:space="preserve"> any part of</w:t>
            </w:r>
            <w:r w:rsidRPr="00ED239C">
              <w:rPr>
                <w:rFonts w:ascii="Arial" w:hAnsi="Arial" w:cs="Arial"/>
                <w:b/>
                <w:color w:val="FF0000"/>
                <w:sz w:val="22"/>
              </w:rPr>
              <w:t xml:space="preserve"> a client’s first or last names, Customer Reference Numbers (CRN) or My Aged Care reference numbers.</w:t>
            </w:r>
          </w:p>
          <w:p w14:paraId="6945793E" w14:textId="5C8B7E33" w:rsidR="00F5474C" w:rsidRPr="00516087" w:rsidRDefault="00F5474C" w:rsidP="00516087">
            <w:pPr>
              <w:pStyle w:val="ListParagraph"/>
              <w:numPr>
                <w:ilvl w:val="0"/>
                <w:numId w:val="12"/>
              </w:numPr>
              <w:spacing w:before="0" w:line="276" w:lineRule="auto"/>
              <w:rPr>
                <w:rFonts w:ascii="Arial" w:hAnsi="Arial" w:cs="Arial"/>
                <w:bCs/>
                <w:iCs/>
                <w:sz w:val="22"/>
                <w:szCs w:val="18"/>
              </w:rPr>
            </w:pPr>
            <w:r w:rsidRPr="00516087">
              <w:rPr>
                <w:rFonts w:ascii="Arial" w:hAnsi="Arial" w:cs="Arial"/>
                <w:bCs/>
                <w:iCs/>
                <w:sz w:val="22"/>
                <w:szCs w:val="18"/>
              </w:rPr>
              <w:t xml:space="preserve">A case should be created for each outlet even if </w:t>
            </w:r>
            <w:r w:rsidR="004D6027">
              <w:rPr>
                <w:rFonts w:ascii="Arial" w:hAnsi="Arial" w:cs="Arial"/>
                <w:bCs/>
                <w:iCs/>
                <w:sz w:val="22"/>
                <w:szCs w:val="18"/>
              </w:rPr>
              <w:t>the case</w:t>
            </w:r>
            <w:r w:rsidRPr="00516087">
              <w:rPr>
                <w:rFonts w:ascii="Arial" w:hAnsi="Arial" w:cs="Arial"/>
                <w:bCs/>
                <w:iCs/>
                <w:sz w:val="22"/>
                <w:szCs w:val="18"/>
              </w:rPr>
              <w:t xml:space="preserve"> is delivered across multiple outlets.</w:t>
            </w:r>
          </w:p>
          <w:p w14:paraId="78F3A1B0" w14:textId="6CFC20FE" w:rsidR="007B5474" w:rsidRDefault="00516087" w:rsidP="00516087">
            <w:pPr>
              <w:pStyle w:val="ListParagraph"/>
              <w:numPr>
                <w:ilvl w:val="0"/>
                <w:numId w:val="12"/>
              </w:numPr>
              <w:spacing w:after="120" w:line="288" w:lineRule="auto"/>
              <w:rPr>
                <w:rFonts w:ascii="Arial" w:hAnsi="Arial" w:cs="Arial"/>
                <w:sz w:val="22"/>
              </w:rPr>
            </w:pPr>
            <w:r>
              <w:rPr>
                <w:rFonts w:ascii="Arial" w:hAnsi="Arial" w:cs="Arial"/>
                <w:sz w:val="22"/>
              </w:rPr>
              <w:t xml:space="preserve">Primary and secondary referral source and reasons can be added to a client </w:t>
            </w:r>
            <w:r w:rsidR="008E3735">
              <w:rPr>
                <w:rFonts w:ascii="Arial" w:hAnsi="Arial" w:cs="Arial"/>
                <w:sz w:val="22"/>
              </w:rPr>
              <w:t xml:space="preserve">record </w:t>
            </w:r>
            <w:r>
              <w:rPr>
                <w:rFonts w:ascii="Arial" w:hAnsi="Arial" w:cs="Arial"/>
                <w:sz w:val="22"/>
              </w:rPr>
              <w:t>at any time.</w:t>
            </w:r>
          </w:p>
          <w:p w14:paraId="6C777783" w14:textId="77777777" w:rsidR="00785DE4" w:rsidRDefault="005E5BD4">
            <w:pPr>
              <w:pStyle w:val="ListParagraph"/>
              <w:numPr>
                <w:ilvl w:val="0"/>
                <w:numId w:val="12"/>
              </w:numPr>
              <w:spacing w:after="120" w:line="288" w:lineRule="auto"/>
              <w:rPr>
                <w:rFonts w:ascii="Arial" w:hAnsi="Arial" w:cs="Arial"/>
                <w:sz w:val="22"/>
              </w:rPr>
            </w:pPr>
            <w:r>
              <w:rPr>
                <w:rFonts w:ascii="Arial" w:hAnsi="Arial" w:cs="Arial"/>
                <w:sz w:val="22"/>
              </w:rPr>
              <w:t>The use of s</w:t>
            </w:r>
            <w:r w:rsidR="00785DE4" w:rsidRPr="00B94581">
              <w:rPr>
                <w:rFonts w:ascii="Arial" w:hAnsi="Arial" w:cs="Arial"/>
                <w:sz w:val="22"/>
              </w:rPr>
              <w:t xml:space="preserve">pecial characters such as * &amp; % # @ should </w:t>
            </w:r>
            <w:r w:rsidR="00785DE4" w:rsidRPr="00B94581">
              <w:rPr>
                <w:rFonts w:ascii="Arial" w:hAnsi="Arial" w:cs="Arial"/>
                <w:b/>
                <w:sz w:val="22"/>
              </w:rPr>
              <w:t>not</w:t>
            </w:r>
            <w:r w:rsidR="00785DE4" w:rsidRPr="00B94581">
              <w:rPr>
                <w:rFonts w:ascii="Arial" w:hAnsi="Arial" w:cs="Arial"/>
                <w:sz w:val="22"/>
              </w:rPr>
              <w:t xml:space="preserve"> be included in the free</w:t>
            </w:r>
            <w:r w:rsidR="00930620">
              <w:rPr>
                <w:rFonts w:ascii="Arial" w:hAnsi="Arial" w:cs="Arial"/>
                <w:sz w:val="22"/>
              </w:rPr>
              <w:t xml:space="preserve"> text</w:t>
            </w:r>
            <w:r w:rsidR="00785DE4" w:rsidRPr="00B94581">
              <w:rPr>
                <w:rFonts w:ascii="Arial" w:hAnsi="Arial" w:cs="Arial"/>
                <w:sz w:val="22"/>
              </w:rPr>
              <w:t xml:space="preserve"> fields.</w:t>
            </w:r>
          </w:p>
          <w:p w14:paraId="358EE349" w14:textId="7CE33EA7" w:rsidR="00A7603E" w:rsidRPr="00F5474C" w:rsidRDefault="00A7603E">
            <w:pPr>
              <w:pStyle w:val="ListParagraph"/>
              <w:numPr>
                <w:ilvl w:val="0"/>
                <w:numId w:val="12"/>
              </w:numPr>
              <w:spacing w:after="120" w:line="288" w:lineRule="auto"/>
              <w:rPr>
                <w:rFonts w:ascii="Arial" w:hAnsi="Arial" w:cs="Arial"/>
                <w:sz w:val="22"/>
              </w:rPr>
            </w:pPr>
            <w:r>
              <w:rPr>
                <w:rFonts w:ascii="Arial" w:hAnsi="Arial" w:cs="Arial"/>
                <w:sz w:val="22"/>
              </w:rPr>
              <w:t xml:space="preserve">Some programs have special data entry fields apply to cases. </w:t>
            </w:r>
          </w:p>
        </w:tc>
      </w:tr>
    </w:tbl>
    <w:p w14:paraId="60B08D0B" w14:textId="77777777" w:rsidR="007B5474" w:rsidRPr="007B5474" w:rsidRDefault="007B5474" w:rsidP="007B5474">
      <w:pPr>
        <w:pStyle w:val="Heading3"/>
        <w:rPr>
          <w:rFonts w:ascii="Arial" w:hAnsi="Arial" w:cs="Arial"/>
          <w:sz w:val="26"/>
          <w:szCs w:val="26"/>
        </w:rPr>
      </w:pPr>
      <w:bookmarkStart w:id="0" w:name="_What_is_a"/>
      <w:bookmarkEnd w:id="0"/>
      <w:r w:rsidRPr="007B5474">
        <w:rPr>
          <w:rFonts w:ascii="Arial" w:hAnsi="Arial" w:cs="Arial"/>
          <w:sz w:val="26"/>
          <w:szCs w:val="26"/>
        </w:rPr>
        <w:t>What is a case?</w:t>
      </w:r>
    </w:p>
    <w:p w14:paraId="701FC7D1" w14:textId="18333520" w:rsidR="00A0558A" w:rsidRDefault="00A0558A" w:rsidP="00A0558A">
      <w:pPr>
        <w:spacing w:before="0" w:after="0" w:line="240" w:lineRule="auto"/>
        <w:rPr>
          <w:rFonts w:ascii="Arial" w:hAnsi="Arial" w:cs="Arial"/>
          <w:sz w:val="22"/>
        </w:rPr>
      </w:pPr>
      <w:r w:rsidRPr="00A0558A">
        <w:rPr>
          <w:rFonts w:ascii="Arial" w:hAnsi="Arial" w:cs="Arial"/>
          <w:sz w:val="22"/>
        </w:rPr>
        <w:t xml:space="preserve">A </w:t>
      </w:r>
      <w:r w:rsidRPr="00A0558A">
        <w:rPr>
          <w:rFonts w:ascii="Arial" w:hAnsi="Arial" w:cs="Arial"/>
          <w:b/>
          <w:sz w:val="22"/>
        </w:rPr>
        <w:t>case</w:t>
      </w:r>
      <w:r w:rsidRPr="00A0558A">
        <w:rPr>
          <w:rFonts w:ascii="Arial" w:hAnsi="Arial" w:cs="Arial"/>
          <w:sz w:val="22"/>
        </w:rPr>
        <w:t xml:space="preserve"> is the first step in recording service delivery information within the Data Exchange. A </w:t>
      </w:r>
      <w:r w:rsidRPr="00A0558A">
        <w:rPr>
          <w:rFonts w:ascii="Arial" w:hAnsi="Arial" w:cs="Arial"/>
          <w:b/>
          <w:sz w:val="22"/>
        </w:rPr>
        <w:t>case</w:t>
      </w:r>
      <w:r w:rsidRPr="00A0558A">
        <w:rPr>
          <w:rFonts w:ascii="Arial" w:hAnsi="Arial" w:cs="Arial"/>
          <w:sz w:val="22"/>
        </w:rPr>
        <w:t xml:space="preserve"> reflects how you deliver a service</w:t>
      </w:r>
      <w:r w:rsidR="00DE3490">
        <w:rPr>
          <w:rFonts w:ascii="Arial" w:hAnsi="Arial" w:cs="Arial"/>
          <w:sz w:val="22"/>
        </w:rPr>
        <w:t>s</w:t>
      </w:r>
      <w:r w:rsidRPr="00A0558A">
        <w:rPr>
          <w:rFonts w:ascii="Arial" w:hAnsi="Arial" w:cs="Arial"/>
          <w:sz w:val="22"/>
        </w:rPr>
        <w:t xml:space="preserve">. Depending on the nature of your program, a case may </w:t>
      </w:r>
      <w:r w:rsidR="005419B5">
        <w:rPr>
          <w:rFonts w:ascii="Arial" w:hAnsi="Arial" w:cs="Arial"/>
          <w:sz w:val="22"/>
        </w:rPr>
        <w:t>link</w:t>
      </w:r>
      <w:r w:rsidR="005419B5" w:rsidRPr="00A0558A">
        <w:rPr>
          <w:rFonts w:ascii="Arial" w:hAnsi="Arial" w:cs="Arial"/>
          <w:sz w:val="22"/>
        </w:rPr>
        <w:t xml:space="preserve"> </w:t>
      </w:r>
      <w:r w:rsidRPr="00A0558A">
        <w:rPr>
          <w:rFonts w:ascii="Arial" w:hAnsi="Arial" w:cs="Arial"/>
          <w:sz w:val="22"/>
        </w:rPr>
        <w:t xml:space="preserve">to an individual, a couple, a family or a group of unrelated individuals. </w:t>
      </w:r>
    </w:p>
    <w:p w14:paraId="0E41A18D" w14:textId="77777777" w:rsidR="00A0558A" w:rsidRPr="00A0558A" w:rsidRDefault="00A0558A" w:rsidP="00A0558A">
      <w:pPr>
        <w:spacing w:before="0" w:after="0" w:line="240" w:lineRule="auto"/>
        <w:rPr>
          <w:rFonts w:ascii="Arial" w:hAnsi="Arial" w:cs="Arial"/>
          <w:sz w:val="22"/>
        </w:rPr>
      </w:pPr>
    </w:p>
    <w:p w14:paraId="06DF652F" w14:textId="77777777" w:rsidR="00693F21" w:rsidRDefault="00693F21" w:rsidP="00A0558A">
      <w:pPr>
        <w:spacing w:before="0" w:after="0" w:line="240" w:lineRule="auto"/>
        <w:rPr>
          <w:rFonts w:ascii="Arial" w:hAnsi="Arial" w:cs="Arial"/>
          <w:sz w:val="22"/>
        </w:rPr>
      </w:pPr>
      <w:r>
        <w:rPr>
          <w:rFonts w:ascii="Arial" w:hAnsi="Arial" w:cs="Arial"/>
          <w:sz w:val="22"/>
        </w:rPr>
        <w:t xml:space="preserve">A </w:t>
      </w:r>
      <w:r w:rsidRPr="00A7603E">
        <w:rPr>
          <w:rFonts w:ascii="Arial" w:hAnsi="Arial" w:cs="Arial"/>
          <w:b/>
          <w:sz w:val="22"/>
        </w:rPr>
        <w:t>case</w:t>
      </w:r>
      <w:r>
        <w:rPr>
          <w:rFonts w:ascii="Arial" w:hAnsi="Arial" w:cs="Arial"/>
          <w:sz w:val="22"/>
        </w:rPr>
        <w:t xml:space="preserve"> captures:</w:t>
      </w:r>
    </w:p>
    <w:p w14:paraId="43397013" w14:textId="77777777" w:rsidR="00693F21" w:rsidRPr="00693F21" w:rsidRDefault="00A0558A" w:rsidP="00693F21">
      <w:pPr>
        <w:pStyle w:val="ListParagraph"/>
        <w:numPr>
          <w:ilvl w:val="0"/>
          <w:numId w:val="9"/>
        </w:numPr>
        <w:spacing w:before="0" w:after="0" w:line="240" w:lineRule="auto"/>
        <w:rPr>
          <w:rFonts w:ascii="Arial" w:hAnsi="Arial" w:cs="Arial"/>
          <w:sz w:val="22"/>
        </w:rPr>
      </w:pPr>
      <w:r w:rsidRPr="00693F21">
        <w:rPr>
          <w:rFonts w:ascii="Arial" w:hAnsi="Arial" w:cs="Arial"/>
          <w:sz w:val="22"/>
        </w:rPr>
        <w:t>where the service was or will be delivered</w:t>
      </w:r>
    </w:p>
    <w:p w14:paraId="0D8D64FE" w14:textId="653C18DA" w:rsidR="00693F21" w:rsidRPr="00693F21" w:rsidRDefault="00A0558A" w:rsidP="00693F21">
      <w:pPr>
        <w:pStyle w:val="ListParagraph"/>
        <w:numPr>
          <w:ilvl w:val="0"/>
          <w:numId w:val="9"/>
        </w:numPr>
        <w:spacing w:before="0" w:after="0" w:line="240" w:lineRule="auto"/>
        <w:rPr>
          <w:rFonts w:ascii="Arial" w:hAnsi="Arial" w:cs="Arial"/>
          <w:sz w:val="22"/>
        </w:rPr>
      </w:pPr>
      <w:r w:rsidRPr="00693F21">
        <w:rPr>
          <w:rFonts w:ascii="Arial" w:hAnsi="Arial" w:cs="Arial"/>
          <w:sz w:val="22"/>
        </w:rPr>
        <w:t xml:space="preserve">the program activity it </w:t>
      </w:r>
      <w:r w:rsidR="00ED239C">
        <w:rPr>
          <w:rFonts w:ascii="Arial" w:hAnsi="Arial" w:cs="Arial"/>
          <w:sz w:val="22"/>
        </w:rPr>
        <w:t xml:space="preserve">is </w:t>
      </w:r>
      <w:r w:rsidRPr="00693F21">
        <w:rPr>
          <w:rFonts w:ascii="Arial" w:hAnsi="Arial" w:cs="Arial"/>
          <w:sz w:val="22"/>
        </w:rPr>
        <w:t>funded</w:t>
      </w:r>
      <w:r w:rsidR="005419B5">
        <w:rPr>
          <w:rFonts w:ascii="Arial" w:hAnsi="Arial" w:cs="Arial"/>
          <w:sz w:val="22"/>
        </w:rPr>
        <w:t xml:space="preserve"> by</w:t>
      </w:r>
      <w:r w:rsidR="00693F21" w:rsidRPr="00693F21">
        <w:rPr>
          <w:rFonts w:ascii="Arial" w:hAnsi="Arial" w:cs="Arial"/>
          <w:sz w:val="22"/>
        </w:rPr>
        <w:t>,</w:t>
      </w:r>
      <w:r w:rsidRPr="00693F21">
        <w:rPr>
          <w:rFonts w:ascii="Arial" w:hAnsi="Arial" w:cs="Arial"/>
          <w:sz w:val="22"/>
        </w:rPr>
        <w:t xml:space="preserve"> and </w:t>
      </w:r>
    </w:p>
    <w:p w14:paraId="046820D2" w14:textId="3884B1FE" w:rsidR="00A0558A" w:rsidRDefault="00A0558A" w:rsidP="00693F21">
      <w:pPr>
        <w:pStyle w:val="ListParagraph"/>
        <w:numPr>
          <w:ilvl w:val="0"/>
          <w:numId w:val="9"/>
        </w:numPr>
        <w:spacing w:before="0" w:after="0" w:line="240" w:lineRule="auto"/>
        <w:rPr>
          <w:rFonts w:ascii="Arial" w:hAnsi="Arial" w:cs="Arial"/>
          <w:sz w:val="22"/>
        </w:rPr>
      </w:pPr>
      <w:proofErr w:type="gramStart"/>
      <w:r w:rsidRPr="00693F21">
        <w:rPr>
          <w:rFonts w:ascii="Arial" w:hAnsi="Arial" w:cs="Arial"/>
          <w:sz w:val="22"/>
        </w:rPr>
        <w:t>the</w:t>
      </w:r>
      <w:proofErr w:type="gramEnd"/>
      <w:r w:rsidRPr="00693F21">
        <w:rPr>
          <w:rFonts w:ascii="Arial" w:hAnsi="Arial" w:cs="Arial"/>
          <w:sz w:val="22"/>
        </w:rPr>
        <w:t xml:space="preserve"> client(s) who have or will attend this service.</w:t>
      </w:r>
    </w:p>
    <w:p w14:paraId="55AD22A8" w14:textId="0A976974" w:rsidR="00D40B7C" w:rsidRDefault="00D40B7C">
      <w:pPr>
        <w:suppressAutoHyphens w:val="0"/>
        <w:spacing w:before="0" w:after="200" w:line="276" w:lineRule="auto"/>
        <w:rPr>
          <w:rFonts w:ascii="Arial" w:hAnsi="Arial" w:cs="Arial"/>
          <w:sz w:val="22"/>
        </w:rPr>
      </w:pPr>
      <w:r>
        <w:rPr>
          <w:rFonts w:ascii="Arial" w:hAnsi="Arial" w:cs="Arial"/>
          <w:sz w:val="22"/>
        </w:rPr>
        <w:br w:type="page"/>
      </w:r>
    </w:p>
    <w:p w14:paraId="3C9FFF65" w14:textId="77777777" w:rsidR="00A0558A" w:rsidRPr="00A0558A" w:rsidRDefault="00A0558A" w:rsidP="00A0558A">
      <w:pPr>
        <w:pStyle w:val="Heading1"/>
        <w:spacing w:before="0"/>
        <w:rPr>
          <w:rFonts w:ascii="Arial" w:hAnsi="Arial" w:cs="Arial"/>
          <w:b w:val="0"/>
          <w:sz w:val="26"/>
          <w:szCs w:val="26"/>
        </w:rPr>
      </w:pPr>
      <w:bookmarkStart w:id="1" w:name="_Add_a_case"/>
      <w:bookmarkStart w:id="2" w:name="_GoBack"/>
      <w:bookmarkEnd w:id="1"/>
      <w:bookmarkEnd w:id="2"/>
      <w:r w:rsidRPr="00A0558A">
        <w:rPr>
          <w:rFonts w:ascii="Arial" w:hAnsi="Arial" w:cs="Arial"/>
          <w:sz w:val="26"/>
          <w:szCs w:val="26"/>
        </w:rPr>
        <w:lastRenderedPageBreak/>
        <w:t>Add a case</w:t>
      </w:r>
      <w:r w:rsidR="00533A29">
        <w:rPr>
          <w:rFonts w:ascii="Arial" w:hAnsi="Arial" w:cs="Arial"/>
          <w:sz w:val="26"/>
          <w:szCs w:val="26"/>
        </w:rPr>
        <w:t xml:space="preserve"> – Case details</w:t>
      </w:r>
    </w:p>
    <w:p w14:paraId="61159AE2" w14:textId="08040089" w:rsidR="00A0558A" w:rsidRPr="00A0558A" w:rsidRDefault="00A0558A" w:rsidP="00F5474C">
      <w:pPr>
        <w:rPr>
          <w:rFonts w:ascii="Arial" w:hAnsi="Arial" w:cs="Arial"/>
          <w:szCs w:val="16"/>
        </w:rPr>
      </w:pPr>
      <w:r w:rsidRPr="00A0558A">
        <w:rPr>
          <w:rFonts w:ascii="Arial" w:hAnsi="Arial" w:cs="Arial"/>
          <w:sz w:val="22"/>
        </w:rPr>
        <w:t xml:space="preserve">From the Data Exchange home page, select </w:t>
      </w:r>
      <w:r w:rsidR="004D6027">
        <w:rPr>
          <w:noProof/>
          <w:lang w:eastAsia="en-AU"/>
        </w:rPr>
        <w:drawing>
          <wp:inline distT="0" distB="0" distL="0" distR="0" wp14:anchorId="7627210A" wp14:editId="562B7052">
            <wp:extent cx="682581" cy="162735"/>
            <wp:effectExtent l="19050" t="19050" r="22860" b="27940"/>
            <wp:docPr id="7" name="Picture 7" descr="This is a screen shot of the Case icon found in the Data Exchange." title="The Ca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15690" cy="170628"/>
                    </a:xfrm>
                    <a:prstGeom prst="rect">
                      <a:avLst/>
                    </a:prstGeom>
                    <a:ln>
                      <a:solidFill>
                        <a:schemeClr val="tx1"/>
                      </a:solidFill>
                    </a:ln>
                  </pic:spPr>
                </pic:pic>
              </a:graphicData>
            </a:graphic>
          </wp:inline>
        </w:drawing>
      </w:r>
      <w:r w:rsidRPr="00A0558A">
        <w:rPr>
          <w:rFonts w:ascii="Arial" w:hAnsi="Arial" w:cs="Arial"/>
          <w:sz w:val="22"/>
          <w:szCs w:val="20"/>
        </w:rPr>
        <w:t>under</w:t>
      </w:r>
      <w:r w:rsidRPr="00A0558A">
        <w:rPr>
          <w:rFonts w:ascii="Arial" w:hAnsi="Arial" w:cs="Arial"/>
          <w:sz w:val="22"/>
        </w:rPr>
        <w:t xml:space="preserve"> the </w:t>
      </w:r>
      <w:r w:rsidRPr="00A0558A">
        <w:rPr>
          <w:rFonts w:ascii="Arial" w:hAnsi="Arial" w:cs="Arial"/>
          <w:b/>
          <w:sz w:val="22"/>
        </w:rPr>
        <w:t>Add</w:t>
      </w:r>
      <w:r w:rsidRPr="00A0558A">
        <w:rPr>
          <w:rFonts w:ascii="Arial" w:hAnsi="Arial" w:cs="Arial"/>
          <w:sz w:val="22"/>
        </w:rPr>
        <w:t xml:space="preserve"> menu. </w:t>
      </w:r>
      <w:r w:rsidR="007B5474">
        <w:rPr>
          <w:rFonts w:ascii="Arial" w:hAnsi="Arial" w:cs="Arial"/>
          <w:sz w:val="22"/>
        </w:rPr>
        <w:t xml:space="preserve">Refer </w:t>
      </w:r>
      <w:r w:rsidR="006623A5">
        <w:rPr>
          <w:rFonts w:ascii="Arial" w:hAnsi="Arial" w:cs="Arial"/>
          <w:sz w:val="22"/>
        </w:rPr>
        <w:t xml:space="preserve">to </w:t>
      </w:r>
      <w:r w:rsidR="007B5474">
        <w:rPr>
          <w:rFonts w:ascii="Arial" w:hAnsi="Arial" w:cs="Arial"/>
          <w:sz w:val="22"/>
        </w:rPr>
        <w:t>Figure 1.</w:t>
      </w:r>
    </w:p>
    <w:p w14:paraId="14E3BE19" w14:textId="7D97E686" w:rsidR="00A0558A" w:rsidRDefault="00B0555B" w:rsidP="00A0558A">
      <w:pPr>
        <w:pStyle w:val="Caption"/>
        <w:keepNext/>
        <w:spacing w:before="0" w:after="0" w:line="240" w:lineRule="auto"/>
        <w:rPr>
          <w:rFonts w:ascii="Arial" w:hAnsi="Arial" w:cs="Arial"/>
          <w:caps w:val="0"/>
          <w:szCs w:val="16"/>
        </w:rPr>
      </w:pPr>
      <w:r w:rsidRPr="00A0558A">
        <w:rPr>
          <w:rFonts w:ascii="Arial" w:hAnsi="Arial" w:cs="Arial"/>
          <w:caps w:val="0"/>
          <w:szCs w:val="16"/>
        </w:rPr>
        <w:t xml:space="preserve">Figure </w:t>
      </w:r>
      <w:r w:rsidR="00C46D08">
        <w:rPr>
          <w:rFonts w:ascii="Arial" w:hAnsi="Arial" w:cs="Arial"/>
          <w:caps w:val="0"/>
          <w:szCs w:val="16"/>
        </w:rPr>
        <w:fldChar w:fldCharType="begin"/>
      </w:r>
      <w:r w:rsidR="00C46D08">
        <w:rPr>
          <w:rFonts w:ascii="Arial" w:hAnsi="Arial" w:cs="Arial"/>
          <w:caps w:val="0"/>
          <w:szCs w:val="16"/>
        </w:rPr>
        <w:instrText xml:space="preserve"> SEQ Figure \* ARABIC </w:instrText>
      </w:r>
      <w:r w:rsidR="00C46D08">
        <w:rPr>
          <w:rFonts w:ascii="Arial" w:hAnsi="Arial" w:cs="Arial"/>
          <w:caps w:val="0"/>
          <w:szCs w:val="16"/>
        </w:rPr>
        <w:fldChar w:fldCharType="separate"/>
      </w:r>
      <w:r w:rsidR="00D40B7C">
        <w:rPr>
          <w:rFonts w:ascii="Arial" w:hAnsi="Arial" w:cs="Arial"/>
          <w:caps w:val="0"/>
          <w:noProof/>
          <w:szCs w:val="16"/>
        </w:rPr>
        <w:t>1</w:t>
      </w:r>
      <w:r w:rsidR="00C46D08">
        <w:rPr>
          <w:rFonts w:ascii="Arial" w:hAnsi="Arial" w:cs="Arial"/>
          <w:caps w:val="0"/>
          <w:szCs w:val="16"/>
        </w:rPr>
        <w:fldChar w:fldCharType="end"/>
      </w:r>
      <w:r w:rsidR="00F73F10">
        <w:rPr>
          <w:rFonts w:ascii="Arial" w:hAnsi="Arial" w:cs="Arial"/>
          <w:caps w:val="0"/>
          <w:szCs w:val="16"/>
        </w:rPr>
        <w:t xml:space="preserve"> – </w:t>
      </w:r>
      <w:r w:rsidRPr="00A0558A">
        <w:rPr>
          <w:rFonts w:ascii="Arial" w:hAnsi="Arial" w:cs="Arial"/>
          <w:caps w:val="0"/>
          <w:szCs w:val="16"/>
        </w:rPr>
        <w:t xml:space="preserve">The Data Exchange </w:t>
      </w:r>
      <w:r>
        <w:rPr>
          <w:rFonts w:ascii="Arial" w:hAnsi="Arial" w:cs="Arial"/>
          <w:caps w:val="0"/>
          <w:szCs w:val="16"/>
        </w:rPr>
        <w:t>home p</w:t>
      </w:r>
      <w:r w:rsidRPr="00A0558A">
        <w:rPr>
          <w:rFonts w:ascii="Arial" w:hAnsi="Arial" w:cs="Arial"/>
          <w:caps w:val="0"/>
          <w:szCs w:val="16"/>
        </w:rPr>
        <w:t>age</w:t>
      </w:r>
    </w:p>
    <w:p w14:paraId="00009170" w14:textId="77777777" w:rsidR="007B5474" w:rsidRPr="007B5474" w:rsidRDefault="007B5474" w:rsidP="007B5474">
      <w:pPr>
        <w:spacing w:before="0"/>
      </w:pPr>
      <w:r>
        <w:rPr>
          <w:noProof/>
          <w:lang w:eastAsia="en-AU"/>
        </w:rPr>
        <w:drawing>
          <wp:anchor distT="0" distB="0" distL="114300" distR="114300" simplePos="0" relativeHeight="251658240" behindDoc="0" locked="0" layoutInCell="1" allowOverlap="1" wp14:anchorId="5B80E503" wp14:editId="7ADE7B27">
            <wp:simplePos x="477078" y="7673009"/>
            <wp:positionH relativeFrom="column">
              <wp:align>left</wp:align>
            </wp:positionH>
            <wp:positionV relativeFrom="paragraph">
              <wp:align>top</wp:align>
            </wp:positionV>
            <wp:extent cx="3913757" cy="2228850"/>
            <wp:effectExtent l="19050" t="19050" r="10795" b="19050"/>
            <wp:wrapSquare wrapText="bothSides"/>
            <wp:docPr id="673" name="Picture 673" descr="This image shows the data exchange home page with the Add a Case section highlighted" title="Data Exchange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9976" b="6662"/>
                    <a:stretch/>
                  </pic:blipFill>
                  <pic:spPr bwMode="auto">
                    <a:xfrm>
                      <a:off x="0" y="0"/>
                      <a:ext cx="3913757" cy="22288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5E5BD4">
        <w:br w:type="textWrapping" w:clear="all"/>
      </w:r>
    </w:p>
    <w:p w14:paraId="30D82CB0" w14:textId="6B39D13C" w:rsidR="00A0558A" w:rsidRPr="00A0558A" w:rsidRDefault="00A0558A" w:rsidP="00A0558A">
      <w:pPr>
        <w:spacing w:before="0"/>
        <w:rPr>
          <w:rFonts w:ascii="Arial" w:hAnsi="Arial" w:cs="Arial"/>
          <w:sz w:val="22"/>
        </w:rPr>
      </w:pPr>
      <w:r w:rsidRPr="00A0558A">
        <w:rPr>
          <w:rFonts w:ascii="Arial" w:hAnsi="Arial" w:cs="Arial"/>
          <w:sz w:val="22"/>
        </w:rPr>
        <w:t xml:space="preserve">The </w:t>
      </w:r>
      <w:r w:rsidRPr="00A0558A">
        <w:rPr>
          <w:rFonts w:ascii="Arial" w:hAnsi="Arial" w:cs="Arial"/>
          <w:b/>
          <w:sz w:val="22"/>
        </w:rPr>
        <w:t>Add a case – Case details</w:t>
      </w:r>
      <w:r w:rsidRPr="00A0558A">
        <w:rPr>
          <w:rFonts w:ascii="Arial" w:hAnsi="Arial" w:cs="Arial"/>
          <w:sz w:val="22"/>
        </w:rPr>
        <w:t xml:space="preserve"> screen will display.</w:t>
      </w:r>
      <w:r w:rsidR="00F5474C">
        <w:rPr>
          <w:rFonts w:ascii="Arial" w:hAnsi="Arial" w:cs="Arial"/>
          <w:sz w:val="22"/>
        </w:rPr>
        <w:t xml:space="preserve"> Refer </w:t>
      </w:r>
      <w:r w:rsidR="006623A5">
        <w:rPr>
          <w:rFonts w:ascii="Arial" w:hAnsi="Arial" w:cs="Arial"/>
          <w:sz w:val="22"/>
        </w:rPr>
        <w:t xml:space="preserve">to </w:t>
      </w:r>
      <w:r w:rsidR="00F5474C">
        <w:rPr>
          <w:rFonts w:ascii="Arial" w:hAnsi="Arial" w:cs="Arial"/>
          <w:sz w:val="22"/>
        </w:rPr>
        <w:t>Figure 2.</w:t>
      </w:r>
    </w:p>
    <w:p w14:paraId="70371BDA" w14:textId="77777777" w:rsidR="00A0558A" w:rsidRPr="00A0558A" w:rsidRDefault="00A0558A" w:rsidP="00A0558A">
      <w:pPr>
        <w:spacing w:line="240" w:lineRule="auto"/>
        <w:rPr>
          <w:rFonts w:ascii="Arial" w:hAnsi="Arial" w:cs="Arial"/>
          <w:sz w:val="22"/>
        </w:rPr>
      </w:pPr>
      <w:r w:rsidRPr="00A0558A">
        <w:rPr>
          <w:rFonts w:ascii="Arial" w:hAnsi="Arial" w:cs="Arial"/>
          <w:sz w:val="22"/>
        </w:rPr>
        <w:t>Enter the case details.</w:t>
      </w:r>
    </w:p>
    <w:p w14:paraId="0D345F80" w14:textId="77777777" w:rsidR="00A0558A" w:rsidRPr="00A0558A" w:rsidRDefault="00A0558A" w:rsidP="00A0558A">
      <w:pPr>
        <w:spacing w:after="120" w:line="288" w:lineRule="auto"/>
        <w:rPr>
          <w:rFonts w:ascii="Arial" w:hAnsi="Arial" w:cs="Arial"/>
          <w:sz w:val="22"/>
        </w:rPr>
      </w:pPr>
      <w:r w:rsidRPr="00A0558A">
        <w:rPr>
          <w:rFonts w:ascii="Arial" w:hAnsi="Arial" w:cs="Arial"/>
          <w:sz w:val="22"/>
        </w:rPr>
        <w:t xml:space="preserve">Fields marked with an </w:t>
      </w:r>
      <w:r w:rsidRPr="0001139F">
        <w:rPr>
          <w:rFonts w:ascii="Arial" w:hAnsi="Arial" w:cs="Arial"/>
          <w:color w:val="FF0000"/>
          <w:sz w:val="22"/>
        </w:rPr>
        <w:t>*</w:t>
      </w:r>
      <w:r w:rsidRPr="00A0558A">
        <w:rPr>
          <w:rFonts w:ascii="Arial" w:hAnsi="Arial" w:cs="Arial"/>
          <w:sz w:val="22"/>
        </w:rPr>
        <w:t xml:space="preserve"> are mandatory and must be completed before you can move to the next screen.</w:t>
      </w:r>
      <w:r w:rsidR="0001139F">
        <w:rPr>
          <w:rFonts w:ascii="Arial" w:hAnsi="Arial" w:cs="Arial"/>
          <w:sz w:val="22"/>
        </w:rPr>
        <w:t xml:space="preserve"> </w:t>
      </w:r>
    </w:p>
    <w:p w14:paraId="2D407B28" w14:textId="0240398B" w:rsidR="00A0558A" w:rsidRDefault="00B0555B" w:rsidP="00A0558A">
      <w:pPr>
        <w:pStyle w:val="Caption"/>
        <w:keepNext/>
        <w:spacing w:before="0" w:after="0"/>
        <w:rPr>
          <w:rFonts w:ascii="Arial" w:hAnsi="Arial" w:cs="Arial"/>
          <w:caps w:val="0"/>
          <w:szCs w:val="16"/>
        </w:rPr>
      </w:pPr>
      <w:r w:rsidRPr="00A0558A">
        <w:rPr>
          <w:rFonts w:ascii="Arial" w:hAnsi="Arial" w:cs="Arial"/>
          <w:caps w:val="0"/>
          <w:szCs w:val="16"/>
        </w:rPr>
        <w:t xml:space="preserve">Figure </w:t>
      </w:r>
      <w:r w:rsidR="00C46D08">
        <w:rPr>
          <w:rFonts w:ascii="Arial" w:hAnsi="Arial" w:cs="Arial"/>
          <w:caps w:val="0"/>
          <w:szCs w:val="16"/>
        </w:rPr>
        <w:fldChar w:fldCharType="begin"/>
      </w:r>
      <w:r w:rsidR="00C46D08">
        <w:rPr>
          <w:rFonts w:ascii="Arial" w:hAnsi="Arial" w:cs="Arial"/>
          <w:caps w:val="0"/>
          <w:szCs w:val="16"/>
        </w:rPr>
        <w:instrText xml:space="preserve"> SEQ Figure \* ARABIC </w:instrText>
      </w:r>
      <w:r w:rsidR="00C46D08">
        <w:rPr>
          <w:rFonts w:ascii="Arial" w:hAnsi="Arial" w:cs="Arial"/>
          <w:caps w:val="0"/>
          <w:szCs w:val="16"/>
        </w:rPr>
        <w:fldChar w:fldCharType="separate"/>
      </w:r>
      <w:r w:rsidR="00D40B7C">
        <w:rPr>
          <w:rFonts w:ascii="Arial" w:hAnsi="Arial" w:cs="Arial"/>
          <w:caps w:val="0"/>
          <w:noProof/>
          <w:szCs w:val="16"/>
        </w:rPr>
        <w:t>2</w:t>
      </w:r>
      <w:r w:rsidR="00C46D08">
        <w:rPr>
          <w:rFonts w:ascii="Arial" w:hAnsi="Arial" w:cs="Arial"/>
          <w:caps w:val="0"/>
          <w:szCs w:val="16"/>
        </w:rPr>
        <w:fldChar w:fldCharType="end"/>
      </w:r>
      <w:r>
        <w:rPr>
          <w:rFonts w:ascii="Arial" w:hAnsi="Arial" w:cs="Arial"/>
          <w:caps w:val="0"/>
          <w:szCs w:val="16"/>
        </w:rPr>
        <w:t xml:space="preserve"> </w:t>
      </w:r>
      <w:r w:rsidR="00F73F10">
        <w:rPr>
          <w:rFonts w:ascii="Arial" w:hAnsi="Arial" w:cs="Arial"/>
          <w:caps w:val="0"/>
          <w:szCs w:val="16"/>
        </w:rPr>
        <w:t>–</w:t>
      </w:r>
      <w:r>
        <w:rPr>
          <w:rFonts w:ascii="Arial" w:hAnsi="Arial" w:cs="Arial"/>
          <w:caps w:val="0"/>
          <w:szCs w:val="16"/>
        </w:rPr>
        <w:t xml:space="preserve"> Add a c</w:t>
      </w:r>
      <w:r w:rsidRPr="00A0558A">
        <w:rPr>
          <w:rFonts w:ascii="Arial" w:hAnsi="Arial" w:cs="Arial"/>
          <w:caps w:val="0"/>
          <w:szCs w:val="16"/>
        </w:rPr>
        <w:t xml:space="preserve">ase </w:t>
      </w:r>
      <w:r w:rsidR="00F73F10">
        <w:rPr>
          <w:rFonts w:ascii="Arial" w:hAnsi="Arial" w:cs="Arial"/>
          <w:caps w:val="0"/>
          <w:szCs w:val="16"/>
        </w:rPr>
        <w:t xml:space="preserve">– </w:t>
      </w:r>
      <w:r w:rsidRPr="00A0558A">
        <w:rPr>
          <w:rFonts w:ascii="Arial" w:hAnsi="Arial" w:cs="Arial"/>
          <w:caps w:val="0"/>
          <w:szCs w:val="16"/>
        </w:rPr>
        <w:t xml:space="preserve">Case </w:t>
      </w:r>
      <w:r>
        <w:rPr>
          <w:rFonts w:ascii="Arial" w:hAnsi="Arial" w:cs="Arial"/>
          <w:caps w:val="0"/>
          <w:szCs w:val="16"/>
        </w:rPr>
        <w:t>d</w:t>
      </w:r>
      <w:r w:rsidRPr="00A0558A">
        <w:rPr>
          <w:rFonts w:ascii="Arial" w:hAnsi="Arial" w:cs="Arial"/>
          <w:caps w:val="0"/>
          <w:szCs w:val="16"/>
        </w:rPr>
        <w:t xml:space="preserve">etails </w:t>
      </w:r>
      <w:r>
        <w:rPr>
          <w:rFonts w:ascii="Arial" w:hAnsi="Arial" w:cs="Arial"/>
          <w:caps w:val="0"/>
          <w:szCs w:val="16"/>
        </w:rPr>
        <w:t>s</w:t>
      </w:r>
      <w:r w:rsidRPr="00A0558A">
        <w:rPr>
          <w:rFonts w:ascii="Arial" w:hAnsi="Arial" w:cs="Arial"/>
          <w:caps w:val="0"/>
          <w:szCs w:val="16"/>
        </w:rPr>
        <w:t>creen</w:t>
      </w:r>
    </w:p>
    <w:p w14:paraId="1DC17637" w14:textId="77777777" w:rsidR="0001139F" w:rsidRPr="0001139F" w:rsidRDefault="0001139F" w:rsidP="0001139F">
      <w:pPr>
        <w:spacing w:before="0"/>
      </w:pPr>
      <w:r>
        <w:rPr>
          <w:noProof/>
          <w:lang w:eastAsia="en-AU"/>
        </w:rPr>
        <w:drawing>
          <wp:inline distT="0" distB="0" distL="0" distR="0" wp14:anchorId="442789EB" wp14:editId="3BE2D4DD">
            <wp:extent cx="4587368" cy="2156493"/>
            <wp:effectExtent l="19050" t="19050" r="22860" b="15240"/>
            <wp:docPr id="685" name="Picture 685" descr="This is a screen shot of the Add a case - Case details screen." title="Add a case - Case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98633" cy="2161789"/>
                    </a:xfrm>
                    <a:prstGeom prst="rect">
                      <a:avLst/>
                    </a:prstGeom>
                    <a:ln>
                      <a:solidFill>
                        <a:schemeClr val="tx1"/>
                      </a:solidFill>
                    </a:ln>
                  </pic:spPr>
                </pic:pic>
              </a:graphicData>
            </a:graphic>
          </wp:inline>
        </w:drawing>
      </w:r>
    </w:p>
    <w:p w14:paraId="21E0D6CD" w14:textId="14AC8A3B" w:rsidR="004757B9" w:rsidRDefault="004757B9" w:rsidP="004757B9">
      <w:pPr>
        <w:spacing w:line="240" w:lineRule="auto"/>
        <w:rPr>
          <w:rFonts w:ascii="Arial" w:hAnsi="Arial" w:cs="Arial"/>
          <w:sz w:val="22"/>
        </w:rPr>
      </w:pPr>
      <w:r w:rsidRPr="00EC6AB3">
        <w:rPr>
          <w:rFonts w:ascii="Arial" w:hAnsi="Arial" w:cs="Arial"/>
          <w:b/>
          <w:sz w:val="22"/>
        </w:rPr>
        <w:t>Note:</w:t>
      </w:r>
      <w:r>
        <w:rPr>
          <w:rFonts w:ascii="Arial" w:hAnsi="Arial" w:cs="Arial"/>
          <w:sz w:val="22"/>
        </w:rPr>
        <w:t xml:space="preserve"> The </w:t>
      </w:r>
      <w:r w:rsidRPr="004757B9">
        <w:rPr>
          <w:rFonts w:ascii="Arial" w:hAnsi="Arial" w:cs="Arial"/>
          <w:b/>
          <w:sz w:val="22"/>
        </w:rPr>
        <w:t>Total number of unidentified clients associated with case</w:t>
      </w:r>
      <w:r>
        <w:rPr>
          <w:rFonts w:ascii="Arial" w:hAnsi="Arial" w:cs="Arial"/>
          <w:sz w:val="22"/>
        </w:rPr>
        <w:t xml:space="preserve"> field will only display on the </w:t>
      </w:r>
      <w:r w:rsidRPr="004757B9">
        <w:rPr>
          <w:rFonts w:ascii="Arial" w:hAnsi="Arial" w:cs="Arial"/>
          <w:b/>
          <w:sz w:val="22"/>
        </w:rPr>
        <w:t>Add a case – Case details</w:t>
      </w:r>
      <w:r>
        <w:rPr>
          <w:rFonts w:ascii="Arial" w:hAnsi="Arial" w:cs="Arial"/>
          <w:sz w:val="22"/>
        </w:rPr>
        <w:t xml:space="preserve"> screen once a program activity is selected. Refer </w:t>
      </w:r>
      <w:r w:rsidR="006623A5">
        <w:rPr>
          <w:rFonts w:ascii="Arial" w:hAnsi="Arial" w:cs="Arial"/>
          <w:sz w:val="22"/>
        </w:rPr>
        <w:t xml:space="preserve">to </w:t>
      </w:r>
      <w:r>
        <w:rPr>
          <w:rFonts w:ascii="Arial" w:hAnsi="Arial" w:cs="Arial"/>
          <w:sz w:val="22"/>
        </w:rPr>
        <w:t>Figure 3.</w:t>
      </w:r>
    </w:p>
    <w:p w14:paraId="499D4080" w14:textId="3C836CDF" w:rsidR="004757B9" w:rsidRDefault="004757B9" w:rsidP="004757B9">
      <w:pPr>
        <w:pStyle w:val="Caption"/>
        <w:keepNext/>
        <w:spacing w:before="0" w:after="0"/>
        <w:rPr>
          <w:rFonts w:ascii="Arial" w:hAnsi="Arial" w:cs="Arial"/>
          <w:caps w:val="0"/>
          <w:szCs w:val="16"/>
        </w:rPr>
      </w:pPr>
      <w:r w:rsidRPr="00A0558A">
        <w:rPr>
          <w:rFonts w:ascii="Arial" w:hAnsi="Arial" w:cs="Arial"/>
          <w:caps w:val="0"/>
          <w:szCs w:val="16"/>
        </w:rPr>
        <w:lastRenderedPageBreak/>
        <w:t xml:space="preserve">Figure </w:t>
      </w:r>
      <w:r>
        <w:rPr>
          <w:rFonts w:ascii="Arial" w:hAnsi="Arial" w:cs="Arial"/>
          <w:caps w:val="0"/>
          <w:szCs w:val="16"/>
        </w:rPr>
        <w:t xml:space="preserve">3 </w:t>
      </w:r>
      <w:r w:rsidR="00F73F10">
        <w:rPr>
          <w:rFonts w:ascii="Arial" w:hAnsi="Arial" w:cs="Arial"/>
          <w:caps w:val="0"/>
          <w:szCs w:val="16"/>
        </w:rPr>
        <w:t>–</w:t>
      </w:r>
      <w:r>
        <w:rPr>
          <w:rFonts w:ascii="Arial" w:hAnsi="Arial" w:cs="Arial"/>
          <w:caps w:val="0"/>
          <w:szCs w:val="16"/>
        </w:rPr>
        <w:t xml:space="preserve"> T</w:t>
      </w:r>
      <w:r w:rsidRPr="004757B9">
        <w:rPr>
          <w:rFonts w:ascii="Arial" w:hAnsi="Arial" w:cs="Arial"/>
          <w:caps w:val="0"/>
          <w:szCs w:val="16"/>
        </w:rPr>
        <w:t xml:space="preserve">otal number of unidentified clients associated with case field </w:t>
      </w:r>
      <w:r>
        <w:rPr>
          <w:noProof/>
          <w:lang w:eastAsia="en-AU"/>
        </w:rPr>
        <w:drawing>
          <wp:inline distT="0" distB="0" distL="0" distR="0" wp14:anchorId="080CE99F" wp14:editId="726B293D">
            <wp:extent cx="4608899" cy="2595093"/>
            <wp:effectExtent l="19050" t="19050" r="20320" b="15240"/>
            <wp:docPr id="11" name="Picture 11" descr="This is a screen shot of the Total number of unidentified clients associated with case field will only display on the Add a case – Case details screen once a program activity is selected." title="Total number of unidentified clients associated with case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13082" cy="2597448"/>
                    </a:xfrm>
                    <a:prstGeom prst="rect">
                      <a:avLst/>
                    </a:prstGeom>
                    <a:ln>
                      <a:solidFill>
                        <a:schemeClr val="tx1"/>
                      </a:solidFill>
                    </a:ln>
                  </pic:spPr>
                </pic:pic>
              </a:graphicData>
            </a:graphic>
          </wp:inline>
        </w:drawing>
      </w:r>
    </w:p>
    <w:p w14:paraId="30C05A06" w14:textId="2BD67564" w:rsidR="005E5BD4" w:rsidRDefault="005E5BD4">
      <w:pPr>
        <w:suppressAutoHyphens w:val="0"/>
        <w:spacing w:before="0" w:after="200" w:line="276" w:lineRule="auto"/>
      </w:pPr>
    </w:p>
    <w:p w14:paraId="5D624362" w14:textId="77777777" w:rsidR="00A7603E" w:rsidRDefault="00A7603E">
      <w:pPr>
        <w:suppressAutoHyphens w:val="0"/>
        <w:spacing w:before="0" w:after="200" w:line="276" w:lineRule="auto"/>
      </w:pPr>
    </w:p>
    <w:p w14:paraId="5E4A64C1" w14:textId="77777777" w:rsidR="00A61B52" w:rsidRPr="00661247" w:rsidRDefault="00A61B52" w:rsidP="00A61B52">
      <w:pPr>
        <w:pStyle w:val="NormalIndented"/>
        <w:shd w:val="clear" w:color="auto" w:fill="B8DDE1"/>
        <w:spacing w:line="276" w:lineRule="auto"/>
        <w:ind w:left="0"/>
        <w:rPr>
          <w:rFonts w:ascii="Arial" w:hAnsi="Arial" w:cs="Arial"/>
          <w:sz w:val="12"/>
        </w:rPr>
      </w:pPr>
    </w:p>
    <w:p w14:paraId="67083260" w14:textId="77777777" w:rsidR="00A61B52" w:rsidRPr="00A7603E" w:rsidRDefault="00A61B52" w:rsidP="00A61B52">
      <w:pPr>
        <w:pStyle w:val="NormalIndented"/>
        <w:shd w:val="clear" w:color="auto" w:fill="B8DDE1"/>
        <w:spacing w:line="276" w:lineRule="auto"/>
        <w:ind w:left="0"/>
        <w:jc w:val="center"/>
        <w:rPr>
          <w:rFonts w:ascii="Arial" w:hAnsi="Arial" w:cs="Arial"/>
          <w:b/>
          <w:sz w:val="22"/>
        </w:rPr>
      </w:pPr>
      <w:r w:rsidRPr="00A7603E">
        <w:rPr>
          <w:rFonts w:ascii="Arial" w:hAnsi="Arial" w:cs="Arial"/>
          <w:b/>
          <w:sz w:val="22"/>
        </w:rPr>
        <w:t>Do not enter any personal information into the Case ID field, such as first or last names, Customer Reference Numbers (CRN) or My Aged Care reference numbers.</w:t>
      </w:r>
    </w:p>
    <w:p w14:paraId="40818D27" w14:textId="77777777" w:rsidR="00A61B52" w:rsidRPr="00661247" w:rsidRDefault="00A61B52" w:rsidP="00A61B52">
      <w:pPr>
        <w:pStyle w:val="NormalIndented"/>
        <w:shd w:val="clear" w:color="auto" w:fill="B8DDE1"/>
        <w:spacing w:line="276" w:lineRule="auto"/>
        <w:ind w:left="0"/>
        <w:rPr>
          <w:rFonts w:ascii="Arial" w:hAnsi="Arial" w:cs="Arial"/>
          <w:sz w:val="12"/>
        </w:rPr>
      </w:pPr>
    </w:p>
    <w:p w14:paraId="4510E9CF" w14:textId="77777777" w:rsidR="00A0558A" w:rsidRPr="00A0558A" w:rsidRDefault="00A0558A" w:rsidP="00A0558A">
      <w:pPr>
        <w:pStyle w:val="Caption"/>
        <w:keepNext/>
        <w:spacing w:before="0" w:after="0" w:line="240" w:lineRule="auto"/>
        <w:rPr>
          <w:rFonts w:ascii="Arial" w:hAnsi="Arial" w:cs="Arial"/>
          <w:szCs w:val="16"/>
        </w:rPr>
      </w:pPr>
    </w:p>
    <w:p w14:paraId="34E67F78" w14:textId="77777777" w:rsidR="006149F3" w:rsidRDefault="006149F3">
      <w:pPr>
        <w:suppressAutoHyphens w:val="0"/>
        <w:spacing w:before="0" w:after="200" w:line="276" w:lineRule="auto"/>
        <w:rPr>
          <w:rFonts w:ascii="Arial" w:hAnsi="Arial" w:cs="Arial"/>
          <w:b/>
          <w:bCs/>
          <w:sz w:val="16"/>
          <w:szCs w:val="16"/>
        </w:rPr>
      </w:pPr>
      <w:r>
        <w:rPr>
          <w:rFonts w:ascii="Arial" w:hAnsi="Arial" w:cs="Arial"/>
          <w:caps/>
          <w:szCs w:val="16"/>
        </w:rPr>
        <w:br w:type="page"/>
      </w:r>
    </w:p>
    <w:p w14:paraId="09B4ED32" w14:textId="5A03112A" w:rsidR="00A0558A" w:rsidRPr="00A0558A" w:rsidRDefault="00E15C37" w:rsidP="008B6F9D">
      <w:pPr>
        <w:pStyle w:val="Caption"/>
        <w:keepNext/>
        <w:spacing w:after="120" w:line="240" w:lineRule="auto"/>
        <w:rPr>
          <w:rFonts w:ascii="Arial" w:hAnsi="Arial" w:cs="Arial"/>
          <w:szCs w:val="16"/>
        </w:rPr>
      </w:pPr>
      <w:r w:rsidRPr="00A0558A">
        <w:rPr>
          <w:rFonts w:ascii="Arial" w:hAnsi="Arial" w:cs="Arial"/>
          <w:caps w:val="0"/>
          <w:szCs w:val="16"/>
        </w:rPr>
        <w:lastRenderedPageBreak/>
        <w:t xml:space="preserve">Table </w:t>
      </w:r>
      <w:r w:rsidR="00A0558A" w:rsidRPr="00A0558A">
        <w:rPr>
          <w:rFonts w:ascii="Arial" w:hAnsi="Arial" w:cs="Arial"/>
          <w:szCs w:val="16"/>
        </w:rPr>
        <w:fldChar w:fldCharType="begin"/>
      </w:r>
      <w:r w:rsidR="00A0558A" w:rsidRPr="00A0558A">
        <w:rPr>
          <w:rFonts w:ascii="Arial" w:hAnsi="Arial" w:cs="Arial"/>
          <w:szCs w:val="16"/>
        </w:rPr>
        <w:instrText xml:space="preserve"> SEQ Table \* ARABIC </w:instrText>
      </w:r>
      <w:r w:rsidR="00A0558A" w:rsidRPr="00A0558A">
        <w:rPr>
          <w:rFonts w:ascii="Arial" w:hAnsi="Arial" w:cs="Arial"/>
          <w:szCs w:val="16"/>
        </w:rPr>
        <w:fldChar w:fldCharType="separate"/>
      </w:r>
      <w:r w:rsidR="00D40B7C">
        <w:rPr>
          <w:rFonts w:ascii="Arial" w:hAnsi="Arial" w:cs="Arial"/>
          <w:noProof/>
          <w:szCs w:val="16"/>
        </w:rPr>
        <w:t>1</w:t>
      </w:r>
      <w:r w:rsidR="00A0558A" w:rsidRPr="00A0558A">
        <w:rPr>
          <w:rFonts w:ascii="Arial" w:hAnsi="Arial" w:cs="Arial"/>
          <w:szCs w:val="16"/>
        </w:rPr>
        <w:fldChar w:fldCharType="end"/>
      </w:r>
      <w:r w:rsidR="00F73F10">
        <w:rPr>
          <w:rFonts w:ascii="Arial" w:hAnsi="Arial" w:cs="Arial"/>
          <w:szCs w:val="16"/>
        </w:rPr>
        <w:t xml:space="preserve"> </w:t>
      </w:r>
      <w:r w:rsidR="00F73F10">
        <w:rPr>
          <w:rFonts w:ascii="Arial" w:hAnsi="Arial" w:cs="Arial"/>
          <w:caps w:val="0"/>
          <w:szCs w:val="16"/>
        </w:rPr>
        <w:t>–</w:t>
      </w:r>
      <w:r>
        <w:rPr>
          <w:rFonts w:ascii="Arial" w:hAnsi="Arial" w:cs="Arial"/>
          <w:caps w:val="0"/>
          <w:szCs w:val="16"/>
        </w:rPr>
        <w:t xml:space="preserve"> Case d</w:t>
      </w:r>
      <w:r w:rsidRPr="00A0558A">
        <w:rPr>
          <w:rFonts w:ascii="Arial" w:hAnsi="Arial" w:cs="Arial"/>
          <w:caps w:val="0"/>
          <w:szCs w:val="16"/>
        </w:rPr>
        <w:t xml:space="preserve">etails </w:t>
      </w:r>
      <w:r>
        <w:rPr>
          <w:rFonts w:ascii="Arial" w:hAnsi="Arial" w:cs="Arial"/>
          <w:caps w:val="0"/>
          <w:szCs w:val="16"/>
        </w:rPr>
        <w:t>f</w:t>
      </w:r>
      <w:r w:rsidRPr="00A0558A">
        <w:rPr>
          <w:rFonts w:ascii="Arial" w:hAnsi="Arial" w:cs="Arial"/>
          <w:caps w:val="0"/>
          <w:szCs w:val="16"/>
        </w:rPr>
        <w:t xml:space="preserve">ield </w:t>
      </w:r>
      <w:r>
        <w:rPr>
          <w:rFonts w:ascii="Arial" w:hAnsi="Arial" w:cs="Arial"/>
          <w:caps w:val="0"/>
          <w:szCs w:val="16"/>
        </w:rPr>
        <w:t>d</w:t>
      </w:r>
      <w:r w:rsidRPr="00A0558A">
        <w:rPr>
          <w:rFonts w:ascii="Arial" w:hAnsi="Arial" w:cs="Arial"/>
          <w:caps w:val="0"/>
          <w:szCs w:val="16"/>
        </w:rPr>
        <w:t>escriptions (Refer Figure</w:t>
      </w:r>
      <w:r w:rsidR="004757B9">
        <w:rPr>
          <w:rFonts w:ascii="Arial" w:hAnsi="Arial" w:cs="Arial"/>
          <w:caps w:val="0"/>
          <w:szCs w:val="16"/>
        </w:rPr>
        <w:t>s</w:t>
      </w:r>
      <w:r w:rsidRPr="00A0558A">
        <w:rPr>
          <w:rFonts w:ascii="Arial" w:hAnsi="Arial" w:cs="Arial"/>
          <w:caps w:val="0"/>
          <w:szCs w:val="16"/>
        </w:rPr>
        <w:t xml:space="preserve"> 2</w:t>
      </w:r>
      <w:r w:rsidR="004757B9">
        <w:rPr>
          <w:rFonts w:ascii="Arial" w:hAnsi="Arial" w:cs="Arial"/>
          <w:caps w:val="0"/>
          <w:szCs w:val="16"/>
        </w:rPr>
        <w:t xml:space="preserve"> and 3</w:t>
      </w:r>
      <w:r w:rsidRPr="00A0558A">
        <w:rPr>
          <w:rFonts w:ascii="Arial" w:hAnsi="Arial" w:cs="Arial"/>
          <w:caps w:val="0"/>
          <w:szCs w:val="16"/>
        </w:rPr>
        <w:t>)</w:t>
      </w:r>
    </w:p>
    <w:tbl>
      <w:tblPr>
        <w:tblStyle w:val="TableGrid"/>
        <w:tblW w:w="10204" w:type="dxa"/>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Caption w:val="Case Details Field Descriptions"/>
        <w:tblDescription w:val="This table describes each field when adding a new case."/>
      </w:tblPr>
      <w:tblGrid>
        <w:gridCol w:w="2552"/>
        <w:gridCol w:w="7652"/>
      </w:tblGrid>
      <w:tr w:rsidR="00A0558A" w:rsidRPr="00A0558A" w14:paraId="7192CF6D" w14:textId="77777777" w:rsidTr="00DE009B">
        <w:trPr>
          <w:trHeight w:val="373"/>
          <w:tblHeader/>
        </w:trPr>
        <w:tc>
          <w:tcPr>
            <w:tcW w:w="2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2303D" w:themeFill="text2" w:themeFillShade="80"/>
            <w:vAlign w:val="center"/>
          </w:tcPr>
          <w:p w14:paraId="7CFC5F64" w14:textId="77777777" w:rsidR="00A0558A" w:rsidRPr="00A0558A" w:rsidRDefault="00A0558A" w:rsidP="00DE009B">
            <w:pPr>
              <w:spacing w:before="0" w:line="240" w:lineRule="auto"/>
              <w:rPr>
                <w:rFonts w:ascii="Arial" w:hAnsi="Arial" w:cs="Arial"/>
                <w:b/>
                <w:color w:val="FFFFFF" w:themeColor="background1"/>
                <w:sz w:val="22"/>
                <w:szCs w:val="18"/>
              </w:rPr>
            </w:pPr>
            <w:r w:rsidRPr="00A0558A">
              <w:rPr>
                <w:rFonts w:ascii="Arial" w:hAnsi="Arial" w:cs="Arial"/>
                <w:b/>
                <w:color w:val="FFFFFF" w:themeColor="background1"/>
                <w:sz w:val="22"/>
                <w:szCs w:val="18"/>
              </w:rPr>
              <w:t>FIELD</w:t>
            </w:r>
          </w:p>
        </w:tc>
        <w:tc>
          <w:tcPr>
            <w:tcW w:w="76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2303D" w:themeFill="text2" w:themeFillShade="80"/>
            <w:vAlign w:val="center"/>
          </w:tcPr>
          <w:p w14:paraId="78E4836C" w14:textId="77777777" w:rsidR="00A0558A" w:rsidRPr="00A0558A" w:rsidRDefault="00A0558A" w:rsidP="00DE009B">
            <w:pPr>
              <w:spacing w:before="0" w:line="240" w:lineRule="auto"/>
              <w:rPr>
                <w:rFonts w:ascii="Arial" w:hAnsi="Arial" w:cs="Arial"/>
                <w:b/>
                <w:color w:val="FFFFFF" w:themeColor="background1"/>
                <w:sz w:val="22"/>
                <w:szCs w:val="18"/>
              </w:rPr>
            </w:pPr>
            <w:r w:rsidRPr="00A0558A">
              <w:rPr>
                <w:rFonts w:ascii="Arial" w:hAnsi="Arial" w:cs="Arial"/>
                <w:b/>
                <w:color w:val="FFFFFF" w:themeColor="background1"/>
                <w:sz w:val="22"/>
                <w:szCs w:val="18"/>
              </w:rPr>
              <w:t>DESCRIPTION</w:t>
            </w:r>
          </w:p>
        </w:tc>
      </w:tr>
      <w:tr w:rsidR="00A0558A" w:rsidRPr="00A0558A" w14:paraId="79F70E81" w14:textId="77777777" w:rsidTr="00A61B52">
        <w:tc>
          <w:tcPr>
            <w:tcW w:w="2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hideMark/>
          </w:tcPr>
          <w:p w14:paraId="282C78EB" w14:textId="77777777" w:rsidR="00A0558A" w:rsidRPr="00A0558A" w:rsidRDefault="00A0558A" w:rsidP="00DE009B">
            <w:pPr>
              <w:spacing w:before="0" w:line="240" w:lineRule="auto"/>
              <w:rPr>
                <w:rFonts w:ascii="Arial" w:hAnsi="Arial" w:cs="Arial"/>
                <w:b/>
                <w:sz w:val="22"/>
                <w:szCs w:val="18"/>
              </w:rPr>
            </w:pPr>
            <w:r w:rsidRPr="00A0558A">
              <w:rPr>
                <w:rFonts w:ascii="Arial" w:hAnsi="Arial" w:cs="Arial"/>
                <w:b/>
                <w:sz w:val="22"/>
                <w:szCs w:val="18"/>
              </w:rPr>
              <w:t>Case ID</w:t>
            </w:r>
          </w:p>
        </w:tc>
        <w:tc>
          <w:tcPr>
            <w:tcW w:w="76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vAlign w:val="center"/>
            <w:hideMark/>
          </w:tcPr>
          <w:p w14:paraId="4D278DA3" w14:textId="77777777" w:rsidR="00F0735A" w:rsidRDefault="00A0558A" w:rsidP="00F0735A">
            <w:pPr>
              <w:spacing w:before="0" w:line="240" w:lineRule="auto"/>
              <w:rPr>
                <w:rFonts w:ascii="Arial" w:hAnsi="Arial" w:cs="Arial"/>
                <w:sz w:val="22"/>
                <w:szCs w:val="18"/>
              </w:rPr>
            </w:pPr>
            <w:r w:rsidRPr="00A0558A">
              <w:rPr>
                <w:rFonts w:ascii="Arial" w:hAnsi="Arial" w:cs="Arial"/>
                <w:sz w:val="22"/>
                <w:szCs w:val="18"/>
              </w:rPr>
              <w:t xml:space="preserve">Enter the </w:t>
            </w:r>
            <w:r w:rsidRPr="00A0558A">
              <w:rPr>
                <w:rFonts w:ascii="Arial" w:hAnsi="Arial" w:cs="Arial"/>
                <w:b/>
                <w:sz w:val="22"/>
                <w:szCs w:val="18"/>
              </w:rPr>
              <w:t>Case ID</w:t>
            </w:r>
            <w:r w:rsidRPr="00A0558A">
              <w:rPr>
                <w:rFonts w:ascii="Arial" w:hAnsi="Arial" w:cs="Arial"/>
                <w:sz w:val="22"/>
                <w:szCs w:val="18"/>
              </w:rPr>
              <w:t xml:space="preserve"> or leave it blank for numerical auto-generation. </w:t>
            </w:r>
          </w:p>
          <w:p w14:paraId="01717DE3" w14:textId="12D5A5EF" w:rsidR="00F0735A" w:rsidRPr="00A0558A" w:rsidRDefault="00F0735A">
            <w:pPr>
              <w:spacing w:after="0"/>
              <w:ind w:left="61"/>
              <w:jc w:val="both"/>
              <w:rPr>
                <w:rFonts w:ascii="Arial" w:hAnsi="Arial" w:cs="Arial"/>
                <w:sz w:val="22"/>
                <w:szCs w:val="18"/>
              </w:rPr>
            </w:pPr>
            <w:r>
              <w:rPr>
                <w:rFonts w:ascii="Arial" w:hAnsi="Arial" w:cs="Arial"/>
                <w:b/>
                <w:sz w:val="22"/>
              </w:rPr>
              <w:t xml:space="preserve">Note: </w:t>
            </w:r>
            <w:r w:rsidR="00B94581" w:rsidRPr="00A7341A">
              <w:rPr>
                <w:rFonts w:ascii="Arial" w:hAnsi="Arial" w:cs="Arial"/>
                <w:sz w:val="22"/>
              </w:rPr>
              <w:t xml:space="preserve">The use of Special characters such as * &amp; % # @ should </w:t>
            </w:r>
            <w:r w:rsidR="00B94581" w:rsidRPr="00A7341A">
              <w:rPr>
                <w:rFonts w:ascii="Arial" w:hAnsi="Arial" w:cs="Arial"/>
                <w:b/>
                <w:sz w:val="22"/>
              </w:rPr>
              <w:t>not</w:t>
            </w:r>
            <w:r w:rsidR="00B94581" w:rsidRPr="00A7341A">
              <w:rPr>
                <w:rFonts w:ascii="Arial" w:hAnsi="Arial" w:cs="Arial"/>
                <w:sz w:val="22"/>
              </w:rPr>
              <w:t xml:space="preserve"> be included in the free</w:t>
            </w:r>
            <w:r w:rsidR="00B94581">
              <w:rPr>
                <w:rFonts w:ascii="Arial" w:hAnsi="Arial" w:cs="Arial"/>
                <w:sz w:val="22"/>
              </w:rPr>
              <w:t xml:space="preserve"> text</w:t>
            </w:r>
            <w:r w:rsidR="00B94581" w:rsidRPr="00A7341A">
              <w:rPr>
                <w:rFonts w:ascii="Arial" w:hAnsi="Arial" w:cs="Arial"/>
                <w:sz w:val="22"/>
              </w:rPr>
              <w:t xml:space="preserve"> fields.</w:t>
            </w:r>
          </w:p>
        </w:tc>
      </w:tr>
      <w:tr w:rsidR="00A0558A" w:rsidRPr="00A0558A" w14:paraId="47C3E8D7" w14:textId="77777777" w:rsidTr="00A61B52">
        <w:tc>
          <w:tcPr>
            <w:tcW w:w="2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hideMark/>
          </w:tcPr>
          <w:p w14:paraId="15F46F0A" w14:textId="77777777" w:rsidR="00A0558A" w:rsidRPr="00A0558A" w:rsidRDefault="00A0558A" w:rsidP="00DE009B">
            <w:pPr>
              <w:spacing w:before="0" w:line="240" w:lineRule="auto"/>
              <w:rPr>
                <w:rFonts w:ascii="Arial" w:hAnsi="Arial" w:cs="Arial"/>
                <w:b/>
                <w:sz w:val="22"/>
                <w:szCs w:val="18"/>
              </w:rPr>
            </w:pPr>
            <w:r w:rsidRPr="00693F21">
              <w:rPr>
                <w:rFonts w:ascii="Arial" w:hAnsi="Arial" w:cs="Arial"/>
                <w:b/>
                <w:sz w:val="22"/>
                <w:szCs w:val="18"/>
              </w:rPr>
              <w:t>Outlet</w:t>
            </w:r>
            <w:r w:rsidR="00693F21">
              <w:rPr>
                <w:rFonts w:ascii="Arial" w:hAnsi="Arial" w:cs="Arial"/>
                <w:b/>
                <w:color w:val="FF0000"/>
                <w:sz w:val="22"/>
                <w:szCs w:val="18"/>
              </w:rPr>
              <w:t>*</w:t>
            </w:r>
          </w:p>
        </w:tc>
        <w:tc>
          <w:tcPr>
            <w:tcW w:w="76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14:paraId="5D54A188" w14:textId="75087AA5" w:rsidR="00A0558A" w:rsidRPr="00A0558A" w:rsidRDefault="00A0558A" w:rsidP="00DE009B">
            <w:pPr>
              <w:spacing w:before="0" w:line="276" w:lineRule="auto"/>
              <w:rPr>
                <w:rFonts w:ascii="Arial" w:hAnsi="Arial" w:cs="Arial"/>
                <w:bCs/>
                <w:iCs/>
                <w:sz w:val="22"/>
                <w:szCs w:val="18"/>
              </w:rPr>
            </w:pPr>
            <w:r w:rsidRPr="00A0558A">
              <w:rPr>
                <w:rFonts w:ascii="Arial" w:hAnsi="Arial" w:cs="Arial"/>
                <w:sz w:val="22"/>
                <w:szCs w:val="18"/>
              </w:rPr>
              <w:t xml:space="preserve">Select the </w:t>
            </w:r>
            <w:r w:rsidRPr="00A0558A">
              <w:rPr>
                <w:rFonts w:ascii="Arial" w:hAnsi="Arial" w:cs="Arial"/>
                <w:b/>
                <w:sz w:val="22"/>
                <w:szCs w:val="18"/>
              </w:rPr>
              <w:t>Outlet</w:t>
            </w:r>
            <w:r w:rsidRPr="00A0558A">
              <w:rPr>
                <w:rFonts w:ascii="Arial" w:hAnsi="Arial" w:cs="Arial"/>
                <w:sz w:val="22"/>
                <w:szCs w:val="18"/>
              </w:rPr>
              <w:t xml:space="preserve"> where the service is delivered. </w:t>
            </w:r>
            <w:r w:rsidRPr="00A0558A">
              <w:rPr>
                <w:rFonts w:ascii="Arial" w:hAnsi="Arial" w:cs="Arial"/>
                <w:bCs/>
                <w:iCs/>
                <w:sz w:val="22"/>
                <w:szCs w:val="18"/>
              </w:rPr>
              <w:t xml:space="preserve">If a case is delivered across multiple locations, </w:t>
            </w:r>
            <w:r w:rsidR="0001139F">
              <w:rPr>
                <w:rFonts w:ascii="Arial" w:hAnsi="Arial" w:cs="Arial"/>
                <w:bCs/>
                <w:iCs/>
                <w:sz w:val="22"/>
                <w:szCs w:val="18"/>
              </w:rPr>
              <w:t xml:space="preserve">a </w:t>
            </w:r>
            <w:r w:rsidR="004D6027">
              <w:rPr>
                <w:rFonts w:ascii="Arial" w:hAnsi="Arial" w:cs="Arial"/>
                <w:bCs/>
                <w:iCs/>
                <w:sz w:val="22"/>
                <w:szCs w:val="18"/>
              </w:rPr>
              <w:t xml:space="preserve">separate </w:t>
            </w:r>
            <w:r w:rsidR="0001139F">
              <w:rPr>
                <w:rFonts w:ascii="Arial" w:hAnsi="Arial" w:cs="Arial"/>
                <w:bCs/>
                <w:iCs/>
                <w:sz w:val="22"/>
                <w:szCs w:val="18"/>
              </w:rPr>
              <w:t>case should be created for each outlet.</w:t>
            </w:r>
          </w:p>
          <w:p w14:paraId="12C5C283" w14:textId="77777777" w:rsidR="00A0558A" w:rsidRPr="00A0558A" w:rsidRDefault="00A0558A" w:rsidP="0001139F">
            <w:pPr>
              <w:spacing w:before="0" w:line="276" w:lineRule="auto"/>
              <w:rPr>
                <w:rFonts w:ascii="Arial" w:hAnsi="Arial" w:cs="Arial"/>
                <w:bCs/>
                <w:iCs/>
                <w:sz w:val="22"/>
                <w:szCs w:val="18"/>
              </w:rPr>
            </w:pPr>
            <w:r w:rsidRPr="00A0558A">
              <w:rPr>
                <w:rFonts w:ascii="Arial" w:hAnsi="Arial" w:cs="Arial"/>
                <w:sz w:val="22"/>
                <w:szCs w:val="18"/>
              </w:rPr>
              <w:t xml:space="preserve">You will only see </w:t>
            </w:r>
            <w:r w:rsidR="0001139F">
              <w:rPr>
                <w:rFonts w:ascii="Arial" w:hAnsi="Arial" w:cs="Arial"/>
                <w:sz w:val="22"/>
                <w:szCs w:val="18"/>
              </w:rPr>
              <w:t>o</w:t>
            </w:r>
            <w:r w:rsidRPr="00A0558A">
              <w:rPr>
                <w:rFonts w:ascii="Arial" w:hAnsi="Arial" w:cs="Arial"/>
                <w:sz w:val="22"/>
                <w:szCs w:val="18"/>
              </w:rPr>
              <w:t xml:space="preserve">utlets within your organisation to which your </w:t>
            </w:r>
            <w:r w:rsidR="0001139F">
              <w:rPr>
                <w:rFonts w:ascii="Arial" w:hAnsi="Arial" w:cs="Arial"/>
                <w:sz w:val="22"/>
                <w:szCs w:val="18"/>
              </w:rPr>
              <w:t xml:space="preserve">Data Exchange Organisation </w:t>
            </w:r>
            <w:r w:rsidRPr="00A0558A">
              <w:rPr>
                <w:rFonts w:ascii="Arial" w:hAnsi="Arial" w:cs="Arial"/>
                <w:sz w:val="22"/>
                <w:szCs w:val="18"/>
              </w:rPr>
              <w:t xml:space="preserve">Administrator has provided you access. </w:t>
            </w:r>
          </w:p>
        </w:tc>
      </w:tr>
      <w:tr w:rsidR="00A0558A" w:rsidRPr="00A0558A" w14:paraId="6A419982" w14:textId="77777777" w:rsidTr="00A61B52">
        <w:tc>
          <w:tcPr>
            <w:tcW w:w="2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hideMark/>
          </w:tcPr>
          <w:p w14:paraId="41C8645C" w14:textId="77777777" w:rsidR="00A0558A" w:rsidRPr="00A0558A" w:rsidRDefault="00A0558A" w:rsidP="00DE009B">
            <w:pPr>
              <w:spacing w:before="0" w:line="240" w:lineRule="auto"/>
              <w:rPr>
                <w:rFonts w:ascii="Arial" w:hAnsi="Arial" w:cs="Arial"/>
                <w:b/>
                <w:sz w:val="22"/>
                <w:szCs w:val="18"/>
              </w:rPr>
            </w:pPr>
            <w:r w:rsidRPr="00A0558A">
              <w:rPr>
                <w:rFonts w:ascii="Arial" w:hAnsi="Arial" w:cs="Arial"/>
                <w:b/>
                <w:sz w:val="22"/>
                <w:szCs w:val="18"/>
              </w:rPr>
              <w:t>Program activity</w:t>
            </w:r>
            <w:r w:rsidR="00693F21" w:rsidRPr="00693F21">
              <w:rPr>
                <w:rFonts w:ascii="Arial" w:hAnsi="Arial" w:cs="Arial"/>
                <w:b/>
                <w:color w:val="FF0000"/>
                <w:sz w:val="22"/>
                <w:szCs w:val="18"/>
              </w:rPr>
              <w:t>*</w:t>
            </w:r>
          </w:p>
        </w:tc>
        <w:tc>
          <w:tcPr>
            <w:tcW w:w="76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vAlign w:val="center"/>
            <w:hideMark/>
          </w:tcPr>
          <w:p w14:paraId="3FBEF89C" w14:textId="77777777" w:rsidR="00A0558A" w:rsidRDefault="00A0558A" w:rsidP="0001139F">
            <w:pPr>
              <w:spacing w:line="276" w:lineRule="auto"/>
              <w:rPr>
                <w:rFonts w:ascii="Arial" w:hAnsi="Arial" w:cs="Arial"/>
                <w:sz w:val="22"/>
                <w:szCs w:val="18"/>
              </w:rPr>
            </w:pPr>
            <w:r w:rsidRPr="00A0558A">
              <w:rPr>
                <w:rFonts w:ascii="Arial" w:hAnsi="Arial" w:cs="Arial"/>
                <w:noProof/>
                <w:sz w:val="22"/>
                <w:szCs w:val="18"/>
              </w:rPr>
              <w:t xml:space="preserve">Select the </w:t>
            </w:r>
            <w:r w:rsidRPr="00A0558A">
              <w:rPr>
                <w:rFonts w:ascii="Arial" w:hAnsi="Arial" w:cs="Arial"/>
                <w:b/>
                <w:noProof/>
                <w:sz w:val="22"/>
                <w:szCs w:val="18"/>
              </w:rPr>
              <w:t>Program activity</w:t>
            </w:r>
            <w:r w:rsidRPr="00A0558A">
              <w:rPr>
                <w:rFonts w:ascii="Arial" w:hAnsi="Arial" w:cs="Arial"/>
                <w:noProof/>
                <w:sz w:val="22"/>
                <w:szCs w:val="18"/>
              </w:rPr>
              <w:t xml:space="preserve"> that the service is delivered under. </w:t>
            </w:r>
            <w:r w:rsidRPr="00A0558A">
              <w:rPr>
                <w:rFonts w:ascii="Arial" w:hAnsi="Arial" w:cs="Arial"/>
                <w:sz w:val="22"/>
                <w:szCs w:val="18"/>
              </w:rPr>
              <w:t>If a client is receiving a service from multiple programs</w:t>
            </w:r>
            <w:r w:rsidRPr="00A0558A">
              <w:rPr>
                <w:rStyle w:val="CommentReference"/>
                <w:rFonts w:ascii="Arial" w:hAnsi="Arial" w:cs="Arial"/>
                <w:sz w:val="22"/>
              </w:rPr>
              <w:t xml:space="preserve"> </w:t>
            </w:r>
            <w:r w:rsidRPr="00A0558A">
              <w:rPr>
                <w:rStyle w:val="CommentReference"/>
                <w:rFonts w:ascii="Arial" w:hAnsi="Arial" w:cs="Arial"/>
                <w:sz w:val="22"/>
                <w:szCs w:val="18"/>
              </w:rPr>
              <w:t>then</w:t>
            </w:r>
            <w:r w:rsidRPr="00A0558A">
              <w:rPr>
                <w:rStyle w:val="CommentReference"/>
                <w:rFonts w:ascii="Arial" w:hAnsi="Arial" w:cs="Arial"/>
                <w:sz w:val="22"/>
              </w:rPr>
              <w:t xml:space="preserve"> </w:t>
            </w:r>
            <w:r w:rsidRPr="00A0558A">
              <w:rPr>
                <w:rFonts w:ascii="Arial" w:hAnsi="Arial" w:cs="Arial"/>
                <w:sz w:val="22"/>
                <w:szCs w:val="18"/>
              </w:rPr>
              <w:t>separate cases will need to be created for each program activity.</w:t>
            </w:r>
          </w:p>
          <w:p w14:paraId="1C5454B0" w14:textId="77777777" w:rsidR="004D6027" w:rsidRPr="00A0558A" w:rsidRDefault="004D6027" w:rsidP="004D6027">
            <w:pPr>
              <w:spacing w:line="276" w:lineRule="auto"/>
              <w:rPr>
                <w:rFonts w:ascii="Arial" w:hAnsi="Arial" w:cs="Arial"/>
                <w:sz w:val="22"/>
                <w:szCs w:val="18"/>
              </w:rPr>
            </w:pPr>
            <w:r w:rsidRPr="004D6027">
              <w:rPr>
                <w:rFonts w:ascii="Arial" w:hAnsi="Arial" w:cs="Arial"/>
                <w:b/>
                <w:sz w:val="22"/>
                <w:szCs w:val="18"/>
              </w:rPr>
              <w:t>Note:</w:t>
            </w:r>
            <w:r>
              <w:rPr>
                <w:rFonts w:ascii="Arial" w:hAnsi="Arial" w:cs="Arial"/>
                <w:sz w:val="22"/>
                <w:szCs w:val="18"/>
              </w:rPr>
              <w:t xml:space="preserve"> </w:t>
            </w:r>
            <w:hyperlink w:anchor="_Sub-contracted_or_consortia" w:history="1">
              <w:r w:rsidRPr="004D6027">
                <w:rPr>
                  <w:rStyle w:val="Hyperlink"/>
                  <w:rFonts w:ascii="Arial" w:hAnsi="Arial" w:cs="Arial"/>
                  <w:sz w:val="22"/>
                  <w:szCs w:val="18"/>
                </w:rPr>
                <w:t>Refer to page 8</w:t>
              </w:r>
            </w:hyperlink>
            <w:r>
              <w:rPr>
                <w:rFonts w:ascii="Arial" w:hAnsi="Arial" w:cs="Arial"/>
                <w:sz w:val="22"/>
                <w:szCs w:val="18"/>
              </w:rPr>
              <w:t xml:space="preserve"> for additional details for sub-contractors and consortia arrangements.</w:t>
            </w:r>
          </w:p>
        </w:tc>
      </w:tr>
      <w:tr w:rsidR="00693F21" w:rsidRPr="00A0558A" w14:paraId="143C30C6" w14:textId="77777777" w:rsidTr="00DE009B">
        <w:tc>
          <w:tcPr>
            <w:tcW w:w="2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71AB0B8E" w14:textId="77777777" w:rsidR="00693F21" w:rsidRPr="005B51FD" w:rsidRDefault="00693F21" w:rsidP="00693F21">
            <w:pPr>
              <w:rPr>
                <w:rFonts w:ascii="Arial" w:hAnsi="Arial" w:cs="Arial"/>
                <w:b/>
                <w:sz w:val="22"/>
              </w:rPr>
            </w:pPr>
            <w:r w:rsidRPr="005B51FD">
              <w:rPr>
                <w:rFonts w:ascii="Arial" w:hAnsi="Arial" w:cs="Arial"/>
                <w:b/>
                <w:noProof/>
                <w:sz w:val="22"/>
              </w:rPr>
              <w:t>Total number of unidentified clients associated with case</w:t>
            </w:r>
          </w:p>
        </w:tc>
        <w:tc>
          <w:tcPr>
            <w:tcW w:w="76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7E38B782" w14:textId="77777777" w:rsidR="00F47EC5" w:rsidRPr="005B51FD" w:rsidRDefault="00F47EC5" w:rsidP="00F47EC5">
            <w:pPr>
              <w:pStyle w:val="Default"/>
              <w:ind w:right="-24"/>
              <w:rPr>
                <w:rFonts w:ascii="Arial" w:hAnsi="Arial" w:cs="Arial"/>
                <w:sz w:val="22"/>
                <w:szCs w:val="22"/>
              </w:rPr>
            </w:pPr>
            <w:r w:rsidRPr="00A7603E">
              <w:rPr>
                <w:rFonts w:ascii="Arial" w:hAnsi="Arial" w:cs="Arial"/>
                <w:sz w:val="22"/>
                <w:szCs w:val="22"/>
              </w:rPr>
              <w:t xml:space="preserve">Organisations are strongly encouraged to create individual client records for as many of their clients as possible. If it is impractical to collect information about individual participants, for example in community outreach activities where many members of the general public may participate, the aggregate number of unidentified clients is recorded. </w:t>
            </w:r>
            <w:r w:rsidRPr="005B51FD">
              <w:rPr>
                <w:rFonts w:ascii="Arial" w:hAnsi="Arial" w:cs="Arial"/>
                <w:sz w:val="22"/>
                <w:szCs w:val="22"/>
              </w:rPr>
              <w:t>For example, if you expect 150 people to attend the event over the life of the case you would enter 150 in this field.</w:t>
            </w:r>
          </w:p>
          <w:p w14:paraId="0FA70071" w14:textId="4CFA257A" w:rsidR="00693F21" w:rsidRPr="005D5BD6" w:rsidRDefault="00F47EC5" w:rsidP="00A7603E">
            <w:pPr>
              <w:spacing w:line="240" w:lineRule="auto"/>
            </w:pPr>
            <w:r>
              <w:rPr>
                <w:rFonts w:ascii="Arial" w:hAnsi="Arial" w:cs="Arial"/>
                <w:sz w:val="22"/>
              </w:rPr>
              <w:t>The</w:t>
            </w:r>
            <w:r w:rsidR="00693F21" w:rsidRPr="005B51FD">
              <w:rPr>
                <w:rFonts w:ascii="Arial" w:hAnsi="Arial" w:cs="Arial"/>
                <w:sz w:val="22"/>
              </w:rPr>
              <w:t xml:space="preserve"> </w:t>
            </w:r>
            <w:r>
              <w:rPr>
                <w:rFonts w:ascii="Arial" w:hAnsi="Arial" w:cs="Arial"/>
                <w:sz w:val="22"/>
              </w:rPr>
              <w:t xml:space="preserve">field </w:t>
            </w:r>
            <w:r w:rsidR="00693F21" w:rsidRPr="005B51FD">
              <w:rPr>
                <w:rFonts w:ascii="Arial" w:hAnsi="Arial" w:cs="Arial"/>
                <w:sz w:val="22"/>
              </w:rPr>
              <w:t xml:space="preserve">should not be used to ‘bulk report’ services to individuals or small groups where it is possible to collect the details of each individual client. </w:t>
            </w:r>
          </w:p>
          <w:p w14:paraId="14C8B569" w14:textId="4F962082" w:rsidR="00693F21" w:rsidRPr="005B51FD" w:rsidRDefault="00693F21" w:rsidP="00693F21">
            <w:pPr>
              <w:pStyle w:val="Default"/>
              <w:ind w:right="-24"/>
              <w:rPr>
                <w:rFonts w:ascii="Arial" w:hAnsi="Arial" w:cs="Arial"/>
                <w:sz w:val="22"/>
                <w:szCs w:val="22"/>
              </w:rPr>
            </w:pPr>
            <w:r w:rsidRPr="005B51FD">
              <w:rPr>
                <w:rFonts w:ascii="Arial" w:hAnsi="Arial" w:cs="Arial"/>
                <w:sz w:val="22"/>
                <w:szCs w:val="22"/>
              </w:rPr>
              <w:t xml:space="preserve">For group activities where a combination of clients and unidentified persons are expected to attend, enter in the expected number of unidentified persons only. You can then add the clients </w:t>
            </w:r>
            <w:r>
              <w:rPr>
                <w:rFonts w:ascii="Arial" w:hAnsi="Arial" w:cs="Arial"/>
                <w:sz w:val="22"/>
                <w:szCs w:val="22"/>
              </w:rPr>
              <w:t>that are recorded in the Data Exchange</w:t>
            </w:r>
            <w:r w:rsidRPr="005B51FD">
              <w:rPr>
                <w:rFonts w:ascii="Arial" w:hAnsi="Arial" w:cs="Arial"/>
                <w:sz w:val="22"/>
                <w:szCs w:val="22"/>
              </w:rPr>
              <w:t xml:space="preserve"> in the next </w:t>
            </w:r>
            <w:r w:rsidR="003E3809">
              <w:rPr>
                <w:rFonts w:ascii="Arial" w:hAnsi="Arial" w:cs="Arial"/>
                <w:sz w:val="22"/>
                <w:szCs w:val="22"/>
              </w:rPr>
              <w:t>page</w:t>
            </w:r>
            <w:r w:rsidRPr="005B51FD">
              <w:rPr>
                <w:rFonts w:ascii="Arial" w:hAnsi="Arial" w:cs="Arial"/>
                <w:sz w:val="22"/>
                <w:szCs w:val="22"/>
              </w:rPr>
              <w:t>.</w:t>
            </w:r>
          </w:p>
          <w:p w14:paraId="72E4461F" w14:textId="77777777" w:rsidR="00693F21" w:rsidRPr="005D5BD6" w:rsidRDefault="00693F21" w:rsidP="00693F21">
            <w:pPr>
              <w:pStyle w:val="Default"/>
              <w:spacing w:line="276" w:lineRule="auto"/>
              <w:ind w:right="-24"/>
              <w:rPr>
                <w:rFonts w:ascii="Arial" w:hAnsi="Arial" w:cs="Arial"/>
                <w:sz w:val="10"/>
                <w:szCs w:val="22"/>
              </w:rPr>
            </w:pPr>
          </w:p>
          <w:p w14:paraId="3A631051" w14:textId="4D6A0985" w:rsidR="00693F21" w:rsidRDefault="00693F21" w:rsidP="00693F21">
            <w:pPr>
              <w:pStyle w:val="Default"/>
              <w:ind w:right="-24"/>
              <w:rPr>
                <w:rFonts w:ascii="Arial" w:hAnsi="Arial" w:cs="Arial"/>
                <w:sz w:val="22"/>
                <w:szCs w:val="22"/>
              </w:rPr>
            </w:pPr>
            <w:r w:rsidRPr="005B51FD">
              <w:rPr>
                <w:rFonts w:ascii="Arial" w:hAnsi="Arial" w:cs="Arial"/>
                <w:b/>
                <w:sz w:val="22"/>
                <w:szCs w:val="22"/>
              </w:rPr>
              <w:t>Note:</w:t>
            </w:r>
            <w:r w:rsidRPr="005B51FD">
              <w:rPr>
                <w:rFonts w:ascii="Arial" w:hAnsi="Arial" w:cs="Arial"/>
                <w:sz w:val="22"/>
                <w:szCs w:val="22"/>
              </w:rPr>
              <w:t xml:space="preserve"> If the number of actual attendees at the session is greater than the number of expected attendees recorded against the case, you </w:t>
            </w:r>
            <w:r w:rsidR="00F47EC5">
              <w:rPr>
                <w:rFonts w:ascii="Arial" w:hAnsi="Arial" w:cs="Arial"/>
                <w:sz w:val="22"/>
                <w:szCs w:val="22"/>
              </w:rPr>
              <w:t>must</w:t>
            </w:r>
            <w:r w:rsidRPr="005B51FD">
              <w:rPr>
                <w:rFonts w:ascii="Arial" w:hAnsi="Arial" w:cs="Arial"/>
                <w:sz w:val="22"/>
                <w:szCs w:val="22"/>
              </w:rPr>
              <w:t xml:space="preserve"> edit the case record and increase the number of clients expected to attend </w:t>
            </w:r>
            <w:r w:rsidRPr="005D5BD6">
              <w:rPr>
                <w:rFonts w:ascii="Arial" w:hAnsi="Arial" w:cs="Arial"/>
                <w:sz w:val="22"/>
                <w:szCs w:val="22"/>
              </w:rPr>
              <w:t>before</w:t>
            </w:r>
            <w:r w:rsidRPr="005B51FD">
              <w:rPr>
                <w:rFonts w:ascii="Arial" w:hAnsi="Arial" w:cs="Arial"/>
                <w:sz w:val="22"/>
                <w:szCs w:val="22"/>
              </w:rPr>
              <w:t xml:space="preserve"> recording the session.</w:t>
            </w:r>
          </w:p>
          <w:p w14:paraId="0575D36A" w14:textId="77777777" w:rsidR="00693F21" w:rsidRPr="005B51FD" w:rsidRDefault="00693F21" w:rsidP="00693F21">
            <w:pPr>
              <w:pStyle w:val="Default"/>
              <w:ind w:right="-24"/>
              <w:rPr>
                <w:rFonts w:ascii="Arial" w:hAnsi="Arial" w:cs="Arial"/>
                <w:sz w:val="22"/>
                <w:szCs w:val="22"/>
              </w:rPr>
            </w:pPr>
          </w:p>
        </w:tc>
      </w:tr>
      <w:tr w:rsidR="0001139F" w:rsidRPr="00A0558A" w14:paraId="3B29D632" w14:textId="77777777" w:rsidTr="00A61B52">
        <w:tc>
          <w:tcPr>
            <w:tcW w:w="2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6427D64C" w14:textId="77777777" w:rsidR="0001139F" w:rsidRPr="00A0558A" w:rsidRDefault="0001139F" w:rsidP="00DE009B">
            <w:pPr>
              <w:spacing w:before="0" w:line="240" w:lineRule="auto"/>
              <w:rPr>
                <w:rFonts w:ascii="Arial" w:hAnsi="Arial" w:cs="Arial"/>
                <w:b/>
                <w:noProof/>
                <w:sz w:val="22"/>
                <w:szCs w:val="18"/>
              </w:rPr>
            </w:pPr>
            <w:r>
              <w:rPr>
                <w:rFonts w:ascii="Arial" w:hAnsi="Arial" w:cs="Arial"/>
                <w:b/>
                <w:noProof/>
                <w:sz w:val="22"/>
                <w:szCs w:val="18"/>
              </w:rPr>
              <w:t>Attendance profile</w:t>
            </w:r>
          </w:p>
        </w:tc>
        <w:tc>
          <w:tcPr>
            <w:tcW w:w="76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vAlign w:val="center"/>
          </w:tcPr>
          <w:p w14:paraId="67550E8E" w14:textId="77777777" w:rsidR="00693F21" w:rsidRPr="00693F21" w:rsidRDefault="00693F21" w:rsidP="00693F21">
            <w:pPr>
              <w:pStyle w:val="Default"/>
              <w:ind w:right="-24"/>
              <w:rPr>
                <w:rFonts w:ascii="Arial" w:hAnsi="Arial" w:cs="Arial"/>
                <w:sz w:val="6"/>
                <w:szCs w:val="22"/>
              </w:rPr>
            </w:pPr>
          </w:p>
          <w:p w14:paraId="451C3B79" w14:textId="77FC1B8A" w:rsidR="00693F21" w:rsidRDefault="009C1A58" w:rsidP="00693F21">
            <w:pPr>
              <w:pStyle w:val="Default"/>
              <w:ind w:right="-24"/>
              <w:rPr>
                <w:rFonts w:ascii="Arial" w:hAnsi="Arial" w:cs="Arial"/>
                <w:sz w:val="22"/>
                <w:szCs w:val="22"/>
              </w:rPr>
            </w:pPr>
            <w:r>
              <w:rPr>
                <w:rFonts w:ascii="Arial" w:hAnsi="Arial" w:cs="Arial"/>
                <w:sz w:val="22"/>
                <w:szCs w:val="22"/>
              </w:rPr>
              <w:t>S</w:t>
            </w:r>
            <w:r w:rsidR="00693F21" w:rsidRPr="005B51FD">
              <w:rPr>
                <w:rFonts w:ascii="Arial" w:hAnsi="Arial" w:cs="Arial"/>
                <w:sz w:val="22"/>
                <w:szCs w:val="22"/>
              </w:rPr>
              <w:t xml:space="preserve">elect the </w:t>
            </w:r>
            <w:r w:rsidR="00C0587F">
              <w:rPr>
                <w:rFonts w:ascii="Arial" w:hAnsi="Arial" w:cs="Arial"/>
                <w:sz w:val="22"/>
                <w:szCs w:val="22"/>
              </w:rPr>
              <w:t>relationship between the clients attached to the case.</w:t>
            </w:r>
            <w:r w:rsidR="00693F21" w:rsidRPr="005B51FD">
              <w:rPr>
                <w:rFonts w:ascii="Arial" w:hAnsi="Arial" w:cs="Arial"/>
                <w:sz w:val="22"/>
                <w:szCs w:val="22"/>
              </w:rPr>
              <w:t xml:space="preserve"> </w:t>
            </w:r>
            <w:r w:rsidR="00C0587F">
              <w:rPr>
                <w:rFonts w:ascii="Arial" w:hAnsi="Arial" w:cs="Arial"/>
                <w:sz w:val="22"/>
                <w:szCs w:val="22"/>
              </w:rPr>
              <w:t xml:space="preserve">If there is only one client attached to the case then no option would be selected. </w:t>
            </w:r>
            <w:r w:rsidR="00693F21">
              <w:rPr>
                <w:rFonts w:ascii="Arial" w:hAnsi="Arial" w:cs="Arial"/>
                <w:sz w:val="22"/>
                <w:szCs w:val="22"/>
              </w:rPr>
              <w:t xml:space="preserve">The options are: </w:t>
            </w:r>
          </w:p>
          <w:p w14:paraId="67225B49" w14:textId="77777777" w:rsidR="00693F21" w:rsidRDefault="00693F21" w:rsidP="00693F21">
            <w:pPr>
              <w:pStyle w:val="Default"/>
              <w:numPr>
                <w:ilvl w:val="0"/>
                <w:numId w:val="8"/>
              </w:numPr>
              <w:ind w:right="-24"/>
              <w:rPr>
                <w:rFonts w:ascii="Arial" w:hAnsi="Arial" w:cs="Arial"/>
                <w:sz w:val="22"/>
                <w:szCs w:val="22"/>
              </w:rPr>
            </w:pPr>
            <w:r>
              <w:rPr>
                <w:rFonts w:ascii="Arial" w:hAnsi="Arial" w:cs="Arial"/>
                <w:sz w:val="22"/>
                <w:szCs w:val="22"/>
              </w:rPr>
              <w:t>Family</w:t>
            </w:r>
          </w:p>
          <w:p w14:paraId="2C14E08E" w14:textId="77777777" w:rsidR="00693F21" w:rsidRDefault="00693F21" w:rsidP="00693F21">
            <w:pPr>
              <w:pStyle w:val="Default"/>
              <w:numPr>
                <w:ilvl w:val="0"/>
                <w:numId w:val="8"/>
              </w:numPr>
              <w:ind w:right="-24"/>
              <w:rPr>
                <w:rFonts w:ascii="Arial" w:hAnsi="Arial" w:cs="Arial"/>
                <w:sz w:val="22"/>
                <w:szCs w:val="22"/>
              </w:rPr>
            </w:pPr>
            <w:r>
              <w:rPr>
                <w:rFonts w:ascii="Arial" w:hAnsi="Arial" w:cs="Arial"/>
                <w:sz w:val="22"/>
                <w:szCs w:val="22"/>
              </w:rPr>
              <w:t>Community event</w:t>
            </w:r>
          </w:p>
          <w:p w14:paraId="37F763AE" w14:textId="77777777" w:rsidR="00693F21" w:rsidRDefault="00693F21" w:rsidP="00693F21">
            <w:pPr>
              <w:pStyle w:val="Default"/>
              <w:numPr>
                <w:ilvl w:val="0"/>
                <w:numId w:val="8"/>
              </w:numPr>
              <w:ind w:right="-24"/>
              <w:rPr>
                <w:rFonts w:ascii="Arial" w:hAnsi="Arial" w:cs="Arial"/>
                <w:sz w:val="22"/>
                <w:szCs w:val="22"/>
              </w:rPr>
            </w:pPr>
            <w:r>
              <w:rPr>
                <w:rFonts w:ascii="Arial" w:hAnsi="Arial" w:cs="Arial"/>
                <w:sz w:val="22"/>
                <w:szCs w:val="22"/>
              </w:rPr>
              <w:t>Peer support group</w:t>
            </w:r>
          </w:p>
          <w:p w14:paraId="28B7D79D" w14:textId="77777777" w:rsidR="00693F21" w:rsidRDefault="00693F21" w:rsidP="00693F21">
            <w:pPr>
              <w:pStyle w:val="Default"/>
              <w:numPr>
                <w:ilvl w:val="0"/>
                <w:numId w:val="8"/>
              </w:numPr>
              <w:ind w:right="-24"/>
              <w:rPr>
                <w:rFonts w:ascii="Arial" w:hAnsi="Arial" w:cs="Arial"/>
                <w:sz w:val="22"/>
                <w:szCs w:val="22"/>
              </w:rPr>
            </w:pPr>
            <w:r>
              <w:rPr>
                <w:rFonts w:ascii="Arial" w:hAnsi="Arial" w:cs="Arial"/>
                <w:sz w:val="22"/>
                <w:szCs w:val="22"/>
              </w:rPr>
              <w:t>Couple</w:t>
            </w:r>
          </w:p>
          <w:p w14:paraId="2FD76DDD" w14:textId="77777777" w:rsidR="0001139F" w:rsidRPr="00693F21" w:rsidRDefault="00693F21" w:rsidP="00693F21">
            <w:pPr>
              <w:pStyle w:val="Default"/>
              <w:numPr>
                <w:ilvl w:val="0"/>
                <w:numId w:val="8"/>
              </w:numPr>
              <w:ind w:right="-24"/>
              <w:rPr>
                <w:rFonts w:ascii="Arial" w:hAnsi="Arial" w:cs="Arial"/>
                <w:noProof/>
                <w:sz w:val="22"/>
                <w:szCs w:val="18"/>
              </w:rPr>
            </w:pPr>
            <w:r>
              <w:rPr>
                <w:rFonts w:ascii="Arial" w:hAnsi="Arial" w:cs="Arial"/>
                <w:sz w:val="22"/>
                <w:szCs w:val="22"/>
              </w:rPr>
              <w:t>Cohabitants</w:t>
            </w:r>
          </w:p>
          <w:p w14:paraId="769E8A3A" w14:textId="77777777" w:rsidR="00693F21" w:rsidRPr="00693F21" w:rsidRDefault="00693F21" w:rsidP="00693F21">
            <w:pPr>
              <w:pStyle w:val="Default"/>
              <w:ind w:left="360" w:right="-24"/>
              <w:rPr>
                <w:rFonts w:ascii="Arial" w:hAnsi="Arial" w:cs="Arial"/>
                <w:noProof/>
                <w:sz w:val="12"/>
                <w:szCs w:val="18"/>
              </w:rPr>
            </w:pPr>
          </w:p>
        </w:tc>
      </w:tr>
    </w:tbl>
    <w:p w14:paraId="4F0B1135" w14:textId="77777777" w:rsidR="009C1A58" w:rsidRDefault="004D6027" w:rsidP="004D6027">
      <w:pPr>
        <w:spacing w:line="276" w:lineRule="auto"/>
        <w:rPr>
          <w:rFonts w:ascii="Arial" w:hAnsi="Arial" w:cs="Arial"/>
          <w:sz w:val="16"/>
        </w:rPr>
      </w:pPr>
      <w:r w:rsidRPr="004D6027">
        <w:rPr>
          <w:rFonts w:ascii="Arial" w:hAnsi="Arial" w:cs="Arial"/>
          <w:sz w:val="22"/>
        </w:rPr>
        <w:t>Once completed</w:t>
      </w:r>
      <w:r>
        <w:rPr>
          <w:rFonts w:ascii="Arial" w:hAnsi="Arial" w:cs="Arial"/>
          <w:sz w:val="22"/>
        </w:rPr>
        <w:t>,</w:t>
      </w:r>
      <w:r w:rsidRPr="004D6027">
        <w:rPr>
          <w:rFonts w:ascii="Arial" w:hAnsi="Arial" w:cs="Arial"/>
          <w:sz w:val="22"/>
        </w:rPr>
        <w:t xml:space="preserve"> please select</w:t>
      </w:r>
      <w:r>
        <w:rPr>
          <w:rFonts w:ascii="Arial" w:hAnsi="Arial" w:cs="Arial"/>
          <w:sz w:val="16"/>
        </w:rPr>
        <w:t xml:space="preserve"> </w:t>
      </w:r>
      <w:r w:rsidRPr="0047132B">
        <w:rPr>
          <w:rFonts w:ascii="Arial" w:hAnsi="Arial" w:cs="Arial"/>
          <w:b/>
          <w:color w:val="FFFFFF" w:themeColor="background1"/>
          <w:sz w:val="22"/>
          <w:szCs w:val="20"/>
          <w:bdr w:val="single" w:sz="4" w:space="0" w:color="auto"/>
          <w:shd w:val="clear" w:color="auto" w:fill="02303D" w:themeFill="accent2" w:themeFillShade="80"/>
        </w:rPr>
        <w:t>NEXT</w:t>
      </w:r>
      <w:r w:rsidRPr="0047132B">
        <w:rPr>
          <w:rFonts w:ascii="Arial" w:hAnsi="Arial" w:cs="Arial"/>
          <w:noProof/>
          <w:sz w:val="22"/>
          <w:szCs w:val="20"/>
        </w:rPr>
        <w:t>.</w:t>
      </w:r>
      <w:r w:rsidRPr="00A0558A">
        <w:rPr>
          <w:rFonts w:ascii="Arial" w:hAnsi="Arial" w:cs="Arial"/>
          <w:sz w:val="16"/>
        </w:rPr>
        <w:t xml:space="preserve"> </w:t>
      </w:r>
      <w:r>
        <w:rPr>
          <w:rFonts w:ascii="Arial" w:hAnsi="Arial" w:cs="Arial"/>
          <w:sz w:val="16"/>
        </w:rPr>
        <w:t> </w:t>
      </w:r>
      <w:r w:rsidR="009C1A58">
        <w:rPr>
          <w:rFonts w:ascii="Arial" w:hAnsi="Arial" w:cs="Arial"/>
          <w:sz w:val="16"/>
        </w:rPr>
        <w:br w:type="page"/>
      </w:r>
    </w:p>
    <w:p w14:paraId="769FFE4F" w14:textId="344DB2C0" w:rsidR="00A0558A" w:rsidRDefault="00F5474C" w:rsidP="00A0558A">
      <w:pPr>
        <w:pStyle w:val="Heading1"/>
        <w:spacing w:before="0"/>
        <w:rPr>
          <w:rFonts w:ascii="Arial" w:hAnsi="Arial" w:cs="Arial"/>
          <w:sz w:val="26"/>
          <w:szCs w:val="26"/>
        </w:rPr>
      </w:pPr>
      <w:bookmarkStart w:id="3" w:name="_Add_a_case_1"/>
      <w:bookmarkEnd w:id="3"/>
      <w:r>
        <w:rPr>
          <w:rFonts w:ascii="Arial" w:hAnsi="Arial" w:cs="Arial"/>
          <w:sz w:val="26"/>
          <w:szCs w:val="26"/>
        </w:rPr>
        <w:lastRenderedPageBreak/>
        <w:t xml:space="preserve">Add a case </w:t>
      </w:r>
      <w:r w:rsidR="00F73F10">
        <w:rPr>
          <w:rFonts w:ascii="Arial" w:hAnsi="Arial" w:cs="Arial"/>
          <w:caps/>
          <w:szCs w:val="16"/>
        </w:rPr>
        <w:t>–</w:t>
      </w:r>
      <w:r>
        <w:rPr>
          <w:rFonts w:ascii="Arial" w:hAnsi="Arial" w:cs="Arial"/>
          <w:sz w:val="26"/>
          <w:szCs w:val="26"/>
        </w:rPr>
        <w:t xml:space="preserve"> </w:t>
      </w:r>
      <w:r w:rsidR="00A0558A" w:rsidRPr="00A0558A">
        <w:rPr>
          <w:rFonts w:ascii="Arial" w:hAnsi="Arial" w:cs="Arial"/>
          <w:sz w:val="26"/>
          <w:szCs w:val="26"/>
        </w:rPr>
        <w:t xml:space="preserve">Attach clients </w:t>
      </w:r>
    </w:p>
    <w:p w14:paraId="72EC17A7" w14:textId="77777777" w:rsidR="004D6027" w:rsidRDefault="004D6027" w:rsidP="004D6027">
      <w:pPr>
        <w:rPr>
          <w:rFonts w:ascii="Arial" w:hAnsi="Arial" w:cs="Arial"/>
          <w:sz w:val="22"/>
        </w:rPr>
      </w:pPr>
      <w:r w:rsidRPr="004D6027">
        <w:rPr>
          <w:rFonts w:ascii="Arial" w:hAnsi="Arial" w:cs="Arial"/>
          <w:sz w:val="22"/>
        </w:rPr>
        <w:t xml:space="preserve">The </w:t>
      </w:r>
      <w:r w:rsidRPr="004D6027">
        <w:rPr>
          <w:rFonts w:ascii="Arial" w:hAnsi="Arial" w:cs="Arial"/>
          <w:b/>
          <w:sz w:val="22"/>
        </w:rPr>
        <w:t>Add a case – Attach clients</w:t>
      </w:r>
      <w:r w:rsidRPr="004D6027">
        <w:rPr>
          <w:rFonts w:ascii="Arial" w:hAnsi="Arial" w:cs="Arial"/>
          <w:sz w:val="22"/>
        </w:rPr>
        <w:t xml:space="preserve"> screen </w:t>
      </w:r>
      <w:r>
        <w:rPr>
          <w:rFonts w:ascii="Arial" w:hAnsi="Arial" w:cs="Arial"/>
          <w:sz w:val="22"/>
        </w:rPr>
        <w:t xml:space="preserve">will </w:t>
      </w:r>
      <w:r w:rsidRPr="004D6027">
        <w:rPr>
          <w:rFonts w:ascii="Arial" w:hAnsi="Arial" w:cs="Arial"/>
          <w:sz w:val="22"/>
        </w:rPr>
        <w:t>display.</w:t>
      </w:r>
    </w:p>
    <w:p w14:paraId="665464B7" w14:textId="47B3D386" w:rsidR="004D6027" w:rsidRPr="00A0558A" w:rsidRDefault="004D6027" w:rsidP="004D6027">
      <w:pPr>
        <w:spacing w:line="276" w:lineRule="auto"/>
        <w:rPr>
          <w:rFonts w:ascii="Arial" w:hAnsi="Arial" w:cs="Arial"/>
          <w:noProof/>
          <w:sz w:val="22"/>
          <w:szCs w:val="20"/>
        </w:rPr>
      </w:pPr>
      <w:r w:rsidRPr="00A0558A">
        <w:rPr>
          <w:rFonts w:ascii="Arial" w:hAnsi="Arial" w:cs="Arial"/>
          <w:noProof/>
          <w:sz w:val="22"/>
          <w:szCs w:val="20"/>
        </w:rPr>
        <w:t xml:space="preserve">Attach the relevant client(s) to the case. </w:t>
      </w:r>
      <w:r>
        <w:rPr>
          <w:rFonts w:ascii="Arial" w:hAnsi="Arial" w:cs="Arial"/>
          <w:noProof/>
          <w:sz w:val="22"/>
          <w:szCs w:val="20"/>
        </w:rPr>
        <w:t xml:space="preserve">Refer </w:t>
      </w:r>
      <w:r w:rsidR="00F47EC5">
        <w:rPr>
          <w:rFonts w:ascii="Arial" w:hAnsi="Arial" w:cs="Arial"/>
          <w:noProof/>
          <w:sz w:val="22"/>
          <w:szCs w:val="20"/>
        </w:rPr>
        <w:t xml:space="preserve">to </w:t>
      </w:r>
      <w:r>
        <w:rPr>
          <w:rFonts w:ascii="Arial" w:hAnsi="Arial" w:cs="Arial"/>
          <w:noProof/>
          <w:sz w:val="22"/>
          <w:szCs w:val="20"/>
        </w:rPr>
        <w:t xml:space="preserve">Figure </w:t>
      </w:r>
      <w:r w:rsidR="004757B9">
        <w:rPr>
          <w:rFonts w:ascii="Arial" w:hAnsi="Arial" w:cs="Arial"/>
          <w:noProof/>
          <w:sz w:val="22"/>
          <w:szCs w:val="20"/>
        </w:rPr>
        <w:t>4</w:t>
      </w:r>
      <w:r>
        <w:rPr>
          <w:rFonts w:ascii="Arial" w:hAnsi="Arial" w:cs="Arial"/>
          <w:noProof/>
          <w:sz w:val="22"/>
          <w:szCs w:val="20"/>
        </w:rPr>
        <w:t>.</w:t>
      </w:r>
    </w:p>
    <w:p w14:paraId="4EA8B4D8" w14:textId="6E18D46F" w:rsidR="004D6027" w:rsidRDefault="006F5C78" w:rsidP="004D6027">
      <w:pPr>
        <w:spacing w:line="276" w:lineRule="auto"/>
        <w:rPr>
          <w:rFonts w:ascii="Arial" w:hAnsi="Arial" w:cs="Arial"/>
          <w:noProof/>
          <w:sz w:val="22"/>
          <w:szCs w:val="20"/>
        </w:rPr>
      </w:pPr>
      <w:r>
        <w:rPr>
          <w:rFonts w:ascii="Arial" w:hAnsi="Arial" w:cs="Arial"/>
          <w:noProof/>
          <w:sz w:val="22"/>
          <w:szCs w:val="20"/>
        </w:rPr>
        <w:t>To do this</w:t>
      </w:r>
      <w:r w:rsidR="004D6027" w:rsidRPr="00A0558A">
        <w:rPr>
          <w:rFonts w:ascii="Arial" w:hAnsi="Arial" w:cs="Arial"/>
          <w:noProof/>
          <w:sz w:val="22"/>
          <w:szCs w:val="20"/>
        </w:rPr>
        <w:t xml:space="preserve"> us</w:t>
      </w:r>
      <w:r>
        <w:rPr>
          <w:rFonts w:ascii="Arial" w:hAnsi="Arial" w:cs="Arial"/>
          <w:noProof/>
          <w:sz w:val="22"/>
          <w:szCs w:val="20"/>
        </w:rPr>
        <w:t>e</w:t>
      </w:r>
      <w:r w:rsidR="004D6027">
        <w:rPr>
          <w:rFonts w:ascii="Arial" w:hAnsi="Arial" w:cs="Arial"/>
          <w:noProof/>
          <w:sz w:val="22"/>
          <w:szCs w:val="20"/>
        </w:rPr>
        <w:t xml:space="preserve"> the:</w:t>
      </w:r>
    </w:p>
    <w:p w14:paraId="392E9FAE" w14:textId="499AA40E" w:rsidR="004D6027" w:rsidRDefault="004D6027" w:rsidP="004D6027">
      <w:pPr>
        <w:pStyle w:val="ListParagraph"/>
        <w:numPr>
          <w:ilvl w:val="0"/>
          <w:numId w:val="10"/>
        </w:numPr>
        <w:spacing w:line="276" w:lineRule="auto"/>
        <w:rPr>
          <w:rFonts w:ascii="Arial" w:hAnsi="Arial" w:cs="Arial"/>
          <w:noProof/>
          <w:sz w:val="22"/>
          <w:szCs w:val="20"/>
        </w:rPr>
      </w:pPr>
      <w:r w:rsidRPr="00102AA0">
        <w:rPr>
          <w:rFonts w:ascii="Arial" w:hAnsi="Arial" w:cs="Arial"/>
          <w:b/>
          <w:noProof/>
          <w:sz w:val="22"/>
          <w:szCs w:val="20"/>
        </w:rPr>
        <w:t>Search clients</w:t>
      </w:r>
      <w:r w:rsidRPr="00102AA0">
        <w:rPr>
          <w:rFonts w:ascii="Arial" w:hAnsi="Arial" w:cs="Arial"/>
          <w:noProof/>
          <w:sz w:val="22"/>
          <w:szCs w:val="20"/>
        </w:rPr>
        <w:t xml:space="preserve"> field at the top of the screen, or the </w:t>
      </w:r>
    </w:p>
    <w:p w14:paraId="4CB0AE8D" w14:textId="77777777" w:rsidR="004D6027" w:rsidRPr="00A06EFA" w:rsidRDefault="004D6027" w:rsidP="004D6027">
      <w:pPr>
        <w:pStyle w:val="ListParagraph"/>
        <w:numPr>
          <w:ilvl w:val="0"/>
          <w:numId w:val="10"/>
        </w:numPr>
        <w:spacing w:before="0" w:line="276" w:lineRule="auto"/>
        <w:ind w:right="401"/>
        <w:jc w:val="both"/>
        <w:rPr>
          <w:rFonts w:ascii="Arial" w:hAnsi="Arial" w:cs="Arial"/>
          <w:sz w:val="22"/>
        </w:rPr>
      </w:pPr>
      <w:r w:rsidRPr="00A06EFA">
        <w:rPr>
          <w:rFonts w:ascii="Arial" w:hAnsi="Arial" w:cs="Arial"/>
          <w:b/>
          <w:noProof/>
          <w:sz w:val="22"/>
          <w:szCs w:val="20"/>
        </w:rPr>
        <w:t>Results</w:t>
      </w:r>
      <w:r w:rsidRPr="00A06EFA">
        <w:rPr>
          <w:rFonts w:ascii="Arial" w:hAnsi="Arial" w:cs="Arial"/>
          <w:noProof/>
          <w:sz w:val="22"/>
          <w:szCs w:val="20"/>
        </w:rPr>
        <w:t xml:space="preserve"> section. </w:t>
      </w:r>
    </w:p>
    <w:p w14:paraId="312536FB" w14:textId="2B704112" w:rsidR="00A0558A" w:rsidRPr="00A0558A" w:rsidRDefault="00E15C37" w:rsidP="00A0558A">
      <w:pPr>
        <w:pStyle w:val="Caption"/>
        <w:spacing w:after="0" w:line="240" w:lineRule="auto"/>
        <w:rPr>
          <w:rFonts w:ascii="Arial" w:hAnsi="Arial" w:cs="Arial"/>
          <w:szCs w:val="16"/>
        </w:rPr>
      </w:pPr>
      <w:r w:rsidRPr="00A0558A">
        <w:rPr>
          <w:rFonts w:ascii="Arial" w:hAnsi="Arial" w:cs="Arial"/>
          <w:caps w:val="0"/>
          <w:szCs w:val="16"/>
        </w:rPr>
        <w:t xml:space="preserve">Figure </w:t>
      </w:r>
      <w:r w:rsidR="004757B9">
        <w:rPr>
          <w:rFonts w:ascii="Arial" w:hAnsi="Arial" w:cs="Arial"/>
          <w:caps w:val="0"/>
          <w:szCs w:val="16"/>
        </w:rPr>
        <w:t>4</w:t>
      </w:r>
      <w:r w:rsidR="00F73F10">
        <w:rPr>
          <w:rFonts w:ascii="Arial" w:hAnsi="Arial" w:cs="Arial"/>
          <w:caps w:val="0"/>
          <w:szCs w:val="16"/>
        </w:rPr>
        <w:t xml:space="preserve"> –</w:t>
      </w:r>
      <w:r>
        <w:rPr>
          <w:rFonts w:ascii="Arial" w:hAnsi="Arial" w:cs="Arial"/>
          <w:caps w:val="0"/>
          <w:szCs w:val="16"/>
        </w:rPr>
        <w:t xml:space="preserve"> Add a c</w:t>
      </w:r>
      <w:r w:rsidRPr="00A0558A">
        <w:rPr>
          <w:rFonts w:ascii="Arial" w:hAnsi="Arial" w:cs="Arial"/>
          <w:caps w:val="0"/>
          <w:szCs w:val="16"/>
        </w:rPr>
        <w:t xml:space="preserve">ase </w:t>
      </w:r>
      <w:r w:rsidR="00F73F10">
        <w:rPr>
          <w:rFonts w:ascii="Arial" w:hAnsi="Arial" w:cs="Arial"/>
          <w:caps w:val="0"/>
          <w:szCs w:val="16"/>
        </w:rPr>
        <w:t xml:space="preserve">– </w:t>
      </w:r>
      <w:r w:rsidRPr="00A0558A">
        <w:rPr>
          <w:rFonts w:ascii="Arial" w:hAnsi="Arial" w:cs="Arial"/>
          <w:caps w:val="0"/>
          <w:szCs w:val="16"/>
        </w:rPr>
        <w:t xml:space="preserve">Attach </w:t>
      </w:r>
      <w:proofErr w:type="gramStart"/>
      <w:r>
        <w:rPr>
          <w:rFonts w:ascii="Arial" w:hAnsi="Arial" w:cs="Arial"/>
          <w:caps w:val="0"/>
          <w:szCs w:val="16"/>
        </w:rPr>
        <w:t>clients</w:t>
      </w:r>
      <w:proofErr w:type="gramEnd"/>
      <w:r>
        <w:rPr>
          <w:rFonts w:ascii="Arial" w:hAnsi="Arial" w:cs="Arial"/>
          <w:caps w:val="0"/>
          <w:szCs w:val="16"/>
        </w:rPr>
        <w:t xml:space="preserve"> s</w:t>
      </w:r>
      <w:r w:rsidRPr="00A0558A">
        <w:rPr>
          <w:rFonts w:ascii="Arial" w:hAnsi="Arial" w:cs="Arial"/>
          <w:caps w:val="0"/>
          <w:szCs w:val="16"/>
        </w:rPr>
        <w:t>creen</w:t>
      </w:r>
    </w:p>
    <w:p w14:paraId="7BBB1A44" w14:textId="77777777" w:rsidR="00102AA0" w:rsidRDefault="00A06EFA" w:rsidP="00F5474C">
      <w:pPr>
        <w:spacing w:before="0" w:line="276" w:lineRule="auto"/>
        <w:rPr>
          <w:rFonts w:ascii="Arial" w:hAnsi="Arial" w:cs="Arial"/>
          <w:noProof/>
          <w:sz w:val="22"/>
          <w:szCs w:val="20"/>
        </w:rPr>
      </w:pPr>
      <w:r>
        <w:rPr>
          <w:noProof/>
          <w:lang w:eastAsia="en-AU"/>
        </w:rPr>
        <w:drawing>
          <wp:inline distT="0" distB="0" distL="0" distR="0" wp14:anchorId="1419F702" wp14:editId="4325C64B">
            <wp:extent cx="3601301" cy="3248025"/>
            <wp:effectExtent l="19050" t="19050" r="18415" b="9525"/>
            <wp:docPr id="1" name="Picture 1" descr="This is a screen shot of the Add a case - Attach clients highlighting 1. the search clients area and 2. the results area." title="Add a case - Attach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14711" cy="3260119"/>
                    </a:xfrm>
                    <a:prstGeom prst="rect">
                      <a:avLst/>
                    </a:prstGeom>
                    <a:ln>
                      <a:solidFill>
                        <a:schemeClr val="tx1"/>
                      </a:solidFill>
                    </a:ln>
                  </pic:spPr>
                </pic:pic>
              </a:graphicData>
            </a:graphic>
          </wp:inline>
        </w:drawing>
      </w:r>
    </w:p>
    <w:p w14:paraId="53EB8FCC" w14:textId="77777777" w:rsidR="00A61B52" w:rsidRDefault="00A61B52" w:rsidP="00A06EFA">
      <w:pPr>
        <w:spacing w:before="0" w:line="276" w:lineRule="auto"/>
        <w:ind w:right="401"/>
        <w:jc w:val="both"/>
        <w:rPr>
          <w:rFonts w:ascii="Arial" w:hAnsi="Arial" w:cs="Arial"/>
          <w:sz w:val="22"/>
        </w:rPr>
      </w:pPr>
    </w:p>
    <w:p w14:paraId="0EF870EF" w14:textId="77777777" w:rsidR="002812C7" w:rsidRPr="00A06EFA" w:rsidRDefault="002812C7" w:rsidP="00A06EFA">
      <w:pPr>
        <w:spacing w:before="0" w:line="276" w:lineRule="auto"/>
        <w:ind w:right="401"/>
        <w:jc w:val="both"/>
        <w:rPr>
          <w:rFonts w:ascii="Arial" w:hAnsi="Arial" w:cs="Arial"/>
          <w:sz w:val="22"/>
        </w:rPr>
      </w:pPr>
      <w:r w:rsidRPr="00A06EFA">
        <w:rPr>
          <w:rFonts w:ascii="Arial" w:hAnsi="Arial" w:cs="Arial"/>
          <w:sz w:val="22"/>
        </w:rPr>
        <w:t xml:space="preserve">The order of the </w:t>
      </w:r>
      <w:r w:rsidRPr="00A06EFA">
        <w:rPr>
          <w:rFonts w:ascii="Arial" w:hAnsi="Arial" w:cs="Arial"/>
          <w:b/>
          <w:sz w:val="22"/>
        </w:rPr>
        <w:t>Results</w:t>
      </w:r>
      <w:r w:rsidRPr="00A06EFA">
        <w:rPr>
          <w:rFonts w:ascii="Arial" w:hAnsi="Arial" w:cs="Arial"/>
          <w:sz w:val="22"/>
        </w:rPr>
        <w:t xml:space="preserve"> section can be changed by clicking on the relevant heading title such as </w:t>
      </w:r>
      <w:r w:rsidRPr="00A06EFA">
        <w:rPr>
          <w:rFonts w:ascii="Arial" w:hAnsi="Arial" w:cs="Arial"/>
          <w:b/>
          <w:sz w:val="22"/>
        </w:rPr>
        <w:t>Name</w:t>
      </w:r>
      <w:r w:rsidRPr="00A06EFA">
        <w:rPr>
          <w:rFonts w:ascii="Arial" w:hAnsi="Arial" w:cs="Arial"/>
          <w:sz w:val="22"/>
        </w:rPr>
        <w:t xml:space="preserve">, </w:t>
      </w:r>
      <w:r w:rsidRPr="00A06EFA">
        <w:rPr>
          <w:rFonts w:ascii="Arial" w:hAnsi="Arial" w:cs="Arial"/>
          <w:b/>
          <w:sz w:val="22"/>
        </w:rPr>
        <w:t>Client ID</w:t>
      </w:r>
      <w:r w:rsidRPr="00A06EFA">
        <w:rPr>
          <w:rFonts w:ascii="Arial" w:hAnsi="Arial" w:cs="Arial"/>
          <w:sz w:val="22"/>
        </w:rPr>
        <w:t xml:space="preserve">, </w:t>
      </w:r>
      <w:r w:rsidRPr="00A06EFA">
        <w:rPr>
          <w:rFonts w:ascii="Arial" w:hAnsi="Arial" w:cs="Arial"/>
          <w:b/>
          <w:sz w:val="22"/>
        </w:rPr>
        <w:t>Date of Birth</w:t>
      </w:r>
      <w:r w:rsidRPr="00A06EFA">
        <w:rPr>
          <w:rFonts w:ascii="Arial" w:hAnsi="Arial" w:cs="Arial"/>
          <w:sz w:val="22"/>
        </w:rPr>
        <w:t xml:space="preserve">, </w:t>
      </w:r>
      <w:r w:rsidRPr="00A06EFA">
        <w:rPr>
          <w:rFonts w:ascii="Arial" w:hAnsi="Arial" w:cs="Arial"/>
          <w:b/>
          <w:sz w:val="22"/>
        </w:rPr>
        <w:t>Gender</w:t>
      </w:r>
      <w:r w:rsidRPr="00A06EFA">
        <w:rPr>
          <w:rFonts w:ascii="Arial" w:hAnsi="Arial" w:cs="Arial"/>
          <w:sz w:val="22"/>
        </w:rPr>
        <w:t xml:space="preserve"> or </w:t>
      </w:r>
      <w:r w:rsidRPr="00A06EFA">
        <w:rPr>
          <w:rFonts w:ascii="Arial" w:hAnsi="Arial" w:cs="Arial"/>
          <w:b/>
          <w:sz w:val="22"/>
        </w:rPr>
        <w:t>Created on</w:t>
      </w:r>
      <w:r w:rsidRPr="00A06EFA">
        <w:rPr>
          <w:rFonts w:ascii="Arial" w:hAnsi="Arial" w:cs="Arial"/>
          <w:sz w:val="22"/>
        </w:rPr>
        <w:t>.</w:t>
      </w:r>
    </w:p>
    <w:p w14:paraId="6C1142E9" w14:textId="60109584" w:rsidR="00A06EFA" w:rsidRDefault="00A06EFA" w:rsidP="00A06EFA">
      <w:pPr>
        <w:suppressAutoHyphens w:val="0"/>
        <w:spacing w:before="0" w:after="200" w:line="276" w:lineRule="auto"/>
        <w:ind w:right="401"/>
        <w:rPr>
          <w:rFonts w:ascii="Arial" w:hAnsi="Arial" w:cs="Arial"/>
          <w:sz w:val="22"/>
        </w:rPr>
      </w:pPr>
      <w:r>
        <w:rPr>
          <w:rFonts w:ascii="Arial" w:hAnsi="Arial" w:cs="Arial"/>
          <w:sz w:val="22"/>
        </w:rPr>
        <w:t xml:space="preserve">The selected clients will display under the </w:t>
      </w:r>
      <w:r w:rsidRPr="00A05104">
        <w:rPr>
          <w:rFonts w:ascii="Arial" w:hAnsi="Arial" w:cs="Arial"/>
          <w:b/>
          <w:sz w:val="22"/>
        </w:rPr>
        <w:t>Clients attached to the case</w:t>
      </w:r>
      <w:r>
        <w:rPr>
          <w:rFonts w:ascii="Arial" w:hAnsi="Arial" w:cs="Arial"/>
          <w:sz w:val="22"/>
        </w:rPr>
        <w:t xml:space="preserve"> heading. Refer </w:t>
      </w:r>
      <w:r w:rsidR="006F5C78">
        <w:rPr>
          <w:rFonts w:ascii="Arial" w:hAnsi="Arial" w:cs="Arial"/>
          <w:sz w:val="22"/>
        </w:rPr>
        <w:t xml:space="preserve">to </w:t>
      </w:r>
      <w:r>
        <w:rPr>
          <w:rFonts w:ascii="Arial" w:hAnsi="Arial" w:cs="Arial"/>
          <w:sz w:val="22"/>
        </w:rPr>
        <w:t xml:space="preserve">Figure </w:t>
      </w:r>
      <w:r w:rsidR="004757B9">
        <w:rPr>
          <w:rFonts w:ascii="Arial" w:hAnsi="Arial" w:cs="Arial"/>
          <w:sz w:val="22"/>
        </w:rPr>
        <w:t>5</w:t>
      </w:r>
      <w:r>
        <w:rPr>
          <w:rFonts w:ascii="Arial" w:hAnsi="Arial" w:cs="Arial"/>
          <w:sz w:val="22"/>
        </w:rPr>
        <w:t>.</w:t>
      </w:r>
    </w:p>
    <w:p w14:paraId="7744E4A8" w14:textId="1A0B2476" w:rsidR="00542091" w:rsidRDefault="00542091">
      <w:pPr>
        <w:suppressAutoHyphens w:val="0"/>
        <w:spacing w:before="0" w:after="200" w:line="276" w:lineRule="auto"/>
        <w:rPr>
          <w:rFonts w:ascii="Arial" w:hAnsi="Arial" w:cs="Arial"/>
          <w:sz w:val="22"/>
        </w:rPr>
      </w:pPr>
      <w:r>
        <w:rPr>
          <w:rFonts w:ascii="Arial" w:hAnsi="Arial" w:cs="Arial"/>
          <w:sz w:val="22"/>
        </w:rPr>
        <w:br w:type="page"/>
      </w:r>
    </w:p>
    <w:p w14:paraId="6D40C66C" w14:textId="1DB6C059" w:rsidR="0047132B" w:rsidRPr="00A0558A" w:rsidRDefault="0047132B" w:rsidP="0047132B">
      <w:pPr>
        <w:pStyle w:val="Caption"/>
        <w:spacing w:after="0" w:line="240" w:lineRule="auto"/>
        <w:rPr>
          <w:rFonts w:ascii="Arial" w:hAnsi="Arial" w:cs="Arial"/>
          <w:szCs w:val="16"/>
        </w:rPr>
      </w:pPr>
      <w:r w:rsidRPr="00A0558A">
        <w:rPr>
          <w:rFonts w:ascii="Arial" w:hAnsi="Arial" w:cs="Arial"/>
          <w:caps w:val="0"/>
          <w:szCs w:val="16"/>
        </w:rPr>
        <w:lastRenderedPageBreak/>
        <w:t xml:space="preserve">Figure </w:t>
      </w:r>
      <w:r w:rsidR="004757B9">
        <w:rPr>
          <w:rFonts w:ascii="Arial" w:hAnsi="Arial" w:cs="Arial"/>
          <w:caps w:val="0"/>
          <w:szCs w:val="16"/>
        </w:rPr>
        <w:t>5</w:t>
      </w:r>
      <w:r>
        <w:rPr>
          <w:rFonts w:ascii="Arial" w:hAnsi="Arial" w:cs="Arial"/>
          <w:caps w:val="0"/>
          <w:szCs w:val="16"/>
        </w:rPr>
        <w:t xml:space="preserve"> – Clients attached to the case field</w:t>
      </w:r>
    </w:p>
    <w:p w14:paraId="69091F15" w14:textId="77777777" w:rsidR="00A06EFA" w:rsidRDefault="00A06EFA" w:rsidP="00A06EFA">
      <w:pPr>
        <w:spacing w:before="0"/>
        <w:ind w:right="401"/>
        <w:jc w:val="both"/>
        <w:rPr>
          <w:rFonts w:ascii="Arial" w:hAnsi="Arial" w:cs="Arial"/>
          <w:sz w:val="22"/>
        </w:rPr>
      </w:pPr>
      <w:r>
        <w:rPr>
          <w:noProof/>
          <w:lang w:eastAsia="en-AU"/>
        </w:rPr>
        <w:drawing>
          <wp:inline distT="0" distB="0" distL="0" distR="0" wp14:anchorId="1B34F86D" wp14:editId="5A2B2485">
            <wp:extent cx="3406462" cy="3323914"/>
            <wp:effectExtent l="19050" t="19050" r="22860" b="10160"/>
            <wp:docPr id="689" name="Picture 689" descr="This is a screen shot highlighting the Add a case - Attach clients - Clients attached to the case field." title="Clients attached to the cas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17459" cy="3334644"/>
                    </a:xfrm>
                    <a:prstGeom prst="rect">
                      <a:avLst/>
                    </a:prstGeom>
                    <a:ln>
                      <a:solidFill>
                        <a:schemeClr val="tx1"/>
                      </a:solidFill>
                    </a:ln>
                  </pic:spPr>
                </pic:pic>
              </a:graphicData>
            </a:graphic>
          </wp:inline>
        </w:drawing>
      </w:r>
    </w:p>
    <w:p w14:paraId="1DFA6097" w14:textId="77777777" w:rsidR="00A06EFA" w:rsidRDefault="00A06EFA" w:rsidP="00A06EFA">
      <w:pPr>
        <w:spacing w:before="0"/>
        <w:ind w:right="401"/>
        <w:jc w:val="both"/>
        <w:rPr>
          <w:rFonts w:ascii="Arial" w:hAnsi="Arial" w:cs="Arial"/>
          <w:sz w:val="22"/>
        </w:rPr>
      </w:pPr>
    </w:p>
    <w:p w14:paraId="29585347" w14:textId="58D37137" w:rsidR="00A06EFA" w:rsidRDefault="006F5C78" w:rsidP="00A06EFA">
      <w:pPr>
        <w:spacing w:before="0"/>
        <w:ind w:right="401"/>
        <w:jc w:val="both"/>
        <w:rPr>
          <w:rFonts w:ascii="Arial" w:hAnsi="Arial" w:cs="Arial"/>
          <w:sz w:val="22"/>
        </w:rPr>
      </w:pPr>
      <w:r>
        <w:rPr>
          <w:rFonts w:ascii="Arial" w:hAnsi="Arial" w:cs="Arial"/>
          <w:sz w:val="22"/>
        </w:rPr>
        <w:t xml:space="preserve">Associate </w:t>
      </w:r>
      <w:r w:rsidR="00A06EFA">
        <w:rPr>
          <w:rFonts w:ascii="Arial" w:hAnsi="Arial" w:cs="Arial"/>
          <w:sz w:val="22"/>
        </w:rPr>
        <w:t>clients</w:t>
      </w:r>
      <w:r w:rsidR="00A06EFA" w:rsidRPr="0068201D">
        <w:rPr>
          <w:rFonts w:cs="Arial"/>
        </w:rPr>
        <w:t xml:space="preserve"> </w:t>
      </w:r>
      <w:r w:rsidR="00A06EFA">
        <w:rPr>
          <w:rFonts w:ascii="Arial" w:hAnsi="Arial" w:cs="Arial"/>
          <w:sz w:val="22"/>
        </w:rPr>
        <w:t xml:space="preserve">with the case by selecting the </w:t>
      </w:r>
      <w:r w:rsidR="00A06EFA" w:rsidRPr="00A06EFA">
        <w:rPr>
          <w:rFonts w:ascii="Arial" w:hAnsi="Arial" w:cs="Arial"/>
          <w:b/>
          <w:sz w:val="22"/>
        </w:rPr>
        <w:t>tick box</w:t>
      </w:r>
      <w:r w:rsidR="00A06EFA">
        <w:rPr>
          <w:rFonts w:ascii="Arial" w:hAnsi="Arial" w:cs="Arial"/>
          <w:sz w:val="22"/>
        </w:rPr>
        <w:t xml:space="preserve"> next to the relevant client’s name.</w:t>
      </w:r>
    </w:p>
    <w:p w14:paraId="3C7F9D24" w14:textId="77777777" w:rsidR="00A06EFA" w:rsidRDefault="00A06EFA" w:rsidP="00A06EFA">
      <w:pPr>
        <w:suppressAutoHyphens w:val="0"/>
        <w:spacing w:before="0" w:after="200" w:line="276" w:lineRule="auto"/>
        <w:ind w:right="401"/>
        <w:rPr>
          <w:rFonts w:ascii="Arial" w:hAnsi="Arial" w:cs="Arial"/>
          <w:sz w:val="22"/>
        </w:rPr>
      </w:pPr>
      <w:r w:rsidRPr="0068201D">
        <w:rPr>
          <w:rFonts w:ascii="Arial" w:hAnsi="Arial" w:cs="Arial"/>
          <w:sz w:val="22"/>
        </w:rPr>
        <w:t xml:space="preserve">Select </w:t>
      </w:r>
      <w:r w:rsidRPr="0068201D">
        <w:rPr>
          <w:rFonts w:ascii="Arial" w:hAnsi="Arial" w:cs="Arial"/>
          <w:b/>
          <w:color w:val="FFFFFF" w:themeColor="background1"/>
          <w:sz w:val="22"/>
          <w:bdr w:val="single" w:sz="8" w:space="0" w:color="FFFFFF" w:themeColor="background1"/>
          <w:shd w:val="clear" w:color="auto" w:fill="02303D" w:themeFill="accent5" w:themeFillShade="80"/>
        </w:rPr>
        <w:t xml:space="preserve">ATTACH SELECTED </w:t>
      </w:r>
      <w:proofErr w:type="gramStart"/>
      <w:r w:rsidRPr="0068201D">
        <w:rPr>
          <w:rFonts w:ascii="Arial" w:hAnsi="Arial" w:cs="Arial"/>
          <w:b/>
          <w:color w:val="FFFFFF" w:themeColor="background1"/>
          <w:sz w:val="22"/>
          <w:bdr w:val="single" w:sz="8" w:space="0" w:color="FFFFFF" w:themeColor="background1"/>
          <w:shd w:val="clear" w:color="auto" w:fill="02303D" w:themeFill="accent5" w:themeFillShade="80"/>
        </w:rPr>
        <w:t>CLIENTS</w:t>
      </w:r>
      <w:r>
        <w:rPr>
          <w:rFonts w:ascii="Arial" w:hAnsi="Arial" w:cs="Arial"/>
          <w:b/>
          <w:color w:val="FFFFFF" w:themeColor="background1"/>
          <w:sz w:val="22"/>
          <w:bdr w:val="single" w:sz="8" w:space="0" w:color="FFFFFF" w:themeColor="background1"/>
          <w:shd w:val="clear" w:color="auto" w:fill="02303D" w:themeFill="accent5" w:themeFillShade="80"/>
        </w:rPr>
        <w:t xml:space="preserve"> </w:t>
      </w:r>
      <w:r w:rsidRPr="0068201D">
        <w:rPr>
          <w:rFonts w:ascii="Arial" w:hAnsi="Arial" w:cs="Arial"/>
          <w:sz w:val="22"/>
        </w:rPr>
        <w:t>.</w:t>
      </w:r>
      <w:proofErr w:type="gramEnd"/>
    </w:p>
    <w:p w14:paraId="06BC3976" w14:textId="77777777" w:rsidR="00A0558A" w:rsidRPr="00A0558A" w:rsidRDefault="00102AA0" w:rsidP="004C652B">
      <w:pPr>
        <w:spacing w:line="276" w:lineRule="auto"/>
        <w:rPr>
          <w:rFonts w:ascii="Arial" w:hAnsi="Arial" w:cs="Arial"/>
          <w:sz w:val="16"/>
        </w:rPr>
      </w:pPr>
      <w:r w:rsidRPr="0047132B">
        <w:rPr>
          <w:rFonts w:ascii="Arial" w:hAnsi="Arial" w:cs="Arial"/>
          <w:noProof/>
          <w:sz w:val="22"/>
          <w:szCs w:val="20"/>
        </w:rPr>
        <w:t>S</w:t>
      </w:r>
      <w:r w:rsidR="00A0558A" w:rsidRPr="0047132B">
        <w:rPr>
          <w:rFonts w:ascii="Arial" w:hAnsi="Arial" w:cs="Arial"/>
          <w:noProof/>
          <w:sz w:val="22"/>
          <w:szCs w:val="20"/>
        </w:rPr>
        <w:t>elect</w:t>
      </w:r>
      <w:r w:rsidR="00A0558A" w:rsidRPr="0047132B">
        <w:rPr>
          <w:rFonts w:ascii="Arial" w:hAnsi="Arial" w:cs="Arial"/>
          <w:sz w:val="22"/>
        </w:rPr>
        <w:t xml:space="preserve"> </w:t>
      </w:r>
      <w:r w:rsidR="00A0558A" w:rsidRPr="0047132B">
        <w:rPr>
          <w:rFonts w:ascii="Arial" w:hAnsi="Arial" w:cs="Arial"/>
          <w:b/>
          <w:color w:val="FFFFFF" w:themeColor="background1"/>
          <w:sz w:val="22"/>
          <w:szCs w:val="20"/>
          <w:bdr w:val="single" w:sz="4" w:space="0" w:color="auto"/>
          <w:shd w:val="clear" w:color="auto" w:fill="02303D" w:themeFill="accent2" w:themeFillShade="80"/>
        </w:rPr>
        <w:t>NEXT</w:t>
      </w:r>
      <w:r w:rsidR="00A0558A" w:rsidRPr="0047132B">
        <w:rPr>
          <w:rFonts w:ascii="Arial" w:hAnsi="Arial" w:cs="Arial"/>
          <w:noProof/>
          <w:sz w:val="22"/>
          <w:szCs w:val="20"/>
        </w:rPr>
        <w:t>.</w:t>
      </w:r>
      <w:r w:rsidR="004C652B" w:rsidRPr="00A0558A">
        <w:rPr>
          <w:rFonts w:ascii="Arial" w:hAnsi="Arial" w:cs="Arial"/>
          <w:sz w:val="16"/>
        </w:rPr>
        <w:t xml:space="preserve"> </w:t>
      </w:r>
      <w:r w:rsidR="004C652B">
        <w:rPr>
          <w:rFonts w:ascii="Arial" w:hAnsi="Arial" w:cs="Arial"/>
          <w:sz w:val="16"/>
        </w:rPr>
        <w:t> </w:t>
      </w:r>
    </w:p>
    <w:p w14:paraId="7DF50D00" w14:textId="07DB9D65" w:rsidR="00A0558A" w:rsidRDefault="00F5474C" w:rsidP="00A0558A">
      <w:pPr>
        <w:pStyle w:val="Heading1"/>
        <w:spacing w:before="0"/>
        <w:rPr>
          <w:rFonts w:ascii="Arial" w:hAnsi="Arial" w:cs="Arial"/>
          <w:sz w:val="26"/>
          <w:szCs w:val="26"/>
        </w:rPr>
      </w:pPr>
      <w:bookmarkStart w:id="4" w:name="_Add_a_case_2"/>
      <w:bookmarkEnd w:id="4"/>
      <w:r>
        <w:rPr>
          <w:rFonts w:ascii="Arial" w:hAnsi="Arial" w:cs="Arial"/>
          <w:sz w:val="26"/>
          <w:szCs w:val="26"/>
        </w:rPr>
        <w:t>Add a case</w:t>
      </w:r>
      <w:r w:rsidR="006B5263">
        <w:rPr>
          <w:rFonts w:ascii="Arial" w:hAnsi="Arial" w:cs="Arial"/>
          <w:sz w:val="26"/>
          <w:szCs w:val="26"/>
        </w:rPr>
        <w:t xml:space="preserve"> –</w:t>
      </w:r>
      <w:r>
        <w:rPr>
          <w:rFonts w:ascii="Arial" w:hAnsi="Arial" w:cs="Arial"/>
          <w:sz w:val="26"/>
          <w:szCs w:val="26"/>
        </w:rPr>
        <w:t xml:space="preserve"> </w:t>
      </w:r>
      <w:r w:rsidR="00A0558A" w:rsidRPr="00A0558A">
        <w:rPr>
          <w:rFonts w:ascii="Arial" w:hAnsi="Arial" w:cs="Arial"/>
          <w:sz w:val="26"/>
          <w:szCs w:val="26"/>
        </w:rPr>
        <w:t xml:space="preserve">Review </w:t>
      </w:r>
    </w:p>
    <w:p w14:paraId="3D00AE7D" w14:textId="119E914F" w:rsidR="00210876" w:rsidRDefault="0047132B" w:rsidP="0047132B">
      <w:pPr>
        <w:rPr>
          <w:rFonts w:ascii="Arial" w:hAnsi="Arial" w:cs="Arial"/>
          <w:sz w:val="22"/>
        </w:rPr>
      </w:pPr>
      <w:r>
        <w:rPr>
          <w:rFonts w:ascii="Arial" w:hAnsi="Arial" w:cs="Arial"/>
          <w:sz w:val="22"/>
        </w:rPr>
        <w:t>The</w:t>
      </w:r>
      <w:r>
        <w:rPr>
          <w:rFonts w:ascii="Arial" w:hAnsi="Arial" w:cs="Arial"/>
          <w:b/>
          <w:sz w:val="22"/>
        </w:rPr>
        <w:t xml:space="preserve"> Add a case – Review </w:t>
      </w:r>
      <w:r w:rsidRPr="006F115B">
        <w:rPr>
          <w:rFonts w:ascii="Arial" w:hAnsi="Arial" w:cs="Arial"/>
          <w:sz w:val="22"/>
        </w:rPr>
        <w:t xml:space="preserve">screen </w:t>
      </w:r>
      <w:r>
        <w:rPr>
          <w:rFonts w:ascii="Arial" w:hAnsi="Arial" w:cs="Arial"/>
          <w:sz w:val="22"/>
        </w:rPr>
        <w:t xml:space="preserve">displays and </w:t>
      </w:r>
      <w:r w:rsidRPr="006F115B">
        <w:rPr>
          <w:rFonts w:ascii="Arial" w:hAnsi="Arial" w:cs="Arial"/>
          <w:sz w:val="22"/>
        </w:rPr>
        <w:t xml:space="preserve">allows you to review </w:t>
      </w:r>
      <w:r>
        <w:rPr>
          <w:rFonts w:ascii="Arial" w:hAnsi="Arial" w:cs="Arial"/>
          <w:sz w:val="22"/>
        </w:rPr>
        <w:t xml:space="preserve">and edit </w:t>
      </w:r>
      <w:r w:rsidRPr="006F115B">
        <w:rPr>
          <w:rFonts w:ascii="Arial" w:hAnsi="Arial" w:cs="Arial"/>
          <w:sz w:val="22"/>
        </w:rPr>
        <w:t>the details of the case you have entered.</w:t>
      </w:r>
      <w:r>
        <w:rPr>
          <w:rFonts w:ascii="Arial" w:hAnsi="Arial" w:cs="Arial"/>
          <w:sz w:val="22"/>
        </w:rPr>
        <w:t xml:space="preserve"> </w:t>
      </w:r>
      <w:r w:rsidR="00210876">
        <w:rPr>
          <w:rFonts w:ascii="Arial" w:hAnsi="Arial" w:cs="Arial"/>
          <w:sz w:val="22"/>
        </w:rPr>
        <w:t xml:space="preserve">Refer </w:t>
      </w:r>
      <w:r w:rsidR="006F5C78">
        <w:rPr>
          <w:rFonts w:ascii="Arial" w:hAnsi="Arial" w:cs="Arial"/>
          <w:sz w:val="22"/>
        </w:rPr>
        <w:t xml:space="preserve">to </w:t>
      </w:r>
      <w:r w:rsidR="00210876">
        <w:rPr>
          <w:rFonts w:ascii="Arial" w:hAnsi="Arial" w:cs="Arial"/>
          <w:sz w:val="22"/>
        </w:rPr>
        <w:t xml:space="preserve">Figure </w:t>
      </w:r>
      <w:r w:rsidR="004757B9">
        <w:rPr>
          <w:rFonts w:ascii="Arial" w:hAnsi="Arial" w:cs="Arial"/>
          <w:sz w:val="22"/>
        </w:rPr>
        <w:t>6</w:t>
      </w:r>
      <w:r w:rsidR="00210876">
        <w:rPr>
          <w:rFonts w:ascii="Arial" w:hAnsi="Arial" w:cs="Arial"/>
          <w:sz w:val="22"/>
        </w:rPr>
        <w:t>.</w:t>
      </w:r>
    </w:p>
    <w:p w14:paraId="5E32C40E" w14:textId="77777777" w:rsidR="00210876" w:rsidRPr="00F165F8" w:rsidRDefault="00210876" w:rsidP="00210876">
      <w:pPr>
        <w:keepNext/>
        <w:spacing w:after="0" w:line="240" w:lineRule="auto"/>
        <w:rPr>
          <w:rFonts w:ascii="Arial" w:hAnsi="Arial" w:cs="Arial"/>
          <w:b/>
          <w:bCs/>
          <w:sz w:val="16"/>
          <w:szCs w:val="16"/>
        </w:rPr>
      </w:pPr>
      <w:r w:rsidRPr="00F165F8">
        <w:rPr>
          <w:rFonts w:ascii="Arial" w:hAnsi="Arial" w:cs="Arial"/>
          <w:b/>
          <w:bCs/>
          <w:sz w:val="16"/>
          <w:szCs w:val="16"/>
        </w:rPr>
        <w:t>Figure</w:t>
      </w:r>
      <w:r w:rsidR="0047132B">
        <w:rPr>
          <w:rFonts w:ascii="Arial" w:hAnsi="Arial" w:cs="Arial"/>
          <w:b/>
          <w:bCs/>
          <w:sz w:val="16"/>
          <w:szCs w:val="16"/>
        </w:rPr>
        <w:t xml:space="preserve"> </w:t>
      </w:r>
      <w:r w:rsidR="004757B9">
        <w:rPr>
          <w:rFonts w:ascii="Arial" w:hAnsi="Arial" w:cs="Arial"/>
          <w:b/>
          <w:bCs/>
          <w:sz w:val="16"/>
          <w:szCs w:val="16"/>
        </w:rPr>
        <w:t>6</w:t>
      </w:r>
      <w:r w:rsidRPr="00F165F8">
        <w:rPr>
          <w:rFonts w:ascii="Arial" w:hAnsi="Arial" w:cs="Arial"/>
          <w:b/>
          <w:bCs/>
          <w:sz w:val="16"/>
          <w:szCs w:val="16"/>
        </w:rPr>
        <w:t xml:space="preserve"> </w:t>
      </w:r>
      <w:r w:rsidRPr="00F165F8">
        <w:rPr>
          <w:rFonts w:ascii="Arial" w:hAnsi="Arial" w:cs="Arial"/>
          <w:bCs/>
          <w:caps/>
          <w:sz w:val="16"/>
          <w:szCs w:val="18"/>
        </w:rPr>
        <w:t xml:space="preserve">– </w:t>
      </w:r>
      <w:r>
        <w:rPr>
          <w:rFonts w:ascii="Arial" w:hAnsi="Arial" w:cs="Arial"/>
          <w:b/>
          <w:bCs/>
          <w:sz w:val="16"/>
          <w:szCs w:val="16"/>
        </w:rPr>
        <w:t>Add a case – Review screen</w:t>
      </w:r>
    </w:p>
    <w:p w14:paraId="5C983456" w14:textId="77777777" w:rsidR="00210876" w:rsidRDefault="00210876" w:rsidP="00210876">
      <w:pPr>
        <w:spacing w:before="0" w:line="240" w:lineRule="auto"/>
        <w:rPr>
          <w:rFonts w:ascii="Arial" w:hAnsi="Arial" w:cs="Arial"/>
          <w:sz w:val="22"/>
        </w:rPr>
      </w:pPr>
      <w:r w:rsidRPr="00210876">
        <w:rPr>
          <w:rFonts w:ascii="Arial" w:hAnsi="Arial" w:cs="Arial"/>
          <w:noProof/>
          <w:sz w:val="22"/>
          <w:lang w:eastAsia="en-AU"/>
        </w:rPr>
        <w:drawing>
          <wp:inline distT="0" distB="0" distL="0" distR="0" wp14:anchorId="4424E1A0" wp14:editId="55F092C3">
            <wp:extent cx="3527684" cy="2685245"/>
            <wp:effectExtent l="19050" t="19050" r="15875" b="20320"/>
            <wp:docPr id="687" name="Picture 1" descr="This is a screen shot of the Add a case - Review screen." title="Add a case - Review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4"/>
                    <a:srcRect t="13469"/>
                    <a:stretch/>
                  </pic:blipFill>
                  <pic:spPr>
                    <a:xfrm>
                      <a:off x="0" y="0"/>
                      <a:ext cx="3556489" cy="2707171"/>
                    </a:xfrm>
                    <a:prstGeom prst="rect">
                      <a:avLst/>
                    </a:prstGeom>
                    <a:ln>
                      <a:solidFill>
                        <a:schemeClr val="tx1"/>
                      </a:solidFill>
                    </a:ln>
                  </pic:spPr>
                </pic:pic>
              </a:graphicData>
            </a:graphic>
          </wp:inline>
        </w:drawing>
      </w:r>
    </w:p>
    <w:p w14:paraId="561CAC9F" w14:textId="77777777" w:rsidR="0047132B" w:rsidRDefault="0047132B" w:rsidP="0047132B">
      <w:pPr>
        <w:rPr>
          <w:rFonts w:ascii="Arial" w:hAnsi="Arial" w:cs="Arial"/>
          <w:sz w:val="22"/>
        </w:rPr>
      </w:pPr>
      <w:r>
        <w:rPr>
          <w:rFonts w:ascii="Arial" w:hAnsi="Arial" w:cs="Arial"/>
          <w:sz w:val="22"/>
        </w:rPr>
        <w:t xml:space="preserve">Select </w:t>
      </w:r>
      <w:r w:rsidRPr="006F115B">
        <w:rPr>
          <w:rFonts w:ascii="Arial" w:hAnsi="Arial" w:cs="Arial"/>
          <w:b/>
          <w:sz w:val="22"/>
          <w:bdr w:val="single" w:sz="4" w:space="0" w:color="auto"/>
          <w:shd w:val="clear" w:color="auto" w:fill="F2F2F2" w:themeFill="background1" w:themeFillShade="F2"/>
        </w:rPr>
        <w:t>&lt;BACK</w:t>
      </w:r>
      <w:r w:rsidRPr="006F115B">
        <w:rPr>
          <w:rFonts w:ascii="Arial" w:hAnsi="Arial" w:cs="Arial"/>
          <w:sz w:val="22"/>
        </w:rPr>
        <w:t xml:space="preserve"> </w:t>
      </w:r>
      <w:r>
        <w:rPr>
          <w:rFonts w:ascii="Arial" w:hAnsi="Arial" w:cs="Arial"/>
          <w:sz w:val="22"/>
        </w:rPr>
        <w:t xml:space="preserve">to edit the details or </w:t>
      </w:r>
      <w:r w:rsidRPr="006F115B">
        <w:rPr>
          <w:rFonts w:ascii="Arial" w:hAnsi="Arial" w:cs="Arial"/>
          <w:b/>
          <w:color w:val="105964" w:themeColor="background2" w:themeShade="40"/>
          <w:sz w:val="22"/>
          <w:u w:val="single"/>
        </w:rPr>
        <w:t xml:space="preserve">Cancel </w:t>
      </w:r>
      <w:r>
        <w:rPr>
          <w:rFonts w:ascii="Arial" w:hAnsi="Arial" w:cs="Arial"/>
          <w:sz w:val="22"/>
        </w:rPr>
        <w:t xml:space="preserve">to stop the process and remove the case. </w:t>
      </w:r>
    </w:p>
    <w:p w14:paraId="25172063" w14:textId="6DF82423" w:rsidR="0047132B" w:rsidRDefault="0047132B" w:rsidP="0047132B">
      <w:pPr>
        <w:rPr>
          <w:rFonts w:ascii="Arial" w:hAnsi="Arial" w:cs="Arial"/>
          <w:sz w:val="22"/>
        </w:rPr>
      </w:pPr>
      <w:r>
        <w:rPr>
          <w:rFonts w:ascii="Arial" w:hAnsi="Arial" w:cs="Arial"/>
          <w:sz w:val="22"/>
        </w:rPr>
        <w:t>If the details are correct, s</w:t>
      </w:r>
      <w:r w:rsidRPr="0068201D">
        <w:rPr>
          <w:rFonts w:ascii="Arial" w:hAnsi="Arial" w:cs="Arial"/>
          <w:sz w:val="22"/>
        </w:rPr>
        <w:t xml:space="preserve">elect </w:t>
      </w:r>
      <w:proofErr w:type="gramStart"/>
      <w:r>
        <w:rPr>
          <w:rFonts w:ascii="Arial" w:hAnsi="Arial" w:cs="Arial"/>
          <w:b/>
          <w:color w:val="FFFFFF" w:themeColor="background1"/>
          <w:sz w:val="22"/>
          <w:bdr w:val="single" w:sz="8" w:space="0" w:color="FFFFFF" w:themeColor="background1"/>
          <w:shd w:val="clear" w:color="auto" w:fill="02303D" w:themeFill="accent5" w:themeFillShade="80"/>
        </w:rPr>
        <w:t xml:space="preserve">SUBMIT </w:t>
      </w:r>
      <w:r>
        <w:rPr>
          <w:rFonts w:ascii="Arial" w:hAnsi="Arial" w:cs="Arial"/>
          <w:sz w:val="22"/>
        </w:rPr>
        <w:t>.</w:t>
      </w:r>
      <w:proofErr w:type="gramEnd"/>
    </w:p>
    <w:p w14:paraId="638F5098" w14:textId="47AC4884" w:rsidR="00542091" w:rsidRDefault="00542091">
      <w:pPr>
        <w:suppressAutoHyphens w:val="0"/>
        <w:spacing w:before="0" w:after="200" w:line="276" w:lineRule="auto"/>
        <w:rPr>
          <w:rFonts w:ascii="Arial" w:hAnsi="Arial" w:cs="Arial"/>
          <w:sz w:val="22"/>
        </w:rPr>
      </w:pPr>
      <w:r>
        <w:rPr>
          <w:rFonts w:ascii="Arial" w:hAnsi="Arial" w:cs="Arial"/>
          <w:sz w:val="22"/>
        </w:rPr>
        <w:br w:type="page"/>
      </w:r>
    </w:p>
    <w:p w14:paraId="03423A87" w14:textId="77777777" w:rsidR="002812C7" w:rsidRPr="0047132B" w:rsidRDefault="002812C7" w:rsidP="0047132B">
      <w:pPr>
        <w:pStyle w:val="Heading3"/>
        <w:rPr>
          <w:rFonts w:ascii="Arial" w:hAnsi="Arial" w:cs="Arial"/>
          <w:sz w:val="26"/>
          <w:szCs w:val="26"/>
        </w:rPr>
      </w:pPr>
      <w:bookmarkStart w:id="5" w:name="_Add_a_case_3"/>
      <w:bookmarkEnd w:id="5"/>
      <w:r w:rsidRPr="0047132B">
        <w:rPr>
          <w:rFonts w:ascii="Arial" w:hAnsi="Arial" w:cs="Arial"/>
          <w:sz w:val="26"/>
          <w:szCs w:val="26"/>
        </w:rPr>
        <w:lastRenderedPageBreak/>
        <w:t>Add a case – Finish</w:t>
      </w:r>
    </w:p>
    <w:p w14:paraId="1ECC083D" w14:textId="6FF48CFD" w:rsidR="004A3E3E" w:rsidRDefault="004A3E3E" w:rsidP="004A3E3E">
      <w:pPr>
        <w:spacing w:after="0"/>
        <w:ind w:right="401"/>
        <w:jc w:val="both"/>
        <w:rPr>
          <w:rFonts w:ascii="Arial" w:hAnsi="Arial" w:cs="Arial"/>
          <w:sz w:val="22"/>
        </w:rPr>
      </w:pPr>
      <w:r>
        <w:rPr>
          <w:rFonts w:ascii="Arial" w:hAnsi="Arial" w:cs="Arial"/>
          <w:sz w:val="22"/>
        </w:rPr>
        <w:t>The</w:t>
      </w:r>
      <w:r w:rsidRPr="00101B2C">
        <w:rPr>
          <w:rFonts w:ascii="Arial" w:hAnsi="Arial" w:cs="Arial"/>
          <w:sz w:val="22"/>
        </w:rPr>
        <w:t xml:space="preserve"> </w:t>
      </w:r>
      <w:r w:rsidRPr="00B817CA">
        <w:rPr>
          <w:rFonts w:ascii="Arial" w:hAnsi="Arial" w:cs="Arial"/>
          <w:b/>
          <w:sz w:val="22"/>
        </w:rPr>
        <w:t>Add a case – Finish</w:t>
      </w:r>
      <w:r>
        <w:rPr>
          <w:rFonts w:ascii="Arial" w:hAnsi="Arial" w:cs="Arial"/>
          <w:sz w:val="22"/>
        </w:rPr>
        <w:t xml:space="preserve"> </w:t>
      </w:r>
      <w:r w:rsidRPr="00101B2C">
        <w:rPr>
          <w:rFonts w:ascii="Arial" w:hAnsi="Arial" w:cs="Arial"/>
          <w:sz w:val="22"/>
        </w:rPr>
        <w:t xml:space="preserve">screen </w:t>
      </w:r>
      <w:r>
        <w:rPr>
          <w:rFonts w:ascii="Arial" w:hAnsi="Arial" w:cs="Arial"/>
          <w:sz w:val="22"/>
        </w:rPr>
        <w:t>will display with the following</w:t>
      </w:r>
      <w:r w:rsidR="004D6027">
        <w:rPr>
          <w:rFonts w:ascii="Arial" w:hAnsi="Arial" w:cs="Arial"/>
          <w:sz w:val="22"/>
        </w:rPr>
        <w:t xml:space="preserve">. Refer </w:t>
      </w:r>
      <w:r w:rsidR="006F5C78">
        <w:rPr>
          <w:rFonts w:ascii="Arial" w:hAnsi="Arial" w:cs="Arial"/>
          <w:sz w:val="22"/>
        </w:rPr>
        <w:t xml:space="preserve">to </w:t>
      </w:r>
      <w:r w:rsidR="004D6027">
        <w:rPr>
          <w:rFonts w:ascii="Arial" w:hAnsi="Arial" w:cs="Arial"/>
          <w:sz w:val="22"/>
        </w:rPr>
        <w:t xml:space="preserve">Figure </w:t>
      </w:r>
      <w:r w:rsidR="004757B9">
        <w:rPr>
          <w:rFonts w:ascii="Arial" w:hAnsi="Arial" w:cs="Arial"/>
          <w:sz w:val="22"/>
        </w:rPr>
        <w:t>7</w:t>
      </w:r>
      <w:r w:rsidR="004D6027">
        <w:rPr>
          <w:rFonts w:ascii="Arial" w:hAnsi="Arial" w:cs="Arial"/>
          <w:sz w:val="22"/>
        </w:rPr>
        <w:t>.</w:t>
      </w:r>
      <w:r>
        <w:rPr>
          <w:rFonts w:ascii="Arial" w:hAnsi="Arial" w:cs="Arial"/>
          <w:sz w:val="22"/>
        </w:rPr>
        <w:t xml:space="preserve"> </w:t>
      </w:r>
    </w:p>
    <w:p w14:paraId="1464D2AC" w14:textId="77777777" w:rsidR="004A3E3E" w:rsidRPr="00B817CA" w:rsidRDefault="004A3E3E" w:rsidP="004A3E3E">
      <w:pPr>
        <w:pStyle w:val="ListParagraph"/>
        <w:numPr>
          <w:ilvl w:val="0"/>
          <w:numId w:val="11"/>
        </w:numPr>
        <w:spacing w:after="0"/>
        <w:ind w:right="401"/>
        <w:jc w:val="both"/>
        <w:rPr>
          <w:rFonts w:ascii="Arial" w:hAnsi="Arial" w:cs="Arial"/>
          <w:sz w:val="22"/>
        </w:rPr>
      </w:pPr>
      <w:r w:rsidRPr="00B817CA">
        <w:rPr>
          <w:rFonts w:ascii="Arial" w:hAnsi="Arial" w:cs="Arial"/>
          <w:sz w:val="22"/>
        </w:rPr>
        <w:t xml:space="preserve">A message box to advise the successful creation of the </w:t>
      </w:r>
      <w:r>
        <w:rPr>
          <w:rFonts w:ascii="Arial" w:hAnsi="Arial" w:cs="Arial"/>
          <w:sz w:val="22"/>
        </w:rPr>
        <w:t xml:space="preserve">case </w:t>
      </w:r>
      <w:r w:rsidRPr="00B817CA">
        <w:rPr>
          <w:rFonts w:ascii="Arial" w:hAnsi="Arial" w:cs="Arial"/>
          <w:sz w:val="22"/>
        </w:rPr>
        <w:t>and that a session must be added for the clients to be counted in reports.</w:t>
      </w:r>
    </w:p>
    <w:p w14:paraId="7AF2D80A" w14:textId="77777777" w:rsidR="004A3E3E" w:rsidRDefault="004A3E3E" w:rsidP="004A3E3E">
      <w:pPr>
        <w:pStyle w:val="ListParagraph"/>
        <w:numPr>
          <w:ilvl w:val="0"/>
          <w:numId w:val="11"/>
        </w:numPr>
        <w:spacing w:after="0"/>
        <w:ind w:right="401"/>
        <w:jc w:val="both"/>
        <w:rPr>
          <w:rFonts w:ascii="Arial" w:hAnsi="Arial" w:cs="Arial"/>
          <w:sz w:val="22"/>
        </w:rPr>
      </w:pPr>
      <w:r w:rsidRPr="00B817CA">
        <w:rPr>
          <w:rFonts w:ascii="Arial" w:hAnsi="Arial" w:cs="Arial"/>
          <w:sz w:val="22"/>
        </w:rPr>
        <w:t>A summary of the case you have created.</w:t>
      </w:r>
      <w:r>
        <w:rPr>
          <w:rFonts w:ascii="Arial" w:hAnsi="Arial" w:cs="Arial"/>
          <w:sz w:val="22"/>
        </w:rPr>
        <w:t xml:space="preserve"> </w:t>
      </w:r>
      <w:r w:rsidRPr="00B817CA">
        <w:rPr>
          <w:rFonts w:ascii="Arial" w:hAnsi="Arial" w:cs="Arial"/>
          <w:sz w:val="22"/>
        </w:rPr>
        <w:t xml:space="preserve">If you did not enter your own case ID, a </w:t>
      </w:r>
      <w:r w:rsidRPr="00B817CA">
        <w:rPr>
          <w:rFonts w:ascii="Arial" w:hAnsi="Arial" w:cs="Arial"/>
          <w:b/>
          <w:sz w:val="22"/>
        </w:rPr>
        <w:t>Case ID</w:t>
      </w:r>
      <w:r w:rsidRPr="00B817CA">
        <w:rPr>
          <w:rFonts w:ascii="Arial" w:hAnsi="Arial" w:cs="Arial"/>
          <w:sz w:val="22"/>
        </w:rPr>
        <w:t xml:space="preserve"> will automatically be created. </w:t>
      </w:r>
    </w:p>
    <w:p w14:paraId="5156E361" w14:textId="42AB32AE" w:rsidR="004A3E3E" w:rsidRDefault="004A3E3E" w:rsidP="004A3E3E">
      <w:pPr>
        <w:pStyle w:val="ListParagraph"/>
        <w:numPr>
          <w:ilvl w:val="0"/>
          <w:numId w:val="11"/>
        </w:numPr>
        <w:spacing w:after="0"/>
        <w:ind w:right="401"/>
        <w:jc w:val="both"/>
        <w:rPr>
          <w:rFonts w:ascii="Arial" w:hAnsi="Arial" w:cs="Arial"/>
          <w:sz w:val="22"/>
        </w:rPr>
      </w:pPr>
      <w:r>
        <w:rPr>
          <w:rFonts w:ascii="Arial" w:hAnsi="Arial" w:cs="Arial"/>
          <w:sz w:val="22"/>
        </w:rPr>
        <w:t xml:space="preserve">A listing of the clients that </w:t>
      </w:r>
      <w:r w:rsidR="006F5C78">
        <w:rPr>
          <w:rFonts w:ascii="Arial" w:hAnsi="Arial" w:cs="Arial"/>
          <w:sz w:val="22"/>
        </w:rPr>
        <w:t>are</w:t>
      </w:r>
      <w:r>
        <w:rPr>
          <w:rFonts w:ascii="Arial" w:hAnsi="Arial" w:cs="Arial"/>
          <w:sz w:val="22"/>
        </w:rPr>
        <w:t xml:space="preserve"> attached to the case.</w:t>
      </w:r>
    </w:p>
    <w:p w14:paraId="0D5DE1E0" w14:textId="77777777" w:rsidR="004A3E3E" w:rsidRDefault="004A3E3E" w:rsidP="004A3E3E">
      <w:pPr>
        <w:pStyle w:val="ListParagraph"/>
        <w:numPr>
          <w:ilvl w:val="0"/>
          <w:numId w:val="11"/>
        </w:numPr>
        <w:spacing w:after="0"/>
        <w:ind w:right="401"/>
        <w:jc w:val="both"/>
        <w:rPr>
          <w:rFonts w:ascii="Arial" w:hAnsi="Arial" w:cs="Arial"/>
          <w:sz w:val="22"/>
        </w:rPr>
      </w:pPr>
      <w:r w:rsidRPr="00B817CA">
        <w:rPr>
          <w:rFonts w:ascii="Arial" w:hAnsi="Arial" w:cs="Arial"/>
          <w:b/>
          <w:sz w:val="22"/>
        </w:rPr>
        <w:t>What can you do now?</w:t>
      </w:r>
      <w:r>
        <w:rPr>
          <w:rFonts w:ascii="Arial" w:hAnsi="Arial" w:cs="Arial"/>
          <w:sz w:val="22"/>
        </w:rPr>
        <w:t xml:space="preserve"> </w:t>
      </w:r>
      <w:proofErr w:type="gramStart"/>
      <w:r>
        <w:rPr>
          <w:rFonts w:ascii="Arial" w:hAnsi="Arial" w:cs="Arial"/>
          <w:sz w:val="22"/>
        </w:rPr>
        <w:t>section</w:t>
      </w:r>
      <w:proofErr w:type="gramEnd"/>
      <w:r>
        <w:rPr>
          <w:rFonts w:ascii="Arial" w:hAnsi="Arial" w:cs="Arial"/>
          <w:sz w:val="22"/>
        </w:rPr>
        <w:t xml:space="preserve"> where you can </w:t>
      </w:r>
      <w:r w:rsidRPr="00B817CA">
        <w:rPr>
          <w:rFonts w:ascii="Arial" w:hAnsi="Arial" w:cs="Arial"/>
          <w:b/>
          <w:sz w:val="22"/>
        </w:rPr>
        <w:t>Add a session</w:t>
      </w:r>
      <w:r>
        <w:rPr>
          <w:rFonts w:ascii="Arial" w:hAnsi="Arial" w:cs="Arial"/>
          <w:sz w:val="22"/>
        </w:rPr>
        <w:t xml:space="preserve"> to the case of </w:t>
      </w:r>
      <w:r w:rsidRPr="00B817CA">
        <w:rPr>
          <w:rFonts w:ascii="Arial" w:hAnsi="Arial" w:cs="Arial"/>
          <w:b/>
          <w:sz w:val="22"/>
        </w:rPr>
        <w:t>Add another client</w:t>
      </w:r>
      <w:r>
        <w:rPr>
          <w:rFonts w:ascii="Arial" w:hAnsi="Arial" w:cs="Arial"/>
          <w:sz w:val="22"/>
        </w:rPr>
        <w:t xml:space="preserve"> to the case.</w:t>
      </w:r>
    </w:p>
    <w:p w14:paraId="65AEF57C" w14:textId="77777777" w:rsidR="004A3E3E" w:rsidRDefault="004A3E3E" w:rsidP="004A3E3E">
      <w:pPr>
        <w:pStyle w:val="ListParagraph"/>
        <w:numPr>
          <w:ilvl w:val="0"/>
          <w:numId w:val="11"/>
        </w:numPr>
        <w:spacing w:after="0"/>
        <w:ind w:right="401"/>
        <w:jc w:val="both"/>
        <w:rPr>
          <w:rFonts w:ascii="Arial" w:hAnsi="Arial" w:cs="Arial"/>
          <w:sz w:val="22"/>
        </w:rPr>
      </w:pPr>
      <w:r w:rsidRPr="00B817CA">
        <w:rPr>
          <w:rFonts w:ascii="Arial" w:hAnsi="Arial" w:cs="Arial"/>
          <w:b/>
          <w:sz w:val="22"/>
        </w:rPr>
        <w:t xml:space="preserve">I want to… </w:t>
      </w:r>
      <w:r w:rsidRPr="00EC6AB3">
        <w:rPr>
          <w:rFonts w:ascii="Arial" w:hAnsi="Arial" w:cs="Arial"/>
          <w:sz w:val="22"/>
        </w:rPr>
        <w:t xml:space="preserve">box </w:t>
      </w:r>
      <w:r>
        <w:rPr>
          <w:rFonts w:ascii="Arial" w:hAnsi="Arial" w:cs="Arial"/>
          <w:sz w:val="22"/>
        </w:rPr>
        <w:t>where you can complete other tasks.</w:t>
      </w:r>
    </w:p>
    <w:p w14:paraId="040C8F36" w14:textId="77777777" w:rsidR="004A3E3E" w:rsidRPr="00B817CA" w:rsidRDefault="004A3E3E" w:rsidP="004A3E3E">
      <w:pPr>
        <w:pStyle w:val="ListParagraph"/>
        <w:numPr>
          <w:ilvl w:val="0"/>
          <w:numId w:val="11"/>
        </w:numPr>
        <w:spacing w:after="0"/>
        <w:ind w:right="401"/>
        <w:jc w:val="both"/>
        <w:rPr>
          <w:rFonts w:ascii="Arial" w:hAnsi="Arial" w:cs="Arial"/>
          <w:sz w:val="22"/>
        </w:rPr>
      </w:pPr>
      <w:r>
        <w:rPr>
          <w:rFonts w:ascii="Arial" w:hAnsi="Arial" w:cs="Arial"/>
          <w:b/>
          <w:sz w:val="22"/>
        </w:rPr>
        <w:t xml:space="preserve">Go to… </w:t>
      </w:r>
      <w:r w:rsidRPr="00B817CA">
        <w:rPr>
          <w:rFonts w:ascii="Arial" w:hAnsi="Arial" w:cs="Arial"/>
          <w:sz w:val="22"/>
        </w:rPr>
        <w:t>search field where you can search for clients, cases and sessions.</w:t>
      </w:r>
    </w:p>
    <w:p w14:paraId="70DEB313" w14:textId="77777777" w:rsidR="00B817CA" w:rsidRDefault="00B817CA" w:rsidP="00B817CA">
      <w:pPr>
        <w:keepNext/>
        <w:spacing w:after="0" w:line="240" w:lineRule="auto"/>
        <w:rPr>
          <w:rFonts w:ascii="Arial" w:hAnsi="Arial" w:cs="Arial"/>
          <w:b/>
          <w:bCs/>
          <w:sz w:val="16"/>
          <w:szCs w:val="16"/>
        </w:rPr>
      </w:pPr>
      <w:r w:rsidRPr="00F165F8">
        <w:rPr>
          <w:rFonts w:ascii="Arial" w:hAnsi="Arial" w:cs="Arial"/>
          <w:b/>
          <w:bCs/>
          <w:sz w:val="16"/>
          <w:szCs w:val="16"/>
        </w:rPr>
        <w:t>Figure</w:t>
      </w:r>
      <w:r>
        <w:rPr>
          <w:rFonts w:ascii="Arial" w:hAnsi="Arial" w:cs="Arial"/>
          <w:b/>
          <w:bCs/>
          <w:sz w:val="16"/>
          <w:szCs w:val="16"/>
        </w:rPr>
        <w:t xml:space="preserve"> </w:t>
      </w:r>
      <w:r w:rsidR="004757B9">
        <w:rPr>
          <w:rFonts w:ascii="Arial" w:hAnsi="Arial" w:cs="Arial"/>
          <w:b/>
          <w:bCs/>
          <w:sz w:val="16"/>
          <w:szCs w:val="16"/>
        </w:rPr>
        <w:t>7</w:t>
      </w:r>
      <w:r w:rsidRPr="00F165F8">
        <w:rPr>
          <w:rFonts w:ascii="Arial" w:hAnsi="Arial" w:cs="Arial"/>
          <w:b/>
          <w:bCs/>
          <w:sz w:val="16"/>
          <w:szCs w:val="16"/>
        </w:rPr>
        <w:t xml:space="preserve"> </w:t>
      </w:r>
      <w:r w:rsidRPr="00F165F8">
        <w:rPr>
          <w:rFonts w:ascii="Arial" w:hAnsi="Arial" w:cs="Arial"/>
          <w:bCs/>
          <w:caps/>
          <w:sz w:val="16"/>
          <w:szCs w:val="18"/>
        </w:rPr>
        <w:t xml:space="preserve">– </w:t>
      </w:r>
      <w:r>
        <w:rPr>
          <w:rFonts w:ascii="Arial" w:hAnsi="Arial" w:cs="Arial"/>
          <w:b/>
          <w:bCs/>
          <w:sz w:val="16"/>
          <w:szCs w:val="16"/>
        </w:rPr>
        <w:t>Add a case – Finish screen</w:t>
      </w:r>
    </w:p>
    <w:p w14:paraId="2A88E367" w14:textId="77777777" w:rsidR="004A3E3E" w:rsidRPr="00F165F8" w:rsidRDefault="004A3E3E" w:rsidP="004A3E3E">
      <w:pPr>
        <w:keepNext/>
        <w:spacing w:before="0" w:after="0" w:line="240" w:lineRule="auto"/>
        <w:rPr>
          <w:rFonts w:ascii="Arial" w:hAnsi="Arial" w:cs="Arial"/>
          <w:b/>
          <w:bCs/>
          <w:sz w:val="16"/>
          <w:szCs w:val="16"/>
        </w:rPr>
      </w:pPr>
      <w:r>
        <w:rPr>
          <w:rFonts w:ascii="Arial" w:hAnsi="Arial" w:cs="Arial"/>
          <w:b/>
          <w:bCs/>
          <w:noProof/>
          <w:sz w:val="16"/>
          <w:szCs w:val="16"/>
          <w:lang w:eastAsia="en-AU"/>
        </w:rPr>
        <w:drawing>
          <wp:inline distT="0" distB="0" distL="0" distR="0" wp14:anchorId="093B224D" wp14:editId="3C9FA72F">
            <wp:extent cx="3755390" cy="3005455"/>
            <wp:effectExtent l="0" t="0" r="0" b="4445"/>
            <wp:docPr id="10" name="Picture 10" descr="This is a screen shot of the add a case finish screen " title="Add a case finis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5390" cy="3005455"/>
                    </a:xfrm>
                    <a:prstGeom prst="rect">
                      <a:avLst/>
                    </a:prstGeom>
                    <a:noFill/>
                  </pic:spPr>
                </pic:pic>
              </a:graphicData>
            </a:graphic>
          </wp:inline>
        </w:drawing>
      </w:r>
    </w:p>
    <w:p w14:paraId="6088B7DD" w14:textId="77777777" w:rsidR="0047132B" w:rsidRDefault="0047132B" w:rsidP="00B817CA">
      <w:pPr>
        <w:spacing w:before="0" w:after="0"/>
        <w:ind w:right="401"/>
        <w:jc w:val="both"/>
        <w:rPr>
          <w:rFonts w:ascii="Arial" w:hAnsi="Arial" w:cs="Arial"/>
          <w:sz w:val="22"/>
        </w:rPr>
      </w:pPr>
    </w:p>
    <w:p w14:paraId="78028421" w14:textId="77777777" w:rsidR="00B817CA" w:rsidRPr="00D80AB0" w:rsidRDefault="00B817CA" w:rsidP="00B817CA">
      <w:pPr>
        <w:pStyle w:val="Heading3"/>
        <w:rPr>
          <w:rFonts w:ascii="Arial" w:eastAsia="Times New Roman" w:hAnsi="Arial" w:cs="Arial"/>
          <w:sz w:val="26"/>
          <w:szCs w:val="26"/>
        </w:rPr>
      </w:pPr>
      <w:bookmarkStart w:id="6" w:name="_Referral_source_and"/>
      <w:bookmarkEnd w:id="6"/>
      <w:r w:rsidRPr="00D80AB0">
        <w:rPr>
          <w:rFonts w:ascii="Arial" w:eastAsia="Times New Roman" w:hAnsi="Arial" w:cs="Arial"/>
          <w:sz w:val="26"/>
          <w:szCs w:val="26"/>
        </w:rPr>
        <w:t>Referral</w:t>
      </w:r>
      <w:r w:rsidR="00862136">
        <w:rPr>
          <w:rFonts w:ascii="Arial" w:eastAsia="Times New Roman" w:hAnsi="Arial" w:cs="Arial"/>
          <w:sz w:val="26"/>
          <w:szCs w:val="26"/>
        </w:rPr>
        <w:t>s to other services</w:t>
      </w:r>
    </w:p>
    <w:p w14:paraId="1393E6F1" w14:textId="2D5D3333" w:rsidR="00B817CA" w:rsidRDefault="00B817CA" w:rsidP="00B817CA">
      <w:pPr>
        <w:spacing w:before="0" w:after="0"/>
        <w:ind w:right="401"/>
        <w:jc w:val="both"/>
        <w:rPr>
          <w:rFonts w:ascii="Arial" w:hAnsi="Arial" w:cs="Arial"/>
          <w:sz w:val="22"/>
        </w:rPr>
      </w:pPr>
      <w:r>
        <w:rPr>
          <w:rFonts w:ascii="Arial" w:hAnsi="Arial" w:cs="Arial"/>
          <w:sz w:val="22"/>
        </w:rPr>
        <w:t xml:space="preserve">You can add </w:t>
      </w:r>
      <w:r w:rsidRPr="006F6EA0">
        <w:rPr>
          <w:rFonts w:ascii="Arial" w:hAnsi="Arial" w:cs="Arial"/>
          <w:b/>
          <w:sz w:val="22"/>
        </w:rPr>
        <w:t>Referral source and reasons</w:t>
      </w:r>
      <w:r>
        <w:rPr>
          <w:rFonts w:ascii="Arial" w:hAnsi="Arial" w:cs="Arial"/>
          <w:sz w:val="22"/>
        </w:rPr>
        <w:t xml:space="preserve"> to the clients attached to this case.</w:t>
      </w:r>
      <w:r w:rsidR="004D6027">
        <w:rPr>
          <w:rFonts w:ascii="Arial" w:hAnsi="Arial" w:cs="Arial"/>
          <w:sz w:val="22"/>
        </w:rPr>
        <w:t xml:space="preserve"> Refer </w:t>
      </w:r>
      <w:r w:rsidR="006F5C78">
        <w:rPr>
          <w:rFonts w:ascii="Arial" w:hAnsi="Arial" w:cs="Arial"/>
          <w:sz w:val="22"/>
        </w:rPr>
        <w:t xml:space="preserve">to </w:t>
      </w:r>
      <w:r w:rsidR="004D6027">
        <w:rPr>
          <w:rFonts w:ascii="Arial" w:hAnsi="Arial" w:cs="Arial"/>
          <w:sz w:val="22"/>
        </w:rPr>
        <w:t xml:space="preserve">Figures </w:t>
      </w:r>
      <w:r w:rsidR="004757B9">
        <w:rPr>
          <w:rFonts w:ascii="Arial" w:hAnsi="Arial" w:cs="Arial"/>
          <w:sz w:val="22"/>
        </w:rPr>
        <w:t>7</w:t>
      </w:r>
      <w:r w:rsidR="004D6027">
        <w:rPr>
          <w:rFonts w:ascii="Arial" w:hAnsi="Arial" w:cs="Arial"/>
          <w:sz w:val="22"/>
        </w:rPr>
        <w:t xml:space="preserve"> and </w:t>
      </w:r>
      <w:r w:rsidR="004757B9">
        <w:rPr>
          <w:rFonts w:ascii="Arial" w:hAnsi="Arial" w:cs="Arial"/>
          <w:sz w:val="22"/>
        </w:rPr>
        <w:t>10</w:t>
      </w:r>
      <w:r w:rsidR="004D6027">
        <w:rPr>
          <w:rFonts w:ascii="Arial" w:hAnsi="Arial" w:cs="Arial"/>
          <w:sz w:val="22"/>
        </w:rPr>
        <w:t>.</w:t>
      </w:r>
    </w:p>
    <w:p w14:paraId="2C0F7641" w14:textId="77777777" w:rsidR="00F5474C" w:rsidRPr="000B4BD7" w:rsidRDefault="00F5474C" w:rsidP="00F5474C">
      <w:pPr>
        <w:pStyle w:val="Caption"/>
        <w:keepNext/>
        <w:spacing w:after="0"/>
        <w:rPr>
          <w:rFonts w:ascii="Arial" w:hAnsi="Arial" w:cs="Arial"/>
          <w:szCs w:val="16"/>
        </w:rPr>
      </w:pPr>
      <w:r w:rsidRPr="000B4BD7">
        <w:rPr>
          <w:rFonts w:ascii="Arial" w:hAnsi="Arial" w:cs="Arial"/>
          <w:caps w:val="0"/>
          <w:szCs w:val="16"/>
        </w:rPr>
        <w:t>Table</w:t>
      </w:r>
      <w:r>
        <w:rPr>
          <w:rFonts w:ascii="Arial" w:hAnsi="Arial" w:cs="Arial"/>
          <w:caps w:val="0"/>
          <w:szCs w:val="16"/>
        </w:rPr>
        <w:t xml:space="preserve"> 2 – Icon d</w:t>
      </w:r>
      <w:r w:rsidRPr="000B4BD7">
        <w:rPr>
          <w:rFonts w:ascii="Arial" w:hAnsi="Arial" w:cs="Arial"/>
          <w:caps w:val="0"/>
          <w:szCs w:val="16"/>
        </w:rPr>
        <w:t>escription</w:t>
      </w:r>
      <w:r>
        <w:rPr>
          <w:rFonts w:ascii="Arial" w:hAnsi="Arial" w:cs="Arial"/>
          <w:caps w:val="0"/>
          <w:szCs w:val="16"/>
        </w:rPr>
        <w:t>s for Referral source and reasons (Refer Figures 6 and 9)</w:t>
      </w:r>
    </w:p>
    <w:tbl>
      <w:tblPr>
        <w:tblStyle w:val="TableGrid"/>
        <w:tblW w:w="4977" w:type="pct"/>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Caption w:val="Icon descriptions for the Referral source and reasons screen"/>
        <w:tblDescription w:val="This table describes the icons for the adding of referral source and reasons"/>
      </w:tblPr>
      <w:tblGrid>
        <w:gridCol w:w="1017"/>
        <w:gridCol w:w="9381"/>
      </w:tblGrid>
      <w:tr w:rsidR="00F5474C" w:rsidRPr="007B2BB9" w14:paraId="59E5AD98" w14:textId="77777777" w:rsidTr="000C6EE5">
        <w:trPr>
          <w:cantSplit/>
          <w:trHeight w:val="283"/>
          <w:tblHeader/>
        </w:trPr>
        <w:tc>
          <w:tcPr>
            <w:tcW w:w="489" w:type="pct"/>
            <w:shd w:val="clear" w:color="auto" w:fill="02303D" w:themeFill="accent2" w:themeFillShade="80"/>
          </w:tcPr>
          <w:p w14:paraId="6838791F" w14:textId="77777777" w:rsidR="00F5474C" w:rsidRPr="007B2BB9" w:rsidRDefault="00F5474C" w:rsidP="000C6EE5">
            <w:pPr>
              <w:spacing w:after="120" w:line="288" w:lineRule="auto"/>
              <w:rPr>
                <w:rFonts w:ascii="Arial" w:hAnsi="Arial" w:cs="Arial"/>
                <w:b/>
                <w:color w:val="FFFFFF" w:themeColor="background1"/>
                <w:sz w:val="22"/>
              </w:rPr>
            </w:pPr>
            <w:r>
              <w:rPr>
                <w:rFonts w:ascii="Arial" w:hAnsi="Arial" w:cs="Arial"/>
                <w:b/>
                <w:color w:val="FFFFFF" w:themeColor="background1"/>
                <w:sz w:val="22"/>
              </w:rPr>
              <w:t>ICON</w:t>
            </w:r>
          </w:p>
        </w:tc>
        <w:tc>
          <w:tcPr>
            <w:tcW w:w="4511" w:type="pct"/>
            <w:shd w:val="clear" w:color="auto" w:fill="02303D" w:themeFill="accent2" w:themeFillShade="80"/>
          </w:tcPr>
          <w:p w14:paraId="598B8E79" w14:textId="77777777" w:rsidR="00F5474C" w:rsidRPr="007B2BB9" w:rsidRDefault="00F5474C" w:rsidP="000C6EE5">
            <w:pPr>
              <w:spacing w:after="120" w:line="288" w:lineRule="auto"/>
              <w:rPr>
                <w:rFonts w:ascii="Arial" w:hAnsi="Arial" w:cs="Arial"/>
                <w:b/>
                <w:color w:val="FFFFFF" w:themeColor="background1"/>
                <w:sz w:val="22"/>
              </w:rPr>
            </w:pPr>
            <w:r w:rsidRPr="007B2BB9">
              <w:rPr>
                <w:rFonts w:ascii="Arial" w:hAnsi="Arial" w:cs="Arial"/>
                <w:b/>
                <w:color w:val="FFFFFF" w:themeColor="background1"/>
                <w:sz w:val="22"/>
              </w:rPr>
              <w:t>DESCRIPTION</w:t>
            </w:r>
          </w:p>
        </w:tc>
      </w:tr>
      <w:tr w:rsidR="00F5474C" w:rsidRPr="007B2BB9" w14:paraId="3D018838" w14:textId="77777777" w:rsidTr="000C6EE5">
        <w:trPr>
          <w:cantSplit/>
        </w:trPr>
        <w:tc>
          <w:tcPr>
            <w:tcW w:w="489" w:type="pct"/>
            <w:shd w:val="clear" w:color="auto" w:fill="D9D9D9" w:themeFill="background1" w:themeFillShade="D9"/>
            <w:vAlign w:val="center"/>
          </w:tcPr>
          <w:p w14:paraId="5B4180CD" w14:textId="77777777" w:rsidR="00F5474C" w:rsidRPr="005B51FD" w:rsidRDefault="00F5474C" w:rsidP="000C6EE5">
            <w:pPr>
              <w:rPr>
                <w:rFonts w:ascii="Arial" w:hAnsi="Arial" w:cs="Arial"/>
                <w:b/>
                <w:color w:val="000000"/>
                <w:sz w:val="22"/>
                <w:szCs w:val="18"/>
              </w:rPr>
            </w:pPr>
            <w:r>
              <w:rPr>
                <w:rFonts w:ascii="Arial" w:hAnsi="Arial" w:cs="Arial"/>
                <w:b/>
                <w:color w:val="000000"/>
                <w:sz w:val="22"/>
                <w:szCs w:val="18"/>
              </w:rPr>
              <w:t xml:space="preserve"> </w:t>
            </w:r>
            <w:r>
              <w:rPr>
                <w:noProof/>
                <w:lang w:eastAsia="en-AU"/>
              </w:rPr>
              <w:drawing>
                <wp:inline distT="0" distB="0" distL="0" distR="0" wp14:anchorId="53DD8D4A" wp14:editId="75823A34">
                  <wp:extent cx="400050" cy="295275"/>
                  <wp:effectExtent l="19050" t="19050" r="19050" b="28575"/>
                  <wp:docPr id="697" name="Picture 697" descr="This is a screen shot of the Referral source and reasons icon." title="Referral source and reas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0050" cy="295275"/>
                          </a:xfrm>
                          <a:prstGeom prst="rect">
                            <a:avLst/>
                          </a:prstGeom>
                          <a:ln>
                            <a:solidFill>
                              <a:schemeClr val="tx1"/>
                            </a:solidFill>
                          </a:ln>
                        </pic:spPr>
                      </pic:pic>
                    </a:graphicData>
                  </a:graphic>
                </wp:inline>
              </w:drawing>
            </w:r>
          </w:p>
        </w:tc>
        <w:tc>
          <w:tcPr>
            <w:tcW w:w="4511" w:type="pct"/>
            <w:shd w:val="clear" w:color="auto" w:fill="auto"/>
          </w:tcPr>
          <w:p w14:paraId="7AF7177A" w14:textId="77777777" w:rsidR="00F5474C" w:rsidRDefault="00F5474C" w:rsidP="000C6EE5">
            <w:pPr>
              <w:rPr>
                <w:rFonts w:ascii="Arial" w:hAnsi="Arial" w:cs="Arial"/>
                <w:sz w:val="22"/>
              </w:rPr>
            </w:pPr>
            <w:r>
              <w:rPr>
                <w:rFonts w:ascii="Arial" w:hAnsi="Arial" w:cs="Arial"/>
                <w:sz w:val="22"/>
              </w:rPr>
              <w:t>This icon indicates that a referral source and reasons can be added for this client</w:t>
            </w:r>
            <w:r w:rsidR="00EC6AB3">
              <w:rPr>
                <w:rFonts w:ascii="Arial" w:hAnsi="Arial" w:cs="Arial"/>
                <w:sz w:val="22"/>
              </w:rPr>
              <w:t xml:space="preserve"> for this case</w:t>
            </w:r>
            <w:r>
              <w:rPr>
                <w:rFonts w:ascii="Arial" w:hAnsi="Arial" w:cs="Arial"/>
                <w:sz w:val="22"/>
              </w:rPr>
              <w:t>.</w:t>
            </w:r>
          </w:p>
          <w:p w14:paraId="744CAFCF" w14:textId="77777777" w:rsidR="004D6027" w:rsidRPr="00EC6876" w:rsidRDefault="004D6027" w:rsidP="00055750">
            <w:pPr>
              <w:rPr>
                <w:rFonts w:ascii="Arial" w:hAnsi="Arial" w:cs="Arial"/>
                <w:color w:val="000000"/>
                <w:sz w:val="22"/>
              </w:rPr>
            </w:pPr>
            <w:r w:rsidRPr="004D6027">
              <w:rPr>
                <w:rFonts w:ascii="Arial" w:hAnsi="Arial" w:cs="Arial"/>
                <w:b/>
                <w:sz w:val="22"/>
                <w:szCs w:val="18"/>
              </w:rPr>
              <w:t>Note:</w:t>
            </w:r>
            <w:r>
              <w:rPr>
                <w:rFonts w:ascii="Arial" w:hAnsi="Arial" w:cs="Arial"/>
                <w:sz w:val="22"/>
                <w:szCs w:val="18"/>
              </w:rPr>
              <w:t xml:space="preserve"> </w:t>
            </w:r>
            <w:hyperlink w:anchor="_Additional_fields_for" w:history="1">
              <w:r w:rsidRPr="004D6027">
                <w:rPr>
                  <w:rStyle w:val="Hyperlink"/>
                  <w:rFonts w:ascii="Arial" w:hAnsi="Arial" w:cs="Arial"/>
                  <w:sz w:val="22"/>
                  <w:szCs w:val="18"/>
                </w:rPr>
                <w:t xml:space="preserve">Refer to page </w:t>
              </w:r>
              <w:r>
                <w:rPr>
                  <w:rStyle w:val="Hyperlink"/>
                  <w:rFonts w:ascii="Arial" w:hAnsi="Arial" w:cs="Arial"/>
                  <w:sz w:val="22"/>
                  <w:szCs w:val="18"/>
                </w:rPr>
                <w:t>9</w:t>
              </w:r>
            </w:hyperlink>
            <w:r>
              <w:rPr>
                <w:rFonts w:ascii="Arial" w:hAnsi="Arial" w:cs="Arial"/>
                <w:sz w:val="22"/>
                <w:szCs w:val="18"/>
              </w:rPr>
              <w:t xml:space="preserve"> for additional information for </w:t>
            </w:r>
            <w:r w:rsidR="00055750">
              <w:rPr>
                <w:rFonts w:ascii="Arial" w:hAnsi="Arial" w:cs="Arial"/>
                <w:sz w:val="22"/>
                <w:szCs w:val="18"/>
              </w:rPr>
              <w:t xml:space="preserve">the </w:t>
            </w:r>
            <w:r>
              <w:rPr>
                <w:rFonts w:ascii="Arial" w:hAnsi="Arial" w:cs="Arial"/>
                <w:sz w:val="22"/>
                <w:szCs w:val="18"/>
              </w:rPr>
              <w:t>Co</w:t>
            </w:r>
            <w:r w:rsidR="00055750">
              <w:rPr>
                <w:rFonts w:ascii="Arial" w:hAnsi="Arial" w:cs="Arial"/>
                <w:sz w:val="22"/>
                <w:szCs w:val="18"/>
              </w:rPr>
              <w:t>mmonwealth Home Support Program (CHSP).</w:t>
            </w:r>
          </w:p>
        </w:tc>
      </w:tr>
      <w:tr w:rsidR="00F5474C" w:rsidRPr="007B2BB9" w14:paraId="5D0D6BDA" w14:textId="77777777" w:rsidTr="000C6EE5">
        <w:trPr>
          <w:cantSplit/>
        </w:trPr>
        <w:tc>
          <w:tcPr>
            <w:tcW w:w="489" w:type="pct"/>
            <w:shd w:val="clear" w:color="auto" w:fill="D9D9D9" w:themeFill="background1" w:themeFillShade="D9"/>
            <w:vAlign w:val="center"/>
          </w:tcPr>
          <w:p w14:paraId="7ED39518" w14:textId="77777777" w:rsidR="00F5474C" w:rsidRPr="006B0B72" w:rsidRDefault="00F5474C" w:rsidP="000C6EE5">
            <w:pPr>
              <w:rPr>
                <w:rFonts w:ascii="Arial" w:hAnsi="Arial" w:cs="Arial"/>
                <w:b/>
                <w:sz w:val="22"/>
              </w:rPr>
            </w:pPr>
            <w:r>
              <w:rPr>
                <w:rFonts w:ascii="Arial" w:hAnsi="Arial" w:cs="Arial"/>
                <w:b/>
                <w:sz w:val="22"/>
              </w:rPr>
              <w:t xml:space="preserve"> </w:t>
            </w:r>
            <w:r>
              <w:rPr>
                <w:noProof/>
                <w:lang w:eastAsia="en-AU"/>
              </w:rPr>
              <w:drawing>
                <wp:inline distT="0" distB="0" distL="0" distR="0" wp14:anchorId="1FFFD36E" wp14:editId="345EE439">
                  <wp:extent cx="400050" cy="272415"/>
                  <wp:effectExtent l="19050" t="19050" r="19050" b="13335"/>
                  <wp:docPr id="699" name="Picture 699" descr="This is a screen shot of the Referral source and reasons icon with a source and reason being added" title="Referral source and reas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1637" cy="273496"/>
                          </a:xfrm>
                          <a:prstGeom prst="rect">
                            <a:avLst/>
                          </a:prstGeom>
                          <a:ln>
                            <a:solidFill>
                              <a:schemeClr val="tx1"/>
                            </a:solidFill>
                          </a:ln>
                        </pic:spPr>
                      </pic:pic>
                    </a:graphicData>
                  </a:graphic>
                </wp:inline>
              </w:drawing>
            </w:r>
          </w:p>
        </w:tc>
        <w:tc>
          <w:tcPr>
            <w:tcW w:w="4511" w:type="pct"/>
            <w:shd w:val="clear" w:color="auto" w:fill="F2F2F2" w:themeFill="background1" w:themeFillShade="F2"/>
          </w:tcPr>
          <w:p w14:paraId="160BC83C" w14:textId="77777777" w:rsidR="00F5474C" w:rsidRPr="00EC6876" w:rsidRDefault="00F5474C" w:rsidP="000C6EE5">
            <w:pPr>
              <w:spacing w:line="240" w:lineRule="auto"/>
              <w:rPr>
                <w:rFonts w:ascii="Arial" w:hAnsi="Arial" w:cs="Arial"/>
                <w:sz w:val="22"/>
              </w:rPr>
            </w:pPr>
            <w:r>
              <w:rPr>
                <w:rFonts w:ascii="Arial" w:hAnsi="Arial" w:cs="Arial"/>
                <w:color w:val="000000"/>
                <w:sz w:val="22"/>
              </w:rPr>
              <w:t>This icon indicates that no further referral source and reasons can be added for this client</w:t>
            </w:r>
            <w:r w:rsidR="00EC6AB3">
              <w:rPr>
                <w:rFonts w:ascii="Arial" w:hAnsi="Arial" w:cs="Arial"/>
                <w:color w:val="000000"/>
                <w:sz w:val="22"/>
              </w:rPr>
              <w:t xml:space="preserve"> for this case</w:t>
            </w:r>
            <w:r>
              <w:rPr>
                <w:rFonts w:ascii="Arial" w:hAnsi="Arial" w:cs="Arial"/>
                <w:color w:val="000000"/>
                <w:sz w:val="22"/>
              </w:rPr>
              <w:t>.</w:t>
            </w:r>
          </w:p>
        </w:tc>
      </w:tr>
    </w:tbl>
    <w:p w14:paraId="66EF8407" w14:textId="77777777" w:rsidR="00F5474C" w:rsidRDefault="00F5474C" w:rsidP="00B817CA">
      <w:pPr>
        <w:spacing w:before="0" w:after="0"/>
        <w:ind w:right="401"/>
        <w:jc w:val="both"/>
        <w:rPr>
          <w:rFonts w:ascii="Arial" w:hAnsi="Arial" w:cs="Arial"/>
          <w:sz w:val="22"/>
        </w:rPr>
      </w:pPr>
    </w:p>
    <w:p w14:paraId="49394384" w14:textId="77777777" w:rsidR="00542091" w:rsidRDefault="00542091">
      <w:pPr>
        <w:suppressAutoHyphens w:val="0"/>
        <w:spacing w:before="0" w:after="200" w:line="276" w:lineRule="auto"/>
        <w:rPr>
          <w:rFonts w:ascii="Arial" w:hAnsi="Arial" w:cs="Arial"/>
          <w:sz w:val="22"/>
        </w:rPr>
      </w:pPr>
      <w:r>
        <w:rPr>
          <w:rFonts w:ascii="Arial" w:hAnsi="Arial" w:cs="Arial"/>
          <w:sz w:val="22"/>
        </w:rPr>
        <w:br w:type="page"/>
      </w:r>
    </w:p>
    <w:p w14:paraId="0DA8E7B9" w14:textId="6C13A8A2" w:rsidR="00EC6AB3" w:rsidRDefault="00B817CA" w:rsidP="00B817CA">
      <w:pPr>
        <w:spacing w:before="0" w:after="0"/>
        <w:ind w:right="401"/>
        <w:jc w:val="both"/>
        <w:rPr>
          <w:rFonts w:ascii="Arial" w:hAnsi="Arial" w:cs="Arial"/>
          <w:sz w:val="22"/>
        </w:rPr>
      </w:pPr>
      <w:r>
        <w:rPr>
          <w:rFonts w:ascii="Arial" w:hAnsi="Arial" w:cs="Arial"/>
          <w:sz w:val="22"/>
        </w:rPr>
        <w:lastRenderedPageBreak/>
        <w:t xml:space="preserve">Select </w:t>
      </w:r>
      <w:r>
        <w:rPr>
          <w:noProof/>
          <w:lang w:eastAsia="en-AU"/>
        </w:rPr>
        <w:drawing>
          <wp:inline distT="0" distB="0" distL="0" distR="0" wp14:anchorId="37664090" wp14:editId="68C7B6B1">
            <wp:extent cx="400050" cy="295275"/>
            <wp:effectExtent l="19050" t="19050" r="19050" b="28575"/>
            <wp:docPr id="691" name="Picture 691" descr="This is a screen shot of the Referral source and reasons icon." title="Referral source and reas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0050" cy="295275"/>
                    </a:xfrm>
                    <a:prstGeom prst="rect">
                      <a:avLst/>
                    </a:prstGeom>
                    <a:ln>
                      <a:solidFill>
                        <a:schemeClr val="tx1"/>
                      </a:solidFill>
                    </a:ln>
                  </pic:spPr>
                </pic:pic>
              </a:graphicData>
            </a:graphic>
          </wp:inline>
        </w:drawing>
      </w:r>
      <w:r>
        <w:rPr>
          <w:rFonts w:ascii="Arial" w:hAnsi="Arial" w:cs="Arial"/>
          <w:sz w:val="22"/>
        </w:rPr>
        <w:t xml:space="preserve"> </w:t>
      </w:r>
      <w:r w:rsidR="00EC6AB3">
        <w:rPr>
          <w:rFonts w:ascii="Arial" w:hAnsi="Arial" w:cs="Arial"/>
          <w:sz w:val="22"/>
        </w:rPr>
        <w:t xml:space="preserve">found </w:t>
      </w:r>
      <w:r>
        <w:rPr>
          <w:rFonts w:ascii="Arial" w:hAnsi="Arial" w:cs="Arial"/>
          <w:sz w:val="22"/>
        </w:rPr>
        <w:t>next to the relevant client</w:t>
      </w:r>
      <w:r w:rsidR="00EC6AB3">
        <w:rPr>
          <w:rFonts w:ascii="Arial" w:hAnsi="Arial" w:cs="Arial"/>
          <w:sz w:val="22"/>
        </w:rPr>
        <w:t xml:space="preserve">. </w:t>
      </w:r>
    </w:p>
    <w:p w14:paraId="23CE5C41" w14:textId="77777777" w:rsidR="00EC6AB3" w:rsidRDefault="00EC6AB3" w:rsidP="00B817CA">
      <w:pPr>
        <w:spacing w:before="0" w:after="0"/>
        <w:ind w:right="401"/>
        <w:jc w:val="both"/>
        <w:rPr>
          <w:rFonts w:ascii="Arial" w:hAnsi="Arial" w:cs="Arial"/>
          <w:sz w:val="22"/>
        </w:rPr>
      </w:pPr>
    </w:p>
    <w:p w14:paraId="3EB5FE5C" w14:textId="21B73EC5" w:rsidR="00B817CA" w:rsidRDefault="00EC6AB3" w:rsidP="00B817CA">
      <w:pPr>
        <w:spacing w:before="0" w:after="0"/>
        <w:ind w:right="401"/>
        <w:jc w:val="both"/>
        <w:rPr>
          <w:rFonts w:ascii="Arial" w:hAnsi="Arial" w:cs="Arial"/>
          <w:sz w:val="22"/>
        </w:rPr>
      </w:pPr>
      <w:r>
        <w:rPr>
          <w:rFonts w:ascii="Arial" w:hAnsi="Arial" w:cs="Arial"/>
          <w:sz w:val="22"/>
        </w:rPr>
        <w:t>T</w:t>
      </w:r>
      <w:r w:rsidR="00B817CA">
        <w:rPr>
          <w:rFonts w:ascii="Arial" w:hAnsi="Arial" w:cs="Arial"/>
          <w:sz w:val="22"/>
        </w:rPr>
        <w:t xml:space="preserve">he </w:t>
      </w:r>
      <w:r w:rsidR="00B817CA" w:rsidRPr="006F6EA0">
        <w:rPr>
          <w:rFonts w:ascii="Arial" w:hAnsi="Arial" w:cs="Arial"/>
          <w:b/>
          <w:sz w:val="22"/>
        </w:rPr>
        <w:t>Edit referral source and reasons</w:t>
      </w:r>
      <w:r w:rsidR="00B817CA">
        <w:rPr>
          <w:rFonts w:ascii="Arial" w:hAnsi="Arial" w:cs="Arial"/>
          <w:sz w:val="22"/>
        </w:rPr>
        <w:t xml:space="preserve"> screen will display.</w:t>
      </w:r>
      <w:r w:rsidR="004757B9">
        <w:rPr>
          <w:rFonts w:ascii="Arial" w:hAnsi="Arial" w:cs="Arial"/>
          <w:sz w:val="22"/>
        </w:rPr>
        <w:t xml:space="preserve"> Refer </w:t>
      </w:r>
      <w:r w:rsidR="006F5C78">
        <w:rPr>
          <w:rFonts w:ascii="Arial" w:hAnsi="Arial" w:cs="Arial"/>
          <w:sz w:val="22"/>
        </w:rPr>
        <w:t xml:space="preserve">to </w:t>
      </w:r>
      <w:r w:rsidR="004757B9">
        <w:rPr>
          <w:rFonts w:ascii="Arial" w:hAnsi="Arial" w:cs="Arial"/>
          <w:sz w:val="22"/>
        </w:rPr>
        <w:t>Figure 8</w:t>
      </w:r>
      <w:r w:rsidR="00B817CA">
        <w:rPr>
          <w:rFonts w:ascii="Arial" w:hAnsi="Arial" w:cs="Arial"/>
          <w:sz w:val="22"/>
        </w:rPr>
        <w:t>.</w:t>
      </w:r>
    </w:p>
    <w:p w14:paraId="66EBD39B" w14:textId="77777777" w:rsidR="00B817CA" w:rsidRPr="00F165F8" w:rsidRDefault="00B817CA" w:rsidP="00B817CA">
      <w:pPr>
        <w:keepNext/>
        <w:spacing w:after="0" w:line="240" w:lineRule="auto"/>
        <w:rPr>
          <w:rFonts w:ascii="Arial" w:hAnsi="Arial" w:cs="Arial"/>
          <w:b/>
          <w:bCs/>
          <w:sz w:val="16"/>
          <w:szCs w:val="16"/>
        </w:rPr>
      </w:pPr>
      <w:r w:rsidRPr="00F165F8">
        <w:rPr>
          <w:rFonts w:ascii="Arial" w:hAnsi="Arial" w:cs="Arial"/>
          <w:b/>
          <w:bCs/>
          <w:sz w:val="16"/>
          <w:szCs w:val="16"/>
        </w:rPr>
        <w:t>Figure</w:t>
      </w:r>
      <w:r>
        <w:rPr>
          <w:rFonts w:ascii="Arial" w:hAnsi="Arial" w:cs="Arial"/>
          <w:b/>
          <w:bCs/>
          <w:sz w:val="16"/>
          <w:szCs w:val="16"/>
        </w:rPr>
        <w:t xml:space="preserve"> </w:t>
      </w:r>
      <w:r w:rsidR="004757B9">
        <w:rPr>
          <w:rFonts w:ascii="Arial" w:hAnsi="Arial" w:cs="Arial"/>
          <w:b/>
          <w:bCs/>
          <w:sz w:val="16"/>
          <w:szCs w:val="16"/>
        </w:rPr>
        <w:t>8</w:t>
      </w:r>
      <w:r w:rsidRPr="00F165F8">
        <w:rPr>
          <w:rFonts w:ascii="Arial" w:hAnsi="Arial" w:cs="Arial"/>
          <w:b/>
          <w:bCs/>
          <w:sz w:val="16"/>
          <w:szCs w:val="16"/>
        </w:rPr>
        <w:t xml:space="preserve"> </w:t>
      </w:r>
      <w:r w:rsidRPr="00F165F8">
        <w:rPr>
          <w:rFonts w:ascii="Arial" w:hAnsi="Arial" w:cs="Arial"/>
          <w:bCs/>
          <w:caps/>
          <w:sz w:val="16"/>
          <w:szCs w:val="18"/>
        </w:rPr>
        <w:t xml:space="preserve">– </w:t>
      </w:r>
      <w:r>
        <w:rPr>
          <w:rFonts w:ascii="Arial" w:hAnsi="Arial" w:cs="Arial"/>
          <w:b/>
          <w:bCs/>
          <w:sz w:val="16"/>
          <w:szCs w:val="16"/>
        </w:rPr>
        <w:t>Edit referral source and reasons screen</w:t>
      </w:r>
    </w:p>
    <w:p w14:paraId="0021C664" w14:textId="77777777" w:rsidR="00B817CA" w:rsidRDefault="00B817CA">
      <w:pPr>
        <w:suppressAutoHyphens w:val="0"/>
        <w:spacing w:before="0" w:after="200" w:line="276" w:lineRule="auto"/>
        <w:rPr>
          <w:rStyle w:val="Emphasis"/>
          <w:rFonts w:ascii="Arial" w:eastAsiaTheme="majorEastAsia" w:hAnsi="Arial" w:cs="Arial"/>
          <w:i w:val="0"/>
          <w:iCs w:val="0"/>
          <w:sz w:val="28"/>
          <w:szCs w:val="28"/>
        </w:rPr>
      </w:pPr>
      <w:r w:rsidRPr="00B817CA">
        <w:rPr>
          <w:rFonts w:ascii="Arial" w:eastAsiaTheme="majorEastAsia" w:hAnsi="Arial" w:cs="Arial"/>
          <w:b/>
          <w:bCs/>
          <w:noProof/>
          <w:spacing w:val="10"/>
          <w:sz w:val="28"/>
          <w:szCs w:val="28"/>
          <w:lang w:eastAsia="en-AU"/>
        </w:rPr>
        <w:drawing>
          <wp:inline distT="0" distB="0" distL="0" distR="0" wp14:anchorId="50B89119" wp14:editId="53A33C08">
            <wp:extent cx="3234109" cy="3480867"/>
            <wp:effectExtent l="19050" t="19050" r="23495" b="24765"/>
            <wp:docPr id="694" name="Picture 1" descr="This is a screen shot of the Edit referral source and reasons screen." title="Edit referral source and reason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8"/>
                    <a:srcRect t="5197" b="17717"/>
                    <a:stretch/>
                  </pic:blipFill>
                  <pic:spPr>
                    <a:xfrm>
                      <a:off x="0" y="0"/>
                      <a:ext cx="3234109" cy="3480867"/>
                    </a:xfrm>
                    <a:prstGeom prst="rect">
                      <a:avLst/>
                    </a:prstGeom>
                    <a:ln>
                      <a:solidFill>
                        <a:schemeClr val="tx1"/>
                      </a:solidFill>
                    </a:ln>
                  </pic:spPr>
                </pic:pic>
              </a:graphicData>
            </a:graphic>
          </wp:inline>
        </w:drawing>
      </w:r>
    </w:p>
    <w:p w14:paraId="2AC49F14" w14:textId="77777777" w:rsidR="00B817CA" w:rsidRPr="000B4BD7" w:rsidRDefault="00B817CA" w:rsidP="00B817CA">
      <w:pPr>
        <w:pStyle w:val="Caption"/>
        <w:keepNext/>
        <w:spacing w:after="0"/>
        <w:rPr>
          <w:rFonts w:ascii="Arial" w:hAnsi="Arial" w:cs="Arial"/>
          <w:szCs w:val="16"/>
        </w:rPr>
      </w:pPr>
      <w:r w:rsidRPr="000B4BD7">
        <w:rPr>
          <w:rFonts w:ascii="Arial" w:hAnsi="Arial" w:cs="Arial"/>
          <w:caps w:val="0"/>
          <w:szCs w:val="16"/>
        </w:rPr>
        <w:t>Table</w:t>
      </w:r>
      <w:r>
        <w:rPr>
          <w:rFonts w:ascii="Arial" w:hAnsi="Arial" w:cs="Arial"/>
          <w:caps w:val="0"/>
          <w:szCs w:val="16"/>
        </w:rPr>
        <w:t xml:space="preserve"> </w:t>
      </w:r>
      <w:r w:rsidR="00F5474C">
        <w:rPr>
          <w:rFonts w:ascii="Arial" w:hAnsi="Arial" w:cs="Arial"/>
          <w:caps w:val="0"/>
          <w:szCs w:val="16"/>
        </w:rPr>
        <w:t>3</w:t>
      </w:r>
      <w:r>
        <w:rPr>
          <w:rFonts w:ascii="Arial" w:hAnsi="Arial" w:cs="Arial"/>
          <w:caps w:val="0"/>
          <w:szCs w:val="16"/>
        </w:rPr>
        <w:t xml:space="preserve"> –Field d</w:t>
      </w:r>
      <w:r w:rsidRPr="000B4BD7">
        <w:rPr>
          <w:rFonts w:ascii="Arial" w:hAnsi="Arial" w:cs="Arial"/>
          <w:caps w:val="0"/>
          <w:szCs w:val="16"/>
        </w:rPr>
        <w:t>escription</w:t>
      </w:r>
      <w:r>
        <w:rPr>
          <w:rFonts w:ascii="Arial" w:hAnsi="Arial" w:cs="Arial"/>
          <w:caps w:val="0"/>
          <w:szCs w:val="16"/>
        </w:rPr>
        <w:t>s for the Edit referral source an</w:t>
      </w:r>
      <w:r w:rsidR="00140C1D">
        <w:rPr>
          <w:rFonts w:ascii="Arial" w:hAnsi="Arial" w:cs="Arial"/>
          <w:caps w:val="0"/>
          <w:szCs w:val="16"/>
        </w:rPr>
        <w:t>d reasons screen (Refer Figures 7 and 8</w:t>
      </w:r>
      <w:r>
        <w:rPr>
          <w:rFonts w:ascii="Arial" w:hAnsi="Arial" w:cs="Arial"/>
          <w:caps w:val="0"/>
          <w:szCs w:val="16"/>
        </w:rPr>
        <w:t>)</w:t>
      </w:r>
    </w:p>
    <w:tbl>
      <w:tblPr>
        <w:tblStyle w:val="TableGrid"/>
        <w:tblW w:w="4977" w:type="pct"/>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Caption w:val="Field descriptions for the Edit referral source and reasons screen"/>
        <w:tblDescription w:val="This table describes each field found in the Edit referral source and reasons screen."/>
      </w:tblPr>
      <w:tblGrid>
        <w:gridCol w:w="3003"/>
        <w:gridCol w:w="7395"/>
      </w:tblGrid>
      <w:tr w:rsidR="00B817CA" w:rsidRPr="007B2BB9" w14:paraId="3A507B3E" w14:textId="77777777" w:rsidTr="000C6EE5">
        <w:trPr>
          <w:cantSplit/>
          <w:trHeight w:val="283"/>
          <w:tblHeader/>
        </w:trPr>
        <w:tc>
          <w:tcPr>
            <w:tcW w:w="1444" w:type="pct"/>
            <w:shd w:val="clear" w:color="auto" w:fill="02303D" w:themeFill="accent2" w:themeFillShade="80"/>
          </w:tcPr>
          <w:p w14:paraId="5417974F" w14:textId="77777777" w:rsidR="00B817CA" w:rsidRPr="007B2BB9" w:rsidRDefault="00B817CA" w:rsidP="000C6EE5">
            <w:pPr>
              <w:spacing w:after="120" w:line="288" w:lineRule="auto"/>
              <w:rPr>
                <w:rFonts w:ascii="Arial" w:hAnsi="Arial" w:cs="Arial"/>
                <w:b/>
                <w:color w:val="FFFFFF" w:themeColor="background1"/>
                <w:sz w:val="22"/>
              </w:rPr>
            </w:pPr>
            <w:r w:rsidRPr="007B2BB9">
              <w:rPr>
                <w:rFonts w:ascii="Arial" w:hAnsi="Arial" w:cs="Arial"/>
                <w:b/>
                <w:color w:val="FFFFFF" w:themeColor="background1"/>
                <w:sz w:val="22"/>
              </w:rPr>
              <w:t>FIELD</w:t>
            </w:r>
          </w:p>
        </w:tc>
        <w:tc>
          <w:tcPr>
            <w:tcW w:w="3556" w:type="pct"/>
            <w:shd w:val="clear" w:color="auto" w:fill="02303D" w:themeFill="accent2" w:themeFillShade="80"/>
          </w:tcPr>
          <w:p w14:paraId="2814A025" w14:textId="77777777" w:rsidR="00B817CA" w:rsidRPr="007B2BB9" w:rsidRDefault="00B817CA" w:rsidP="000C6EE5">
            <w:pPr>
              <w:spacing w:after="120" w:line="288" w:lineRule="auto"/>
              <w:rPr>
                <w:rFonts w:ascii="Arial" w:hAnsi="Arial" w:cs="Arial"/>
                <w:b/>
                <w:color w:val="FFFFFF" w:themeColor="background1"/>
                <w:sz w:val="22"/>
              </w:rPr>
            </w:pPr>
            <w:r w:rsidRPr="007B2BB9">
              <w:rPr>
                <w:rFonts w:ascii="Arial" w:hAnsi="Arial" w:cs="Arial"/>
                <w:b/>
                <w:color w:val="FFFFFF" w:themeColor="background1"/>
                <w:sz w:val="22"/>
              </w:rPr>
              <w:t>DESCRIPTION</w:t>
            </w:r>
          </w:p>
        </w:tc>
      </w:tr>
      <w:tr w:rsidR="00B817CA" w:rsidRPr="007B2BB9" w14:paraId="62461AD5" w14:textId="77777777" w:rsidTr="000C6EE5">
        <w:trPr>
          <w:cantSplit/>
        </w:trPr>
        <w:tc>
          <w:tcPr>
            <w:tcW w:w="1444" w:type="pct"/>
            <w:shd w:val="clear" w:color="auto" w:fill="D9D9D9" w:themeFill="background1" w:themeFillShade="D9"/>
            <w:vAlign w:val="center"/>
          </w:tcPr>
          <w:p w14:paraId="3C94BE29" w14:textId="77777777" w:rsidR="00B817CA" w:rsidRPr="005B51FD" w:rsidRDefault="00B817CA" w:rsidP="000C6EE5">
            <w:pPr>
              <w:rPr>
                <w:rFonts w:ascii="Arial" w:hAnsi="Arial" w:cs="Arial"/>
                <w:b/>
                <w:color w:val="000000"/>
                <w:sz w:val="22"/>
                <w:szCs w:val="18"/>
              </w:rPr>
            </w:pPr>
            <w:r>
              <w:rPr>
                <w:rFonts w:ascii="Arial" w:hAnsi="Arial" w:cs="Arial"/>
                <w:b/>
                <w:color w:val="000000"/>
                <w:sz w:val="22"/>
                <w:szCs w:val="18"/>
              </w:rPr>
              <w:t>Referral source</w:t>
            </w:r>
          </w:p>
        </w:tc>
        <w:tc>
          <w:tcPr>
            <w:tcW w:w="3556" w:type="pct"/>
            <w:shd w:val="clear" w:color="auto" w:fill="auto"/>
          </w:tcPr>
          <w:p w14:paraId="314FED0F" w14:textId="77777777" w:rsidR="00B817CA" w:rsidRPr="00EC6876" w:rsidRDefault="00B817CA" w:rsidP="00EC6AB3">
            <w:pPr>
              <w:rPr>
                <w:rFonts w:ascii="Arial" w:hAnsi="Arial" w:cs="Arial"/>
                <w:color w:val="000000"/>
                <w:sz w:val="22"/>
              </w:rPr>
            </w:pPr>
            <w:r>
              <w:rPr>
                <w:rFonts w:ascii="Arial" w:hAnsi="Arial" w:cs="Arial"/>
                <w:sz w:val="22"/>
              </w:rPr>
              <w:t xml:space="preserve">Select the appropriate </w:t>
            </w:r>
            <w:r w:rsidR="00EC6AB3">
              <w:rPr>
                <w:rFonts w:ascii="Arial" w:hAnsi="Arial" w:cs="Arial"/>
                <w:sz w:val="22"/>
              </w:rPr>
              <w:t xml:space="preserve">referral </w:t>
            </w:r>
            <w:r>
              <w:rPr>
                <w:rFonts w:ascii="Arial" w:hAnsi="Arial" w:cs="Arial"/>
                <w:sz w:val="22"/>
              </w:rPr>
              <w:t xml:space="preserve">source </w:t>
            </w:r>
            <w:r w:rsidR="00EC6AB3">
              <w:rPr>
                <w:rFonts w:ascii="Arial" w:hAnsi="Arial" w:cs="Arial"/>
                <w:sz w:val="22"/>
              </w:rPr>
              <w:t>for the client.</w:t>
            </w:r>
            <w:r>
              <w:rPr>
                <w:rFonts w:ascii="Arial" w:hAnsi="Arial" w:cs="Arial"/>
                <w:sz w:val="22"/>
              </w:rPr>
              <w:t xml:space="preserve"> </w:t>
            </w:r>
          </w:p>
        </w:tc>
      </w:tr>
      <w:tr w:rsidR="00B817CA" w:rsidRPr="007B2BB9" w14:paraId="5D77D0B1" w14:textId="77777777" w:rsidTr="000C6EE5">
        <w:trPr>
          <w:cantSplit/>
        </w:trPr>
        <w:tc>
          <w:tcPr>
            <w:tcW w:w="1444" w:type="pct"/>
            <w:shd w:val="clear" w:color="auto" w:fill="D9D9D9" w:themeFill="background1" w:themeFillShade="D9"/>
            <w:vAlign w:val="center"/>
          </w:tcPr>
          <w:p w14:paraId="36805B09" w14:textId="77777777" w:rsidR="00B817CA" w:rsidRPr="006B0B72" w:rsidRDefault="00B817CA" w:rsidP="000C6EE5">
            <w:pPr>
              <w:rPr>
                <w:rFonts w:ascii="Arial" w:hAnsi="Arial" w:cs="Arial"/>
                <w:b/>
                <w:sz w:val="22"/>
              </w:rPr>
            </w:pPr>
            <w:r>
              <w:rPr>
                <w:rFonts w:ascii="Arial" w:hAnsi="Arial" w:cs="Arial"/>
                <w:b/>
                <w:sz w:val="22"/>
              </w:rPr>
              <w:t>Reasons for seeking assistance</w:t>
            </w:r>
          </w:p>
        </w:tc>
        <w:tc>
          <w:tcPr>
            <w:tcW w:w="3556" w:type="pct"/>
            <w:shd w:val="clear" w:color="auto" w:fill="F2F2F2" w:themeFill="background1" w:themeFillShade="F2"/>
          </w:tcPr>
          <w:p w14:paraId="75313332" w14:textId="77777777" w:rsidR="00EC6AB3" w:rsidRDefault="00B817CA" w:rsidP="000C6EE5">
            <w:pPr>
              <w:spacing w:line="240" w:lineRule="auto"/>
              <w:rPr>
                <w:rFonts w:ascii="Arial" w:hAnsi="Arial" w:cs="Arial"/>
                <w:color w:val="000000"/>
                <w:sz w:val="22"/>
              </w:rPr>
            </w:pPr>
            <w:r>
              <w:rPr>
                <w:rFonts w:ascii="Arial" w:hAnsi="Arial" w:cs="Arial"/>
                <w:color w:val="000000"/>
                <w:sz w:val="22"/>
              </w:rPr>
              <w:t xml:space="preserve">Select the appropriate reason for seeking assistance. </w:t>
            </w:r>
          </w:p>
          <w:p w14:paraId="7B85F794" w14:textId="77777777" w:rsidR="00B817CA" w:rsidRPr="00EC6876" w:rsidRDefault="00B817CA" w:rsidP="000C6EE5">
            <w:pPr>
              <w:spacing w:line="240" w:lineRule="auto"/>
              <w:rPr>
                <w:rFonts w:ascii="Arial" w:hAnsi="Arial" w:cs="Arial"/>
                <w:sz w:val="22"/>
              </w:rPr>
            </w:pPr>
            <w:r>
              <w:rPr>
                <w:rFonts w:ascii="Arial" w:hAnsi="Arial" w:cs="Arial"/>
                <w:color w:val="000000"/>
                <w:sz w:val="22"/>
              </w:rPr>
              <w:t>One primary reason can be selected. More than one secondary reason can be selected.</w:t>
            </w:r>
          </w:p>
        </w:tc>
      </w:tr>
    </w:tbl>
    <w:p w14:paraId="588DEDBE" w14:textId="5CA05DF6" w:rsidR="00A61B52" w:rsidRPr="00A61B52" w:rsidRDefault="00A61B52" w:rsidP="00140C1D">
      <w:pPr>
        <w:keepNext/>
        <w:spacing w:after="0" w:line="240" w:lineRule="auto"/>
        <w:rPr>
          <w:rFonts w:ascii="Arial" w:hAnsi="Arial" w:cs="Arial"/>
          <w:bCs/>
          <w:sz w:val="22"/>
        </w:rPr>
      </w:pPr>
      <w:r w:rsidRPr="00A61B52">
        <w:rPr>
          <w:rFonts w:ascii="Arial" w:hAnsi="Arial" w:cs="Arial"/>
          <w:bCs/>
          <w:sz w:val="22"/>
        </w:rPr>
        <w:lastRenderedPageBreak/>
        <w:t xml:space="preserve">Select the relevant </w:t>
      </w:r>
      <w:r w:rsidRPr="00A61B52">
        <w:rPr>
          <w:rFonts w:ascii="Arial" w:hAnsi="Arial" w:cs="Arial"/>
          <w:b/>
          <w:bCs/>
          <w:sz w:val="22"/>
        </w:rPr>
        <w:t>Referral source</w:t>
      </w:r>
      <w:r w:rsidRPr="00A61B52">
        <w:rPr>
          <w:rFonts w:ascii="Arial" w:hAnsi="Arial" w:cs="Arial"/>
          <w:bCs/>
          <w:sz w:val="22"/>
        </w:rPr>
        <w:t xml:space="preserve"> and </w:t>
      </w:r>
      <w:r w:rsidRPr="00A61B52">
        <w:rPr>
          <w:rFonts w:ascii="Arial" w:hAnsi="Arial" w:cs="Arial"/>
          <w:b/>
          <w:bCs/>
          <w:sz w:val="22"/>
        </w:rPr>
        <w:t>Reasons for seeking assistance</w:t>
      </w:r>
      <w:r w:rsidRPr="00A61B52">
        <w:rPr>
          <w:rFonts w:ascii="Arial" w:hAnsi="Arial" w:cs="Arial"/>
          <w:bCs/>
          <w:sz w:val="22"/>
        </w:rPr>
        <w:t xml:space="preserve">. Refer </w:t>
      </w:r>
      <w:r w:rsidR="006F5C78">
        <w:rPr>
          <w:rFonts w:ascii="Arial" w:hAnsi="Arial" w:cs="Arial"/>
          <w:bCs/>
          <w:sz w:val="22"/>
        </w:rPr>
        <w:t xml:space="preserve">to </w:t>
      </w:r>
      <w:r w:rsidRPr="00A61B52">
        <w:rPr>
          <w:rFonts w:ascii="Arial" w:hAnsi="Arial" w:cs="Arial"/>
          <w:bCs/>
          <w:sz w:val="22"/>
        </w:rPr>
        <w:t xml:space="preserve">Figure </w:t>
      </w:r>
      <w:r w:rsidR="004757B9">
        <w:rPr>
          <w:rFonts w:ascii="Arial" w:hAnsi="Arial" w:cs="Arial"/>
          <w:bCs/>
          <w:sz w:val="22"/>
        </w:rPr>
        <w:t>9</w:t>
      </w:r>
      <w:r w:rsidRPr="00A61B52">
        <w:rPr>
          <w:rFonts w:ascii="Arial" w:hAnsi="Arial" w:cs="Arial"/>
          <w:bCs/>
          <w:sz w:val="22"/>
        </w:rPr>
        <w:t>.</w:t>
      </w:r>
    </w:p>
    <w:p w14:paraId="57E66AE3" w14:textId="77777777" w:rsidR="00140C1D" w:rsidRPr="00F165F8" w:rsidRDefault="00140C1D" w:rsidP="00140C1D">
      <w:pPr>
        <w:keepNext/>
        <w:spacing w:after="0" w:line="240" w:lineRule="auto"/>
        <w:rPr>
          <w:rFonts w:ascii="Arial" w:hAnsi="Arial" w:cs="Arial"/>
          <w:b/>
          <w:bCs/>
          <w:sz w:val="16"/>
          <w:szCs w:val="16"/>
        </w:rPr>
      </w:pPr>
      <w:r w:rsidRPr="00F165F8">
        <w:rPr>
          <w:rFonts w:ascii="Arial" w:hAnsi="Arial" w:cs="Arial"/>
          <w:b/>
          <w:bCs/>
          <w:sz w:val="16"/>
          <w:szCs w:val="16"/>
        </w:rPr>
        <w:t>Figure</w:t>
      </w:r>
      <w:r>
        <w:rPr>
          <w:rFonts w:ascii="Arial" w:hAnsi="Arial" w:cs="Arial"/>
          <w:b/>
          <w:bCs/>
          <w:sz w:val="16"/>
          <w:szCs w:val="16"/>
        </w:rPr>
        <w:t xml:space="preserve"> </w:t>
      </w:r>
      <w:r w:rsidR="004757B9">
        <w:rPr>
          <w:rFonts w:ascii="Arial" w:hAnsi="Arial" w:cs="Arial"/>
          <w:b/>
          <w:bCs/>
          <w:sz w:val="16"/>
          <w:szCs w:val="16"/>
        </w:rPr>
        <w:t>9</w:t>
      </w:r>
      <w:r w:rsidRPr="00F165F8">
        <w:rPr>
          <w:rFonts w:ascii="Arial" w:hAnsi="Arial" w:cs="Arial"/>
          <w:b/>
          <w:bCs/>
          <w:sz w:val="16"/>
          <w:szCs w:val="16"/>
        </w:rPr>
        <w:t xml:space="preserve"> </w:t>
      </w:r>
      <w:r w:rsidRPr="00F165F8">
        <w:rPr>
          <w:rFonts w:ascii="Arial" w:hAnsi="Arial" w:cs="Arial"/>
          <w:bCs/>
          <w:caps/>
          <w:sz w:val="16"/>
          <w:szCs w:val="18"/>
        </w:rPr>
        <w:t xml:space="preserve">– </w:t>
      </w:r>
      <w:r>
        <w:rPr>
          <w:rFonts w:ascii="Arial" w:hAnsi="Arial" w:cs="Arial"/>
          <w:b/>
          <w:bCs/>
          <w:sz w:val="16"/>
          <w:szCs w:val="16"/>
        </w:rPr>
        <w:t>Edit referral source and reasons screen</w:t>
      </w:r>
    </w:p>
    <w:p w14:paraId="3D9F70A4" w14:textId="77777777" w:rsidR="00140C1D" w:rsidRDefault="00140C1D" w:rsidP="00140C1D">
      <w:pPr>
        <w:pStyle w:val="Caption"/>
        <w:keepNext/>
        <w:spacing w:before="0" w:after="0"/>
        <w:rPr>
          <w:rFonts w:ascii="Arial" w:hAnsi="Arial" w:cs="Arial"/>
          <w:b w:val="0"/>
          <w:bCs w:val="0"/>
          <w:caps w:val="0"/>
          <w:color w:val="000000"/>
          <w:sz w:val="22"/>
          <w:szCs w:val="22"/>
        </w:rPr>
      </w:pPr>
      <w:r w:rsidRPr="00140C1D">
        <w:rPr>
          <w:rFonts w:ascii="Arial" w:hAnsi="Arial" w:cs="Arial"/>
          <w:b w:val="0"/>
          <w:bCs w:val="0"/>
          <w:caps w:val="0"/>
          <w:noProof/>
          <w:color w:val="000000"/>
          <w:sz w:val="22"/>
          <w:szCs w:val="22"/>
          <w:lang w:eastAsia="en-AU"/>
        </w:rPr>
        <w:drawing>
          <wp:inline distT="0" distB="0" distL="0" distR="0" wp14:anchorId="3842D17A" wp14:editId="766B159A">
            <wp:extent cx="3019425" cy="3063110"/>
            <wp:effectExtent l="19050" t="19050" r="9525" b="23495"/>
            <wp:docPr id="695" name="Picture 1" descr="This is a screen shot of the Client associated with the case screen highlighting the Referral source and reasons for seeking assistance selections." title="Client associated with the cas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9"/>
                    <a:srcRect b="21008"/>
                    <a:stretch/>
                  </pic:blipFill>
                  <pic:spPr>
                    <a:xfrm>
                      <a:off x="0" y="0"/>
                      <a:ext cx="3047467" cy="3091558"/>
                    </a:xfrm>
                    <a:prstGeom prst="rect">
                      <a:avLst/>
                    </a:prstGeom>
                    <a:ln>
                      <a:solidFill>
                        <a:schemeClr val="tx1"/>
                      </a:solidFill>
                    </a:ln>
                  </pic:spPr>
                </pic:pic>
              </a:graphicData>
            </a:graphic>
          </wp:inline>
        </w:drawing>
      </w:r>
    </w:p>
    <w:p w14:paraId="28B105D1" w14:textId="77777777" w:rsidR="00B817CA" w:rsidRDefault="00B817CA" w:rsidP="00B817CA">
      <w:pPr>
        <w:pStyle w:val="Caption"/>
        <w:keepNext/>
        <w:spacing w:after="0"/>
        <w:rPr>
          <w:rFonts w:ascii="Arial" w:hAnsi="Arial" w:cs="Arial"/>
          <w:color w:val="FFFFFF" w:themeColor="background1"/>
          <w:sz w:val="22"/>
          <w:bdr w:val="single" w:sz="8" w:space="0" w:color="FFFFFF" w:themeColor="background1"/>
          <w:shd w:val="clear" w:color="auto" w:fill="02303D" w:themeFill="accent5" w:themeFillShade="80"/>
        </w:rPr>
      </w:pPr>
      <w:r w:rsidRPr="00CA5F81">
        <w:rPr>
          <w:rFonts w:ascii="Arial" w:hAnsi="Arial" w:cs="Arial"/>
          <w:b w:val="0"/>
          <w:bCs w:val="0"/>
          <w:caps w:val="0"/>
          <w:color w:val="000000"/>
          <w:sz w:val="22"/>
          <w:szCs w:val="22"/>
        </w:rPr>
        <w:t>Select</w:t>
      </w:r>
      <w:r>
        <w:rPr>
          <w:rFonts w:ascii="Arial" w:hAnsi="Arial" w:cs="Arial"/>
          <w:caps w:val="0"/>
          <w:szCs w:val="16"/>
        </w:rPr>
        <w:t xml:space="preserve"> </w:t>
      </w:r>
      <w:r w:rsidRPr="00EC6AB3">
        <w:rPr>
          <w:rFonts w:ascii="Arial" w:hAnsi="Arial" w:cs="Arial"/>
          <w:color w:val="FFFFFF" w:themeColor="background1"/>
          <w:sz w:val="22"/>
          <w:bdr w:val="single" w:sz="8" w:space="0" w:color="FFFFFF" w:themeColor="background1"/>
          <w:shd w:val="clear" w:color="auto" w:fill="03485B" w:themeFill="accent5" w:themeFillShade="BF"/>
        </w:rPr>
        <w:t>SAVE</w:t>
      </w:r>
      <w:r w:rsidR="00F5474C">
        <w:rPr>
          <w:rFonts w:ascii="Arial" w:hAnsi="Arial" w:cs="Arial"/>
          <w:sz w:val="22"/>
        </w:rPr>
        <w:t>.</w:t>
      </w:r>
    </w:p>
    <w:p w14:paraId="2A38EC48" w14:textId="77777777" w:rsidR="00EC6AB3" w:rsidRDefault="00EC6AB3" w:rsidP="00B817CA">
      <w:pPr>
        <w:rPr>
          <w:rFonts w:ascii="Arial" w:hAnsi="Arial" w:cs="Arial"/>
          <w:color w:val="000000"/>
          <w:sz w:val="22"/>
        </w:rPr>
      </w:pPr>
      <w:r>
        <w:rPr>
          <w:rFonts w:ascii="Arial" w:hAnsi="Arial" w:cs="Arial"/>
          <w:color w:val="000000"/>
          <w:sz w:val="22"/>
        </w:rPr>
        <w:t xml:space="preserve">The </w:t>
      </w:r>
      <w:r w:rsidRPr="00EC6AB3">
        <w:rPr>
          <w:rFonts w:ascii="Arial" w:hAnsi="Arial" w:cs="Arial"/>
          <w:b/>
          <w:color w:val="000000"/>
          <w:sz w:val="22"/>
        </w:rPr>
        <w:t>Case details</w:t>
      </w:r>
      <w:r>
        <w:rPr>
          <w:rFonts w:ascii="Arial" w:hAnsi="Arial" w:cs="Arial"/>
          <w:color w:val="000000"/>
          <w:sz w:val="22"/>
        </w:rPr>
        <w:t xml:space="preserve"> screen will display.</w:t>
      </w:r>
    </w:p>
    <w:p w14:paraId="64CD5953" w14:textId="0D15BFB1" w:rsidR="00B817CA" w:rsidRDefault="00B817CA" w:rsidP="00B817CA">
      <w:pPr>
        <w:rPr>
          <w:rFonts w:ascii="Arial" w:hAnsi="Arial" w:cs="Arial"/>
          <w:color w:val="000000"/>
          <w:sz w:val="22"/>
        </w:rPr>
      </w:pPr>
      <w:r w:rsidRPr="00CA5F81">
        <w:rPr>
          <w:rFonts w:ascii="Arial" w:hAnsi="Arial" w:cs="Arial"/>
          <w:color w:val="000000"/>
          <w:sz w:val="22"/>
        </w:rPr>
        <w:t xml:space="preserve">The </w:t>
      </w:r>
      <w:r w:rsidRPr="00CA5F81">
        <w:rPr>
          <w:rFonts w:ascii="Arial" w:hAnsi="Arial" w:cs="Arial"/>
          <w:b/>
          <w:color w:val="000000"/>
          <w:sz w:val="22"/>
        </w:rPr>
        <w:t>Referral source and reasons</w:t>
      </w:r>
      <w:r>
        <w:rPr>
          <w:rFonts w:ascii="Arial" w:hAnsi="Arial" w:cs="Arial"/>
          <w:color w:val="000000"/>
          <w:sz w:val="22"/>
        </w:rPr>
        <w:t xml:space="preserve"> icon will display </w:t>
      </w:r>
      <w:proofErr w:type="gramStart"/>
      <w:r>
        <w:rPr>
          <w:rFonts w:ascii="Arial" w:hAnsi="Arial" w:cs="Arial"/>
          <w:color w:val="000000"/>
          <w:sz w:val="22"/>
        </w:rPr>
        <w:t xml:space="preserve">as </w:t>
      </w:r>
      <w:proofErr w:type="gramEnd"/>
      <w:r>
        <w:rPr>
          <w:noProof/>
          <w:lang w:eastAsia="en-AU"/>
        </w:rPr>
        <w:drawing>
          <wp:inline distT="0" distB="0" distL="0" distR="0" wp14:anchorId="05289E73" wp14:editId="02534BAB">
            <wp:extent cx="400050" cy="272415"/>
            <wp:effectExtent l="19050" t="19050" r="19050" b="13335"/>
            <wp:docPr id="5" name="Picture 5" descr="This is a screen shot of the Referral source and reasons icon - Full icon indicating that no further sources or reasons can be added for this client." title="Referral source and reasons icon - 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1637" cy="273496"/>
                    </a:xfrm>
                    <a:prstGeom prst="rect">
                      <a:avLst/>
                    </a:prstGeom>
                    <a:ln>
                      <a:solidFill>
                        <a:schemeClr val="tx1"/>
                      </a:solidFill>
                    </a:ln>
                  </pic:spPr>
                </pic:pic>
              </a:graphicData>
            </a:graphic>
          </wp:inline>
        </w:drawing>
      </w:r>
      <w:r>
        <w:rPr>
          <w:rFonts w:ascii="Arial" w:hAnsi="Arial" w:cs="Arial"/>
          <w:color w:val="000000"/>
          <w:sz w:val="22"/>
        </w:rPr>
        <w:t>.</w:t>
      </w:r>
      <w:r w:rsidR="00140C1D">
        <w:rPr>
          <w:rFonts w:ascii="Arial" w:hAnsi="Arial" w:cs="Arial"/>
          <w:color w:val="000000"/>
          <w:sz w:val="22"/>
        </w:rPr>
        <w:t xml:space="preserve"> Refer </w:t>
      </w:r>
      <w:r w:rsidR="006F5C78">
        <w:rPr>
          <w:rFonts w:ascii="Arial" w:hAnsi="Arial" w:cs="Arial"/>
          <w:color w:val="000000"/>
          <w:sz w:val="22"/>
        </w:rPr>
        <w:t xml:space="preserve">to </w:t>
      </w:r>
      <w:r w:rsidR="00140C1D">
        <w:rPr>
          <w:rFonts w:ascii="Arial" w:hAnsi="Arial" w:cs="Arial"/>
          <w:color w:val="000000"/>
          <w:sz w:val="22"/>
        </w:rPr>
        <w:t xml:space="preserve">Figure </w:t>
      </w:r>
      <w:r w:rsidR="004757B9">
        <w:rPr>
          <w:rFonts w:ascii="Arial" w:hAnsi="Arial" w:cs="Arial"/>
          <w:color w:val="000000"/>
          <w:sz w:val="22"/>
        </w:rPr>
        <w:t>10</w:t>
      </w:r>
      <w:r w:rsidR="00140C1D">
        <w:rPr>
          <w:rFonts w:ascii="Arial" w:hAnsi="Arial" w:cs="Arial"/>
          <w:color w:val="000000"/>
          <w:sz w:val="22"/>
        </w:rPr>
        <w:t>.</w:t>
      </w:r>
    </w:p>
    <w:p w14:paraId="34E8B6D2" w14:textId="77777777" w:rsidR="00140C1D" w:rsidRDefault="00140C1D" w:rsidP="00140C1D">
      <w:pPr>
        <w:keepNext/>
        <w:spacing w:after="0" w:line="240" w:lineRule="auto"/>
        <w:rPr>
          <w:rFonts w:ascii="Arial" w:hAnsi="Arial" w:cs="Arial"/>
          <w:b/>
          <w:bCs/>
          <w:sz w:val="16"/>
          <w:szCs w:val="16"/>
        </w:rPr>
      </w:pPr>
      <w:r w:rsidRPr="00F165F8">
        <w:rPr>
          <w:rFonts w:ascii="Arial" w:hAnsi="Arial" w:cs="Arial"/>
          <w:b/>
          <w:bCs/>
          <w:sz w:val="16"/>
          <w:szCs w:val="16"/>
        </w:rPr>
        <w:t>Figure</w:t>
      </w:r>
      <w:r>
        <w:rPr>
          <w:rFonts w:ascii="Arial" w:hAnsi="Arial" w:cs="Arial"/>
          <w:b/>
          <w:bCs/>
          <w:sz w:val="16"/>
          <w:szCs w:val="16"/>
        </w:rPr>
        <w:t xml:space="preserve"> </w:t>
      </w:r>
      <w:r w:rsidR="004757B9">
        <w:rPr>
          <w:rFonts w:ascii="Arial" w:hAnsi="Arial" w:cs="Arial"/>
          <w:b/>
          <w:bCs/>
          <w:sz w:val="16"/>
          <w:szCs w:val="16"/>
        </w:rPr>
        <w:t>10</w:t>
      </w:r>
      <w:r w:rsidRPr="00F165F8">
        <w:rPr>
          <w:rFonts w:ascii="Arial" w:hAnsi="Arial" w:cs="Arial"/>
          <w:b/>
          <w:bCs/>
          <w:sz w:val="16"/>
          <w:szCs w:val="16"/>
        </w:rPr>
        <w:t xml:space="preserve"> </w:t>
      </w:r>
      <w:r w:rsidRPr="00F165F8">
        <w:rPr>
          <w:rFonts w:ascii="Arial" w:hAnsi="Arial" w:cs="Arial"/>
          <w:bCs/>
          <w:caps/>
          <w:sz w:val="16"/>
          <w:szCs w:val="18"/>
        </w:rPr>
        <w:t xml:space="preserve">– </w:t>
      </w:r>
      <w:r>
        <w:rPr>
          <w:rFonts w:ascii="Arial" w:hAnsi="Arial" w:cs="Arial"/>
          <w:b/>
          <w:bCs/>
          <w:sz w:val="16"/>
          <w:szCs w:val="16"/>
        </w:rPr>
        <w:t>Edit referral source and reasons screen</w:t>
      </w:r>
    </w:p>
    <w:p w14:paraId="5EBA5ED1" w14:textId="77777777" w:rsidR="00372809" w:rsidRDefault="00372809" w:rsidP="00372809">
      <w:pPr>
        <w:keepNext/>
        <w:spacing w:before="0" w:after="0" w:line="240" w:lineRule="auto"/>
        <w:rPr>
          <w:rFonts w:ascii="Arial" w:hAnsi="Arial" w:cs="Arial"/>
          <w:b/>
          <w:bCs/>
          <w:sz w:val="16"/>
          <w:szCs w:val="16"/>
        </w:rPr>
      </w:pPr>
      <w:r>
        <w:rPr>
          <w:noProof/>
          <w:lang w:eastAsia="en-AU"/>
        </w:rPr>
        <w:drawing>
          <wp:inline distT="0" distB="0" distL="0" distR="0" wp14:anchorId="508A80D7" wp14:editId="6C7D87E7">
            <wp:extent cx="3390961" cy="2711003"/>
            <wp:effectExtent l="19050" t="19050" r="19050" b="13335"/>
            <wp:docPr id="8" name="Picture 8" descr="This is a screen shot of the case details screen." title="Case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96242" cy="2715225"/>
                    </a:xfrm>
                    <a:prstGeom prst="rect">
                      <a:avLst/>
                    </a:prstGeom>
                    <a:ln>
                      <a:solidFill>
                        <a:schemeClr val="tx1"/>
                      </a:solidFill>
                    </a:ln>
                  </pic:spPr>
                </pic:pic>
              </a:graphicData>
            </a:graphic>
          </wp:inline>
        </w:drawing>
      </w:r>
    </w:p>
    <w:p w14:paraId="2ED47189" w14:textId="77777777" w:rsidR="004A3E3E" w:rsidRDefault="004A3E3E" w:rsidP="00891041">
      <w:pPr>
        <w:spacing w:after="240" w:line="276" w:lineRule="auto"/>
        <w:rPr>
          <w:rFonts w:ascii="Arial" w:hAnsi="Arial" w:cs="Arial"/>
          <w:sz w:val="22"/>
        </w:rPr>
      </w:pPr>
      <w:r>
        <w:rPr>
          <w:rFonts w:ascii="Arial" w:hAnsi="Arial" w:cs="Arial"/>
          <w:sz w:val="22"/>
        </w:rPr>
        <w:t xml:space="preserve">Select </w:t>
      </w:r>
      <w:r>
        <w:rPr>
          <w:rFonts w:ascii="Arial" w:hAnsi="Arial" w:cs="Arial"/>
          <w:color w:val="FFFFFF" w:themeColor="background1"/>
          <w:sz w:val="22"/>
          <w:bdr w:val="single" w:sz="8" w:space="0" w:color="FFFFFF" w:themeColor="background1"/>
          <w:shd w:val="clear" w:color="auto" w:fill="03485B" w:themeFill="accent5" w:themeFillShade="BF"/>
        </w:rPr>
        <w:t xml:space="preserve">+ADD SESSION </w:t>
      </w:r>
      <w:r>
        <w:rPr>
          <w:rFonts w:ascii="Arial" w:hAnsi="Arial" w:cs="Arial"/>
          <w:sz w:val="22"/>
        </w:rPr>
        <w:t>to add a session to the case.</w:t>
      </w:r>
    </w:p>
    <w:p w14:paraId="2714670B" w14:textId="77777777" w:rsidR="004A3E3E" w:rsidRPr="004A3E3E" w:rsidRDefault="007C1E2B" w:rsidP="004A3E3E">
      <w:pPr>
        <w:spacing w:after="0"/>
        <w:ind w:right="401"/>
        <w:jc w:val="both"/>
        <w:rPr>
          <w:rFonts w:ascii="Arial" w:hAnsi="Arial" w:cs="Arial"/>
          <w:sz w:val="22"/>
        </w:rPr>
      </w:pPr>
      <w:r w:rsidRPr="004A3E3E">
        <w:rPr>
          <w:rFonts w:ascii="Arial" w:hAnsi="Arial" w:cs="Arial"/>
          <w:sz w:val="22"/>
        </w:rPr>
        <w:t xml:space="preserve">Select </w:t>
      </w:r>
      <w:r w:rsidRPr="004A3E3E">
        <w:rPr>
          <w:rFonts w:ascii="Arial" w:hAnsi="Arial" w:cs="Arial"/>
          <w:b/>
          <w:sz w:val="22"/>
          <w:bdr w:val="single" w:sz="4" w:space="0" w:color="auto"/>
          <w:shd w:val="clear" w:color="auto" w:fill="F2F2F2" w:themeFill="background1" w:themeFillShade="F2"/>
        </w:rPr>
        <w:t>&lt;BACK</w:t>
      </w:r>
      <w:r w:rsidRPr="004A3E3E">
        <w:rPr>
          <w:rFonts w:ascii="Arial" w:hAnsi="Arial" w:cs="Arial"/>
          <w:sz w:val="22"/>
        </w:rPr>
        <w:t xml:space="preserve"> to go to the </w:t>
      </w:r>
      <w:r w:rsidRPr="004A3E3E">
        <w:rPr>
          <w:rFonts w:ascii="Arial" w:hAnsi="Arial" w:cs="Arial"/>
          <w:b/>
          <w:sz w:val="22"/>
        </w:rPr>
        <w:t>Find a case</w:t>
      </w:r>
      <w:r w:rsidRPr="004A3E3E">
        <w:rPr>
          <w:rFonts w:ascii="Arial" w:hAnsi="Arial" w:cs="Arial"/>
          <w:sz w:val="22"/>
        </w:rPr>
        <w:t xml:space="preserve"> screen</w:t>
      </w:r>
      <w:r w:rsidR="004A3E3E" w:rsidRPr="004A3E3E">
        <w:rPr>
          <w:rFonts w:ascii="Arial" w:hAnsi="Arial" w:cs="Arial"/>
          <w:sz w:val="22"/>
        </w:rPr>
        <w:t xml:space="preserve">, or </w:t>
      </w:r>
      <w:proofErr w:type="gramStart"/>
      <w:r w:rsidR="004A3E3E" w:rsidRPr="004A3E3E">
        <w:rPr>
          <w:rFonts w:ascii="Arial" w:hAnsi="Arial" w:cs="Arial"/>
          <w:sz w:val="22"/>
        </w:rPr>
        <w:t>the</w:t>
      </w:r>
      <w:r w:rsidR="00AB3B5F">
        <w:rPr>
          <w:rFonts w:ascii="Arial" w:hAnsi="Arial" w:cs="Arial"/>
          <w:sz w:val="22"/>
        </w:rPr>
        <w:t xml:space="preserve"> </w:t>
      </w:r>
      <w:r w:rsidR="004A3E3E" w:rsidRPr="004A3E3E">
        <w:rPr>
          <w:rFonts w:ascii="Arial" w:hAnsi="Arial" w:cs="Arial"/>
          <w:b/>
          <w:sz w:val="22"/>
        </w:rPr>
        <w:t>I</w:t>
      </w:r>
      <w:proofErr w:type="gramEnd"/>
      <w:r w:rsidR="004A3E3E" w:rsidRPr="004A3E3E">
        <w:rPr>
          <w:rFonts w:ascii="Arial" w:hAnsi="Arial" w:cs="Arial"/>
          <w:b/>
          <w:sz w:val="22"/>
        </w:rPr>
        <w:t xml:space="preserve"> want to… </w:t>
      </w:r>
      <w:r w:rsidR="004A3E3E" w:rsidRPr="004A3E3E">
        <w:rPr>
          <w:rFonts w:ascii="Arial" w:hAnsi="Arial" w:cs="Arial"/>
          <w:sz w:val="22"/>
        </w:rPr>
        <w:t>box where you can complete other tasks.</w:t>
      </w:r>
    </w:p>
    <w:p w14:paraId="0CD86BE0" w14:textId="77777777" w:rsidR="00A7603E" w:rsidRDefault="00A7603E">
      <w:pPr>
        <w:suppressAutoHyphens w:val="0"/>
        <w:spacing w:before="0" w:after="200" w:line="276" w:lineRule="auto"/>
        <w:rPr>
          <w:rFonts w:ascii="Arial" w:eastAsiaTheme="majorEastAsia" w:hAnsi="Arial" w:cs="Arial"/>
          <w:b/>
          <w:bCs/>
          <w:sz w:val="28"/>
          <w:szCs w:val="28"/>
        </w:rPr>
      </w:pPr>
      <w:bookmarkStart w:id="7" w:name="_Special_Data_Entry"/>
      <w:bookmarkEnd w:id="7"/>
      <w:r>
        <w:rPr>
          <w:rFonts w:ascii="Arial" w:hAnsi="Arial" w:cs="Arial"/>
          <w:sz w:val="28"/>
        </w:rPr>
        <w:br w:type="page"/>
      </w:r>
    </w:p>
    <w:p w14:paraId="648E67C9" w14:textId="4404F283" w:rsidR="00A0558A" w:rsidRPr="00E15C37" w:rsidRDefault="00A0558A" w:rsidP="00A0558A">
      <w:pPr>
        <w:pStyle w:val="Heading1"/>
        <w:spacing w:before="0"/>
        <w:rPr>
          <w:rFonts w:ascii="Arial" w:hAnsi="Arial" w:cs="Arial"/>
          <w:sz w:val="28"/>
        </w:rPr>
      </w:pPr>
      <w:r w:rsidRPr="00E15C37">
        <w:rPr>
          <w:rFonts w:ascii="Arial" w:hAnsi="Arial" w:cs="Arial"/>
          <w:sz w:val="28"/>
        </w:rPr>
        <w:lastRenderedPageBreak/>
        <w:t>Special Data Entry Fields</w:t>
      </w:r>
    </w:p>
    <w:p w14:paraId="463085E0" w14:textId="77777777" w:rsidR="00A0558A" w:rsidRPr="00A0558A" w:rsidRDefault="00A0558A" w:rsidP="00A0558A">
      <w:pPr>
        <w:tabs>
          <w:tab w:val="left" w:pos="9025"/>
        </w:tabs>
        <w:rPr>
          <w:rFonts w:ascii="Arial" w:eastAsiaTheme="majorEastAsia" w:hAnsi="Arial" w:cs="Arial"/>
          <w:b/>
          <w:bCs/>
          <w:noProof/>
          <w:sz w:val="26"/>
          <w:szCs w:val="26"/>
        </w:rPr>
      </w:pPr>
      <w:r w:rsidRPr="00A0558A">
        <w:rPr>
          <w:rFonts w:ascii="Arial" w:eastAsiaTheme="majorEastAsia" w:hAnsi="Arial" w:cs="Arial"/>
          <w:b/>
          <w:bCs/>
          <w:noProof/>
          <w:sz w:val="26"/>
          <w:szCs w:val="26"/>
        </w:rPr>
        <w:t>Additional information for sub-contracted or consortia arrangements</w:t>
      </w:r>
      <w:r w:rsidRPr="00A0558A">
        <w:rPr>
          <w:rFonts w:ascii="Arial" w:eastAsiaTheme="majorEastAsia" w:hAnsi="Arial" w:cs="Arial"/>
          <w:b/>
          <w:bCs/>
          <w:noProof/>
          <w:sz w:val="26"/>
          <w:szCs w:val="26"/>
        </w:rPr>
        <w:tab/>
      </w:r>
    </w:p>
    <w:p w14:paraId="4E8CC5E1" w14:textId="77777777" w:rsidR="00A0558A" w:rsidRPr="00A0558A" w:rsidRDefault="00A0558A" w:rsidP="00A0558A">
      <w:pPr>
        <w:rPr>
          <w:rFonts w:ascii="Arial" w:hAnsi="Arial" w:cs="Arial"/>
        </w:rPr>
      </w:pPr>
      <w:r w:rsidRPr="00A0558A">
        <w:rPr>
          <w:rFonts w:ascii="Arial" w:hAnsi="Arial" w:cs="Arial"/>
          <w:noProof/>
          <w:lang w:eastAsia="en-AU"/>
        </w:rPr>
        <mc:AlternateContent>
          <mc:Choice Requires="wps">
            <w:drawing>
              <wp:inline distT="0" distB="0" distL="0" distR="0" wp14:anchorId="26D3AAEC" wp14:editId="2150D8E8">
                <wp:extent cx="6587490" cy="4752975"/>
                <wp:effectExtent l="0" t="0" r="3810" b="9525"/>
                <wp:docPr id="19" name="Text Box 2" descr="This is a screen shot of a Program activity delivered by directly funded organisation" title="Program activity delivered by directly funded organis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7490" cy="4752975"/>
                        </a:xfrm>
                        <a:prstGeom prst="rect">
                          <a:avLst/>
                        </a:prstGeom>
                        <a:solidFill>
                          <a:srgbClr val="EAEBE9"/>
                        </a:solidFill>
                        <a:ln w="9525">
                          <a:noFill/>
                          <a:miter lim="800000"/>
                          <a:headEnd/>
                          <a:tailEnd/>
                        </a:ln>
                      </wps:spPr>
                      <wps:txbx>
                        <w:txbxContent>
                          <w:p w14:paraId="24B61F32" w14:textId="77777777" w:rsidR="00A0558A" w:rsidRPr="00E15C37" w:rsidRDefault="00A0558A" w:rsidP="00A0558A">
                            <w:pPr>
                              <w:pStyle w:val="Heading2"/>
                              <w:rPr>
                                <w:rFonts w:ascii="Arial" w:hAnsi="Arial" w:cs="Arial"/>
                              </w:rPr>
                            </w:pPr>
                            <w:bookmarkStart w:id="8" w:name="_Sub-contracted_or_consortia"/>
                            <w:bookmarkEnd w:id="8"/>
                            <w:r w:rsidRPr="00E15C37">
                              <w:rPr>
                                <w:rFonts w:ascii="Arial" w:hAnsi="Arial" w:cs="Arial"/>
                              </w:rPr>
                              <w:t>Sub-contracted or consortia arrangement</w:t>
                            </w:r>
                          </w:p>
                          <w:p w14:paraId="79D79023" w14:textId="77777777" w:rsidR="00A0558A" w:rsidRPr="00E15C37" w:rsidRDefault="00A0558A" w:rsidP="00A0558A">
                            <w:pPr>
                              <w:rPr>
                                <w:rFonts w:ascii="Arial" w:hAnsi="Arial" w:cs="Arial"/>
                                <w:b/>
                                <w:sz w:val="22"/>
                              </w:rPr>
                            </w:pPr>
                            <w:r w:rsidRPr="00E15C37">
                              <w:rPr>
                                <w:rFonts w:ascii="Arial" w:hAnsi="Arial" w:cs="Arial"/>
                                <w:sz w:val="22"/>
                              </w:rPr>
                              <w:t xml:space="preserve">If you are delivering a program activity under a </w:t>
                            </w:r>
                            <w:r w:rsidRPr="00E15C37">
                              <w:rPr>
                                <w:rFonts w:ascii="Arial" w:hAnsi="Arial" w:cs="Arial"/>
                                <w:b/>
                                <w:sz w:val="22"/>
                              </w:rPr>
                              <w:t xml:space="preserve">sub-contracted </w:t>
                            </w:r>
                            <w:r w:rsidRPr="00E15C37">
                              <w:rPr>
                                <w:rFonts w:ascii="Arial" w:hAnsi="Arial" w:cs="Arial"/>
                                <w:sz w:val="22"/>
                              </w:rPr>
                              <w:t xml:space="preserve">or </w:t>
                            </w:r>
                            <w:r w:rsidRPr="00E15C37">
                              <w:rPr>
                                <w:rFonts w:ascii="Arial" w:hAnsi="Arial" w:cs="Arial"/>
                                <w:b/>
                                <w:sz w:val="22"/>
                              </w:rPr>
                              <w:t>consortia arrangement:</w:t>
                            </w:r>
                          </w:p>
                          <w:p w14:paraId="5DC179C9" w14:textId="06D2B9D4" w:rsidR="00A0558A" w:rsidRPr="00E15C37" w:rsidRDefault="00A0558A" w:rsidP="00A0558A">
                            <w:pPr>
                              <w:rPr>
                                <w:rFonts w:ascii="Arial" w:hAnsi="Arial" w:cs="Arial"/>
                                <w:sz w:val="22"/>
                              </w:rPr>
                            </w:pPr>
                            <w:r w:rsidRPr="00147BCA">
                              <w:rPr>
                                <w:rFonts w:ascii="Arial" w:hAnsi="Arial" w:cs="Arial"/>
                                <w:sz w:val="22"/>
                              </w:rPr>
                              <w:t xml:space="preserve">Select the </w:t>
                            </w:r>
                            <w:r w:rsidRPr="00147BCA">
                              <w:rPr>
                                <w:rFonts w:ascii="Arial" w:hAnsi="Arial" w:cs="Arial"/>
                                <w:b/>
                                <w:sz w:val="22"/>
                              </w:rPr>
                              <w:t>Program activity</w:t>
                            </w:r>
                            <w:r w:rsidRPr="00147BCA">
                              <w:rPr>
                                <w:rFonts w:ascii="Arial" w:hAnsi="Arial" w:cs="Arial"/>
                                <w:sz w:val="22"/>
                              </w:rPr>
                              <w:t xml:space="preserve"> </w:t>
                            </w:r>
                            <w:r w:rsidRPr="00E15C37">
                              <w:rPr>
                                <w:rFonts w:ascii="Arial" w:hAnsi="Arial" w:cs="Arial"/>
                                <w:sz w:val="22"/>
                              </w:rPr>
                              <w:t xml:space="preserve">which shows the delivery partner’s name in brackets. </w:t>
                            </w:r>
                            <w:r w:rsidR="004757B9">
                              <w:rPr>
                                <w:rFonts w:ascii="Arial" w:hAnsi="Arial" w:cs="Arial"/>
                                <w:sz w:val="22"/>
                              </w:rPr>
                              <w:t xml:space="preserve">Refer </w:t>
                            </w:r>
                            <w:r w:rsidR="006F5C78">
                              <w:rPr>
                                <w:rFonts w:ascii="Arial" w:hAnsi="Arial" w:cs="Arial"/>
                                <w:sz w:val="22"/>
                              </w:rPr>
                              <w:t xml:space="preserve">to </w:t>
                            </w:r>
                            <w:r w:rsidR="004757B9">
                              <w:rPr>
                                <w:rFonts w:ascii="Arial" w:hAnsi="Arial" w:cs="Arial"/>
                                <w:sz w:val="22"/>
                              </w:rPr>
                              <w:t>Figure 11.</w:t>
                            </w:r>
                          </w:p>
                          <w:p w14:paraId="626A0396" w14:textId="77777777" w:rsidR="00A0558A" w:rsidRPr="00E15C37" w:rsidRDefault="00A0558A" w:rsidP="004C29DA">
                            <w:pPr>
                              <w:rPr>
                                <w:rFonts w:ascii="Arial" w:hAnsi="Arial" w:cs="Arial"/>
                                <w:sz w:val="22"/>
                              </w:rPr>
                            </w:pPr>
                            <w:r w:rsidRPr="00E15C37">
                              <w:rPr>
                                <w:rFonts w:ascii="Arial" w:hAnsi="Arial" w:cs="Arial"/>
                                <w:sz w:val="22"/>
                              </w:rPr>
                              <w:t>For example:</w:t>
                            </w:r>
                          </w:p>
                          <w:p w14:paraId="18187D18" w14:textId="22093E54" w:rsidR="00A0558A" w:rsidRPr="004C29DA" w:rsidRDefault="00E15C37" w:rsidP="00A0558A">
                            <w:pPr>
                              <w:pStyle w:val="Caption"/>
                              <w:keepNext/>
                              <w:spacing w:before="0" w:after="0" w:line="276" w:lineRule="auto"/>
                              <w:rPr>
                                <w:rFonts w:ascii="Arial" w:hAnsi="Arial" w:cs="Arial"/>
                                <w:szCs w:val="16"/>
                              </w:rPr>
                            </w:pPr>
                            <w:r w:rsidRPr="004C29DA">
                              <w:rPr>
                                <w:rFonts w:ascii="Arial" w:hAnsi="Arial" w:cs="Arial"/>
                                <w:caps w:val="0"/>
                                <w:szCs w:val="16"/>
                              </w:rPr>
                              <w:t>Figure</w:t>
                            </w:r>
                            <w:r w:rsidR="00720725" w:rsidRPr="004C29DA">
                              <w:rPr>
                                <w:rFonts w:ascii="Arial" w:hAnsi="Arial" w:cs="Arial"/>
                                <w:caps w:val="0"/>
                                <w:szCs w:val="16"/>
                              </w:rPr>
                              <w:t xml:space="preserve"> 1</w:t>
                            </w:r>
                            <w:r w:rsidR="004757B9">
                              <w:rPr>
                                <w:rFonts w:ascii="Arial" w:hAnsi="Arial" w:cs="Arial"/>
                                <w:caps w:val="0"/>
                                <w:szCs w:val="16"/>
                              </w:rPr>
                              <w:t>1</w:t>
                            </w:r>
                            <w:r w:rsidRPr="004C29DA">
                              <w:rPr>
                                <w:rFonts w:ascii="Arial" w:hAnsi="Arial" w:cs="Arial"/>
                                <w:caps w:val="0"/>
                                <w:szCs w:val="16"/>
                              </w:rPr>
                              <w:t xml:space="preserve"> </w:t>
                            </w:r>
                            <w:r w:rsidR="00F73F10">
                              <w:rPr>
                                <w:rFonts w:ascii="Arial" w:hAnsi="Arial" w:cs="Arial"/>
                                <w:caps w:val="0"/>
                                <w:szCs w:val="16"/>
                              </w:rPr>
                              <w:t>–</w:t>
                            </w:r>
                            <w:r w:rsidRPr="004C29DA">
                              <w:rPr>
                                <w:rFonts w:ascii="Arial" w:hAnsi="Arial" w:cs="Arial"/>
                                <w:caps w:val="0"/>
                                <w:szCs w:val="16"/>
                              </w:rPr>
                              <w:t xml:space="preserve"> Program activity showing as a sub-contracted or consortia arrangement</w:t>
                            </w:r>
                          </w:p>
                          <w:p w14:paraId="7E83AEE6" w14:textId="77777777" w:rsidR="00A0558A" w:rsidRDefault="004C652B" w:rsidP="00A0558A">
                            <w:pPr>
                              <w:pStyle w:val="Caption"/>
                              <w:keepNext/>
                              <w:spacing w:before="0" w:after="0" w:line="276" w:lineRule="auto"/>
                              <w:rPr>
                                <w:szCs w:val="16"/>
                              </w:rPr>
                            </w:pPr>
                            <w:r>
                              <w:rPr>
                                <w:noProof/>
                                <w:lang w:eastAsia="en-AU"/>
                              </w:rPr>
                              <w:drawing>
                                <wp:inline distT="0" distB="0" distL="0" distR="0" wp14:anchorId="7E167B9F" wp14:editId="3F918AFB">
                                  <wp:extent cx="3293110" cy="1298803"/>
                                  <wp:effectExtent l="19050" t="19050" r="21590" b="15875"/>
                                  <wp:docPr id="740" name="Picture 740" descr="This is a screen shot of a Program activity shown as a sub-contracted or consortia arrangement" title="Program activity shown as a sub-contracted or consortia arran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5889"/>
                                          <a:stretch/>
                                        </pic:blipFill>
                                        <pic:spPr bwMode="auto">
                                          <a:xfrm>
                                            <a:off x="0" y="0"/>
                                            <a:ext cx="3321241" cy="130989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CD99BB4" w14:textId="2BA873AD" w:rsidR="00A0558A" w:rsidRPr="00E15C37" w:rsidRDefault="00E15C37" w:rsidP="00A0558A">
                            <w:pPr>
                              <w:pStyle w:val="Caption"/>
                              <w:keepNext/>
                              <w:spacing w:before="0" w:after="0" w:line="276" w:lineRule="auto"/>
                              <w:rPr>
                                <w:rFonts w:ascii="Arial" w:hAnsi="Arial" w:cs="Arial"/>
                                <w:b w:val="0"/>
                                <w:sz w:val="22"/>
                                <w:szCs w:val="22"/>
                              </w:rPr>
                            </w:pPr>
                            <w:r w:rsidRPr="00E15C37">
                              <w:rPr>
                                <w:rFonts w:ascii="Arial" w:hAnsi="Arial" w:cs="Arial"/>
                                <w:b w:val="0"/>
                                <w:caps w:val="0"/>
                                <w:sz w:val="22"/>
                                <w:szCs w:val="22"/>
                              </w:rPr>
                              <w:t xml:space="preserve">If </w:t>
                            </w:r>
                            <w:r w:rsidRPr="000A691D">
                              <w:rPr>
                                <w:rFonts w:ascii="Arial" w:hAnsi="Arial" w:cs="Arial"/>
                                <w:b w:val="0"/>
                                <w:caps w:val="0"/>
                                <w:sz w:val="22"/>
                                <w:szCs w:val="22"/>
                              </w:rPr>
                              <w:t xml:space="preserve">you are directly funded to deliver </w:t>
                            </w:r>
                            <w:r w:rsidRPr="00E15C37">
                              <w:rPr>
                                <w:rFonts w:ascii="Arial" w:hAnsi="Arial" w:cs="Arial"/>
                                <w:b w:val="0"/>
                                <w:caps w:val="0"/>
                                <w:sz w:val="22"/>
                                <w:szCs w:val="22"/>
                              </w:rPr>
                              <w:t>the program activity only the name of the p</w:t>
                            </w:r>
                            <w:r>
                              <w:rPr>
                                <w:rFonts w:ascii="Arial" w:hAnsi="Arial" w:cs="Arial"/>
                                <w:b w:val="0"/>
                                <w:caps w:val="0"/>
                                <w:sz w:val="22"/>
                                <w:szCs w:val="22"/>
                              </w:rPr>
                              <w:t xml:space="preserve">rogram activity will be shown. </w:t>
                            </w:r>
                            <w:r w:rsidR="004757B9">
                              <w:rPr>
                                <w:rFonts w:ascii="Arial" w:hAnsi="Arial" w:cs="Arial"/>
                                <w:b w:val="0"/>
                                <w:caps w:val="0"/>
                                <w:sz w:val="22"/>
                                <w:szCs w:val="22"/>
                              </w:rPr>
                              <w:t xml:space="preserve">Refer </w:t>
                            </w:r>
                            <w:r w:rsidR="006F5C78">
                              <w:rPr>
                                <w:rFonts w:ascii="Arial" w:hAnsi="Arial" w:cs="Arial"/>
                                <w:b w:val="0"/>
                                <w:caps w:val="0"/>
                                <w:sz w:val="22"/>
                                <w:szCs w:val="22"/>
                              </w:rPr>
                              <w:t xml:space="preserve">to </w:t>
                            </w:r>
                            <w:r w:rsidR="004757B9">
                              <w:rPr>
                                <w:rFonts w:ascii="Arial" w:hAnsi="Arial" w:cs="Arial"/>
                                <w:b w:val="0"/>
                                <w:caps w:val="0"/>
                                <w:sz w:val="22"/>
                                <w:szCs w:val="22"/>
                              </w:rPr>
                              <w:t>Figure 12</w:t>
                            </w:r>
                            <w:r w:rsidR="000A691D">
                              <w:rPr>
                                <w:rFonts w:ascii="Arial" w:hAnsi="Arial" w:cs="Arial"/>
                                <w:b w:val="0"/>
                                <w:caps w:val="0"/>
                                <w:sz w:val="22"/>
                                <w:szCs w:val="22"/>
                              </w:rPr>
                              <w:t>.</w:t>
                            </w:r>
                          </w:p>
                          <w:p w14:paraId="6336FC77" w14:textId="07380E24" w:rsidR="00E15C37" w:rsidRDefault="00E15C37" w:rsidP="000A691D">
                            <w:pPr>
                              <w:pStyle w:val="Caption"/>
                              <w:keepNext/>
                              <w:spacing w:after="0" w:line="240" w:lineRule="auto"/>
                              <w:rPr>
                                <w:rFonts w:ascii="Arial" w:hAnsi="Arial" w:cs="Arial"/>
                                <w:caps w:val="0"/>
                                <w:szCs w:val="16"/>
                              </w:rPr>
                            </w:pPr>
                            <w:r w:rsidRPr="00E15C37">
                              <w:rPr>
                                <w:rFonts w:ascii="Arial" w:hAnsi="Arial" w:cs="Arial"/>
                                <w:caps w:val="0"/>
                                <w:szCs w:val="16"/>
                              </w:rPr>
                              <w:t xml:space="preserve">Figure </w:t>
                            </w:r>
                            <w:r w:rsidR="004C29DA">
                              <w:rPr>
                                <w:rFonts w:ascii="Arial" w:hAnsi="Arial" w:cs="Arial"/>
                                <w:caps w:val="0"/>
                                <w:szCs w:val="16"/>
                              </w:rPr>
                              <w:t>1</w:t>
                            </w:r>
                            <w:r w:rsidR="004757B9">
                              <w:rPr>
                                <w:rFonts w:ascii="Arial" w:hAnsi="Arial" w:cs="Arial"/>
                                <w:caps w:val="0"/>
                                <w:szCs w:val="16"/>
                              </w:rPr>
                              <w:t>2</w:t>
                            </w:r>
                            <w:r w:rsidRPr="00E15C37">
                              <w:rPr>
                                <w:rFonts w:ascii="Arial" w:hAnsi="Arial" w:cs="Arial"/>
                                <w:caps w:val="0"/>
                                <w:szCs w:val="16"/>
                              </w:rPr>
                              <w:t xml:space="preserve"> </w:t>
                            </w:r>
                            <w:r w:rsidR="00F73F10">
                              <w:rPr>
                                <w:rFonts w:ascii="Arial" w:hAnsi="Arial" w:cs="Arial"/>
                                <w:caps w:val="0"/>
                                <w:szCs w:val="16"/>
                              </w:rPr>
                              <w:t>–</w:t>
                            </w:r>
                            <w:r w:rsidRPr="00E15C37">
                              <w:rPr>
                                <w:rFonts w:ascii="Arial" w:hAnsi="Arial" w:cs="Arial"/>
                                <w:caps w:val="0"/>
                                <w:szCs w:val="16"/>
                              </w:rPr>
                              <w:t xml:space="preserve"> Program </w:t>
                            </w:r>
                            <w:r>
                              <w:rPr>
                                <w:rFonts w:ascii="Arial" w:hAnsi="Arial" w:cs="Arial"/>
                                <w:caps w:val="0"/>
                                <w:szCs w:val="16"/>
                              </w:rPr>
                              <w:t>activity d</w:t>
                            </w:r>
                            <w:r w:rsidRPr="00E15C37">
                              <w:rPr>
                                <w:rFonts w:ascii="Arial" w:hAnsi="Arial" w:cs="Arial"/>
                                <w:caps w:val="0"/>
                                <w:szCs w:val="16"/>
                              </w:rPr>
                              <w:t xml:space="preserve">elivered </w:t>
                            </w:r>
                            <w:r>
                              <w:rPr>
                                <w:rFonts w:ascii="Arial" w:hAnsi="Arial" w:cs="Arial"/>
                                <w:caps w:val="0"/>
                                <w:szCs w:val="16"/>
                              </w:rPr>
                              <w:t>b</w:t>
                            </w:r>
                            <w:r w:rsidRPr="00E15C37">
                              <w:rPr>
                                <w:rFonts w:ascii="Arial" w:hAnsi="Arial" w:cs="Arial"/>
                                <w:caps w:val="0"/>
                                <w:szCs w:val="16"/>
                              </w:rPr>
                              <w:t xml:space="preserve">y </w:t>
                            </w:r>
                            <w:r>
                              <w:rPr>
                                <w:rFonts w:ascii="Arial" w:hAnsi="Arial" w:cs="Arial"/>
                                <w:caps w:val="0"/>
                                <w:szCs w:val="16"/>
                              </w:rPr>
                              <w:t>directly funded o</w:t>
                            </w:r>
                            <w:r w:rsidRPr="00E15C37">
                              <w:rPr>
                                <w:rFonts w:ascii="Arial" w:hAnsi="Arial" w:cs="Arial"/>
                                <w:caps w:val="0"/>
                                <w:szCs w:val="16"/>
                              </w:rPr>
                              <w:t>rganisation</w:t>
                            </w:r>
                          </w:p>
                          <w:p w14:paraId="4F804449" w14:textId="77777777" w:rsidR="00C46D08" w:rsidRPr="00C46D08" w:rsidRDefault="00C46D08" w:rsidP="00C46D08">
                            <w:r>
                              <w:rPr>
                                <w:noProof/>
                                <w:lang w:eastAsia="en-AU"/>
                              </w:rPr>
                              <w:drawing>
                                <wp:inline distT="0" distB="0" distL="0" distR="0" wp14:anchorId="4D8DA1B7" wp14:editId="4D81BDD9">
                                  <wp:extent cx="3293698" cy="1314450"/>
                                  <wp:effectExtent l="19050" t="19050" r="21590" b="19050"/>
                                  <wp:docPr id="741" name="Picture 741" descr="This is a screen shot of Program activity delivered by directly funded organisation" title="Program activity delivered by directly funded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7668"/>
                                          <a:stretch/>
                                        </pic:blipFill>
                                        <pic:spPr bwMode="auto">
                                          <a:xfrm>
                                            <a:off x="0" y="0"/>
                                            <a:ext cx="3335358" cy="133107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6C8834F" w14:textId="77777777" w:rsidR="00A0558A" w:rsidRPr="005507E9" w:rsidRDefault="00A0558A" w:rsidP="00E15C37">
                            <w:pPr>
                              <w:pStyle w:val="Caption"/>
                              <w:keepNext/>
                              <w:spacing w:before="0" w:after="0" w:line="240" w:lineRule="auto"/>
                            </w:pPr>
                          </w:p>
                        </w:txbxContent>
                      </wps:txbx>
                      <wps:bodyPr rot="0" vert="horz" wrap="square" lIns="91440" tIns="45720" rIns="91440" bIns="45720" anchor="t" anchorCtr="0">
                        <a:noAutofit/>
                      </wps:bodyPr>
                    </wps:wsp>
                  </a:graphicData>
                </a:graphic>
              </wp:inline>
            </w:drawing>
          </mc:Choice>
          <mc:Fallback>
            <w:pict>
              <v:shapetype w14:anchorId="26D3AAEC" id="_x0000_t202" coordsize="21600,21600" o:spt="202" path="m,l,21600r21600,l21600,xe">
                <v:stroke joinstyle="miter"/>
                <v:path gradientshapeok="t" o:connecttype="rect"/>
              </v:shapetype>
              <v:shape id="Text Box 2" o:spid="_x0000_s1026" type="#_x0000_t202" alt="Title: Program activity delivered by directly funded organisation - Description: This is a screen shot of a Program activity delivered by directly funded organisation" style="width:518.7pt;height:3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" fillcolor="#eaebe9" stroked="f">
                <v:textbox>
                  <w:txbxContent>
                    <w:p w14:paraId="24B61F32" w14:textId="77777777" w:rsidR="00A0558A" w:rsidRPr="00E15C37" w:rsidRDefault="00A0558A" w:rsidP="00A0558A">
                      <w:pPr>
                        <w:pStyle w:val="Heading2"/>
                        <w:rPr>
                          <w:rFonts w:ascii="Arial" w:hAnsi="Arial" w:cs="Arial"/>
                        </w:rPr>
                      </w:pPr>
                      <w:bookmarkStart w:id="8" w:name="_Sub-contracted_or_consortia"/>
                      <w:bookmarkEnd w:id="8"/>
                      <w:r w:rsidRPr="00E15C37">
                        <w:rPr>
                          <w:rFonts w:ascii="Arial" w:hAnsi="Arial" w:cs="Arial"/>
                        </w:rPr>
                        <w:t>Sub-contracted or consortia arrangement</w:t>
                      </w:r>
                    </w:p>
                    <w:p w14:paraId="79D79023" w14:textId="77777777" w:rsidR="00A0558A" w:rsidRPr="00E15C37" w:rsidRDefault="00A0558A" w:rsidP="00A0558A">
                      <w:pPr>
                        <w:rPr>
                          <w:rFonts w:ascii="Arial" w:hAnsi="Arial" w:cs="Arial"/>
                          <w:b/>
                          <w:sz w:val="22"/>
                        </w:rPr>
                      </w:pPr>
                      <w:r w:rsidRPr="00E15C37">
                        <w:rPr>
                          <w:rFonts w:ascii="Arial" w:hAnsi="Arial" w:cs="Arial"/>
                          <w:sz w:val="22"/>
                        </w:rPr>
                        <w:t xml:space="preserve">If you are delivering a program activity under a </w:t>
                      </w:r>
                      <w:r w:rsidRPr="00E15C37">
                        <w:rPr>
                          <w:rFonts w:ascii="Arial" w:hAnsi="Arial" w:cs="Arial"/>
                          <w:b/>
                          <w:sz w:val="22"/>
                        </w:rPr>
                        <w:t xml:space="preserve">sub-contracted </w:t>
                      </w:r>
                      <w:r w:rsidRPr="00E15C37">
                        <w:rPr>
                          <w:rFonts w:ascii="Arial" w:hAnsi="Arial" w:cs="Arial"/>
                          <w:sz w:val="22"/>
                        </w:rPr>
                        <w:t xml:space="preserve">or </w:t>
                      </w:r>
                      <w:r w:rsidRPr="00E15C37">
                        <w:rPr>
                          <w:rFonts w:ascii="Arial" w:hAnsi="Arial" w:cs="Arial"/>
                          <w:b/>
                          <w:sz w:val="22"/>
                        </w:rPr>
                        <w:t>consortia arrangement:</w:t>
                      </w:r>
                    </w:p>
                    <w:p w14:paraId="5DC179C9" w14:textId="06D2B9D4" w:rsidR="00A0558A" w:rsidRPr="00E15C37" w:rsidRDefault="00A0558A" w:rsidP="00A0558A">
                      <w:pPr>
                        <w:rPr>
                          <w:rFonts w:ascii="Arial" w:hAnsi="Arial" w:cs="Arial"/>
                          <w:sz w:val="22"/>
                        </w:rPr>
                      </w:pPr>
                      <w:r w:rsidRPr="00147BCA">
                        <w:rPr>
                          <w:rFonts w:ascii="Arial" w:hAnsi="Arial" w:cs="Arial"/>
                          <w:sz w:val="22"/>
                        </w:rPr>
                        <w:t xml:space="preserve">Select the </w:t>
                      </w:r>
                      <w:r w:rsidRPr="00147BCA">
                        <w:rPr>
                          <w:rFonts w:ascii="Arial" w:hAnsi="Arial" w:cs="Arial"/>
                          <w:b/>
                          <w:sz w:val="22"/>
                        </w:rPr>
                        <w:t>Program activity</w:t>
                      </w:r>
                      <w:r w:rsidRPr="00147BCA">
                        <w:rPr>
                          <w:rFonts w:ascii="Arial" w:hAnsi="Arial" w:cs="Arial"/>
                          <w:sz w:val="22"/>
                        </w:rPr>
                        <w:t xml:space="preserve"> </w:t>
                      </w:r>
                      <w:r w:rsidRPr="00E15C37">
                        <w:rPr>
                          <w:rFonts w:ascii="Arial" w:hAnsi="Arial" w:cs="Arial"/>
                          <w:sz w:val="22"/>
                        </w:rPr>
                        <w:t xml:space="preserve">which shows the delivery partner’s name in brackets. </w:t>
                      </w:r>
                      <w:r w:rsidR="004757B9">
                        <w:rPr>
                          <w:rFonts w:ascii="Arial" w:hAnsi="Arial" w:cs="Arial"/>
                          <w:sz w:val="22"/>
                        </w:rPr>
                        <w:t xml:space="preserve">Refer </w:t>
                      </w:r>
                      <w:r w:rsidR="006F5C78">
                        <w:rPr>
                          <w:rFonts w:ascii="Arial" w:hAnsi="Arial" w:cs="Arial"/>
                          <w:sz w:val="22"/>
                        </w:rPr>
                        <w:t xml:space="preserve">to </w:t>
                      </w:r>
                      <w:r w:rsidR="004757B9">
                        <w:rPr>
                          <w:rFonts w:ascii="Arial" w:hAnsi="Arial" w:cs="Arial"/>
                          <w:sz w:val="22"/>
                        </w:rPr>
                        <w:t>Figure 11.</w:t>
                      </w:r>
                    </w:p>
                    <w:p w14:paraId="626A0396" w14:textId="77777777" w:rsidR="00A0558A" w:rsidRPr="00E15C37" w:rsidRDefault="00A0558A" w:rsidP="004C29DA">
                      <w:pPr>
                        <w:rPr>
                          <w:rFonts w:ascii="Arial" w:hAnsi="Arial" w:cs="Arial"/>
                          <w:sz w:val="22"/>
                        </w:rPr>
                      </w:pPr>
                      <w:r w:rsidRPr="00E15C37">
                        <w:rPr>
                          <w:rFonts w:ascii="Arial" w:hAnsi="Arial" w:cs="Arial"/>
                          <w:sz w:val="22"/>
                        </w:rPr>
                        <w:t>For example:</w:t>
                      </w:r>
                    </w:p>
                    <w:p w14:paraId="18187D18" w14:textId="22093E54" w:rsidR="00A0558A" w:rsidRPr="004C29DA" w:rsidRDefault="00E15C37" w:rsidP="00A0558A">
                      <w:pPr>
                        <w:pStyle w:val="Caption"/>
                        <w:keepNext/>
                        <w:spacing w:before="0" w:after="0" w:line="276" w:lineRule="auto"/>
                        <w:rPr>
                          <w:rFonts w:ascii="Arial" w:hAnsi="Arial" w:cs="Arial"/>
                          <w:szCs w:val="16"/>
                        </w:rPr>
                      </w:pPr>
                      <w:r w:rsidRPr="004C29DA">
                        <w:rPr>
                          <w:rFonts w:ascii="Arial" w:hAnsi="Arial" w:cs="Arial"/>
                          <w:caps w:val="0"/>
                          <w:szCs w:val="16"/>
                        </w:rPr>
                        <w:t>Figure</w:t>
                      </w:r>
                      <w:r w:rsidR="00720725" w:rsidRPr="004C29DA">
                        <w:rPr>
                          <w:rFonts w:ascii="Arial" w:hAnsi="Arial" w:cs="Arial"/>
                          <w:caps w:val="0"/>
                          <w:szCs w:val="16"/>
                        </w:rPr>
                        <w:t xml:space="preserve"> 1</w:t>
                      </w:r>
                      <w:r w:rsidR="004757B9">
                        <w:rPr>
                          <w:rFonts w:ascii="Arial" w:hAnsi="Arial" w:cs="Arial"/>
                          <w:caps w:val="0"/>
                          <w:szCs w:val="16"/>
                        </w:rPr>
                        <w:t>1</w:t>
                      </w:r>
                      <w:r w:rsidRPr="004C29DA">
                        <w:rPr>
                          <w:rFonts w:ascii="Arial" w:hAnsi="Arial" w:cs="Arial"/>
                          <w:caps w:val="0"/>
                          <w:szCs w:val="16"/>
                        </w:rPr>
                        <w:t xml:space="preserve"> </w:t>
                      </w:r>
                      <w:r w:rsidR="00F73F10">
                        <w:rPr>
                          <w:rFonts w:ascii="Arial" w:hAnsi="Arial" w:cs="Arial"/>
                          <w:caps w:val="0"/>
                          <w:szCs w:val="16"/>
                        </w:rPr>
                        <w:t>–</w:t>
                      </w:r>
                      <w:r w:rsidRPr="004C29DA">
                        <w:rPr>
                          <w:rFonts w:ascii="Arial" w:hAnsi="Arial" w:cs="Arial"/>
                          <w:caps w:val="0"/>
                          <w:szCs w:val="16"/>
                        </w:rPr>
                        <w:t xml:space="preserve"> Program activity showing as a sub-contracted or consortia arrangement</w:t>
                      </w:r>
                    </w:p>
                    <w:p w14:paraId="7E83AEE6" w14:textId="77777777" w:rsidR="00A0558A" w:rsidRDefault="004C652B" w:rsidP="00A0558A">
                      <w:pPr>
                        <w:pStyle w:val="Caption"/>
                        <w:keepNext/>
                        <w:spacing w:before="0" w:after="0" w:line="276" w:lineRule="auto"/>
                        <w:rPr>
                          <w:szCs w:val="16"/>
                        </w:rPr>
                      </w:pPr>
                      <w:r>
                        <w:rPr>
                          <w:noProof/>
                          <w:lang w:eastAsia="en-AU"/>
                        </w:rPr>
                        <w:drawing>
                          <wp:inline distT="0" distB="0" distL="0" distR="0" wp14:anchorId="7E167B9F" wp14:editId="3F918AFB">
                            <wp:extent cx="3293110" cy="1298803"/>
                            <wp:effectExtent l="19050" t="19050" r="21590" b="15875"/>
                            <wp:docPr id="740" name="Picture 740" descr="This is a screen shot of a Program activity shown as a sub-contracted or consortia arrangement" title="Program activity shown as a sub-contracted or consortia arran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25889"/>
                                    <a:stretch/>
                                  </pic:blipFill>
                                  <pic:spPr bwMode="auto">
                                    <a:xfrm>
                                      <a:off x="0" y="0"/>
                                      <a:ext cx="3321241" cy="130989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CD99BB4" w14:textId="2BA873AD" w:rsidR="00A0558A" w:rsidRPr="00E15C37" w:rsidRDefault="00E15C37" w:rsidP="00A0558A">
                      <w:pPr>
                        <w:pStyle w:val="Caption"/>
                        <w:keepNext/>
                        <w:spacing w:before="0" w:after="0" w:line="276" w:lineRule="auto"/>
                        <w:rPr>
                          <w:rFonts w:ascii="Arial" w:hAnsi="Arial" w:cs="Arial"/>
                          <w:b w:val="0"/>
                          <w:sz w:val="22"/>
                          <w:szCs w:val="22"/>
                        </w:rPr>
                      </w:pPr>
                      <w:r w:rsidRPr="00E15C37">
                        <w:rPr>
                          <w:rFonts w:ascii="Arial" w:hAnsi="Arial" w:cs="Arial"/>
                          <w:b w:val="0"/>
                          <w:caps w:val="0"/>
                          <w:sz w:val="22"/>
                          <w:szCs w:val="22"/>
                        </w:rPr>
                        <w:t xml:space="preserve">If </w:t>
                      </w:r>
                      <w:r w:rsidRPr="000A691D">
                        <w:rPr>
                          <w:rFonts w:ascii="Arial" w:hAnsi="Arial" w:cs="Arial"/>
                          <w:b w:val="0"/>
                          <w:caps w:val="0"/>
                          <w:sz w:val="22"/>
                          <w:szCs w:val="22"/>
                        </w:rPr>
                        <w:t xml:space="preserve">you are directly funded to deliver </w:t>
                      </w:r>
                      <w:r w:rsidRPr="00E15C37">
                        <w:rPr>
                          <w:rFonts w:ascii="Arial" w:hAnsi="Arial" w:cs="Arial"/>
                          <w:b w:val="0"/>
                          <w:caps w:val="0"/>
                          <w:sz w:val="22"/>
                          <w:szCs w:val="22"/>
                        </w:rPr>
                        <w:t>the program activity only the name of the p</w:t>
                      </w:r>
                      <w:r>
                        <w:rPr>
                          <w:rFonts w:ascii="Arial" w:hAnsi="Arial" w:cs="Arial"/>
                          <w:b w:val="0"/>
                          <w:caps w:val="0"/>
                          <w:sz w:val="22"/>
                          <w:szCs w:val="22"/>
                        </w:rPr>
                        <w:t xml:space="preserve">rogram activity will be shown. </w:t>
                      </w:r>
                      <w:r w:rsidR="004757B9">
                        <w:rPr>
                          <w:rFonts w:ascii="Arial" w:hAnsi="Arial" w:cs="Arial"/>
                          <w:b w:val="0"/>
                          <w:caps w:val="0"/>
                          <w:sz w:val="22"/>
                          <w:szCs w:val="22"/>
                        </w:rPr>
                        <w:t xml:space="preserve">Refer </w:t>
                      </w:r>
                      <w:r w:rsidR="006F5C78">
                        <w:rPr>
                          <w:rFonts w:ascii="Arial" w:hAnsi="Arial" w:cs="Arial"/>
                          <w:b w:val="0"/>
                          <w:caps w:val="0"/>
                          <w:sz w:val="22"/>
                          <w:szCs w:val="22"/>
                        </w:rPr>
                        <w:t xml:space="preserve">to </w:t>
                      </w:r>
                      <w:r w:rsidR="004757B9">
                        <w:rPr>
                          <w:rFonts w:ascii="Arial" w:hAnsi="Arial" w:cs="Arial"/>
                          <w:b w:val="0"/>
                          <w:caps w:val="0"/>
                          <w:sz w:val="22"/>
                          <w:szCs w:val="22"/>
                        </w:rPr>
                        <w:t>Figure 12</w:t>
                      </w:r>
                      <w:r w:rsidR="000A691D">
                        <w:rPr>
                          <w:rFonts w:ascii="Arial" w:hAnsi="Arial" w:cs="Arial"/>
                          <w:b w:val="0"/>
                          <w:caps w:val="0"/>
                          <w:sz w:val="22"/>
                          <w:szCs w:val="22"/>
                        </w:rPr>
                        <w:t>.</w:t>
                      </w:r>
                    </w:p>
                    <w:p w14:paraId="6336FC77" w14:textId="07380E24" w:rsidR="00E15C37" w:rsidRDefault="00E15C37" w:rsidP="000A691D">
                      <w:pPr>
                        <w:pStyle w:val="Caption"/>
                        <w:keepNext/>
                        <w:spacing w:after="0" w:line="240" w:lineRule="auto"/>
                        <w:rPr>
                          <w:rFonts w:ascii="Arial" w:hAnsi="Arial" w:cs="Arial"/>
                          <w:caps w:val="0"/>
                          <w:szCs w:val="16"/>
                        </w:rPr>
                      </w:pPr>
                      <w:r w:rsidRPr="00E15C37">
                        <w:rPr>
                          <w:rFonts w:ascii="Arial" w:hAnsi="Arial" w:cs="Arial"/>
                          <w:caps w:val="0"/>
                          <w:szCs w:val="16"/>
                        </w:rPr>
                        <w:t xml:space="preserve">Figure </w:t>
                      </w:r>
                      <w:r w:rsidR="004C29DA">
                        <w:rPr>
                          <w:rFonts w:ascii="Arial" w:hAnsi="Arial" w:cs="Arial"/>
                          <w:caps w:val="0"/>
                          <w:szCs w:val="16"/>
                        </w:rPr>
                        <w:t>1</w:t>
                      </w:r>
                      <w:r w:rsidR="004757B9">
                        <w:rPr>
                          <w:rFonts w:ascii="Arial" w:hAnsi="Arial" w:cs="Arial"/>
                          <w:caps w:val="0"/>
                          <w:szCs w:val="16"/>
                        </w:rPr>
                        <w:t>2</w:t>
                      </w:r>
                      <w:r w:rsidRPr="00E15C37">
                        <w:rPr>
                          <w:rFonts w:ascii="Arial" w:hAnsi="Arial" w:cs="Arial"/>
                          <w:caps w:val="0"/>
                          <w:szCs w:val="16"/>
                        </w:rPr>
                        <w:t xml:space="preserve"> </w:t>
                      </w:r>
                      <w:r w:rsidR="00F73F10">
                        <w:rPr>
                          <w:rFonts w:ascii="Arial" w:hAnsi="Arial" w:cs="Arial"/>
                          <w:caps w:val="0"/>
                          <w:szCs w:val="16"/>
                        </w:rPr>
                        <w:t>–</w:t>
                      </w:r>
                      <w:r w:rsidRPr="00E15C37">
                        <w:rPr>
                          <w:rFonts w:ascii="Arial" w:hAnsi="Arial" w:cs="Arial"/>
                          <w:caps w:val="0"/>
                          <w:szCs w:val="16"/>
                        </w:rPr>
                        <w:t xml:space="preserve"> Program </w:t>
                      </w:r>
                      <w:r>
                        <w:rPr>
                          <w:rFonts w:ascii="Arial" w:hAnsi="Arial" w:cs="Arial"/>
                          <w:caps w:val="0"/>
                          <w:szCs w:val="16"/>
                        </w:rPr>
                        <w:t>activity d</w:t>
                      </w:r>
                      <w:r w:rsidRPr="00E15C37">
                        <w:rPr>
                          <w:rFonts w:ascii="Arial" w:hAnsi="Arial" w:cs="Arial"/>
                          <w:caps w:val="0"/>
                          <w:szCs w:val="16"/>
                        </w:rPr>
                        <w:t xml:space="preserve">elivered </w:t>
                      </w:r>
                      <w:r>
                        <w:rPr>
                          <w:rFonts w:ascii="Arial" w:hAnsi="Arial" w:cs="Arial"/>
                          <w:caps w:val="0"/>
                          <w:szCs w:val="16"/>
                        </w:rPr>
                        <w:t>b</w:t>
                      </w:r>
                      <w:r w:rsidRPr="00E15C37">
                        <w:rPr>
                          <w:rFonts w:ascii="Arial" w:hAnsi="Arial" w:cs="Arial"/>
                          <w:caps w:val="0"/>
                          <w:szCs w:val="16"/>
                        </w:rPr>
                        <w:t xml:space="preserve">y </w:t>
                      </w:r>
                      <w:r>
                        <w:rPr>
                          <w:rFonts w:ascii="Arial" w:hAnsi="Arial" w:cs="Arial"/>
                          <w:caps w:val="0"/>
                          <w:szCs w:val="16"/>
                        </w:rPr>
                        <w:t>directly funded o</w:t>
                      </w:r>
                      <w:r w:rsidRPr="00E15C37">
                        <w:rPr>
                          <w:rFonts w:ascii="Arial" w:hAnsi="Arial" w:cs="Arial"/>
                          <w:caps w:val="0"/>
                          <w:szCs w:val="16"/>
                        </w:rPr>
                        <w:t>rganisation</w:t>
                      </w:r>
                    </w:p>
                    <w:p w14:paraId="4F804449" w14:textId="77777777" w:rsidR="00C46D08" w:rsidRPr="00C46D08" w:rsidRDefault="00C46D08" w:rsidP="00C46D08">
                      <w:r>
                        <w:rPr>
                          <w:noProof/>
                          <w:lang w:eastAsia="en-AU"/>
                        </w:rPr>
                        <w:drawing>
                          <wp:inline distT="0" distB="0" distL="0" distR="0" wp14:anchorId="4D8DA1B7" wp14:editId="4D81BDD9">
                            <wp:extent cx="3293698" cy="1314450"/>
                            <wp:effectExtent l="19050" t="19050" r="21590" b="19050"/>
                            <wp:docPr id="741" name="Picture 741" descr="This is a screen shot of Program activity delivered by directly funded organisation" title="Program activity delivered by directly funded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7668"/>
                                    <a:stretch/>
                                  </pic:blipFill>
                                  <pic:spPr bwMode="auto">
                                    <a:xfrm>
                                      <a:off x="0" y="0"/>
                                      <a:ext cx="3335358" cy="133107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6C8834F" w14:textId="77777777" w:rsidR="00A0558A" w:rsidRPr="005507E9" w:rsidRDefault="00A0558A" w:rsidP="00E15C37">
                      <w:pPr>
                        <w:pStyle w:val="Caption"/>
                        <w:keepNext/>
                        <w:spacing w:before="0" w:after="0" w:line="240" w:lineRule="auto"/>
                      </w:pPr>
                    </w:p>
                  </w:txbxContent>
                </v:textbox>
                <w10:anchorlock/>
              </v:shape>
            </w:pict>
          </mc:Fallback>
        </mc:AlternateContent>
      </w:r>
    </w:p>
    <w:p w14:paraId="09902AF9" w14:textId="77777777" w:rsidR="00481674" w:rsidRDefault="00481674">
      <w:pPr>
        <w:suppressAutoHyphens w:val="0"/>
        <w:spacing w:before="0" w:after="200" w:line="276" w:lineRule="auto"/>
        <w:rPr>
          <w:rFonts w:ascii="Arial" w:eastAsiaTheme="majorEastAsia" w:hAnsi="Arial" w:cs="Arial"/>
          <w:b/>
          <w:bCs/>
          <w:sz w:val="26"/>
          <w:szCs w:val="26"/>
        </w:rPr>
      </w:pPr>
      <w:r>
        <w:rPr>
          <w:rFonts w:ascii="Arial" w:hAnsi="Arial" w:cs="Arial"/>
          <w:sz w:val="26"/>
          <w:szCs w:val="26"/>
        </w:rPr>
        <w:br w:type="page"/>
      </w:r>
    </w:p>
    <w:p w14:paraId="30C14AD5" w14:textId="2C242756" w:rsidR="00A0558A" w:rsidRPr="00A0558A" w:rsidRDefault="00542091" w:rsidP="009C360E">
      <w:pPr>
        <w:pStyle w:val="Heading3"/>
        <w:rPr>
          <w:rFonts w:ascii="Arial" w:hAnsi="Arial" w:cs="Arial"/>
          <w:noProof/>
        </w:rPr>
      </w:pPr>
      <w:r w:rsidRPr="00A0558A">
        <w:rPr>
          <w:rFonts w:ascii="Arial" w:hAnsi="Arial" w:cs="Arial"/>
          <w:noProof/>
          <w:lang w:eastAsia="en-AU"/>
        </w:rPr>
        <w:lastRenderedPageBreak/>
        <mc:AlternateContent>
          <mc:Choice Requires="wps">
            <w:drawing>
              <wp:anchor distT="0" distB="0" distL="114300" distR="114300" simplePos="0" relativeHeight="251661312" behindDoc="0" locked="0" layoutInCell="1" allowOverlap="1" wp14:anchorId="06C324F9" wp14:editId="72B5AD61">
                <wp:simplePos x="0" y="0"/>
                <wp:positionH relativeFrom="margin">
                  <wp:align>left</wp:align>
                </wp:positionH>
                <wp:positionV relativeFrom="paragraph">
                  <wp:posOffset>197825</wp:posOffset>
                </wp:positionV>
                <wp:extent cx="6530340" cy="8681558"/>
                <wp:effectExtent l="0" t="0" r="3810" b="571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340" cy="8681558"/>
                        </a:xfrm>
                        <a:prstGeom prst="rect">
                          <a:avLst/>
                        </a:prstGeom>
                        <a:solidFill>
                          <a:srgbClr val="EAEBE9"/>
                        </a:solidFill>
                        <a:ln w="9525">
                          <a:noFill/>
                          <a:miter lim="800000"/>
                          <a:headEnd/>
                          <a:tailEnd/>
                        </a:ln>
                      </wps:spPr>
                      <wps:txbx>
                        <w:txbxContent>
                          <w:p w14:paraId="2F54FBE5" w14:textId="30B0505F" w:rsidR="00580E6D" w:rsidRDefault="00A7603E" w:rsidP="00A0558A">
                            <w:pPr>
                              <w:pStyle w:val="Heading2"/>
                              <w:rPr>
                                <w:rFonts w:ascii="Arial" w:hAnsi="Arial" w:cs="Arial"/>
                              </w:rPr>
                            </w:pPr>
                            <w:r>
                              <w:rPr>
                                <w:rFonts w:ascii="Arial" w:hAnsi="Arial" w:cs="Arial"/>
                              </w:rPr>
                              <w:t>Parenting agreement o</w:t>
                            </w:r>
                            <w:r w:rsidR="00A0558A" w:rsidRPr="00E15C37">
                              <w:rPr>
                                <w:rFonts w:ascii="Arial" w:hAnsi="Arial" w:cs="Arial"/>
                              </w:rPr>
                              <w:t>utcome</w:t>
                            </w:r>
                          </w:p>
                          <w:p w14:paraId="23D2022A" w14:textId="382B1F8C" w:rsidR="00B06D96" w:rsidRPr="00B06D96" w:rsidRDefault="00580E6D" w:rsidP="00580E6D">
                            <w:pPr>
                              <w:rPr>
                                <w:rFonts w:ascii="Arial" w:hAnsi="Arial" w:cs="Arial"/>
                                <w:b/>
                                <w:noProof/>
                                <w:sz w:val="18"/>
                              </w:rPr>
                            </w:pPr>
                            <w:r>
                              <w:rPr>
                                <w:rFonts w:ascii="Arial" w:hAnsi="Arial" w:cs="Arial"/>
                                <w:noProof/>
                                <w:sz w:val="22"/>
                              </w:rPr>
                              <w:t>This</w:t>
                            </w:r>
                            <w:r w:rsidRPr="00E15C37">
                              <w:rPr>
                                <w:rFonts w:ascii="Arial" w:hAnsi="Arial" w:cs="Arial"/>
                                <w:noProof/>
                                <w:sz w:val="22"/>
                              </w:rPr>
                              <w:t xml:space="preserve"> field applies to </w:t>
                            </w:r>
                            <w:r>
                              <w:rPr>
                                <w:rFonts w:ascii="Arial" w:hAnsi="Arial" w:cs="Arial"/>
                                <w:noProof/>
                                <w:sz w:val="22"/>
                              </w:rPr>
                              <w:t xml:space="preserve">all Family Law </w:t>
                            </w:r>
                            <w:r w:rsidR="00A7603E">
                              <w:rPr>
                                <w:rFonts w:ascii="Arial" w:hAnsi="Arial" w:cs="Arial"/>
                                <w:noProof/>
                                <w:sz w:val="22"/>
                              </w:rPr>
                              <w:t>Services p</w:t>
                            </w:r>
                            <w:r>
                              <w:rPr>
                                <w:rFonts w:ascii="Arial" w:hAnsi="Arial" w:cs="Arial"/>
                                <w:noProof/>
                                <w:sz w:val="22"/>
                              </w:rPr>
                              <w:t xml:space="preserve">rograms, except the Children’s Contact Services and Supporting Children after Seperation program activities. </w:t>
                            </w:r>
                            <w:r w:rsidR="001E2DFB">
                              <w:rPr>
                                <w:rFonts w:ascii="Arial" w:hAnsi="Arial" w:cs="Arial"/>
                                <w:noProof/>
                                <w:sz w:val="22"/>
                              </w:rPr>
                              <w:t xml:space="preserve">The Parenting Agreement Field has three options to select from. Refer </w:t>
                            </w:r>
                            <w:r w:rsidR="006F5C78">
                              <w:rPr>
                                <w:rFonts w:ascii="Arial" w:hAnsi="Arial" w:cs="Arial"/>
                                <w:noProof/>
                                <w:sz w:val="22"/>
                              </w:rPr>
                              <w:t xml:space="preserve">to </w:t>
                            </w:r>
                            <w:r w:rsidR="001E2DFB">
                              <w:rPr>
                                <w:rFonts w:ascii="Arial" w:hAnsi="Arial" w:cs="Arial"/>
                                <w:noProof/>
                                <w:sz w:val="22"/>
                              </w:rPr>
                              <w:t>Figure 13.</w:t>
                            </w:r>
                            <w:r w:rsidR="00B06D96" w:rsidRPr="00B06D96">
                              <w:rPr>
                                <w:rFonts w:ascii="Arial" w:hAnsi="Arial" w:cs="Arial"/>
                                <w:b/>
                                <w:sz w:val="16"/>
                                <w:szCs w:val="16"/>
                              </w:rPr>
                              <w:t xml:space="preserve">Figure 13 </w:t>
                            </w:r>
                            <w:r w:rsidR="00B06D96">
                              <w:rPr>
                                <w:rFonts w:ascii="Arial" w:hAnsi="Arial" w:cs="Arial"/>
                                <w:b/>
                                <w:sz w:val="16"/>
                                <w:szCs w:val="16"/>
                              </w:rPr>
                              <w:t>–</w:t>
                            </w:r>
                            <w:r w:rsidR="00B06D96" w:rsidRPr="00B06D96">
                              <w:rPr>
                                <w:rFonts w:ascii="Arial" w:hAnsi="Arial" w:cs="Arial"/>
                                <w:b/>
                                <w:sz w:val="16"/>
                                <w:szCs w:val="16"/>
                              </w:rPr>
                              <w:t xml:space="preserve"> </w:t>
                            </w:r>
                            <w:r w:rsidR="00B06D96">
                              <w:rPr>
                                <w:rFonts w:ascii="Arial" w:hAnsi="Arial" w:cs="Arial"/>
                                <w:b/>
                                <w:sz w:val="16"/>
                                <w:szCs w:val="16"/>
                              </w:rPr>
                              <w:t>Parenting Agreement Outcome options</w:t>
                            </w:r>
                          </w:p>
                          <w:p w14:paraId="4AA9C000" w14:textId="77777777" w:rsidR="001E2DFB" w:rsidRDefault="001E2DFB" w:rsidP="00580E6D">
                            <w:pPr>
                              <w:rPr>
                                <w:rFonts w:ascii="Arial" w:hAnsi="Arial" w:cs="Arial"/>
                                <w:noProof/>
                                <w:sz w:val="22"/>
                              </w:rPr>
                            </w:pPr>
                            <w:r>
                              <w:rPr>
                                <w:noProof/>
                                <w:lang w:eastAsia="en-AU"/>
                              </w:rPr>
                              <w:drawing>
                                <wp:inline distT="0" distB="0" distL="0" distR="0" wp14:anchorId="055D1BE8" wp14:editId="6004403D">
                                  <wp:extent cx="3553336" cy="1088571"/>
                                  <wp:effectExtent l="19050" t="19050" r="9525" b="165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69591" cy="1124186"/>
                                          </a:xfrm>
                                          <a:prstGeom prst="rect">
                                            <a:avLst/>
                                          </a:prstGeom>
                                          <a:ln w="12700">
                                            <a:solidFill>
                                              <a:schemeClr val="tx1"/>
                                            </a:solidFill>
                                          </a:ln>
                                        </pic:spPr>
                                      </pic:pic>
                                    </a:graphicData>
                                  </a:graphic>
                                </wp:inline>
                              </w:drawing>
                            </w:r>
                          </w:p>
                          <w:p w14:paraId="6D37A96C" w14:textId="59D7F016" w:rsidR="001E2DFB" w:rsidRDefault="001E2DFB" w:rsidP="00580E6D">
                            <w:pPr>
                              <w:rPr>
                                <w:rFonts w:ascii="Arial" w:hAnsi="Arial" w:cs="Arial"/>
                                <w:noProof/>
                                <w:sz w:val="22"/>
                              </w:rPr>
                            </w:pPr>
                            <w:r>
                              <w:rPr>
                                <w:rFonts w:ascii="Arial" w:hAnsi="Arial" w:cs="Arial"/>
                                <w:noProof/>
                                <w:sz w:val="22"/>
                              </w:rPr>
                              <w:t>Once a Parenting agreement option is selected addition</w:t>
                            </w:r>
                            <w:r w:rsidR="00F86E8C">
                              <w:rPr>
                                <w:rFonts w:ascii="Arial" w:hAnsi="Arial" w:cs="Arial"/>
                                <w:noProof/>
                                <w:sz w:val="22"/>
                              </w:rPr>
                              <w:t>al</w:t>
                            </w:r>
                            <w:r>
                              <w:rPr>
                                <w:rFonts w:ascii="Arial" w:hAnsi="Arial" w:cs="Arial"/>
                                <w:noProof/>
                                <w:sz w:val="22"/>
                              </w:rPr>
                              <w:t xml:space="preserve"> fields display. Refer </w:t>
                            </w:r>
                            <w:r w:rsidR="006F5C78">
                              <w:rPr>
                                <w:rFonts w:ascii="Arial" w:hAnsi="Arial" w:cs="Arial"/>
                                <w:noProof/>
                                <w:sz w:val="22"/>
                              </w:rPr>
                              <w:t xml:space="preserve">to </w:t>
                            </w:r>
                            <w:r>
                              <w:rPr>
                                <w:rFonts w:ascii="Arial" w:hAnsi="Arial" w:cs="Arial"/>
                                <w:noProof/>
                                <w:sz w:val="22"/>
                              </w:rPr>
                              <w:t>Figure 14.</w:t>
                            </w:r>
                          </w:p>
                          <w:p w14:paraId="36AF1B17" w14:textId="696613CD" w:rsidR="00481674" w:rsidRDefault="00481674" w:rsidP="00481674">
                            <w:pPr>
                              <w:rPr>
                                <w:rFonts w:ascii="Arial" w:hAnsi="Arial" w:cs="Arial"/>
                                <w:noProof/>
                                <w:sz w:val="22"/>
                              </w:rPr>
                            </w:pPr>
                            <w:r w:rsidRPr="00B06D96">
                              <w:rPr>
                                <w:rFonts w:ascii="Arial" w:hAnsi="Arial" w:cs="Arial"/>
                                <w:b/>
                                <w:sz w:val="16"/>
                                <w:szCs w:val="16"/>
                              </w:rPr>
                              <w:t>Figure 1</w:t>
                            </w:r>
                            <w:r>
                              <w:rPr>
                                <w:rFonts w:ascii="Arial" w:hAnsi="Arial" w:cs="Arial"/>
                                <w:b/>
                                <w:sz w:val="16"/>
                                <w:szCs w:val="16"/>
                              </w:rPr>
                              <w:t>4</w:t>
                            </w:r>
                            <w:r w:rsidRPr="00B06D96">
                              <w:rPr>
                                <w:rFonts w:ascii="Arial" w:hAnsi="Arial" w:cs="Arial"/>
                                <w:b/>
                                <w:sz w:val="16"/>
                                <w:szCs w:val="16"/>
                              </w:rPr>
                              <w:t xml:space="preserve"> </w:t>
                            </w:r>
                            <w:r>
                              <w:rPr>
                                <w:rFonts w:ascii="Arial" w:hAnsi="Arial" w:cs="Arial"/>
                                <w:b/>
                                <w:sz w:val="16"/>
                                <w:szCs w:val="16"/>
                              </w:rPr>
                              <w:t>–</w:t>
                            </w:r>
                            <w:r w:rsidRPr="00B06D96">
                              <w:rPr>
                                <w:rFonts w:ascii="Arial" w:hAnsi="Arial" w:cs="Arial"/>
                                <w:b/>
                                <w:sz w:val="16"/>
                                <w:szCs w:val="16"/>
                              </w:rPr>
                              <w:t xml:space="preserve"> </w:t>
                            </w:r>
                            <w:r>
                              <w:rPr>
                                <w:rFonts w:ascii="Arial" w:hAnsi="Arial" w:cs="Arial"/>
                                <w:b/>
                                <w:sz w:val="16"/>
                                <w:szCs w:val="16"/>
                              </w:rPr>
                              <w:t>Parenting Agreement additional fields</w:t>
                            </w:r>
                            <w:r>
                              <w:rPr>
                                <w:noProof/>
                                <w:lang w:eastAsia="en-AU"/>
                              </w:rPr>
                              <w:drawing>
                                <wp:inline distT="0" distB="0" distL="0" distR="0" wp14:anchorId="1E213D67" wp14:editId="7C3D58B4">
                                  <wp:extent cx="2917371" cy="1177709"/>
                                  <wp:effectExtent l="19050" t="19050" r="16510" b="2286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65104" cy="1237347"/>
                                          </a:xfrm>
                                          <a:prstGeom prst="rect">
                                            <a:avLst/>
                                          </a:prstGeom>
                                          <a:ln>
                                            <a:solidFill>
                                              <a:schemeClr val="tx1"/>
                                            </a:solidFill>
                                          </a:ln>
                                        </pic:spPr>
                                      </pic:pic>
                                    </a:graphicData>
                                  </a:graphic>
                                </wp:inline>
                              </w:drawing>
                            </w:r>
                          </w:p>
                          <w:p w14:paraId="76AF1EB7" w14:textId="6085D346" w:rsidR="00481674" w:rsidRDefault="007A7D69" w:rsidP="00481674">
                            <w:pPr>
                              <w:rPr>
                                <w:rFonts w:ascii="Arial" w:hAnsi="Arial" w:cs="Arial"/>
                                <w:noProof/>
                                <w:sz w:val="22"/>
                              </w:rPr>
                            </w:pPr>
                            <w:r>
                              <w:rPr>
                                <w:rFonts w:ascii="Arial" w:hAnsi="Arial" w:cs="Arial"/>
                                <w:noProof/>
                                <w:sz w:val="22"/>
                              </w:rPr>
                              <w:t xml:space="preserve">If you mistakenly select a value for the Parenting agreement outcome </w:t>
                            </w:r>
                            <w:r w:rsidR="00481674">
                              <w:rPr>
                                <w:rFonts w:ascii="Arial" w:hAnsi="Arial" w:cs="Arial"/>
                                <w:noProof/>
                                <w:sz w:val="22"/>
                              </w:rPr>
                              <w:t>a blank value can be selected</w:t>
                            </w:r>
                            <w:r w:rsidR="00855D0C">
                              <w:rPr>
                                <w:rFonts w:ascii="Arial" w:hAnsi="Arial" w:cs="Arial"/>
                                <w:noProof/>
                                <w:sz w:val="22"/>
                              </w:rPr>
                              <w:t>, cancelling out the incorrectly input value</w:t>
                            </w:r>
                            <w:r w:rsidR="00481674">
                              <w:rPr>
                                <w:rFonts w:ascii="Arial" w:hAnsi="Arial" w:cs="Arial"/>
                                <w:noProof/>
                                <w:sz w:val="22"/>
                              </w:rPr>
                              <w:t xml:space="preserve">. Refer </w:t>
                            </w:r>
                            <w:r w:rsidR="006F5C78">
                              <w:rPr>
                                <w:rFonts w:ascii="Arial" w:hAnsi="Arial" w:cs="Arial"/>
                                <w:noProof/>
                                <w:sz w:val="22"/>
                              </w:rPr>
                              <w:t xml:space="preserve">to </w:t>
                            </w:r>
                            <w:r w:rsidR="00481674">
                              <w:rPr>
                                <w:rFonts w:ascii="Arial" w:hAnsi="Arial" w:cs="Arial"/>
                                <w:noProof/>
                                <w:sz w:val="22"/>
                              </w:rPr>
                              <w:t>Figure 15.</w:t>
                            </w:r>
                          </w:p>
                          <w:p w14:paraId="373A38C2" w14:textId="77777777" w:rsidR="00481674" w:rsidRPr="00B06D96" w:rsidRDefault="00481674" w:rsidP="00481674">
                            <w:pPr>
                              <w:rPr>
                                <w:rFonts w:ascii="Arial" w:hAnsi="Arial" w:cs="Arial"/>
                                <w:b/>
                                <w:noProof/>
                                <w:sz w:val="18"/>
                              </w:rPr>
                            </w:pPr>
                            <w:r w:rsidRPr="00B06D96">
                              <w:rPr>
                                <w:rFonts w:ascii="Arial" w:hAnsi="Arial" w:cs="Arial"/>
                                <w:b/>
                                <w:sz w:val="16"/>
                                <w:szCs w:val="16"/>
                              </w:rPr>
                              <w:t>Figure 1</w:t>
                            </w:r>
                            <w:r>
                              <w:rPr>
                                <w:rFonts w:ascii="Arial" w:hAnsi="Arial" w:cs="Arial"/>
                                <w:b/>
                                <w:sz w:val="16"/>
                                <w:szCs w:val="16"/>
                              </w:rPr>
                              <w:t>5</w:t>
                            </w:r>
                            <w:r w:rsidRPr="00B06D96">
                              <w:rPr>
                                <w:rFonts w:ascii="Arial" w:hAnsi="Arial" w:cs="Arial"/>
                                <w:b/>
                                <w:sz w:val="16"/>
                                <w:szCs w:val="16"/>
                              </w:rPr>
                              <w:t xml:space="preserve"> </w:t>
                            </w:r>
                            <w:r>
                              <w:rPr>
                                <w:rFonts w:ascii="Arial" w:hAnsi="Arial" w:cs="Arial"/>
                                <w:b/>
                                <w:sz w:val="16"/>
                                <w:szCs w:val="16"/>
                              </w:rPr>
                              <w:t>–</w:t>
                            </w:r>
                            <w:r w:rsidRPr="00B06D96">
                              <w:rPr>
                                <w:rFonts w:ascii="Arial" w:hAnsi="Arial" w:cs="Arial"/>
                                <w:b/>
                                <w:sz w:val="16"/>
                                <w:szCs w:val="16"/>
                              </w:rPr>
                              <w:t xml:space="preserve"> </w:t>
                            </w:r>
                            <w:r>
                              <w:rPr>
                                <w:rFonts w:ascii="Arial" w:hAnsi="Arial" w:cs="Arial"/>
                                <w:b/>
                                <w:sz w:val="16"/>
                                <w:szCs w:val="16"/>
                              </w:rPr>
                              <w:t>Selecting a blank Parenting Agreement outcome</w:t>
                            </w:r>
                          </w:p>
                          <w:p w14:paraId="4FA04211" w14:textId="77777777" w:rsidR="00481674" w:rsidRDefault="00481674" w:rsidP="00481674">
                            <w:pPr>
                              <w:rPr>
                                <w:rFonts w:ascii="Arial" w:hAnsi="Arial" w:cs="Arial"/>
                                <w:noProof/>
                                <w:sz w:val="22"/>
                              </w:rPr>
                            </w:pPr>
                            <w:r>
                              <w:rPr>
                                <w:noProof/>
                                <w:lang w:eastAsia="en-AU"/>
                              </w:rPr>
                              <w:drawing>
                                <wp:inline distT="0" distB="0" distL="0" distR="0" wp14:anchorId="5880EBBF" wp14:editId="64E0F00D">
                                  <wp:extent cx="3421294" cy="1012371"/>
                                  <wp:effectExtent l="0" t="0" r="8255"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36748" cy="1016944"/>
                                          </a:xfrm>
                                          <a:prstGeom prst="rect">
                                            <a:avLst/>
                                          </a:prstGeom>
                                        </pic:spPr>
                                      </pic:pic>
                                    </a:graphicData>
                                  </a:graphic>
                                </wp:inline>
                              </w:drawing>
                            </w:r>
                          </w:p>
                          <w:p w14:paraId="52136CFA" w14:textId="2807505E" w:rsidR="00481674" w:rsidRDefault="00481674" w:rsidP="00481674">
                            <w:pPr>
                              <w:rPr>
                                <w:rFonts w:ascii="Arial" w:hAnsi="Arial" w:cs="Arial"/>
                                <w:noProof/>
                                <w:sz w:val="22"/>
                              </w:rPr>
                            </w:pPr>
                            <w:r>
                              <w:rPr>
                                <w:rFonts w:ascii="Arial" w:hAnsi="Arial" w:cs="Arial"/>
                                <w:noProof/>
                                <w:sz w:val="22"/>
                              </w:rPr>
                              <w:t xml:space="preserve">Once the fields </w:t>
                            </w:r>
                            <w:r w:rsidR="006F5C78">
                              <w:rPr>
                                <w:rFonts w:ascii="Arial" w:hAnsi="Arial" w:cs="Arial"/>
                                <w:noProof/>
                                <w:sz w:val="22"/>
                              </w:rPr>
                              <w:t>are</w:t>
                            </w:r>
                            <w:r>
                              <w:rPr>
                                <w:rFonts w:ascii="Arial" w:hAnsi="Arial" w:cs="Arial"/>
                                <w:noProof/>
                                <w:sz w:val="22"/>
                              </w:rPr>
                              <w:t xml:space="preserve"> comp</w:t>
                            </w:r>
                            <w:r w:rsidR="000207A6">
                              <w:rPr>
                                <w:rFonts w:ascii="Arial" w:hAnsi="Arial" w:cs="Arial"/>
                                <w:noProof/>
                                <w:sz w:val="22"/>
                              </w:rPr>
                              <w:t>l</w:t>
                            </w:r>
                            <w:r>
                              <w:rPr>
                                <w:rFonts w:ascii="Arial" w:hAnsi="Arial" w:cs="Arial"/>
                                <w:noProof/>
                                <w:sz w:val="22"/>
                              </w:rPr>
                              <w:t xml:space="preserve">eted the next button can be selected to move to the next screen. Refer </w:t>
                            </w:r>
                            <w:r w:rsidR="006F5C78">
                              <w:rPr>
                                <w:rFonts w:ascii="Arial" w:hAnsi="Arial" w:cs="Arial"/>
                                <w:noProof/>
                                <w:sz w:val="22"/>
                              </w:rPr>
                              <w:t xml:space="preserve">to </w:t>
                            </w:r>
                            <w:r>
                              <w:rPr>
                                <w:rFonts w:ascii="Arial" w:hAnsi="Arial" w:cs="Arial"/>
                                <w:noProof/>
                                <w:sz w:val="22"/>
                              </w:rPr>
                              <w:t>Figure 16.</w:t>
                            </w:r>
                            <w:r w:rsidR="007A7D69">
                              <w:rPr>
                                <w:rFonts w:ascii="Arial" w:hAnsi="Arial" w:cs="Arial"/>
                                <w:noProof/>
                                <w:sz w:val="22"/>
                              </w:rPr>
                              <w:t xml:space="preserve"> </w:t>
                            </w:r>
                          </w:p>
                          <w:p w14:paraId="4E4894C0" w14:textId="77777777" w:rsidR="00481674" w:rsidRPr="00B06D96" w:rsidRDefault="00481674" w:rsidP="00481674">
                            <w:pPr>
                              <w:rPr>
                                <w:rFonts w:ascii="Arial" w:hAnsi="Arial" w:cs="Arial"/>
                                <w:b/>
                                <w:noProof/>
                                <w:sz w:val="18"/>
                              </w:rPr>
                            </w:pPr>
                            <w:r w:rsidRPr="00B06D96">
                              <w:rPr>
                                <w:rFonts w:ascii="Arial" w:hAnsi="Arial" w:cs="Arial"/>
                                <w:b/>
                                <w:sz w:val="16"/>
                                <w:szCs w:val="16"/>
                              </w:rPr>
                              <w:t>Figure 1</w:t>
                            </w:r>
                            <w:r>
                              <w:rPr>
                                <w:rFonts w:ascii="Arial" w:hAnsi="Arial" w:cs="Arial"/>
                                <w:b/>
                                <w:sz w:val="16"/>
                                <w:szCs w:val="16"/>
                              </w:rPr>
                              <w:t>6</w:t>
                            </w:r>
                            <w:r w:rsidRPr="00B06D96">
                              <w:rPr>
                                <w:rFonts w:ascii="Arial" w:hAnsi="Arial" w:cs="Arial"/>
                                <w:b/>
                                <w:sz w:val="16"/>
                                <w:szCs w:val="16"/>
                              </w:rPr>
                              <w:t xml:space="preserve"> </w:t>
                            </w:r>
                            <w:r>
                              <w:rPr>
                                <w:rFonts w:ascii="Arial" w:hAnsi="Arial" w:cs="Arial"/>
                                <w:b/>
                                <w:sz w:val="16"/>
                                <w:szCs w:val="16"/>
                              </w:rPr>
                              <w:t>–</w:t>
                            </w:r>
                            <w:r w:rsidRPr="00B06D96">
                              <w:rPr>
                                <w:rFonts w:ascii="Arial" w:hAnsi="Arial" w:cs="Arial"/>
                                <w:b/>
                                <w:sz w:val="16"/>
                                <w:szCs w:val="16"/>
                              </w:rPr>
                              <w:t xml:space="preserve"> </w:t>
                            </w:r>
                            <w:r>
                              <w:rPr>
                                <w:rFonts w:ascii="Arial" w:hAnsi="Arial" w:cs="Arial"/>
                                <w:b/>
                                <w:sz w:val="16"/>
                                <w:szCs w:val="16"/>
                              </w:rPr>
                              <w:t>Select the next button</w:t>
                            </w:r>
                          </w:p>
                          <w:p w14:paraId="517F7319" w14:textId="77777777" w:rsidR="00481674" w:rsidRDefault="00481674" w:rsidP="00481674">
                            <w:pPr>
                              <w:rPr>
                                <w:rFonts w:ascii="Arial" w:hAnsi="Arial" w:cs="Arial"/>
                                <w:noProof/>
                                <w:sz w:val="22"/>
                              </w:rPr>
                            </w:pPr>
                            <w:r>
                              <w:rPr>
                                <w:noProof/>
                                <w:lang w:eastAsia="en-AU"/>
                              </w:rPr>
                              <w:drawing>
                                <wp:inline distT="0" distB="0" distL="0" distR="0" wp14:anchorId="2466119E" wp14:editId="7ABEADA4">
                                  <wp:extent cx="3746047" cy="1721786"/>
                                  <wp:effectExtent l="0" t="0" r="6985"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58783" cy="1727640"/>
                                          </a:xfrm>
                                          <a:prstGeom prst="rect">
                                            <a:avLst/>
                                          </a:prstGeom>
                                        </pic:spPr>
                                      </pic:pic>
                                    </a:graphicData>
                                  </a:graphic>
                                </wp:inline>
                              </w:drawing>
                            </w:r>
                          </w:p>
                          <w:p w14:paraId="216F6EC2" w14:textId="77777777" w:rsidR="00ED6E35" w:rsidRPr="00481674" w:rsidRDefault="00481674" w:rsidP="00B06D96">
                            <w:pPr>
                              <w:rPr>
                                <w:rFonts w:ascii="Arial" w:hAnsi="Arial" w:cs="Arial"/>
                                <w:noProof/>
                                <w:sz w:val="22"/>
                              </w:rPr>
                            </w:pPr>
                            <w:r>
                              <w:rPr>
                                <w:rFonts w:ascii="Arial" w:hAnsi="Arial" w:cs="Arial"/>
                                <w:noProof/>
                                <w:sz w:val="22"/>
                              </w:rPr>
                              <w:t xml:space="preserve">These fields can be </w:t>
                            </w:r>
                            <w:r w:rsidRPr="00E15C37">
                              <w:rPr>
                                <w:rFonts w:ascii="Arial" w:hAnsi="Arial" w:cs="Arial"/>
                                <w:noProof/>
                                <w:sz w:val="22"/>
                              </w:rPr>
                              <w:t>completed at the time of creating the case, or at a later stage through the edit case process</w:t>
                            </w:r>
                            <w:r>
                              <w:rPr>
                                <w:rFonts w:ascii="Arial" w:hAnsi="Arial" w:cs="Arial"/>
                                <w:noProof/>
                                <w:sz w:val="22"/>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06C324F9" id="_x0000_t202" coordsize="21600,21600" o:spt="202" path="m,l,21600r21600,l21600,xe">
                <v:stroke joinstyle="miter"/>
                <v:path gradientshapeok="t" o:connecttype="rect"/>
              </v:shapetype>
              <v:shape id="_x0000_s1027" type="#_x0000_t202" style="position:absolute;margin-left:0;margin-top:15.6pt;width:514.2pt;height:683.6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" fillcolor="#eaebe9" stroked="f">
                <v:textbox>
                  <w:txbxContent>
                    <w:p w14:paraId="2F54FBE5" w14:textId="30B0505F" w:rsidR="00580E6D" w:rsidRDefault="00A7603E" w:rsidP="00A0558A">
                      <w:pPr>
                        <w:pStyle w:val="Heading2"/>
                        <w:rPr>
                          <w:rFonts w:ascii="Arial" w:hAnsi="Arial" w:cs="Arial"/>
                        </w:rPr>
                      </w:pPr>
                      <w:r>
                        <w:rPr>
                          <w:rFonts w:ascii="Arial" w:hAnsi="Arial" w:cs="Arial"/>
                        </w:rPr>
                        <w:t>Parenting agreement o</w:t>
                      </w:r>
                      <w:r w:rsidR="00A0558A" w:rsidRPr="00E15C37">
                        <w:rPr>
                          <w:rFonts w:ascii="Arial" w:hAnsi="Arial" w:cs="Arial"/>
                        </w:rPr>
                        <w:t>utcome</w:t>
                      </w:r>
                    </w:p>
                    <w:p w14:paraId="23D2022A" w14:textId="382B1F8C" w:rsidR="00B06D96" w:rsidRPr="00B06D96" w:rsidRDefault="00580E6D" w:rsidP="00580E6D">
                      <w:pPr>
                        <w:rPr>
                          <w:rFonts w:ascii="Arial" w:hAnsi="Arial" w:cs="Arial"/>
                          <w:b/>
                          <w:noProof/>
                          <w:sz w:val="18"/>
                        </w:rPr>
                      </w:pPr>
                      <w:r>
                        <w:rPr>
                          <w:rFonts w:ascii="Arial" w:hAnsi="Arial" w:cs="Arial"/>
                          <w:noProof/>
                          <w:sz w:val="22"/>
                        </w:rPr>
                        <w:t>This</w:t>
                      </w:r>
                      <w:r w:rsidRPr="00E15C37">
                        <w:rPr>
                          <w:rFonts w:ascii="Arial" w:hAnsi="Arial" w:cs="Arial"/>
                          <w:noProof/>
                          <w:sz w:val="22"/>
                        </w:rPr>
                        <w:t xml:space="preserve"> field applies to </w:t>
                      </w:r>
                      <w:r>
                        <w:rPr>
                          <w:rFonts w:ascii="Arial" w:hAnsi="Arial" w:cs="Arial"/>
                          <w:noProof/>
                          <w:sz w:val="22"/>
                        </w:rPr>
                        <w:t xml:space="preserve">all Family Law </w:t>
                      </w:r>
                      <w:r w:rsidR="00A7603E">
                        <w:rPr>
                          <w:rFonts w:ascii="Arial" w:hAnsi="Arial" w:cs="Arial"/>
                          <w:noProof/>
                          <w:sz w:val="22"/>
                        </w:rPr>
                        <w:t>Services p</w:t>
                      </w:r>
                      <w:r>
                        <w:rPr>
                          <w:rFonts w:ascii="Arial" w:hAnsi="Arial" w:cs="Arial"/>
                          <w:noProof/>
                          <w:sz w:val="22"/>
                        </w:rPr>
                        <w:t xml:space="preserve">rograms, except the Children’s Contact Services and Supporting Children after Seperation program activities. </w:t>
                      </w:r>
                      <w:r w:rsidR="001E2DFB">
                        <w:rPr>
                          <w:rFonts w:ascii="Arial" w:hAnsi="Arial" w:cs="Arial"/>
                          <w:noProof/>
                          <w:sz w:val="22"/>
                        </w:rPr>
                        <w:t xml:space="preserve">The Parenting Agreement Field has three options to select from. Refer </w:t>
                      </w:r>
                      <w:r w:rsidR="006F5C78">
                        <w:rPr>
                          <w:rFonts w:ascii="Arial" w:hAnsi="Arial" w:cs="Arial"/>
                          <w:noProof/>
                          <w:sz w:val="22"/>
                        </w:rPr>
                        <w:t xml:space="preserve">to </w:t>
                      </w:r>
                      <w:r w:rsidR="001E2DFB">
                        <w:rPr>
                          <w:rFonts w:ascii="Arial" w:hAnsi="Arial" w:cs="Arial"/>
                          <w:noProof/>
                          <w:sz w:val="22"/>
                        </w:rPr>
                        <w:t>Figure 13.</w:t>
                      </w:r>
                      <w:r w:rsidR="00B06D96" w:rsidRPr="00B06D96">
                        <w:rPr>
                          <w:rFonts w:ascii="Arial" w:hAnsi="Arial" w:cs="Arial"/>
                          <w:b/>
                          <w:sz w:val="16"/>
                          <w:szCs w:val="16"/>
                        </w:rPr>
                        <w:t xml:space="preserve">Figure 13 </w:t>
                      </w:r>
                      <w:r w:rsidR="00B06D96">
                        <w:rPr>
                          <w:rFonts w:ascii="Arial" w:hAnsi="Arial" w:cs="Arial"/>
                          <w:b/>
                          <w:sz w:val="16"/>
                          <w:szCs w:val="16"/>
                        </w:rPr>
                        <w:t>–</w:t>
                      </w:r>
                      <w:r w:rsidR="00B06D96" w:rsidRPr="00B06D96">
                        <w:rPr>
                          <w:rFonts w:ascii="Arial" w:hAnsi="Arial" w:cs="Arial"/>
                          <w:b/>
                          <w:sz w:val="16"/>
                          <w:szCs w:val="16"/>
                        </w:rPr>
                        <w:t xml:space="preserve"> </w:t>
                      </w:r>
                      <w:r w:rsidR="00B06D96">
                        <w:rPr>
                          <w:rFonts w:ascii="Arial" w:hAnsi="Arial" w:cs="Arial"/>
                          <w:b/>
                          <w:sz w:val="16"/>
                          <w:szCs w:val="16"/>
                        </w:rPr>
                        <w:t>Parenting Agreement Outcome options</w:t>
                      </w:r>
                    </w:p>
                    <w:p w14:paraId="4AA9C000" w14:textId="77777777" w:rsidR="001E2DFB" w:rsidRDefault="001E2DFB" w:rsidP="00580E6D">
                      <w:pPr>
                        <w:rPr>
                          <w:rFonts w:ascii="Arial" w:hAnsi="Arial" w:cs="Arial"/>
                          <w:noProof/>
                          <w:sz w:val="22"/>
                        </w:rPr>
                      </w:pPr>
                      <w:r>
                        <w:rPr>
                          <w:noProof/>
                          <w:lang w:eastAsia="en-AU"/>
                        </w:rPr>
                        <w:drawing>
                          <wp:inline distT="0" distB="0" distL="0" distR="0" wp14:anchorId="055D1BE8" wp14:editId="6004403D">
                            <wp:extent cx="3553336" cy="1088571"/>
                            <wp:effectExtent l="19050" t="19050" r="9525" b="165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69591" cy="1124186"/>
                                    </a:xfrm>
                                    <a:prstGeom prst="rect">
                                      <a:avLst/>
                                    </a:prstGeom>
                                    <a:ln w="12700">
                                      <a:solidFill>
                                        <a:schemeClr val="tx1"/>
                                      </a:solidFill>
                                    </a:ln>
                                  </pic:spPr>
                                </pic:pic>
                              </a:graphicData>
                            </a:graphic>
                          </wp:inline>
                        </w:drawing>
                      </w:r>
                    </w:p>
                    <w:p w14:paraId="6D37A96C" w14:textId="59D7F016" w:rsidR="001E2DFB" w:rsidRDefault="001E2DFB" w:rsidP="00580E6D">
                      <w:pPr>
                        <w:rPr>
                          <w:rFonts w:ascii="Arial" w:hAnsi="Arial" w:cs="Arial"/>
                          <w:noProof/>
                          <w:sz w:val="22"/>
                        </w:rPr>
                      </w:pPr>
                      <w:r>
                        <w:rPr>
                          <w:rFonts w:ascii="Arial" w:hAnsi="Arial" w:cs="Arial"/>
                          <w:noProof/>
                          <w:sz w:val="22"/>
                        </w:rPr>
                        <w:t>Once a Parenting agreement option is selected addition</w:t>
                      </w:r>
                      <w:r w:rsidR="00F86E8C">
                        <w:rPr>
                          <w:rFonts w:ascii="Arial" w:hAnsi="Arial" w:cs="Arial"/>
                          <w:noProof/>
                          <w:sz w:val="22"/>
                        </w:rPr>
                        <w:t>al</w:t>
                      </w:r>
                      <w:r>
                        <w:rPr>
                          <w:rFonts w:ascii="Arial" w:hAnsi="Arial" w:cs="Arial"/>
                          <w:noProof/>
                          <w:sz w:val="22"/>
                        </w:rPr>
                        <w:t xml:space="preserve"> fields display. Refer </w:t>
                      </w:r>
                      <w:r w:rsidR="006F5C78">
                        <w:rPr>
                          <w:rFonts w:ascii="Arial" w:hAnsi="Arial" w:cs="Arial"/>
                          <w:noProof/>
                          <w:sz w:val="22"/>
                        </w:rPr>
                        <w:t xml:space="preserve">to </w:t>
                      </w:r>
                      <w:r>
                        <w:rPr>
                          <w:rFonts w:ascii="Arial" w:hAnsi="Arial" w:cs="Arial"/>
                          <w:noProof/>
                          <w:sz w:val="22"/>
                        </w:rPr>
                        <w:t>Figure 14.</w:t>
                      </w:r>
                    </w:p>
                    <w:p w14:paraId="36AF1B17" w14:textId="696613CD" w:rsidR="00481674" w:rsidRDefault="00481674" w:rsidP="00481674">
                      <w:pPr>
                        <w:rPr>
                          <w:rFonts w:ascii="Arial" w:hAnsi="Arial" w:cs="Arial"/>
                          <w:noProof/>
                          <w:sz w:val="22"/>
                        </w:rPr>
                      </w:pPr>
                      <w:r w:rsidRPr="00B06D96">
                        <w:rPr>
                          <w:rFonts w:ascii="Arial" w:hAnsi="Arial" w:cs="Arial"/>
                          <w:b/>
                          <w:sz w:val="16"/>
                          <w:szCs w:val="16"/>
                        </w:rPr>
                        <w:t>Figure 1</w:t>
                      </w:r>
                      <w:r>
                        <w:rPr>
                          <w:rFonts w:ascii="Arial" w:hAnsi="Arial" w:cs="Arial"/>
                          <w:b/>
                          <w:sz w:val="16"/>
                          <w:szCs w:val="16"/>
                        </w:rPr>
                        <w:t>4</w:t>
                      </w:r>
                      <w:r w:rsidRPr="00B06D96">
                        <w:rPr>
                          <w:rFonts w:ascii="Arial" w:hAnsi="Arial" w:cs="Arial"/>
                          <w:b/>
                          <w:sz w:val="16"/>
                          <w:szCs w:val="16"/>
                        </w:rPr>
                        <w:t xml:space="preserve"> </w:t>
                      </w:r>
                      <w:r>
                        <w:rPr>
                          <w:rFonts w:ascii="Arial" w:hAnsi="Arial" w:cs="Arial"/>
                          <w:b/>
                          <w:sz w:val="16"/>
                          <w:szCs w:val="16"/>
                        </w:rPr>
                        <w:t>–</w:t>
                      </w:r>
                      <w:r w:rsidRPr="00B06D96">
                        <w:rPr>
                          <w:rFonts w:ascii="Arial" w:hAnsi="Arial" w:cs="Arial"/>
                          <w:b/>
                          <w:sz w:val="16"/>
                          <w:szCs w:val="16"/>
                        </w:rPr>
                        <w:t xml:space="preserve"> </w:t>
                      </w:r>
                      <w:r>
                        <w:rPr>
                          <w:rFonts w:ascii="Arial" w:hAnsi="Arial" w:cs="Arial"/>
                          <w:b/>
                          <w:sz w:val="16"/>
                          <w:szCs w:val="16"/>
                        </w:rPr>
                        <w:t>Parenting Agreement additional fields</w:t>
                      </w:r>
                      <w:r>
                        <w:rPr>
                          <w:noProof/>
                          <w:lang w:eastAsia="en-AU"/>
                        </w:rPr>
                        <w:drawing>
                          <wp:inline distT="0" distB="0" distL="0" distR="0" wp14:anchorId="1E213D67" wp14:editId="7C3D58B4">
                            <wp:extent cx="2917371" cy="1177709"/>
                            <wp:effectExtent l="19050" t="19050" r="16510" b="2286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65104" cy="1237347"/>
                                    </a:xfrm>
                                    <a:prstGeom prst="rect">
                                      <a:avLst/>
                                    </a:prstGeom>
                                    <a:ln>
                                      <a:solidFill>
                                        <a:schemeClr val="tx1"/>
                                      </a:solidFill>
                                    </a:ln>
                                  </pic:spPr>
                                </pic:pic>
                              </a:graphicData>
                            </a:graphic>
                          </wp:inline>
                        </w:drawing>
                      </w:r>
                    </w:p>
                    <w:p w14:paraId="76AF1EB7" w14:textId="6085D346" w:rsidR="00481674" w:rsidRDefault="007A7D69" w:rsidP="00481674">
                      <w:pPr>
                        <w:rPr>
                          <w:rFonts w:ascii="Arial" w:hAnsi="Arial" w:cs="Arial"/>
                          <w:noProof/>
                          <w:sz w:val="22"/>
                        </w:rPr>
                      </w:pPr>
                      <w:r>
                        <w:rPr>
                          <w:rFonts w:ascii="Arial" w:hAnsi="Arial" w:cs="Arial"/>
                          <w:noProof/>
                          <w:sz w:val="22"/>
                        </w:rPr>
                        <w:t xml:space="preserve">If you mistakenly select a value for the Parenting agreement outcome </w:t>
                      </w:r>
                      <w:r w:rsidR="00481674">
                        <w:rPr>
                          <w:rFonts w:ascii="Arial" w:hAnsi="Arial" w:cs="Arial"/>
                          <w:noProof/>
                          <w:sz w:val="22"/>
                        </w:rPr>
                        <w:t>a blank value can be selected</w:t>
                      </w:r>
                      <w:r w:rsidR="00855D0C">
                        <w:rPr>
                          <w:rFonts w:ascii="Arial" w:hAnsi="Arial" w:cs="Arial"/>
                          <w:noProof/>
                          <w:sz w:val="22"/>
                        </w:rPr>
                        <w:t>, cancelling out the incorrectly input value</w:t>
                      </w:r>
                      <w:r w:rsidR="00481674">
                        <w:rPr>
                          <w:rFonts w:ascii="Arial" w:hAnsi="Arial" w:cs="Arial"/>
                          <w:noProof/>
                          <w:sz w:val="22"/>
                        </w:rPr>
                        <w:t xml:space="preserve">. Refer </w:t>
                      </w:r>
                      <w:r w:rsidR="006F5C78">
                        <w:rPr>
                          <w:rFonts w:ascii="Arial" w:hAnsi="Arial" w:cs="Arial"/>
                          <w:noProof/>
                          <w:sz w:val="22"/>
                        </w:rPr>
                        <w:t xml:space="preserve">to </w:t>
                      </w:r>
                      <w:r w:rsidR="00481674">
                        <w:rPr>
                          <w:rFonts w:ascii="Arial" w:hAnsi="Arial" w:cs="Arial"/>
                          <w:noProof/>
                          <w:sz w:val="22"/>
                        </w:rPr>
                        <w:t>Figure 15.</w:t>
                      </w:r>
                    </w:p>
                    <w:p w14:paraId="373A38C2" w14:textId="77777777" w:rsidR="00481674" w:rsidRPr="00B06D96" w:rsidRDefault="00481674" w:rsidP="00481674">
                      <w:pPr>
                        <w:rPr>
                          <w:rFonts w:ascii="Arial" w:hAnsi="Arial" w:cs="Arial"/>
                          <w:b/>
                          <w:noProof/>
                          <w:sz w:val="18"/>
                        </w:rPr>
                      </w:pPr>
                      <w:r w:rsidRPr="00B06D96">
                        <w:rPr>
                          <w:rFonts w:ascii="Arial" w:hAnsi="Arial" w:cs="Arial"/>
                          <w:b/>
                          <w:sz w:val="16"/>
                          <w:szCs w:val="16"/>
                        </w:rPr>
                        <w:t>Figure 1</w:t>
                      </w:r>
                      <w:r>
                        <w:rPr>
                          <w:rFonts w:ascii="Arial" w:hAnsi="Arial" w:cs="Arial"/>
                          <w:b/>
                          <w:sz w:val="16"/>
                          <w:szCs w:val="16"/>
                        </w:rPr>
                        <w:t>5</w:t>
                      </w:r>
                      <w:r w:rsidRPr="00B06D96">
                        <w:rPr>
                          <w:rFonts w:ascii="Arial" w:hAnsi="Arial" w:cs="Arial"/>
                          <w:b/>
                          <w:sz w:val="16"/>
                          <w:szCs w:val="16"/>
                        </w:rPr>
                        <w:t xml:space="preserve"> </w:t>
                      </w:r>
                      <w:r>
                        <w:rPr>
                          <w:rFonts w:ascii="Arial" w:hAnsi="Arial" w:cs="Arial"/>
                          <w:b/>
                          <w:sz w:val="16"/>
                          <w:szCs w:val="16"/>
                        </w:rPr>
                        <w:t>–</w:t>
                      </w:r>
                      <w:r w:rsidRPr="00B06D96">
                        <w:rPr>
                          <w:rFonts w:ascii="Arial" w:hAnsi="Arial" w:cs="Arial"/>
                          <w:b/>
                          <w:sz w:val="16"/>
                          <w:szCs w:val="16"/>
                        </w:rPr>
                        <w:t xml:space="preserve"> </w:t>
                      </w:r>
                      <w:r>
                        <w:rPr>
                          <w:rFonts w:ascii="Arial" w:hAnsi="Arial" w:cs="Arial"/>
                          <w:b/>
                          <w:sz w:val="16"/>
                          <w:szCs w:val="16"/>
                        </w:rPr>
                        <w:t>Selecting a blank Parenting Agreement outcome</w:t>
                      </w:r>
                    </w:p>
                    <w:p w14:paraId="4FA04211" w14:textId="77777777" w:rsidR="00481674" w:rsidRDefault="00481674" w:rsidP="00481674">
                      <w:pPr>
                        <w:rPr>
                          <w:rFonts w:ascii="Arial" w:hAnsi="Arial" w:cs="Arial"/>
                          <w:noProof/>
                          <w:sz w:val="22"/>
                        </w:rPr>
                      </w:pPr>
                      <w:r>
                        <w:rPr>
                          <w:noProof/>
                          <w:lang w:eastAsia="en-AU"/>
                        </w:rPr>
                        <w:drawing>
                          <wp:inline distT="0" distB="0" distL="0" distR="0" wp14:anchorId="5880EBBF" wp14:editId="64E0F00D">
                            <wp:extent cx="3421294" cy="1012371"/>
                            <wp:effectExtent l="0" t="0" r="8255"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36748" cy="1016944"/>
                                    </a:xfrm>
                                    <a:prstGeom prst="rect">
                                      <a:avLst/>
                                    </a:prstGeom>
                                  </pic:spPr>
                                </pic:pic>
                              </a:graphicData>
                            </a:graphic>
                          </wp:inline>
                        </w:drawing>
                      </w:r>
                    </w:p>
                    <w:p w14:paraId="52136CFA" w14:textId="2807505E" w:rsidR="00481674" w:rsidRDefault="00481674" w:rsidP="00481674">
                      <w:pPr>
                        <w:rPr>
                          <w:rFonts w:ascii="Arial" w:hAnsi="Arial" w:cs="Arial"/>
                          <w:noProof/>
                          <w:sz w:val="22"/>
                        </w:rPr>
                      </w:pPr>
                      <w:r>
                        <w:rPr>
                          <w:rFonts w:ascii="Arial" w:hAnsi="Arial" w:cs="Arial"/>
                          <w:noProof/>
                          <w:sz w:val="22"/>
                        </w:rPr>
                        <w:t xml:space="preserve">Once the fields </w:t>
                      </w:r>
                      <w:r w:rsidR="006F5C78">
                        <w:rPr>
                          <w:rFonts w:ascii="Arial" w:hAnsi="Arial" w:cs="Arial"/>
                          <w:noProof/>
                          <w:sz w:val="22"/>
                        </w:rPr>
                        <w:t>are</w:t>
                      </w:r>
                      <w:r>
                        <w:rPr>
                          <w:rFonts w:ascii="Arial" w:hAnsi="Arial" w:cs="Arial"/>
                          <w:noProof/>
                          <w:sz w:val="22"/>
                        </w:rPr>
                        <w:t xml:space="preserve"> comp</w:t>
                      </w:r>
                      <w:r w:rsidR="000207A6">
                        <w:rPr>
                          <w:rFonts w:ascii="Arial" w:hAnsi="Arial" w:cs="Arial"/>
                          <w:noProof/>
                          <w:sz w:val="22"/>
                        </w:rPr>
                        <w:t>l</w:t>
                      </w:r>
                      <w:r>
                        <w:rPr>
                          <w:rFonts w:ascii="Arial" w:hAnsi="Arial" w:cs="Arial"/>
                          <w:noProof/>
                          <w:sz w:val="22"/>
                        </w:rPr>
                        <w:t xml:space="preserve">eted the next button can be selected to move to the next screen. Refer </w:t>
                      </w:r>
                      <w:r w:rsidR="006F5C78">
                        <w:rPr>
                          <w:rFonts w:ascii="Arial" w:hAnsi="Arial" w:cs="Arial"/>
                          <w:noProof/>
                          <w:sz w:val="22"/>
                        </w:rPr>
                        <w:t xml:space="preserve">to </w:t>
                      </w:r>
                      <w:r>
                        <w:rPr>
                          <w:rFonts w:ascii="Arial" w:hAnsi="Arial" w:cs="Arial"/>
                          <w:noProof/>
                          <w:sz w:val="22"/>
                        </w:rPr>
                        <w:t>Figure 16.</w:t>
                      </w:r>
                      <w:r w:rsidR="007A7D69">
                        <w:rPr>
                          <w:rFonts w:ascii="Arial" w:hAnsi="Arial" w:cs="Arial"/>
                          <w:noProof/>
                          <w:sz w:val="22"/>
                        </w:rPr>
                        <w:t xml:space="preserve"> </w:t>
                      </w:r>
                    </w:p>
                    <w:p w14:paraId="4E4894C0" w14:textId="77777777" w:rsidR="00481674" w:rsidRPr="00B06D96" w:rsidRDefault="00481674" w:rsidP="00481674">
                      <w:pPr>
                        <w:rPr>
                          <w:rFonts w:ascii="Arial" w:hAnsi="Arial" w:cs="Arial"/>
                          <w:b/>
                          <w:noProof/>
                          <w:sz w:val="18"/>
                        </w:rPr>
                      </w:pPr>
                      <w:r w:rsidRPr="00B06D96">
                        <w:rPr>
                          <w:rFonts w:ascii="Arial" w:hAnsi="Arial" w:cs="Arial"/>
                          <w:b/>
                          <w:sz w:val="16"/>
                          <w:szCs w:val="16"/>
                        </w:rPr>
                        <w:t>Figure 1</w:t>
                      </w:r>
                      <w:r>
                        <w:rPr>
                          <w:rFonts w:ascii="Arial" w:hAnsi="Arial" w:cs="Arial"/>
                          <w:b/>
                          <w:sz w:val="16"/>
                          <w:szCs w:val="16"/>
                        </w:rPr>
                        <w:t>6</w:t>
                      </w:r>
                      <w:r w:rsidRPr="00B06D96">
                        <w:rPr>
                          <w:rFonts w:ascii="Arial" w:hAnsi="Arial" w:cs="Arial"/>
                          <w:b/>
                          <w:sz w:val="16"/>
                          <w:szCs w:val="16"/>
                        </w:rPr>
                        <w:t xml:space="preserve"> </w:t>
                      </w:r>
                      <w:r>
                        <w:rPr>
                          <w:rFonts w:ascii="Arial" w:hAnsi="Arial" w:cs="Arial"/>
                          <w:b/>
                          <w:sz w:val="16"/>
                          <w:szCs w:val="16"/>
                        </w:rPr>
                        <w:t>–</w:t>
                      </w:r>
                      <w:r w:rsidRPr="00B06D96">
                        <w:rPr>
                          <w:rFonts w:ascii="Arial" w:hAnsi="Arial" w:cs="Arial"/>
                          <w:b/>
                          <w:sz w:val="16"/>
                          <w:szCs w:val="16"/>
                        </w:rPr>
                        <w:t xml:space="preserve"> </w:t>
                      </w:r>
                      <w:r>
                        <w:rPr>
                          <w:rFonts w:ascii="Arial" w:hAnsi="Arial" w:cs="Arial"/>
                          <w:b/>
                          <w:sz w:val="16"/>
                          <w:szCs w:val="16"/>
                        </w:rPr>
                        <w:t>Select the next button</w:t>
                      </w:r>
                    </w:p>
                    <w:p w14:paraId="517F7319" w14:textId="77777777" w:rsidR="00481674" w:rsidRDefault="00481674" w:rsidP="00481674">
                      <w:pPr>
                        <w:rPr>
                          <w:rFonts w:ascii="Arial" w:hAnsi="Arial" w:cs="Arial"/>
                          <w:noProof/>
                          <w:sz w:val="22"/>
                        </w:rPr>
                      </w:pPr>
                      <w:r>
                        <w:rPr>
                          <w:noProof/>
                          <w:lang w:eastAsia="en-AU"/>
                        </w:rPr>
                        <w:drawing>
                          <wp:inline distT="0" distB="0" distL="0" distR="0" wp14:anchorId="2466119E" wp14:editId="7ABEADA4">
                            <wp:extent cx="3746047" cy="1721786"/>
                            <wp:effectExtent l="0" t="0" r="6985"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58783" cy="1727640"/>
                                    </a:xfrm>
                                    <a:prstGeom prst="rect">
                                      <a:avLst/>
                                    </a:prstGeom>
                                  </pic:spPr>
                                </pic:pic>
                              </a:graphicData>
                            </a:graphic>
                          </wp:inline>
                        </w:drawing>
                      </w:r>
                    </w:p>
                    <w:p w14:paraId="216F6EC2" w14:textId="77777777" w:rsidR="00ED6E35" w:rsidRPr="00481674" w:rsidRDefault="00481674" w:rsidP="00B06D96">
                      <w:pPr>
                        <w:rPr>
                          <w:rFonts w:ascii="Arial" w:hAnsi="Arial" w:cs="Arial"/>
                          <w:noProof/>
                          <w:sz w:val="22"/>
                        </w:rPr>
                      </w:pPr>
                      <w:r>
                        <w:rPr>
                          <w:rFonts w:ascii="Arial" w:hAnsi="Arial" w:cs="Arial"/>
                          <w:noProof/>
                          <w:sz w:val="22"/>
                        </w:rPr>
                        <w:t xml:space="preserve">These fields can be </w:t>
                      </w:r>
                      <w:r w:rsidRPr="00E15C37">
                        <w:rPr>
                          <w:rFonts w:ascii="Arial" w:hAnsi="Arial" w:cs="Arial"/>
                          <w:noProof/>
                          <w:sz w:val="22"/>
                        </w:rPr>
                        <w:t>completed at the time of creating the case, or at a later stage through the edit case process</w:t>
                      </w:r>
                      <w:r>
                        <w:rPr>
                          <w:rFonts w:ascii="Arial" w:hAnsi="Arial" w:cs="Arial"/>
                          <w:noProof/>
                          <w:sz w:val="22"/>
                        </w:rPr>
                        <w:t>.</w:t>
                      </w:r>
                    </w:p>
                  </w:txbxContent>
                </v:textbox>
                <w10:wrap type="square" anchorx="margin"/>
              </v:shape>
            </w:pict>
          </mc:Fallback>
        </mc:AlternateContent>
      </w:r>
      <w:r w:rsidR="00A0558A" w:rsidRPr="00A0558A">
        <w:rPr>
          <w:rFonts w:ascii="Arial" w:hAnsi="Arial" w:cs="Arial"/>
          <w:sz w:val="26"/>
          <w:szCs w:val="26"/>
        </w:rPr>
        <w:t xml:space="preserve">Additional fields for the Family Law </w:t>
      </w:r>
      <w:r w:rsidR="00A7603E">
        <w:rPr>
          <w:rFonts w:ascii="Arial" w:hAnsi="Arial" w:cs="Arial"/>
          <w:sz w:val="26"/>
          <w:szCs w:val="26"/>
        </w:rPr>
        <w:t xml:space="preserve">Services </w:t>
      </w:r>
      <w:r w:rsidR="00A0558A" w:rsidRPr="00A0558A">
        <w:rPr>
          <w:rFonts w:ascii="Arial" w:hAnsi="Arial" w:cs="Arial"/>
          <w:sz w:val="26"/>
          <w:szCs w:val="26"/>
        </w:rPr>
        <w:t>program cases</w:t>
      </w:r>
    </w:p>
    <w:p w14:paraId="02609F48" w14:textId="77777777" w:rsidR="001E2DFB" w:rsidRDefault="001E2DFB" w:rsidP="00A0558A">
      <w:pPr>
        <w:pStyle w:val="Heading3"/>
        <w:rPr>
          <w:rFonts w:ascii="Arial" w:hAnsi="Arial" w:cs="Arial"/>
          <w:noProof/>
          <w:sz w:val="26"/>
          <w:szCs w:val="26"/>
        </w:rPr>
      </w:pPr>
      <w:bookmarkStart w:id="9" w:name="_Additional_fields_for"/>
      <w:bookmarkEnd w:id="9"/>
      <w:r w:rsidRPr="00A0558A">
        <w:rPr>
          <w:rFonts w:ascii="Arial" w:hAnsi="Arial" w:cs="Arial"/>
          <w:noProof/>
          <w:lang w:eastAsia="en-AU"/>
        </w:rPr>
        <w:lastRenderedPageBreak/>
        <mc:AlternateContent>
          <mc:Choice Requires="wps">
            <w:drawing>
              <wp:anchor distT="0" distB="0" distL="114300" distR="114300" simplePos="0" relativeHeight="251660288" behindDoc="0" locked="0" layoutInCell="1" allowOverlap="1" wp14:anchorId="3751A784" wp14:editId="045E6877">
                <wp:simplePos x="0" y="0"/>
                <wp:positionH relativeFrom="margin">
                  <wp:align>left</wp:align>
                </wp:positionH>
                <wp:positionV relativeFrom="paragraph">
                  <wp:posOffset>165757</wp:posOffset>
                </wp:positionV>
                <wp:extent cx="6530340" cy="8512175"/>
                <wp:effectExtent l="0" t="0" r="3810" b="31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340" cy="8512175"/>
                        </a:xfrm>
                        <a:prstGeom prst="rect">
                          <a:avLst/>
                        </a:prstGeom>
                        <a:solidFill>
                          <a:srgbClr val="EAEBE9"/>
                        </a:solidFill>
                        <a:ln w="9525">
                          <a:noFill/>
                          <a:miter lim="800000"/>
                          <a:headEnd/>
                          <a:tailEnd/>
                        </a:ln>
                      </wps:spPr>
                      <wps:txbx>
                        <w:txbxContent>
                          <w:p w14:paraId="47A1FF86" w14:textId="2F1E3B61" w:rsidR="001E2DFB" w:rsidRPr="00E15C37" w:rsidRDefault="00A7603E" w:rsidP="001E2DFB">
                            <w:pPr>
                              <w:pStyle w:val="Heading2"/>
                              <w:rPr>
                                <w:rFonts w:ascii="Arial" w:hAnsi="Arial" w:cs="Arial"/>
                              </w:rPr>
                            </w:pPr>
                            <w:r>
                              <w:rPr>
                                <w:rFonts w:ascii="Arial" w:hAnsi="Arial" w:cs="Arial"/>
                              </w:rPr>
                              <w:t>Section 60(I) c</w:t>
                            </w:r>
                            <w:r w:rsidR="001E2DFB">
                              <w:rPr>
                                <w:rFonts w:ascii="Arial" w:hAnsi="Arial" w:cs="Arial"/>
                              </w:rPr>
                              <w:t xml:space="preserve">ertificate </w:t>
                            </w:r>
                            <w:r>
                              <w:rPr>
                                <w:rFonts w:ascii="Arial" w:hAnsi="Arial" w:cs="Arial"/>
                              </w:rPr>
                              <w:t>t</w:t>
                            </w:r>
                            <w:r w:rsidR="001E2DFB">
                              <w:rPr>
                                <w:rFonts w:ascii="Arial" w:hAnsi="Arial" w:cs="Arial"/>
                              </w:rPr>
                              <w:t>ype</w:t>
                            </w:r>
                          </w:p>
                          <w:p w14:paraId="2CD4835C" w14:textId="4FBCB1CB" w:rsidR="001E2DFB" w:rsidRDefault="001E2DFB" w:rsidP="001E2DFB">
                            <w:pPr>
                              <w:rPr>
                                <w:rFonts w:ascii="Arial" w:hAnsi="Arial" w:cs="Arial"/>
                                <w:noProof/>
                                <w:sz w:val="22"/>
                              </w:rPr>
                            </w:pPr>
                            <w:r>
                              <w:rPr>
                                <w:rFonts w:ascii="Arial" w:hAnsi="Arial" w:cs="Arial"/>
                                <w:noProof/>
                                <w:sz w:val="22"/>
                              </w:rPr>
                              <w:t>This</w:t>
                            </w:r>
                            <w:r w:rsidRPr="00E15C37">
                              <w:rPr>
                                <w:rFonts w:ascii="Arial" w:hAnsi="Arial" w:cs="Arial"/>
                                <w:noProof/>
                                <w:sz w:val="22"/>
                              </w:rPr>
                              <w:t xml:space="preserve"> field applies to </w:t>
                            </w:r>
                            <w:r>
                              <w:rPr>
                                <w:rFonts w:ascii="Arial" w:hAnsi="Arial" w:cs="Arial"/>
                                <w:noProof/>
                                <w:sz w:val="22"/>
                              </w:rPr>
                              <w:t xml:space="preserve">all Family Law </w:t>
                            </w:r>
                            <w:r w:rsidR="00A7603E">
                              <w:rPr>
                                <w:rFonts w:ascii="Arial" w:hAnsi="Arial" w:cs="Arial"/>
                                <w:noProof/>
                                <w:sz w:val="22"/>
                              </w:rPr>
                              <w:t>Services p</w:t>
                            </w:r>
                            <w:r>
                              <w:rPr>
                                <w:rFonts w:ascii="Arial" w:hAnsi="Arial" w:cs="Arial"/>
                                <w:noProof/>
                                <w:sz w:val="22"/>
                              </w:rPr>
                              <w:t>rograms, except the Children’s Contact Services and Supporting Children after Seperation program activities. This field appl</w:t>
                            </w:r>
                            <w:r w:rsidR="00A500D3">
                              <w:rPr>
                                <w:rFonts w:ascii="Arial" w:hAnsi="Arial" w:cs="Arial"/>
                                <w:noProof/>
                                <w:sz w:val="22"/>
                              </w:rPr>
                              <w:t>ie</w:t>
                            </w:r>
                            <w:r>
                              <w:rPr>
                                <w:rFonts w:ascii="Arial" w:hAnsi="Arial" w:cs="Arial"/>
                                <w:noProof/>
                                <w:sz w:val="22"/>
                              </w:rPr>
                              <w:t xml:space="preserve">s to relevant organisations delivering these services. </w:t>
                            </w:r>
                            <w:r w:rsidR="005E29F4">
                              <w:rPr>
                                <w:rFonts w:ascii="Arial" w:hAnsi="Arial" w:cs="Arial"/>
                                <w:noProof/>
                                <w:sz w:val="22"/>
                              </w:rPr>
                              <w:t>The Section 60(I) certificate type f</w:t>
                            </w:r>
                            <w:r>
                              <w:rPr>
                                <w:rFonts w:ascii="Arial" w:hAnsi="Arial" w:cs="Arial"/>
                                <w:noProof/>
                                <w:sz w:val="22"/>
                              </w:rPr>
                              <w:t xml:space="preserve">ield has </w:t>
                            </w:r>
                            <w:r w:rsidR="005E29F4">
                              <w:rPr>
                                <w:rFonts w:ascii="Arial" w:hAnsi="Arial" w:cs="Arial"/>
                                <w:noProof/>
                                <w:sz w:val="22"/>
                              </w:rPr>
                              <w:t>five</w:t>
                            </w:r>
                            <w:r>
                              <w:rPr>
                                <w:rFonts w:ascii="Arial" w:hAnsi="Arial" w:cs="Arial"/>
                                <w:noProof/>
                                <w:sz w:val="22"/>
                              </w:rPr>
                              <w:t xml:space="preserve"> options t</w:t>
                            </w:r>
                            <w:r w:rsidR="005E29F4">
                              <w:rPr>
                                <w:rFonts w:ascii="Arial" w:hAnsi="Arial" w:cs="Arial"/>
                                <w:noProof/>
                                <w:sz w:val="22"/>
                              </w:rPr>
                              <w:t xml:space="preserve">o select from. Refer </w:t>
                            </w:r>
                            <w:r w:rsidR="006F5C78">
                              <w:rPr>
                                <w:rFonts w:ascii="Arial" w:hAnsi="Arial" w:cs="Arial"/>
                                <w:noProof/>
                                <w:sz w:val="22"/>
                              </w:rPr>
                              <w:t xml:space="preserve">to </w:t>
                            </w:r>
                            <w:r w:rsidR="005E29F4">
                              <w:rPr>
                                <w:rFonts w:ascii="Arial" w:hAnsi="Arial" w:cs="Arial"/>
                                <w:noProof/>
                                <w:sz w:val="22"/>
                              </w:rPr>
                              <w:t>Figure 17</w:t>
                            </w:r>
                            <w:r>
                              <w:rPr>
                                <w:rFonts w:ascii="Arial" w:hAnsi="Arial" w:cs="Arial"/>
                                <w:noProof/>
                                <w:sz w:val="22"/>
                              </w:rPr>
                              <w:t>.</w:t>
                            </w:r>
                          </w:p>
                          <w:p w14:paraId="6FC0256E" w14:textId="77777777" w:rsidR="005E29F4" w:rsidRPr="00B06D96" w:rsidRDefault="005E29F4" w:rsidP="005E29F4">
                            <w:pPr>
                              <w:rPr>
                                <w:rFonts w:ascii="Arial" w:hAnsi="Arial" w:cs="Arial"/>
                                <w:b/>
                                <w:noProof/>
                                <w:sz w:val="18"/>
                              </w:rPr>
                            </w:pPr>
                            <w:r w:rsidRPr="00B06D96">
                              <w:rPr>
                                <w:rFonts w:ascii="Arial" w:hAnsi="Arial" w:cs="Arial"/>
                                <w:b/>
                                <w:sz w:val="16"/>
                                <w:szCs w:val="16"/>
                              </w:rPr>
                              <w:t>Figure 1</w:t>
                            </w:r>
                            <w:r>
                              <w:rPr>
                                <w:rFonts w:ascii="Arial" w:hAnsi="Arial" w:cs="Arial"/>
                                <w:b/>
                                <w:sz w:val="16"/>
                                <w:szCs w:val="16"/>
                              </w:rPr>
                              <w:t>7</w:t>
                            </w:r>
                            <w:r w:rsidRPr="00B06D96">
                              <w:rPr>
                                <w:rFonts w:ascii="Arial" w:hAnsi="Arial" w:cs="Arial"/>
                                <w:b/>
                                <w:sz w:val="16"/>
                                <w:szCs w:val="16"/>
                              </w:rPr>
                              <w:t xml:space="preserve"> </w:t>
                            </w:r>
                            <w:r>
                              <w:rPr>
                                <w:rFonts w:ascii="Arial" w:hAnsi="Arial" w:cs="Arial"/>
                                <w:b/>
                                <w:sz w:val="16"/>
                                <w:szCs w:val="16"/>
                              </w:rPr>
                              <w:t>–</w:t>
                            </w:r>
                            <w:r w:rsidRPr="00B06D96">
                              <w:rPr>
                                <w:rFonts w:ascii="Arial" w:hAnsi="Arial" w:cs="Arial"/>
                                <w:b/>
                                <w:sz w:val="16"/>
                                <w:szCs w:val="16"/>
                              </w:rPr>
                              <w:t xml:space="preserve"> </w:t>
                            </w:r>
                            <w:r>
                              <w:rPr>
                                <w:rFonts w:ascii="Arial" w:hAnsi="Arial" w:cs="Arial"/>
                                <w:b/>
                                <w:sz w:val="16"/>
                                <w:szCs w:val="16"/>
                              </w:rPr>
                              <w:t>Section 60(I) certificate type options</w:t>
                            </w:r>
                          </w:p>
                          <w:p w14:paraId="3968D1F7" w14:textId="77777777" w:rsidR="005E29F4" w:rsidRDefault="005E29F4" w:rsidP="001E2DFB">
                            <w:pPr>
                              <w:rPr>
                                <w:rFonts w:ascii="Arial" w:hAnsi="Arial" w:cs="Arial"/>
                                <w:noProof/>
                                <w:sz w:val="22"/>
                              </w:rPr>
                            </w:pPr>
                            <w:r>
                              <w:rPr>
                                <w:noProof/>
                                <w:lang w:eastAsia="en-AU"/>
                              </w:rPr>
                              <w:drawing>
                                <wp:inline distT="0" distB="0" distL="0" distR="0" wp14:anchorId="00186538" wp14:editId="42EFB38A">
                                  <wp:extent cx="3891894" cy="108857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06685" cy="1120679"/>
                                          </a:xfrm>
                                          <a:prstGeom prst="rect">
                                            <a:avLst/>
                                          </a:prstGeom>
                                        </pic:spPr>
                                      </pic:pic>
                                    </a:graphicData>
                                  </a:graphic>
                                </wp:inline>
                              </w:drawing>
                            </w:r>
                          </w:p>
                          <w:p w14:paraId="054BC4E1" w14:textId="2AF85553" w:rsidR="00481674" w:rsidRDefault="00481674" w:rsidP="00481674">
                            <w:pPr>
                              <w:rPr>
                                <w:rFonts w:ascii="Arial" w:hAnsi="Arial" w:cs="Arial"/>
                                <w:noProof/>
                                <w:sz w:val="22"/>
                              </w:rPr>
                            </w:pPr>
                            <w:r>
                              <w:rPr>
                                <w:rFonts w:ascii="Arial" w:hAnsi="Arial" w:cs="Arial"/>
                                <w:noProof/>
                                <w:sz w:val="22"/>
                              </w:rPr>
                              <w:t>Once a Section 60(I) cert</w:t>
                            </w:r>
                            <w:r w:rsidR="00F86E8C">
                              <w:rPr>
                                <w:rFonts w:ascii="Arial" w:hAnsi="Arial" w:cs="Arial"/>
                                <w:noProof/>
                                <w:sz w:val="22"/>
                              </w:rPr>
                              <w:t xml:space="preserve">ificate type option is selected, an </w:t>
                            </w:r>
                            <w:r>
                              <w:rPr>
                                <w:rFonts w:ascii="Arial" w:hAnsi="Arial" w:cs="Arial"/>
                                <w:noProof/>
                                <w:sz w:val="22"/>
                              </w:rPr>
                              <w:t>addition</w:t>
                            </w:r>
                            <w:r w:rsidR="00F86E8C">
                              <w:rPr>
                                <w:rFonts w:ascii="Arial" w:hAnsi="Arial" w:cs="Arial"/>
                                <w:noProof/>
                                <w:sz w:val="22"/>
                              </w:rPr>
                              <w:t>al field</w:t>
                            </w:r>
                            <w:r>
                              <w:rPr>
                                <w:rFonts w:ascii="Arial" w:hAnsi="Arial" w:cs="Arial"/>
                                <w:noProof/>
                                <w:sz w:val="22"/>
                              </w:rPr>
                              <w:t xml:space="preserve"> display</w:t>
                            </w:r>
                            <w:r w:rsidR="00F86E8C">
                              <w:rPr>
                                <w:rFonts w:ascii="Arial" w:hAnsi="Arial" w:cs="Arial"/>
                                <w:noProof/>
                                <w:sz w:val="22"/>
                              </w:rPr>
                              <w:t>s</w:t>
                            </w:r>
                            <w:r>
                              <w:rPr>
                                <w:rFonts w:ascii="Arial" w:hAnsi="Arial" w:cs="Arial"/>
                                <w:noProof/>
                                <w:sz w:val="22"/>
                              </w:rPr>
                              <w:t xml:space="preserve">. Refer </w:t>
                            </w:r>
                            <w:r w:rsidR="006F5C78">
                              <w:rPr>
                                <w:rFonts w:ascii="Arial" w:hAnsi="Arial" w:cs="Arial"/>
                                <w:noProof/>
                                <w:sz w:val="22"/>
                              </w:rPr>
                              <w:t xml:space="preserve">to </w:t>
                            </w:r>
                            <w:r>
                              <w:rPr>
                                <w:rFonts w:ascii="Arial" w:hAnsi="Arial" w:cs="Arial"/>
                                <w:noProof/>
                                <w:sz w:val="22"/>
                              </w:rPr>
                              <w:t>Figure 18.</w:t>
                            </w:r>
                          </w:p>
                          <w:p w14:paraId="46CC9E8A" w14:textId="77777777" w:rsidR="00481674" w:rsidRPr="005E29F4" w:rsidRDefault="00481674" w:rsidP="00481674">
                            <w:pPr>
                              <w:rPr>
                                <w:rFonts w:ascii="Arial" w:hAnsi="Arial" w:cs="Arial"/>
                                <w:b/>
                                <w:noProof/>
                                <w:sz w:val="16"/>
                                <w:szCs w:val="16"/>
                              </w:rPr>
                            </w:pPr>
                            <w:r w:rsidRPr="005E29F4">
                              <w:rPr>
                                <w:rFonts w:ascii="Arial" w:hAnsi="Arial" w:cs="Arial"/>
                                <w:b/>
                                <w:sz w:val="16"/>
                                <w:szCs w:val="16"/>
                              </w:rPr>
                              <w:t xml:space="preserve">Figure 18 – </w:t>
                            </w:r>
                            <w:r w:rsidRPr="005E29F4">
                              <w:rPr>
                                <w:rFonts w:ascii="Arial" w:hAnsi="Arial" w:cs="Arial"/>
                                <w:b/>
                                <w:noProof/>
                                <w:sz w:val="16"/>
                                <w:szCs w:val="16"/>
                              </w:rPr>
                              <w:t xml:space="preserve">Section 60(I) certificate type </w:t>
                            </w:r>
                            <w:r w:rsidRPr="005E29F4">
                              <w:rPr>
                                <w:rFonts w:ascii="Arial" w:hAnsi="Arial" w:cs="Arial"/>
                                <w:b/>
                                <w:sz w:val="16"/>
                                <w:szCs w:val="16"/>
                              </w:rPr>
                              <w:t>additional fields</w:t>
                            </w:r>
                          </w:p>
                          <w:p w14:paraId="32EAF3D1" w14:textId="77777777" w:rsidR="00481674" w:rsidRDefault="00481674" w:rsidP="00481674">
                            <w:pPr>
                              <w:rPr>
                                <w:rFonts w:ascii="Arial" w:hAnsi="Arial" w:cs="Arial"/>
                                <w:noProof/>
                                <w:sz w:val="22"/>
                              </w:rPr>
                            </w:pPr>
                            <w:r>
                              <w:rPr>
                                <w:noProof/>
                                <w:lang w:eastAsia="en-AU"/>
                              </w:rPr>
                              <w:drawing>
                                <wp:inline distT="0" distB="0" distL="0" distR="0" wp14:anchorId="00C796B2" wp14:editId="03ECD873">
                                  <wp:extent cx="4360264" cy="1099457"/>
                                  <wp:effectExtent l="0" t="0" r="254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09357" cy="1111836"/>
                                          </a:xfrm>
                                          <a:prstGeom prst="rect">
                                            <a:avLst/>
                                          </a:prstGeom>
                                        </pic:spPr>
                                      </pic:pic>
                                    </a:graphicData>
                                  </a:graphic>
                                </wp:inline>
                              </w:drawing>
                            </w:r>
                          </w:p>
                          <w:p w14:paraId="7A98710A" w14:textId="373E2832" w:rsidR="00481674" w:rsidRDefault="007A7D69" w:rsidP="00481674">
                            <w:pPr>
                              <w:rPr>
                                <w:rFonts w:ascii="Arial" w:hAnsi="Arial" w:cs="Arial"/>
                                <w:noProof/>
                                <w:sz w:val="22"/>
                              </w:rPr>
                            </w:pPr>
                            <w:r>
                              <w:rPr>
                                <w:rFonts w:ascii="Arial" w:hAnsi="Arial" w:cs="Arial"/>
                                <w:noProof/>
                                <w:sz w:val="22"/>
                              </w:rPr>
                              <w:t xml:space="preserve">If you mistakenly select a value for the </w:t>
                            </w:r>
                            <w:r w:rsidR="00A500D3">
                              <w:rPr>
                                <w:rFonts w:ascii="Arial" w:hAnsi="Arial" w:cs="Arial"/>
                                <w:noProof/>
                                <w:sz w:val="22"/>
                              </w:rPr>
                              <w:t>Section 60(I) ceritifcate type</w:t>
                            </w:r>
                            <w:r>
                              <w:rPr>
                                <w:rFonts w:ascii="Arial" w:hAnsi="Arial" w:cs="Arial"/>
                                <w:noProof/>
                                <w:sz w:val="22"/>
                              </w:rPr>
                              <w:t xml:space="preserve">, </w:t>
                            </w:r>
                            <w:r w:rsidR="00481674">
                              <w:rPr>
                                <w:rFonts w:ascii="Arial" w:hAnsi="Arial" w:cs="Arial"/>
                                <w:noProof/>
                                <w:sz w:val="22"/>
                              </w:rPr>
                              <w:t>a blank value may be s</w:t>
                            </w:r>
                            <w:r w:rsidR="00F86E8C">
                              <w:rPr>
                                <w:rFonts w:ascii="Arial" w:hAnsi="Arial" w:cs="Arial"/>
                                <w:noProof/>
                                <w:sz w:val="22"/>
                              </w:rPr>
                              <w:t>e</w:t>
                            </w:r>
                            <w:r w:rsidR="00481674">
                              <w:rPr>
                                <w:rFonts w:ascii="Arial" w:hAnsi="Arial" w:cs="Arial"/>
                                <w:noProof/>
                                <w:sz w:val="22"/>
                              </w:rPr>
                              <w:t>lected</w:t>
                            </w:r>
                            <w:r w:rsidR="00855D0C">
                              <w:rPr>
                                <w:rFonts w:ascii="Arial" w:hAnsi="Arial" w:cs="Arial"/>
                                <w:noProof/>
                                <w:sz w:val="22"/>
                              </w:rPr>
                              <w:t>, cancelling out the incorrectly input value</w:t>
                            </w:r>
                            <w:r w:rsidR="00481674">
                              <w:rPr>
                                <w:rFonts w:ascii="Arial" w:hAnsi="Arial" w:cs="Arial"/>
                                <w:noProof/>
                                <w:sz w:val="22"/>
                              </w:rPr>
                              <w:t xml:space="preserve">. Refer </w:t>
                            </w:r>
                            <w:r w:rsidR="006F5C78">
                              <w:rPr>
                                <w:rFonts w:ascii="Arial" w:hAnsi="Arial" w:cs="Arial"/>
                                <w:noProof/>
                                <w:sz w:val="22"/>
                              </w:rPr>
                              <w:t xml:space="preserve">to </w:t>
                            </w:r>
                            <w:r w:rsidR="00481674">
                              <w:rPr>
                                <w:rFonts w:ascii="Arial" w:hAnsi="Arial" w:cs="Arial"/>
                                <w:noProof/>
                                <w:sz w:val="22"/>
                              </w:rPr>
                              <w:t>Figure 19.</w:t>
                            </w:r>
                          </w:p>
                          <w:p w14:paraId="45357DD9" w14:textId="77777777" w:rsidR="00481674" w:rsidRPr="00B06D96" w:rsidRDefault="00481674" w:rsidP="00481674">
                            <w:pPr>
                              <w:rPr>
                                <w:rFonts w:ascii="Arial" w:hAnsi="Arial" w:cs="Arial"/>
                                <w:b/>
                                <w:noProof/>
                                <w:sz w:val="18"/>
                              </w:rPr>
                            </w:pPr>
                            <w:r w:rsidRPr="00B06D96">
                              <w:rPr>
                                <w:rFonts w:ascii="Arial" w:hAnsi="Arial" w:cs="Arial"/>
                                <w:b/>
                                <w:sz w:val="16"/>
                                <w:szCs w:val="16"/>
                              </w:rPr>
                              <w:t>Figure 1</w:t>
                            </w:r>
                            <w:r>
                              <w:rPr>
                                <w:rFonts w:ascii="Arial" w:hAnsi="Arial" w:cs="Arial"/>
                                <w:b/>
                                <w:sz w:val="16"/>
                                <w:szCs w:val="16"/>
                              </w:rPr>
                              <w:t>9</w:t>
                            </w:r>
                            <w:r w:rsidRPr="00B06D96">
                              <w:rPr>
                                <w:rFonts w:ascii="Arial" w:hAnsi="Arial" w:cs="Arial"/>
                                <w:b/>
                                <w:sz w:val="16"/>
                                <w:szCs w:val="16"/>
                              </w:rPr>
                              <w:t xml:space="preserve"> </w:t>
                            </w:r>
                            <w:r>
                              <w:rPr>
                                <w:rFonts w:ascii="Arial" w:hAnsi="Arial" w:cs="Arial"/>
                                <w:b/>
                                <w:sz w:val="16"/>
                                <w:szCs w:val="16"/>
                              </w:rPr>
                              <w:t>–</w:t>
                            </w:r>
                            <w:r w:rsidRPr="00B06D96">
                              <w:rPr>
                                <w:rFonts w:ascii="Arial" w:hAnsi="Arial" w:cs="Arial"/>
                                <w:b/>
                                <w:sz w:val="16"/>
                                <w:szCs w:val="16"/>
                              </w:rPr>
                              <w:t xml:space="preserve"> </w:t>
                            </w:r>
                            <w:r>
                              <w:rPr>
                                <w:rFonts w:ascii="Arial" w:hAnsi="Arial" w:cs="Arial"/>
                                <w:b/>
                                <w:sz w:val="16"/>
                                <w:szCs w:val="16"/>
                              </w:rPr>
                              <w:t xml:space="preserve">Selecting a blank </w:t>
                            </w:r>
                            <w:r w:rsidRPr="005E29F4">
                              <w:rPr>
                                <w:rFonts w:ascii="Arial" w:hAnsi="Arial" w:cs="Arial"/>
                                <w:b/>
                                <w:noProof/>
                                <w:sz w:val="16"/>
                                <w:szCs w:val="16"/>
                              </w:rPr>
                              <w:t>Section 60(I) certificate type</w:t>
                            </w:r>
                          </w:p>
                          <w:p w14:paraId="3029D95B" w14:textId="77777777" w:rsidR="00481674" w:rsidRDefault="00481674" w:rsidP="00481674">
                            <w:pPr>
                              <w:rPr>
                                <w:rFonts w:ascii="Arial" w:hAnsi="Arial" w:cs="Arial"/>
                                <w:noProof/>
                                <w:sz w:val="22"/>
                              </w:rPr>
                            </w:pPr>
                            <w:r>
                              <w:rPr>
                                <w:noProof/>
                                <w:lang w:eastAsia="en-AU"/>
                              </w:rPr>
                              <w:drawing>
                                <wp:inline distT="0" distB="0" distL="0" distR="0" wp14:anchorId="30386695" wp14:editId="7EC426F1">
                                  <wp:extent cx="3969730" cy="111034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90348" cy="1144080"/>
                                          </a:xfrm>
                                          <a:prstGeom prst="rect">
                                            <a:avLst/>
                                          </a:prstGeom>
                                        </pic:spPr>
                                      </pic:pic>
                                    </a:graphicData>
                                  </a:graphic>
                                </wp:inline>
                              </w:drawing>
                            </w:r>
                          </w:p>
                          <w:p w14:paraId="508444A2" w14:textId="7488DE01" w:rsidR="00481674" w:rsidRDefault="00481674" w:rsidP="00481674">
                            <w:pPr>
                              <w:rPr>
                                <w:rFonts w:ascii="Arial" w:hAnsi="Arial" w:cs="Arial"/>
                                <w:noProof/>
                                <w:sz w:val="22"/>
                              </w:rPr>
                            </w:pPr>
                            <w:r>
                              <w:rPr>
                                <w:rFonts w:ascii="Arial" w:hAnsi="Arial" w:cs="Arial"/>
                                <w:noProof/>
                                <w:sz w:val="22"/>
                              </w:rPr>
                              <w:t xml:space="preserve">Once the fields </w:t>
                            </w:r>
                            <w:r w:rsidR="006F5C78">
                              <w:rPr>
                                <w:rFonts w:ascii="Arial" w:hAnsi="Arial" w:cs="Arial"/>
                                <w:noProof/>
                                <w:sz w:val="22"/>
                              </w:rPr>
                              <w:t>are</w:t>
                            </w:r>
                            <w:r>
                              <w:rPr>
                                <w:rFonts w:ascii="Arial" w:hAnsi="Arial" w:cs="Arial"/>
                                <w:noProof/>
                                <w:sz w:val="22"/>
                              </w:rPr>
                              <w:t xml:space="preserve"> comp</w:t>
                            </w:r>
                            <w:r w:rsidR="008F2064">
                              <w:rPr>
                                <w:rFonts w:ascii="Arial" w:hAnsi="Arial" w:cs="Arial"/>
                                <w:noProof/>
                                <w:sz w:val="22"/>
                              </w:rPr>
                              <w:t>l</w:t>
                            </w:r>
                            <w:r>
                              <w:rPr>
                                <w:rFonts w:ascii="Arial" w:hAnsi="Arial" w:cs="Arial"/>
                                <w:noProof/>
                                <w:sz w:val="22"/>
                              </w:rPr>
                              <w:t xml:space="preserve">eted the next button can be selected to move to the next screen. Refer </w:t>
                            </w:r>
                            <w:r w:rsidR="006F5C78">
                              <w:rPr>
                                <w:rFonts w:ascii="Arial" w:hAnsi="Arial" w:cs="Arial"/>
                                <w:noProof/>
                                <w:sz w:val="22"/>
                              </w:rPr>
                              <w:t xml:space="preserve">to </w:t>
                            </w:r>
                            <w:r>
                              <w:rPr>
                                <w:rFonts w:ascii="Arial" w:hAnsi="Arial" w:cs="Arial"/>
                                <w:noProof/>
                                <w:sz w:val="22"/>
                              </w:rPr>
                              <w:t>Figure 20.</w:t>
                            </w:r>
                          </w:p>
                          <w:p w14:paraId="7D49ED1D" w14:textId="77777777" w:rsidR="00481674" w:rsidRPr="00B06D96" w:rsidRDefault="00481674" w:rsidP="00481674">
                            <w:pPr>
                              <w:rPr>
                                <w:rFonts w:ascii="Arial" w:hAnsi="Arial" w:cs="Arial"/>
                                <w:b/>
                                <w:noProof/>
                                <w:sz w:val="18"/>
                              </w:rPr>
                            </w:pPr>
                            <w:r w:rsidRPr="00B06D96">
                              <w:rPr>
                                <w:rFonts w:ascii="Arial" w:hAnsi="Arial" w:cs="Arial"/>
                                <w:b/>
                                <w:sz w:val="16"/>
                                <w:szCs w:val="16"/>
                              </w:rPr>
                              <w:t xml:space="preserve">Figure </w:t>
                            </w:r>
                            <w:r>
                              <w:rPr>
                                <w:rFonts w:ascii="Arial" w:hAnsi="Arial" w:cs="Arial"/>
                                <w:b/>
                                <w:sz w:val="16"/>
                                <w:szCs w:val="16"/>
                              </w:rPr>
                              <w:t>20</w:t>
                            </w:r>
                            <w:r w:rsidRPr="00B06D96">
                              <w:rPr>
                                <w:rFonts w:ascii="Arial" w:hAnsi="Arial" w:cs="Arial"/>
                                <w:b/>
                                <w:sz w:val="16"/>
                                <w:szCs w:val="16"/>
                              </w:rPr>
                              <w:t xml:space="preserve"> </w:t>
                            </w:r>
                            <w:r>
                              <w:rPr>
                                <w:rFonts w:ascii="Arial" w:hAnsi="Arial" w:cs="Arial"/>
                                <w:b/>
                                <w:sz w:val="16"/>
                                <w:szCs w:val="16"/>
                              </w:rPr>
                              <w:t>–</w:t>
                            </w:r>
                            <w:r w:rsidRPr="00B06D96">
                              <w:rPr>
                                <w:rFonts w:ascii="Arial" w:hAnsi="Arial" w:cs="Arial"/>
                                <w:b/>
                                <w:sz w:val="16"/>
                                <w:szCs w:val="16"/>
                              </w:rPr>
                              <w:t xml:space="preserve"> </w:t>
                            </w:r>
                            <w:r>
                              <w:rPr>
                                <w:rFonts w:ascii="Arial" w:hAnsi="Arial" w:cs="Arial"/>
                                <w:b/>
                                <w:sz w:val="16"/>
                                <w:szCs w:val="16"/>
                              </w:rPr>
                              <w:t>Select the next button</w:t>
                            </w:r>
                          </w:p>
                          <w:p w14:paraId="181A71D1" w14:textId="77777777" w:rsidR="00481674" w:rsidRDefault="00481674" w:rsidP="00481674">
                            <w:pPr>
                              <w:rPr>
                                <w:rFonts w:ascii="Arial" w:hAnsi="Arial" w:cs="Arial"/>
                                <w:noProof/>
                                <w:sz w:val="22"/>
                              </w:rPr>
                            </w:pPr>
                            <w:r>
                              <w:rPr>
                                <w:noProof/>
                                <w:lang w:eastAsia="en-AU"/>
                              </w:rPr>
                              <w:drawing>
                                <wp:inline distT="0" distB="0" distL="0" distR="0" wp14:anchorId="4616F109" wp14:editId="7929C3B4">
                                  <wp:extent cx="5129592" cy="1426028"/>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69583" cy="1437146"/>
                                          </a:xfrm>
                                          <a:prstGeom prst="rect">
                                            <a:avLst/>
                                          </a:prstGeom>
                                        </pic:spPr>
                                      </pic:pic>
                                    </a:graphicData>
                                  </a:graphic>
                                </wp:inline>
                              </w:drawing>
                            </w:r>
                          </w:p>
                          <w:p w14:paraId="498D1134" w14:textId="77777777" w:rsidR="00481674" w:rsidRPr="00E15C37" w:rsidRDefault="00481674" w:rsidP="00481674">
                            <w:pPr>
                              <w:rPr>
                                <w:rFonts w:ascii="Arial" w:hAnsi="Arial" w:cs="Arial"/>
                                <w:noProof/>
                                <w:sz w:val="22"/>
                              </w:rPr>
                            </w:pPr>
                            <w:r>
                              <w:rPr>
                                <w:rFonts w:ascii="Arial" w:hAnsi="Arial" w:cs="Arial"/>
                                <w:noProof/>
                                <w:sz w:val="22"/>
                              </w:rPr>
                              <w:t xml:space="preserve">These fields can be </w:t>
                            </w:r>
                            <w:r w:rsidRPr="00E15C37">
                              <w:rPr>
                                <w:rFonts w:ascii="Arial" w:hAnsi="Arial" w:cs="Arial"/>
                                <w:noProof/>
                                <w:sz w:val="22"/>
                              </w:rPr>
                              <w:t>completed at the time of creating the case, or at a later stage through the edit case process</w:t>
                            </w:r>
                            <w:r>
                              <w:rPr>
                                <w:rFonts w:ascii="Arial" w:hAnsi="Arial" w:cs="Arial"/>
                                <w:noProof/>
                                <w:sz w:val="22"/>
                              </w:rPr>
                              <w:t>.</w:t>
                            </w:r>
                          </w:p>
                          <w:p w14:paraId="43D9CD29" w14:textId="77777777" w:rsidR="00481674" w:rsidRDefault="00481674" w:rsidP="001E2DFB">
                            <w:pPr>
                              <w:rPr>
                                <w:rFonts w:ascii="Arial" w:hAnsi="Arial" w:cs="Arial"/>
                                <w:noProof/>
                                <w:sz w:val="22"/>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751A784" id="_x0000_s1028" type="#_x0000_t202" style="position:absolute;margin-left:0;margin-top:13.05pt;width:514.2pt;height:670.25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" fillcolor="#eaebe9" stroked="f">
                <v:textbox>
                  <w:txbxContent>
                    <w:p w14:paraId="47A1FF86" w14:textId="2F1E3B61" w:rsidR="001E2DFB" w:rsidRPr="00E15C37" w:rsidRDefault="00A7603E" w:rsidP="001E2DFB">
                      <w:pPr>
                        <w:pStyle w:val="Heading2"/>
                        <w:rPr>
                          <w:rFonts w:ascii="Arial" w:hAnsi="Arial" w:cs="Arial"/>
                        </w:rPr>
                      </w:pPr>
                      <w:r>
                        <w:rPr>
                          <w:rFonts w:ascii="Arial" w:hAnsi="Arial" w:cs="Arial"/>
                        </w:rPr>
                        <w:t>Section 60(I) c</w:t>
                      </w:r>
                      <w:r w:rsidR="001E2DFB">
                        <w:rPr>
                          <w:rFonts w:ascii="Arial" w:hAnsi="Arial" w:cs="Arial"/>
                        </w:rPr>
                        <w:t xml:space="preserve">ertificate </w:t>
                      </w:r>
                      <w:r>
                        <w:rPr>
                          <w:rFonts w:ascii="Arial" w:hAnsi="Arial" w:cs="Arial"/>
                        </w:rPr>
                        <w:t>t</w:t>
                      </w:r>
                      <w:r w:rsidR="001E2DFB">
                        <w:rPr>
                          <w:rFonts w:ascii="Arial" w:hAnsi="Arial" w:cs="Arial"/>
                        </w:rPr>
                        <w:t>ype</w:t>
                      </w:r>
                    </w:p>
                    <w:p w14:paraId="2CD4835C" w14:textId="4FBCB1CB" w:rsidR="001E2DFB" w:rsidRDefault="001E2DFB" w:rsidP="001E2DFB">
                      <w:pPr>
                        <w:rPr>
                          <w:rFonts w:ascii="Arial" w:hAnsi="Arial" w:cs="Arial"/>
                          <w:noProof/>
                          <w:sz w:val="22"/>
                        </w:rPr>
                      </w:pPr>
                      <w:r>
                        <w:rPr>
                          <w:rFonts w:ascii="Arial" w:hAnsi="Arial" w:cs="Arial"/>
                          <w:noProof/>
                          <w:sz w:val="22"/>
                        </w:rPr>
                        <w:t>This</w:t>
                      </w:r>
                      <w:r w:rsidRPr="00E15C37">
                        <w:rPr>
                          <w:rFonts w:ascii="Arial" w:hAnsi="Arial" w:cs="Arial"/>
                          <w:noProof/>
                          <w:sz w:val="22"/>
                        </w:rPr>
                        <w:t xml:space="preserve"> field applies to </w:t>
                      </w:r>
                      <w:r>
                        <w:rPr>
                          <w:rFonts w:ascii="Arial" w:hAnsi="Arial" w:cs="Arial"/>
                          <w:noProof/>
                          <w:sz w:val="22"/>
                        </w:rPr>
                        <w:t xml:space="preserve">all Family Law </w:t>
                      </w:r>
                      <w:r w:rsidR="00A7603E">
                        <w:rPr>
                          <w:rFonts w:ascii="Arial" w:hAnsi="Arial" w:cs="Arial"/>
                          <w:noProof/>
                          <w:sz w:val="22"/>
                        </w:rPr>
                        <w:t>Services p</w:t>
                      </w:r>
                      <w:r>
                        <w:rPr>
                          <w:rFonts w:ascii="Arial" w:hAnsi="Arial" w:cs="Arial"/>
                          <w:noProof/>
                          <w:sz w:val="22"/>
                        </w:rPr>
                        <w:t>rograms, except the Children’s Contact Services and Supporting Children after Seperation program activities. This field appl</w:t>
                      </w:r>
                      <w:r w:rsidR="00A500D3">
                        <w:rPr>
                          <w:rFonts w:ascii="Arial" w:hAnsi="Arial" w:cs="Arial"/>
                          <w:noProof/>
                          <w:sz w:val="22"/>
                        </w:rPr>
                        <w:t>ie</w:t>
                      </w:r>
                      <w:r>
                        <w:rPr>
                          <w:rFonts w:ascii="Arial" w:hAnsi="Arial" w:cs="Arial"/>
                          <w:noProof/>
                          <w:sz w:val="22"/>
                        </w:rPr>
                        <w:t xml:space="preserve">s to relevant organisations delivering these services. </w:t>
                      </w:r>
                      <w:r w:rsidR="005E29F4">
                        <w:rPr>
                          <w:rFonts w:ascii="Arial" w:hAnsi="Arial" w:cs="Arial"/>
                          <w:noProof/>
                          <w:sz w:val="22"/>
                        </w:rPr>
                        <w:t>The Section 60(I) certificate type f</w:t>
                      </w:r>
                      <w:r>
                        <w:rPr>
                          <w:rFonts w:ascii="Arial" w:hAnsi="Arial" w:cs="Arial"/>
                          <w:noProof/>
                          <w:sz w:val="22"/>
                        </w:rPr>
                        <w:t xml:space="preserve">ield has </w:t>
                      </w:r>
                      <w:r w:rsidR="005E29F4">
                        <w:rPr>
                          <w:rFonts w:ascii="Arial" w:hAnsi="Arial" w:cs="Arial"/>
                          <w:noProof/>
                          <w:sz w:val="22"/>
                        </w:rPr>
                        <w:t>five</w:t>
                      </w:r>
                      <w:r>
                        <w:rPr>
                          <w:rFonts w:ascii="Arial" w:hAnsi="Arial" w:cs="Arial"/>
                          <w:noProof/>
                          <w:sz w:val="22"/>
                        </w:rPr>
                        <w:t xml:space="preserve"> options t</w:t>
                      </w:r>
                      <w:r w:rsidR="005E29F4">
                        <w:rPr>
                          <w:rFonts w:ascii="Arial" w:hAnsi="Arial" w:cs="Arial"/>
                          <w:noProof/>
                          <w:sz w:val="22"/>
                        </w:rPr>
                        <w:t xml:space="preserve">o select from. Refer </w:t>
                      </w:r>
                      <w:r w:rsidR="006F5C78">
                        <w:rPr>
                          <w:rFonts w:ascii="Arial" w:hAnsi="Arial" w:cs="Arial"/>
                          <w:noProof/>
                          <w:sz w:val="22"/>
                        </w:rPr>
                        <w:t xml:space="preserve">to </w:t>
                      </w:r>
                      <w:r w:rsidR="005E29F4">
                        <w:rPr>
                          <w:rFonts w:ascii="Arial" w:hAnsi="Arial" w:cs="Arial"/>
                          <w:noProof/>
                          <w:sz w:val="22"/>
                        </w:rPr>
                        <w:t>Figure 17</w:t>
                      </w:r>
                      <w:r>
                        <w:rPr>
                          <w:rFonts w:ascii="Arial" w:hAnsi="Arial" w:cs="Arial"/>
                          <w:noProof/>
                          <w:sz w:val="22"/>
                        </w:rPr>
                        <w:t>.</w:t>
                      </w:r>
                    </w:p>
                    <w:p w14:paraId="6FC0256E" w14:textId="77777777" w:rsidR="005E29F4" w:rsidRPr="00B06D96" w:rsidRDefault="005E29F4" w:rsidP="005E29F4">
                      <w:pPr>
                        <w:rPr>
                          <w:rFonts w:ascii="Arial" w:hAnsi="Arial" w:cs="Arial"/>
                          <w:b/>
                          <w:noProof/>
                          <w:sz w:val="18"/>
                        </w:rPr>
                      </w:pPr>
                      <w:r w:rsidRPr="00B06D96">
                        <w:rPr>
                          <w:rFonts w:ascii="Arial" w:hAnsi="Arial" w:cs="Arial"/>
                          <w:b/>
                          <w:sz w:val="16"/>
                          <w:szCs w:val="16"/>
                        </w:rPr>
                        <w:t>Figure 1</w:t>
                      </w:r>
                      <w:r>
                        <w:rPr>
                          <w:rFonts w:ascii="Arial" w:hAnsi="Arial" w:cs="Arial"/>
                          <w:b/>
                          <w:sz w:val="16"/>
                          <w:szCs w:val="16"/>
                        </w:rPr>
                        <w:t>7</w:t>
                      </w:r>
                      <w:r w:rsidRPr="00B06D96">
                        <w:rPr>
                          <w:rFonts w:ascii="Arial" w:hAnsi="Arial" w:cs="Arial"/>
                          <w:b/>
                          <w:sz w:val="16"/>
                          <w:szCs w:val="16"/>
                        </w:rPr>
                        <w:t xml:space="preserve"> </w:t>
                      </w:r>
                      <w:r>
                        <w:rPr>
                          <w:rFonts w:ascii="Arial" w:hAnsi="Arial" w:cs="Arial"/>
                          <w:b/>
                          <w:sz w:val="16"/>
                          <w:szCs w:val="16"/>
                        </w:rPr>
                        <w:t>–</w:t>
                      </w:r>
                      <w:r w:rsidRPr="00B06D96">
                        <w:rPr>
                          <w:rFonts w:ascii="Arial" w:hAnsi="Arial" w:cs="Arial"/>
                          <w:b/>
                          <w:sz w:val="16"/>
                          <w:szCs w:val="16"/>
                        </w:rPr>
                        <w:t xml:space="preserve"> </w:t>
                      </w:r>
                      <w:r>
                        <w:rPr>
                          <w:rFonts w:ascii="Arial" w:hAnsi="Arial" w:cs="Arial"/>
                          <w:b/>
                          <w:sz w:val="16"/>
                          <w:szCs w:val="16"/>
                        </w:rPr>
                        <w:t>Section 60(I) certificate type options</w:t>
                      </w:r>
                    </w:p>
                    <w:p w14:paraId="3968D1F7" w14:textId="77777777" w:rsidR="005E29F4" w:rsidRDefault="005E29F4" w:rsidP="001E2DFB">
                      <w:pPr>
                        <w:rPr>
                          <w:rFonts w:ascii="Arial" w:hAnsi="Arial" w:cs="Arial"/>
                          <w:noProof/>
                          <w:sz w:val="22"/>
                        </w:rPr>
                      </w:pPr>
                      <w:r>
                        <w:rPr>
                          <w:noProof/>
                          <w:lang w:eastAsia="en-AU"/>
                        </w:rPr>
                        <w:drawing>
                          <wp:inline distT="0" distB="0" distL="0" distR="0" wp14:anchorId="00186538" wp14:editId="42EFB38A">
                            <wp:extent cx="3891894" cy="108857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06685" cy="1120679"/>
                                    </a:xfrm>
                                    <a:prstGeom prst="rect">
                                      <a:avLst/>
                                    </a:prstGeom>
                                  </pic:spPr>
                                </pic:pic>
                              </a:graphicData>
                            </a:graphic>
                          </wp:inline>
                        </w:drawing>
                      </w:r>
                    </w:p>
                    <w:p w14:paraId="054BC4E1" w14:textId="2AF85553" w:rsidR="00481674" w:rsidRDefault="00481674" w:rsidP="00481674">
                      <w:pPr>
                        <w:rPr>
                          <w:rFonts w:ascii="Arial" w:hAnsi="Arial" w:cs="Arial"/>
                          <w:noProof/>
                          <w:sz w:val="22"/>
                        </w:rPr>
                      </w:pPr>
                      <w:r>
                        <w:rPr>
                          <w:rFonts w:ascii="Arial" w:hAnsi="Arial" w:cs="Arial"/>
                          <w:noProof/>
                          <w:sz w:val="22"/>
                        </w:rPr>
                        <w:t>Once a Section 60(I) cert</w:t>
                      </w:r>
                      <w:r w:rsidR="00F86E8C">
                        <w:rPr>
                          <w:rFonts w:ascii="Arial" w:hAnsi="Arial" w:cs="Arial"/>
                          <w:noProof/>
                          <w:sz w:val="22"/>
                        </w:rPr>
                        <w:t xml:space="preserve">ificate type option is selected, an </w:t>
                      </w:r>
                      <w:r>
                        <w:rPr>
                          <w:rFonts w:ascii="Arial" w:hAnsi="Arial" w:cs="Arial"/>
                          <w:noProof/>
                          <w:sz w:val="22"/>
                        </w:rPr>
                        <w:t>addition</w:t>
                      </w:r>
                      <w:r w:rsidR="00F86E8C">
                        <w:rPr>
                          <w:rFonts w:ascii="Arial" w:hAnsi="Arial" w:cs="Arial"/>
                          <w:noProof/>
                          <w:sz w:val="22"/>
                        </w:rPr>
                        <w:t>al field</w:t>
                      </w:r>
                      <w:r>
                        <w:rPr>
                          <w:rFonts w:ascii="Arial" w:hAnsi="Arial" w:cs="Arial"/>
                          <w:noProof/>
                          <w:sz w:val="22"/>
                        </w:rPr>
                        <w:t xml:space="preserve"> display</w:t>
                      </w:r>
                      <w:r w:rsidR="00F86E8C">
                        <w:rPr>
                          <w:rFonts w:ascii="Arial" w:hAnsi="Arial" w:cs="Arial"/>
                          <w:noProof/>
                          <w:sz w:val="22"/>
                        </w:rPr>
                        <w:t>s</w:t>
                      </w:r>
                      <w:r>
                        <w:rPr>
                          <w:rFonts w:ascii="Arial" w:hAnsi="Arial" w:cs="Arial"/>
                          <w:noProof/>
                          <w:sz w:val="22"/>
                        </w:rPr>
                        <w:t xml:space="preserve">. Refer </w:t>
                      </w:r>
                      <w:r w:rsidR="006F5C78">
                        <w:rPr>
                          <w:rFonts w:ascii="Arial" w:hAnsi="Arial" w:cs="Arial"/>
                          <w:noProof/>
                          <w:sz w:val="22"/>
                        </w:rPr>
                        <w:t xml:space="preserve">to </w:t>
                      </w:r>
                      <w:r>
                        <w:rPr>
                          <w:rFonts w:ascii="Arial" w:hAnsi="Arial" w:cs="Arial"/>
                          <w:noProof/>
                          <w:sz w:val="22"/>
                        </w:rPr>
                        <w:t>Figure 18.</w:t>
                      </w:r>
                    </w:p>
                    <w:p w14:paraId="46CC9E8A" w14:textId="77777777" w:rsidR="00481674" w:rsidRPr="005E29F4" w:rsidRDefault="00481674" w:rsidP="00481674">
                      <w:pPr>
                        <w:rPr>
                          <w:rFonts w:ascii="Arial" w:hAnsi="Arial" w:cs="Arial"/>
                          <w:b/>
                          <w:noProof/>
                          <w:sz w:val="16"/>
                          <w:szCs w:val="16"/>
                        </w:rPr>
                      </w:pPr>
                      <w:r w:rsidRPr="005E29F4">
                        <w:rPr>
                          <w:rFonts w:ascii="Arial" w:hAnsi="Arial" w:cs="Arial"/>
                          <w:b/>
                          <w:sz w:val="16"/>
                          <w:szCs w:val="16"/>
                        </w:rPr>
                        <w:t xml:space="preserve">Figure 18 – </w:t>
                      </w:r>
                      <w:r w:rsidRPr="005E29F4">
                        <w:rPr>
                          <w:rFonts w:ascii="Arial" w:hAnsi="Arial" w:cs="Arial"/>
                          <w:b/>
                          <w:noProof/>
                          <w:sz w:val="16"/>
                          <w:szCs w:val="16"/>
                        </w:rPr>
                        <w:t xml:space="preserve">Section 60(I) certificate type </w:t>
                      </w:r>
                      <w:r w:rsidRPr="005E29F4">
                        <w:rPr>
                          <w:rFonts w:ascii="Arial" w:hAnsi="Arial" w:cs="Arial"/>
                          <w:b/>
                          <w:sz w:val="16"/>
                          <w:szCs w:val="16"/>
                        </w:rPr>
                        <w:t>additional fields</w:t>
                      </w:r>
                    </w:p>
                    <w:p w14:paraId="32EAF3D1" w14:textId="77777777" w:rsidR="00481674" w:rsidRDefault="00481674" w:rsidP="00481674">
                      <w:pPr>
                        <w:rPr>
                          <w:rFonts w:ascii="Arial" w:hAnsi="Arial" w:cs="Arial"/>
                          <w:noProof/>
                          <w:sz w:val="22"/>
                        </w:rPr>
                      </w:pPr>
                      <w:r>
                        <w:rPr>
                          <w:noProof/>
                          <w:lang w:eastAsia="en-AU"/>
                        </w:rPr>
                        <w:drawing>
                          <wp:inline distT="0" distB="0" distL="0" distR="0" wp14:anchorId="00C796B2" wp14:editId="03ECD873">
                            <wp:extent cx="4360264" cy="1099457"/>
                            <wp:effectExtent l="0" t="0" r="254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09357" cy="1111836"/>
                                    </a:xfrm>
                                    <a:prstGeom prst="rect">
                                      <a:avLst/>
                                    </a:prstGeom>
                                  </pic:spPr>
                                </pic:pic>
                              </a:graphicData>
                            </a:graphic>
                          </wp:inline>
                        </w:drawing>
                      </w:r>
                    </w:p>
                    <w:p w14:paraId="7A98710A" w14:textId="373E2832" w:rsidR="00481674" w:rsidRDefault="007A7D69" w:rsidP="00481674">
                      <w:pPr>
                        <w:rPr>
                          <w:rFonts w:ascii="Arial" w:hAnsi="Arial" w:cs="Arial"/>
                          <w:noProof/>
                          <w:sz w:val="22"/>
                        </w:rPr>
                      </w:pPr>
                      <w:r>
                        <w:rPr>
                          <w:rFonts w:ascii="Arial" w:hAnsi="Arial" w:cs="Arial"/>
                          <w:noProof/>
                          <w:sz w:val="22"/>
                        </w:rPr>
                        <w:t xml:space="preserve">If you mistakenly select a value for the </w:t>
                      </w:r>
                      <w:r w:rsidR="00A500D3">
                        <w:rPr>
                          <w:rFonts w:ascii="Arial" w:hAnsi="Arial" w:cs="Arial"/>
                          <w:noProof/>
                          <w:sz w:val="22"/>
                        </w:rPr>
                        <w:t>Section 60(I) ceritifcate type</w:t>
                      </w:r>
                      <w:r>
                        <w:rPr>
                          <w:rFonts w:ascii="Arial" w:hAnsi="Arial" w:cs="Arial"/>
                          <w:noProof/>
                          <w:sz w:val="22"/>
                        </w:rPr>
                        <w:t xml:space="preserve">, </w:t>
                      </w:r>
                      <w:r w:rsidR="00481674">
                        <w:rPr>
                          <w:rFonts w:ascii="Arial" w:hAnsi="Arial" w:cs="Arial"/>
                          <w:noProof/>
                          <w:sz w:val="22"/>
                        </w:rPr>
                        <w:t>a blank value may be s</w:t>
                      </w:r>
                      <w:r w:rsidR="00F86E8C">
                        <w:rPr>
                          <w:rFonts w:ascii="Arial" w:hAnsi="Arial" w:cs="Arial"/>
                          <w:noProof/>
                          <w:sz w:val="22"/>
                        </w:rPr>
                        <w:t>e</w:t>
                      </w:r>
                      <w:r w:rsidR="00481674">
                        <w:rPr>
                          <w:rFonts w:ascii="Arial" w:hAnsi="Arial" w:cs="Arial"/>
                          <w:noProof/>
                          <w:sz w:val="22"/>
                        </w:rPr>
                        <w:t>lected</w:t>
                      </w:r>
                      <w:r w:rsidR="00855D0C">
                        <w:rPr>
                          <w:rFonts w:ascii="Arial" w:hAnsi="Arial" w:cs="Arial"/>
                          <w:noProof/>
                          <w:sz w:val="22"/>
                        </w:rPr>
                        <w:t>, cancelling out the incorrectly input value</w:t>
                      </w:r>
                      <w:r w:rsidR="00481674">
                        <w:rPr>
                          <w:rFonts w:ascii="Arial" w:hAnsi="Arial" w:cs="Arial"/>
                          <w:noProof/>
                          <w:sz w:val="22"/>
                        </w:rPr>
                        <w:t xml:space="preserve">. Refer </w:t>
                      </w:r>
                      <w:r w:rsidR="006F5C78">
                        <w:rPr>
                          <w:rFonts w:ascii="Arial" w:hAnsi="Arial" w:cs="Arial"/>
                          <w:noProof/>
                          <w:sz w:val="22"/>
                        </w:rPr>
                        <w:t xml:space="preserve">to </w:t>
                      </w:r>
                      <w:r w:rsidR="00481674">
                        <w:rPr>
                          <w:rFonts w:ascii="Arial" w:hAnsi="Arial" w:cs="Arial"/>
                          <w:noProof/>
                          <w:sz w:val="22"/>
                        </w:rPr>
                        <w:t>Figure 19.</w:t>
                      </w:r>
                    </w:p>
                    <w:p w14:paraId="45357DD9" w14:textId="77777777" w:rsidR="00481674" w:rsidRPr="00B06D96" w:rsidRDefault="00481674" w:rsidP="00481674">
                      <w:pPr>
                        <w:rPr>
                          <w:rFonts w:ascii="Arial" w:hAnsi="Arial" w:cs="Arial"/>
                          <w:b/>
                          <w:noProof/>
                          <w:sz w:val="18"/>
                        </w:rPr>
                      </w:pPr>
                      <w:r w:rsidRPr="00B06D96">
                        <w:rPr>
                          <w:rFonts w:ascii="Arial" w:hAnsi="Arial" w:cs="Arial"/>
                          <w:b/>
                          <w:sz w:val="16"/>
                          <w:szCs w:val="16"/>
                        </w:rPr>
                        <w:t>Figure 1</w:t>
                      </w:r>
                      <w:r>
                        <w:rPr>
                          <w:rFonts w:ascii="Arial" w:hAnsi="Arial" w:cs="Arial"/>
                          <w:b/>
                          <w:sz w:val="16"/>
                          <w:szCs w:val="16"/>
                        </w:rPr>
                        <w:t>9</w:t>
                      </w:r>
                      <w:r w:rsidRPr="00B06D96">
                        <w:rPr>
                          <w:rFonts w:ascii="Arial" w:hAnsi="Arial" w:cs="Arial"/>
                          <w:b/>
                          <w:sz w:val="16"/>
                          <w:szCs w:val="16"/>
                        </w:rPr>
                        <w:t xml:space="preserve"> </w:t>
                      </w:r>
                      <w:r>
                        <w:rPr>
                          <w:rFonts w:ascii="Arial" w:hAnsi="Arial" w:cs="Arial"/>
                          <w:b/>
                          <w:sz w:val="16"/>
                          <w:szCs w:val="16"/>
                        </w:rPr>
                        <w:t>–</w:t>
                      </w:r>
                      <w:r w:rsidRPr="00B06D96">
                        <w:rPr>
                          <w:rFonts w:ascii="Arial" w:hAnsi="Arial" w:cs="Arial"/>
                          <w:b/>
                          <w:sz w:val="16"/>
                          <w:szCs w:val="16"/>
                        </w:rPr>
                        <w:t xml:space="preserve"> </w:t>
                      </w:r>
                      <w:r>
                        <w:rPr>
                          <w:rFonts w:ascii="Arial" w:hAnsi="Arial" w:cs="Arial"/>
                          <w:b/>
                          <w:sz w:val="16"/>
                          <w:szCs w:val="16"/>
                        </w:rPr>
                        <w:t xml:space="preserve">Selecting a blank </w:t>
                      </w:r>
                      <w:r w:rsidRPr="005E29F4">
                        <w:rPr>
                          <w:rFonts w:ascii="Arial" w:hAnsi="Arial" w:cs="Arial"/>
                          <w:b/>
                          <w:noProof/>
                          <w:sz w:val="16"/>
                          <w:szCs w:val="16"/>
                        </w:rPr>
                        <w:t>Section 60(I) certificate type</w:t>
                      </w:r>
                    </w:p>
                    <w:p w14:paraId="3029D95B" w14:textId="77777777" w:rsidR="00481674" w:rsidRDefault="00481674" w:rsidP="00481674">
                      <w:pPr>
                        <w:rPr>
                          <w:rFonts w:ascii="Arial" w:hAnsi="Arial" w:cs="Arial"/>
                          <w:noProof/>
                          <w:sz w:val="22"/>
                        </w:rPr>
                      </w:pPr>
                      <w:r>
                        <w:rPr>
                          <w:noProof/>
                          <w:lang w:eastAsia="en-AU"/>
                        </w:rPr>
                        <w:drawing>
                          <wp:inline distT="0" distB="0" distL="0" distR="0" wp14:anchorId="30386695" wp14:editId="7EC426F1">
                            <wp:extent cx="3969730" cy="111034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90348" cy="1144080"/>
                                    </a:xfrm>
                                    <a:prstGeom prst="rect">
                                      <a:avLst/>
                                    </a:prstGeom>
                                  </pic:spPr>
                                </pic:pic>
                              </a:graphicData>
                            </a:graphic>
                          </wp:inline>
                        </w:drawing>
                      </w:r>
                    </w:p>
                    <w:p w14:paraId="508444A2" w14:textId="7488DE01" w:rsidR="00481674" w:rsidRDefault="00481674" w:rsidP="00481674">
                      <w:pPr>
                        <w:rPr>
                          <w:rFonts w:ascii="Arial" w:hAnsi="Arial" w:cs="Arial"/>
                          <w:noProof/>
                          <w:sz w:val="22"/>
                        </w:rPr>
                      </w:pPr>
                      <w:r>
                        <w:rPr>
                          <w:rFonts w:ascii="Arial" w:hAnsi="Arial" w:cs="Arial"/>
                          <w:noProof/>
                          <w:sz w:val="22"/>
                        </w:rPr>
                        <w:t xml:space="preserve">Once the fields </w:t>
                      </w:r>
                      <w:r w:rsidR="006F5C78">
                        <w:rPr>
                          <w:rFonts w:ascii="Arial" w:hAnsi="Arial" w:cs="Arial"/>
                          <w:noProof/>
                          <w:sz w:val="22"/>
                        </w:rPr>
                        <w:t>are</w:t>
                      </w:r>
                      <w:r>
                        <w:rPr>
                          <w:rFonts w:ascii="Arial" w:hAnsi="Arial" w:cs="Arial"/>
                          <w:noProof/>
                          <w:sz w:val="22"/>
                        </w:rPr>
                        <w:t xml:space="preserve"> comp</w:t>
                      </w:r>
                      <w:r w:rsidR="008F2064">
                        <w:rPr>
                          <w:rFonts w:ascii="Arial" w:hAnsi="Arial" w:cs="Arial"/>
                          <w:noProof/>
                          <w:sz w:val="22"/>
                        </w:rPr>
                        <w:t>l</w:t>
                      </w:r>
                      <w:r>
                        <w:rPr>
                          <w:rFonts w:ascii="Arial" w:hAnsi="Arial" w:cs="Arial"/>
                          <w:noProof/>
                          <w:sz w:val="22"/>
                        </w:rPr>
                        <w:t xml:space="preserve">eted the next button can be selected to move to the next screen. Refer </w:t>
                      </w:r>
                      <w:r w:rsidR="006F5C78">
                        <w:rPr>
                          <w:rFonts w:ascii="Arial" w:hAnsi="Arial" w:cs="Arial"/>
                          <w:noProof/>
                          <w:sz w:val="22"/>
                        </w:rPr>
                        <w:t xml:space="preserve">to </w:t>
                      </w:r>
                      <w:r>
                        <w:rPr>
                          <w:rFonts w:ascii="Arial" w:hAnsi="Arial" w:cs="Arial"/>
                          <w:noProof/>
                          <w:sz w:val="22"/>
                        </w:rPr>
                        <w:t>Figure 20.</w:t>
                      </w:r>
                    </w:p>
                    <w:p w14:paraId="7D49ED1D" w14:textId="77777777" w:rsidR="00481674" w:rsidRPr="00B06D96" w:rsidRDefault="00481674" w:rsidP="00481674">
                      <w:pPr>
                        <w:rPr>
                          <w:rFonts w:ascii="Arial" w:hAnsi="Arial" w:cs="Arial"/>
                          <w:b/>
                          <w:noProof/>
                          <w:sz w:val="18"/>
                        </w:rPr>
                      </w:pPr>
                      <w:r w:rsidRPr="00B06D96">
                        <w:rPr>
                          <w:rFonts w:ascii="Arial" w:hAnsi="Arial" w:cs="Arial"/>
                          <w:b/>
                          <w:sz w:val="16"/>
                          <w:szCs w:val="16"/>
                        </w:rPr>
                        <w:t xml:space="preserve">Figure </w:t>
                      </w:r>
                      <w:r>
                        <w:rPr>
                          <w:rFonts w:ascii="Arial" w:hAnsi="Arial" w:cs="Arial"/>
                          <w:b/>
                          <w:sz w:val="16"/>
                          <w:szCs w:val="16"/>
                        </w:rPr>
                        <w:t>20</w:t>
                      </w:r>
                      <w:r w:rsidRPr="00B06D96">
                        <w:rPr>
                          <w:rFonts w:ascii="Arial" w:hAnsi="Arial" w:cs="Arial"/>
                          <w:b/>
                          <w:sz w:val="16"/>
                          <w:szCs w:val="16"/>
                        </w:rPr>
                        <w:t xml:space="preserve"> </w:t>
                      </w:r>
                      <w:r>
                        <w:rPr>
                          <w:rFonts w:ascii="Arial" w:hAnsi="Arial" w:cs="Arial"/>
                          <w:b/>
                          <w:sz w:val="16"/>
                          <w:szCs w:val="16"/>
                        </w:rPr>
                        <w:t>–</w:t>
                      </w:r>
                      <w:r w:rsidRPr="00B06D96">
                        <w:rPr>
                          <w:rFonts w:ascii="Arial" w:hAnsi="Arial" w:cs="Arial"/>
                          <w:b/>
                          <w:sz w:val="16"/>
                          <w:szCs w:val="16"/>
                        </w:rPr>
                        <w:t xml:space="preserve"> </w:t>
                      </w:r>
                      <w:r>
                        <w:rPr>
                          <w:rFonts w:ascii="Arial" w:hAnsi="Arial" w:cs="Arial"/>
                          <w:b/>
                          <w:sz w:val="16"/>
                          <w:szCs w:val="16"/>
                        </w:rPr>
                        <w:t>Select the next button</w:t>
                      </w:r>
                    </w:p>
                    <w:p w14:paraId="181A71D1" w14:textId="77777777" w:rsidR="00481674" w:rsidRDefault="00481674" w:rsidP="00481674">
                      <w:pPr>
                        <w:rPr>
                          <w:rFonts w:ascii="Arial" w:hAnsi="Arial" w:cs="Arial"/>
                          <w:noProof/>
                          <w:sz w:val="22"/>
                        </w:rPr>
                      </w:pPr>
                      <w:r>
                        <w:rPr>
                          <w:noProof/>
                          <w:lang w:eastAsia="en-AU"/>
                        </w:rPr>
                        <w:drawing>
                          <wp:inline distT="0" distB="0" distL="0" distR="0" wp14:anchorId="4616F109" wp14:editId="7929C3B4">
                            <wp:extent cx="5129592" cy="1426028"/>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69583" cy="1437146"/>
                                    </a:xfrm>
                                    <a:prstGeom prst="rect">
                                      <a:avLst/>
                                    </a:prstGeom>
                                  </pic:spPr>
                                </pic:pic>
                              </a:graphicData>
                            </a:graphic>
                          </wp:inline>
                        </w:drawing>
                      </w:r>
                    </w:p>
                    <w:p w14:paraId="498D1134" w14:textId="77777777" w:rsidR="00481674" w:rsidRPr="00E15C37" w:rsidRDefault="00481674" w:rsidP="00481674">
                      <w:pPr>
                        <w:rPr>
                          <w:rFonts w:ascii="Arial" w:hAnsi="Arial" w:cs="Arial"/>
                          <w:noProof/>
                          <w:sz w:val="22"/>
                        </w:rPr>
                      </w:pPr>
                      <w:r>
                        <w:rPr>
                          <w:rFonts w:ascii="Arial" w:hAnsi="Arial" w:cs="Arial"/>
                          <w:noProof/>
                          <w:sz w:val="22"/>
                        </w:rPr>
                        <w:t xml:space="preserve">These fields can be </w:t>
                      </w:r>
                      <w:r w:rsidRPr="00E15C37">
                        <w:rPr>
                          <w:rFonts w:ascii="Arial" w:hAnsi="Arial" w:cs="Arial"/>
                          <w:noProof/>
                          <w:sz w:val="22"/>
                        </w:rPr>
                        <w:t>completed at the time of creating the case, or at a later stage through the edit case process</w:t>
                      </w:r>
                      <w:r>
                        <w:rPr>
                          <w:rFonts w:ascii="Arial" w:hAnsi="Arial" w:cs="Arial"/>
                          <w:noProof/>
                          <w:sz w:val="22"/>
                        </w:rPr>
                        <w:t>.</w:t>
                      </w:r>
                    </w:p>
                    <w:p w14:paraId="43D9CD29" w14:textId="77777777" w:rsidR="00481674" w:rsidRDefault="00481674" w:rsidP="001E2DFB">
                      <w:pPr>
                        <w:rPr>
                          <w:rFonts w:ascii="Arial" w:hAnsi="Arial" w:cs="Arial"/>
                          <w:noProof/>
                          <w:sz w:val="22"/>
                        </w:rPr>
                      </w:pPr>
                    </w:p>
                  </w:txbxContent>
                </v:textbox>
                <w10:wrap type="square" anchorx="margin"/>
              </v:shape>
            </w:pict>
          </mc:Fallback>
        </mc:AlternateContent>
      </w:r>
    </w:p>
    <w:p w14:paraId="40CC576F" w14:textId="595667FC" w:rsidR="00A0558A" w:rsidRPr="00A0558A" w:rsidRDefault="00B06D96" w:rsidP="00290E37">
      <w:pPr>
        <w:pStyle w:val="Heading3"/>
        <w:rPr>
          <w:rFonts w:ascii="Arial" w:hAnsi="Arial" w:cs="Arial"/>
          <w:noProof/>
          <w:sz w:val="22"/>
        </w:rPr>
      </w:pPr>
      <w:r>
        <w:rPr>
          <w:rFonts w:ascii="Arial" w:hAnsi="Arial" w:cs="Arial"/>
          <w:noProof/>
          <w:sz w:val="26"/>
          <w:szCs w:val="26"/>
        </w:rPr>
        <w:lastRenderedPageBreak/>
        <w:t>A</w:t>
      </w:r>
      <w:r w:rsidR="00A0558A" w:rsidRPr="00A0558A">
        <w:rPr>
          <w:rFonts w:ascii="Arial" w:hAnsi="Arial" w:cs="Arial"/>
          <w:noProof/>
          <w:sz w:val="26"/>
          <w:szCs w:val="26"/>
        </w:rPr>
        <w:t>dditional fields for Commonwealth Home Support Program (CHSP) cases</w:t>
      </w:r>
      <w:r w:rsidR="00A0558A" w:rsidRPr="00A0558A">
        <w:rPr>
          <w:rFonts w:ascii="Arial" w:hAnsi="Arial" w:cs="Arial"/>
          <w:noProof/>
          <w:color w:val="FF0000"/>
          <w:lang w:eastAsia="en-AU"/>
        </w:rPr>
        <mc:AlternateContent>
          <mc:Choice Requires="wps">
            <w:drawing>
              <wp:inline distT="0" distB="0" distL="0" distR="0" wp14:anchorId="535B02E3" wp14:editId="0C86DE89">
                <wp:extent cx="6610350" cy="8633638"/>
                <wp:effectExtent l="0" t="0" r="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8633638"/>
                        </a:xfrm>
                        <a:prstGeom prst="rect">
                          <a:avLst/>
                        </a:prstGeom>
                        <a:solidFill>
                          <a:srgbClr val="EAEBE9"/>
                        </a:solidFill>
                        <a:ln w="9525">
                          <a:noFill/>
                          <a:miter lim="800000"/>
                          <a:headEnd/>
                          <a:tailEnd/>
                        </a:ln>
                      </wps:spPr>
                      <wps:txbx>
                        <w:txbxContent>
                          <w:p w14:paraId="466F0C5E" w14:textId="77777777" w:rsidR="00A0558A" w:rsidRDefault="00A0558A" w:rsidP="00A0558A">
                            <w:pPr>
                              <w:spacing w:before="0" w:after="0"/>
                              <w:jc w:val="center"/>
                              <w:rPr>
                                <w:szCs w:val="20"/>
                              </w:rPr>
                            </w:pPr>
                          </w:p>
                          <w:p w14:paraId="2D3A4FE3" w14:textId="77777777" w:rsidR="00A0558A" w:rsidRPr="00E15C37" w:rsidRDefault="00A0558A" w:rsidP="00A0558A">
                            <w:pPr>
                              <w:pStyle w:val="Heading2"/>
                              <w:spacing w:before="0"/>
                              <w:rPr>
                                <w:rFonts w:ascii="Arial" w:hAnsi="Arial" w:cs="Arial"/>
                              </w:rPr>
                            </w:pPr>
                            <w:r w:rsidRPr="00E15C37">
                              <w:rPr>
                                <w:rFonts w:ascii="Arial" w:hAnsi="Arial" w:cs="Arial"/>
                              </w:rPr>
                              <w:t>Referral source and reasons</w:t>
                            </w:r>
                          </w:p>
                          <w:p w14:paraId="311773DC" w14:textId="5EDBC4B1" w:rsidR="00A0558A" w:rsidRPr="00E15C37" w:rsidRDefault="00A0558A" w:rsidP="00A0558A">
                            <w:pPr>
                              <w:spacing w:line="276" w:lineRule="auto"/>
                              <w:rPr>
                                <w:rFonts w:ascii="Arial" w:hAnsi="Arial" w:cs="Arial"/>
                                <w:sz w:val="22"/>
                              </w:rPr>
                            </w:pPr>
                            <w:r w:rsidRPr="00E15C37">
                              <w:rPr>
                                <w:rFonts w:ascii="Arial" w:hAnsi="Arial" w:cs="Arial"/>
                                <w:sz w:val="22"/>
                              </w:rPr>
                              <w:t xml:space="preserve">Extra </w:t>
                            </w:r>
                            <w:r w:rsidRPr="00E15C37">
                              <w:rPr>
                                <w:rFonts w:ascii="Arial" w:hAnsi="Arial" w:cs="Arial"/>
                                <w:b/>
                                <w:sz w:val="22"/>
                              </w:rPr>
                              <w:t>referral sources and reasons</w:t>
                            </w:r>
                            <w:r w:rsidRPr="00E15C37">
                              <w:rPr>
                                <w:rFonts w:ascii="Arial" w:hAnsi="Arial" w:cs="Arial"/>
                                <w:sz w:val="22"/>
                              </w:rPr>
                              <w:t xml:space="preserve"> are available for CHSP. To record a client's referral source and reason, open the existing </w:t>
                            </w:r>
                            <w:r w:rsidRPr="00E15C37">
                              <w:rPr>
                                <w:rFonts w:ascii="Arial" w:hAnsi="Arial" w:cs="Arial"/>
                                <w:b/>
                                <w:sz w:val="22"/>
                              </w:rPr>
                              <w:t>case</w:t>
                            </w:r>
                            <w:r w:rsidRPr="00E15C37">
                              <w:rPr>
                                <w:rFonts w:ascii="Arial" w:hAnsi="Arial" w:cs="Arial"/>
                                <w:sz w:val="22"/>
                              </w:rPr>
                              <w:t xml:space="preserve"> record and select the </w:t>
                            </w:r>
                            <w:r w:rsidR="001F6BE9">
                              <w:rPr>
                                <w:rFonts w:ascii="Arial" w:hAnsi="Arial" w:cs="Arial"/>
                                <w:b/>
                                <w:sz w:val="22"/>
                              </w:rPr>
                              <w:t xml:space="preserve">Referral source and reasons </w:t>
                            </w:r>
                            <w:r w:rsidR="001F6BE9" w:rsidRPr="001F6BE9">
                              <w:rPr>
                                <w:rFonts w:ascii="Arial" w:hAnsi="Arial" w:cs="Arial"/>
                                <w:sz w:val="22"/>
                              </w:rPr>
                              <w:t>icon.</w:t>
                            </w:r>
                            <w:r w:rsidR="001F6BE9">
                              <w:rPr>
                                <w:rFonts w:ascii="Arial" w:hAnsi="Arial" w:cs="Arial"/>
                                <w:sz w:val="22"/>
                              </w:rPr>
                              <w:t xml:space="preserve"> Refer</w:t>
                            </w:r>
                            <w:r w:rsidR="006F5C78">
                              <w:rPr>
                                <w:rFonts w:ascii="Arial" w:hAnsi="Arial" w:cs="Arial"/>
                                <w:sz w:val="22"/>
                              </w:rPr>
                              <w:t xml:space="preserve"> to</w:t>
                            </w:r>
                            <w:r w:rsidR="001F6BE9">
                              <w:rPr>
                                <w:rFonts w:ascii="Arial" w:hAnsi="Arial" w:cs="Arial"/>
                                <w:sz w:val="22"/>
                              </w:rPr>
                              <w:t xml:space="preserve"> Figure</w:t>
                            </w:r>
                            <w:r w:rsidR="003A5E5E">
                              <w:rPr>
                                <w:rFonts w:ascii="Arial" w:hAnsi="Arial" w:cs="Arial"/>
                                <w:sz w:val="22"/>
                              </w:rPr>
                              <w:t xml:space="preserve"> </w:t>
                            </w:r>
                            <w:r w:rsidR="00166A69">
                              <w:rPr>
                                <w:rFonts w:ascii="Arial" w:hAnsi="Arial" w:cs="Arial"/>
                                <w:sz w:val="22"/>
                              </w:rPr>
                              <w:t>21.</w:t>
                            </w:r>
                          </w:p>
                          <w:p w14:paraId="6BC481D5" w14:textId="77777777" w:rsidR="001F6BE9" w:rsidRDefault="004C29DA" w:rsidP="001F6BE9">
                            <w:pPr>
                              <w:pStyle w:val="Caption"/>
                              <w:keepNext/>
                              <w:spacing w:before="0" w:after="0"/>
                              <w:rPr>
                                <w:rFonts w:ascii="Arial" w:hAnsi="Arial" w:cs="Arial"/>
                                <w:caps w:val="0"/>
                                <w:szCs w:val="16"/>
                              </w:rPr>
                            </w:pPr>
                            <w:r>
                              <w:rPr>
                                <w:rFonts w:ascii="Arial" w:hAnsi="Arial" w:cs="Arial"/>
                                <w:caps w:val="0"/>
                                <w:szCs w:val="16"/>
                              </w:rPr>
                              <w:t xml:space="preserve">Figure </w:t>
                            </w:r>
                            <w:r w:rsidR="00166A69">
                              <w:rPr>
                                <w:rFonts w:ascii="Arial" w:hAnsi="Arial" w:cs="Arial"/>
                                <w:caps w:val="0"/>
                                <w:szCs w:val="16"/>
                              </w:rPr>
                              <w:t>21</w:t>
                            </w:r>
                            <w:r w:rsidR="00E15C37">
                              <w:rPr>
                                <w:rFonts w:ascii="Arial" w:hAnsi="Arial" w:cs="Arial"/>
                                <w:caps w:val="0"/>
                                <w:szCs w:val="16"/>
                              </w:rPr>
                              <w:t xml:space="preserve"> – Case s</w:t>
                            </w:r>
                            <w:r w:rsidR="00E15C37" w:rsidRPr="00E15C37">
                              <w:rPr>
                                <w:rFonts w:ascii="Arial" w:hAnsi="Arial" w:cs="Arial"/>
                                <w:caps w:val="0"/>
                                <w:szCs w:val="16"/>
                              </w:rPr>
                              <w:t>creen</w:t>
                            </w:r>
                          </w:p>
                          <w:p w14:paraId="6CB5AA15" w14:textId="77777777" w:rsidR="00A7090E" w:rsidRPr="00A7090E" w:rsidRDefault="00A7090E" w:rsidP="00A7090E">
                            <w:pPr>
                              <w:spacing w:before="0"/>
                            </w:pPr>
                            <w:r>
                              <w:rPr>
                                <w:noProof/>
                                <w:lang w:eastAsia="en-AU"/>
                              </w:rPr>
                              <w:drawing>
                                <wp:inline distT="0" distB="0" distL="0" distR="0" wp14:anchorId="5245BDA3" wp14:editId="5888E9C2">
                                  <wp:extent cx="3130975" cy="3095740"/>
                                  <wp:effectExtent l="19050" t="19050" r="12700" b="9525"/>
                                  <wp:docPr id="743" name="Picture 743" descr="This is a screen shot of the Case details screen highlighting the referral source and reasons icon" title="Case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34029" cy="3098760"/>
                                          </a:xfrm>
                                          <a:prstGeom prst="rect">
                                            <a:avLst/>
                                          </a:prstGeom>
                                          <a:ln>
                                            <a:solidFill>
                                              <a:schemeClr val="tx1"/>
                                            </a:solidFill>
                                          </a:ln>
                                        </pic:spPr>
                                      </pic:pic>
                                    </a:graphicData>
                                  </a:graphic>
                                </wp:inline>
                              </w:drawing>
                            </w:r>
                          </w:p>
                          <w:p w14:paraId="23DDB170" w14:textId="716C3969" w:rsidR="00A0558A" w:rsidRDefault="00A0558A" w:rsidP="00A0558A">
                            <w:pPr>
                              <w:spacing w:line="276" w:lineRule="auto"/>
                              <w:rPr>
                                <w:rFonts w:ascii="Arial" w:hAnsi="Arial" w:cs="Arial"/>
                                <w:sz w:val="22"/>
                              </w:rPr>
                            </w:pPr>
                            <w:r w:rsidRPr="00E15C37">
                              <w:rPr>
                                <w:rFonts w:ascii="Arial" w:hAnsi="Arial" w:cs="Arial"/>
                                <w:sz w:val="22"/>
                              </w:rPr>
                              <w:t xml:space="preserve">The </w:t>
                            </w:r>
                            <w:r w:rsidR="001F6BE9" w:rsidRPr="001F6BE9">
                              <w:rPr>
                                <w:rFonts w:ascii="Arial" w:hAnsi="Arial" w:cs="Arial"/>
                                <w:b/>
                                <w:sz w:val="22"/>
                              </w:rPr>
                              <w:t>Edit r</w:t>
                            </w:r>
                            <w:r w:rsidRPr="001F6BE9">
                              <w:rPr>
                                <w:rFonts w:ascii="Arial" w:hAnsi="Arial" w:cs="Arial"/>
                                <w:b/>
                                <w:sz w:val="22"/>
                              </w:rPr>
                              <w:t>eferral</w:t>
                            </w:r>
                            <w:r w:rsidRPr="00E15C37">
                              <w:rPr>
                                <w:rFonts w:ascii="Arial" w:hAnsi="Arial" w:cs="Arial"/>
                                <w:b/>
                                <w:sz w:val="22"/>
                              </w:rPr>
                              <w:t xml:space="preserve"> source and reason</w:t>
                            </w:r>
                            <w:r w:rsidRPr="00E15C37">
                              <w:rPr>
                                <w:rFonts w:ascii="Arial" w:hAnsi="Arial" w:cs="Arial"/>
                                <w:sz w:val="22"/>
                              </w:rPr>
                              <w:t xml:space="preserve"> screen will display.</w:t>
                            </w:r>
                            <w:r w:rsidR="00166A69">
                              <w:rPr>
                                <w:rFonts w:ascii="Arial" w:hAnsi="Arial" w:cs="Arial"/>
                                <w:sz w:val="22"/>
                              </w:rPr>
                              <w:t xml:space="preserve"> Refer </w:t>
                            </w:r>
                            <w:r w:rsidR="006F5C78">
                              <w:rPr>
                                <w:rFonts w:ascii="Arial" w:hAnsi="Arial" w:cs="Arial"/>
                                <w:sz w:val="22"/>
                              </w:rPr>
                              <w:t xml:space="preserve">to </w:t>
                            </w:r>
                            <w:r w:rsidR="00166A69">
                              <w:rPr>
                                <w:rFonts w:ascii="Arial" w:hAnsi="Arial" w:cs="Arial"/>
                                <w:sz w:val="22"/>
                              </w:rPr>
                              <w:t>Figure 22</w:t>
                            </w:r>
                            <w:r w:rsidR="001F6BE9">
                              <w:rPr>
                                <w:rFonts w:ascii="Arial" w:hAnsi="Arial" w:cs="Arial"/>
                                <w:sz w:val="22"/>
                              </w:rPr>
                              <w:t>.</w:t>
                            </w:r>
                          </w:p>
                          <w:p w14:paraId="0AECEBDC" w14:textId="6BD5C3F9" w:rsidR="00A7090E" w:rsidRDefault="00166A69" w:rsidP="00A7090E">
                            <w:pPr>
                              <w:pStyle w:val="Caption"/>
                              <w:keepNext/>
                              <w:spacing w:before="0" w:after="0" w:line="276" w:lineRule="auto"/>
                              <w:rPr>
                                <w:rFonts w:ascii="Arial" w:hAnsi="Arial" w:cs="Arial"/>
                                <w:caps w:val="0"/>
                                <w:szCs w:val="16"/>
                              </w:rPr>
                            </w:pPr>
                            <w:r>
                              <w:rPr>
                                <w:rFonts w:ascii="Arial" w:hAnsi="Arial" w:cs="Arial"/>
                                <w:caps w:val="0"/>
                                <w:szCs w:val="16"/>
                              </w:rPr>
                              <w:t>Figure 22</w:t>
                            </w:r>
                            <w:r w:rsidR="00A7090E">
                              <w:rPr>
                                <w:rFonts w:ascii="Arial" w:hAnsi="Arial" w:cs="Arial"/>
                                <w:caps w:val="0"/>
                                <w:szCs w:val="16"/>
                              </w:rPr>
                              <w:t xml:space="preserve"> – Edit referral source and reasons s</w:t>
                            </w:r>
                            <w:r w:rsidR="00A7090E" w:rsidRPr="00E15C37">
                              <w:rPr>
                                <w:rFonts w:ascii="Arial" w:hAnsi="Arial" w:cs="Arial"/>
                                <w:caps w:val="0"/>
                                <w:szCs w:val="16"/>
                              </w:rPr>
                              <w:t>creen</w:t>
                            </w:r>
                          </w:p>
                          <w:p w14:paraId="4699074D" w14:textId="29218539" w:rsidR="00A7090E" w:rsidRDefault="00A7090E" w:rsidP="00290E37">
                            <w:pPr>
                              <w:pStyle w:val="Caption"/>
                              <w:keepNext/>
                              <w:spacing w:before="0" w:after="0" w:line="276" w:lineRule="auto"/>
                              <w:rPr>
                                <w:rFonts w:ascii="Arial" w:hAnsi="Arial" w:cs="Arial"/>
                                <w:sz w:val="22"/>
                              </w:rPr>
                            </w:pPr>
                            <w:r>
                              <w:rPr>
                                <w:noProof/>
                                <w:lang w:eastAsia="en-AU"/>
                              </w:rPr>
                              <w:drawing>
                                <wp:inline distT="0" distB="0" distL="0" distR="0" wp14:anchorId="177CA5A0" wp14:editId="23EA9F0D">
                                  <wp:extent cx="3084723" cy="3779328"/>
                                  <wp:effectExtent l="19050" t="19050" r="20955" b="12065"/>
                                  <wp:docPr id="744" name="Picture 744" descr="This is a screen shot of the Edit referral source and reasons screen." title="Edit referral source and reason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88853" cy="3784388"/>
                                          </a:xfrm>
                                          <a:prstGeom prst="rect">
                                            <a:avLst/>
                                          </a:prstGeom>
                                          <a:ln>
                                            <a:solidFill>
                                              <a:schemeClr val="tx1"/>
                                            </a:solid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535B02E3" id="_x0000_s1029" type="#_x0000_t202" style="width:520.5pt;height:67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" fillcolor="#eaebe9" stroked="f">
                <v:textbox>
                  <w:txbxContent>
                    <w:p w14:paraId="466F0C5E" w14:textId="77777777" w:rsidR="00A0558A" w:rsidRDefault="00A0558A" w:rsidP="00A0558A">
                      <w:pPr>
                        <w:spacing w:before="0" w:after="0"/>
                        <w:jc w:val="center"/>
                        <w:rPr>
                          <w:szCs w:val="20"/>
                        </w:rPr>
                      </w:pPr>
                    </w:p>
                    <w:p w14:paraId="2D3A4FE3" w14:textId="77777777" w:rsidR="00A0558A" w:rsidRPr="00E15C37" w:rsidRDefault="00A0558A" w:rsidP="00A0558A">
                      <w:pPr>
                        <w:pStyle w:val="Heading2"/>
                        <w:spacing w:before="0"/>
                        <w:rPr>
                          <w:rFonts w:ascii="Arial" w:hAnsi="Arial" w:cs="Arial"/>
                        </w:rPr>
                      </w:pPr>
                      <w:r w:rsidRPr="00E15C37">
                        <w:rPr>
                          <w:rFonts w:ascii="Arial" w:hAnsi="Arial" w:cs="Arial"/>
                        </w:rPr>
                        <w:t>Referral source and reasons</w:t>
                      </w:r>
                    </w:p>
                    <w:p w14:paraId="311773DC" w14:textId="5EDBC4B1" w:rsidR="00A0558A" w:rsidRPr="00E15C37" w:rsidRDefault="00A0558A" w:rsidP="00A0558A">
                      <w:pPr>
                        <w:spacing w:line="276" w:lineRule="auto"/>
                        <w:rPr>
                          <w:rFonts w:ascii="Arial" w:hAnsi="Arial" w:cs="Arial"/>
                          <w:sz w:val="22"/>
                        </w:rPr>
                      </w:pPr>
                      <w:r w:rsidRPr="00E15C37">
                        <w:rPr>
                          <w:rFonts w:ascii="Arial" w:hAnsi="Arial" w:cs="Arial"/>
                          <w:sz w:val="22"/>
                        </w:rPr>
                        <w:t xml:space="preserve">Extra </w:t>
                      </w:r>
                      <w:r w:rsidRPr="00E15C37">
                        <w:rPr>
                          <w:rFonts w:ascii="Arial" w:hAnsi="Arial" w:cs="Arial"/>
                          <w:b/>
                          <w:sz w:val="22"/>
                        </w:rPr>
                        <w:t>referral sources and reasons</w:t>
                      </w:r>
                      <w:r w:rsidRPr="00E15C37">
                        <w:rPr>
                          <w:rFonts w:ascii="Arial" w:hAnsi="Arial" w:cs="Arial"/>
                          <w:sz w:val="22"/>
                        </w:rPr>
                        <w:t xml:space="preserve"> are available for CHSP. To record a client's referral source and reason, open the existing </w:t>
                      </w:r>
                      <w:r w:rsidRPr="00E15C37">
                        <w:rPr>
                          <w:rFonts w:ascii="Arial" w:hAnsi="Arial" w:cs="Arial"/>
                          <w:b/>
                          <w:sz w:val="22"/>
                        </w:rPr>
                        <w:t>case</w:t>
                      </w:r>
                      <w:r w:rsidRPr="00E15C37">
                        <w:rPr>
                          <w:rFonts w:ascii="Arial" w:hAnsi="Arial" w:cs="Arial"/>
                          <w:sz w:val="22"/>
                        </w:rPr>
                        <w:t xml:space="preserve"> record and select the </w:t>
                      </w:r>
                      <w:r w:rsidR="001F6BE9">
                        <w:rPr>
                          <w:rFonts w:ascii="Arial" w:hAnsi="Arial" w:cs="Arial"/>
                          <w:b/>
                          <w:sz w:val="22"/>
                        </w:rPr>
                        <w:t xml:space="preserve">Referral source and reasons </w:t>
                      </w:r>
                      <w:r w:rsidR="001F6BE9" w:rsidRPr="001F6BE9">
                        <w:rPr>
                          <w:rFonts w:ascii="Arial" w:hAnsi="Arial" w:cs="Arial"/>
                          <w:sz w:val="22"/>
                        </w:rPr>
                        <w:t>icon.</w:t>
                      </w:r>
                      <w:r w:rsidR="001F6BE9">
                        <w:rPr>
                          <w:rFonts w:ascii="Arial" w:hAnsi="Arial" w:cs="Arial"/>
                          <w:sz w:val="22"/>
                        </w:rPr>
                        <w:t xml:space="preserve"> Refer</w:t>
                      </w:r>
                      <w:r w:rsidR="006F5C78">
                        <w:rPr>
                          <w:rFonts w:ascii="Arial" w:hAnsi="Arial" w:cs="Arial"/>
                          <w:sz w:val="22"/>
                        </w:rPr>
                        <w:t xml:space="preserve"> to</w:t>
                      </w:r>
                      <w:r w:rsidR="001F6BE9">
                        <w:rPr>
                          <w:rFonts w:ascii="Arial" w:hAnsi="Arial" w:cs="Arial"/>
                          <w:sz w:val="22"/>
                        </w:rPr>
                        <w:t xml:space="preserve"> Figure</w:t>
                      </w:r>
                      <w:r w:rsidR="003A5E5E">
                        <w:rPr>
                          <w:rFonts w:ascii="Arial" w:hAnsi="Arial" w:cs="Arial"/>
                          <w:sz w:val="22"/>
                        </w:rPr>
                        <w:t xml:space="preserve"> </w:t>
                      </w:r>
                      <w:r w:rsidR="00166A69">
                        <w:rPr>
                          <w:rFonts w:ascii="Arial" w:hAnsi="Arial" w:cs="Arial"/>
                          <w:sz w:val="22"/>
                        </w:rPr>
                        <w:t>21.</w:t>
                      </w:r>
                    </w:p>
                    <w:p w14:paraId="6BC481D5" w14:textId="77777777" w:rsidR="001F6BE9" w:rsidRDefault="004C29DA" w:rsidP="001F6BE9">
                      <w:pPr>
                        <w:pStyle w:val="Caption"/>
                        <w:keepNext/>
                        <w:spacing w:before="0" w:after="0"/>
                        <w:rPr>
                          <w:rFonts w:ascii="Arial" w:hAnsi="Arial" w:cs="Arial"/>
                          <w:caps w:val="0"/>
                          <w:szCs w:val="16"/>
                        </w:rPr>
                      </w:pPr>
                      <w:r>
                        <w:rPr>
                          <w:rFonts w:ascii="Arial" w:hAnsi="Arial" w:cs="Arial"/>
                          <w:caps w:val="0"/>
                          <w:szCs w:val="16"/>
                        </w:rPr>
                        <w:t xml:space="preserve">Figure </w:t>
                      </w:r>
                      <w:r w:rsidR="00166A69">
                        <w:rPr>
                          <w:rFonts w:ascii="Arial" w:hAnsi="Arial" w:cs="Arial"/>
                          <w:caps w:val="0"/>
                          <w:szCs w:val="16"/>
                        </w:rPr>
                        <w:t>21</w:t>
                      </w:r>
                      <w:r w:rsidR="00E15C37">
                        <w:rPr>
                          <w:rFonts w:ascii="Arial" w:hAnsi="Arial" w:cs="Arial"/>
                          <w:caps w:val="0"/>
                          <w:szCs w:val="16"/>
                        </w:rPr>
                        <w:t xml:space="preserve"> – Case s</w:t>
                      </w:r>
                      <w:r w:rsidR="00E15C37" w:rsidRPr="00E15C37">
                        <w:rPr>
                          <w:rFonts w:ascii="Arial" w:hAnsi="Arial" w:cs="Arial"/>
                          <w:caps w:val="0"/>
                          <w:szCs w:val="16"/>
                        </w:rPr>
                        <w:t>creen</w:t>
                      </w:r>
                    </w:p>
                    <w:p w14:paraId="6CB5AA15" w14:textId="77777777" w:rsidR="00A7090E" w:rsidRPr="00A7090E" w:rsidRDefault="00A7090E" w:rsidP="00A7090E">
                      <w:pPr>
                        <w:spacing w:before="0"/>
                      </w:pPr>
                      <w:r>
                        <w:rPr>
                          <w:noProof/>
                          <w:lang w:eastAsia="en-AU"/>
                        </w:rPr>
                        <w:drawing>
                          <wp:inline distT="0" distB="0" distL="0" distR="0" wp14:anchorId="5245BDA3" wp14:editId="5888E9C2">
                            <wp:extent cx="3130975" cy="3095740"/>
                            <wp:effectExtent l="19050" t="19050" r="12700" b="9525"/>
                            <wp:docPr id="743" name="Picture 743" descr="This is a screen shot of the Case details screen highlighting the referral source and reasons icon" title="Case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34029" cy="3098760"/>
                                    </a:xfrm>
                                    <a:prstGeom prst="rect">
                                      <a:avLst/>
                                    </a:prstGeom>
                                    <a:ln>
                                      <a:solidFill>
                                        <a:schemeClr val="tx1"/>
                                      </a:solidFill>
                                    </a:ln>
                                  </pic:spPr>
                                </pic:pic>
                              </a:graphicData>
                            </a:graphic>
                          </wp:inline>
                        </w:drawing>
                      </w:r>
                    </w:p>
                    <w:p w14:paraId="23DDB170" w14:textId="716C3969" w:rsidR="00A0558A" w:rsidRDefault="00A0558A" w:rsidP="00A0558A">
                      <w:pPr>
                        <w:spacing w:line="276" w:lineRule="auto"/>
                        <w:rPr>
                          <w:rFonts w:ascii="Arial" w:hAnsi="Arial" w:cs="Arial"/>
                          <w:sz w:val="22"/>
                        </w:rPr>
                      </w:pPr>
                      <w:r w:rsidRPr="00E15C37">
                        <w:rPr>
                          <w:rFonts w:ascii="Arial" w:hAnsi="Arial" w:cs="Arial"/>
                          <w:sz w:val="22"/>
                        </w:rPr>
                        <w:t xml:space="preserve">The </w:t>
                      </w:r>
                      <w:r w:rsidR="001F6BE9" w:rsidRPr="001F6BE9">
                        <w:rPr>
                          <w:rFonts w:ascii="Arial" w:hAnsi="Arial" w:cs="Arial"/>
                          <w:b/>
                          <w:sz w:val="22"/>
                        </w:rPr>
                        <w:t>Edit r</w:t>
                      </w:r>
                      <w:r w:rsidRPr="001F6BE9">
                        <w:rPr>
                          <w:rFonts w:ascii="Arial" w:hAnsi="Arial" w:cs="Arial"/>
                          <w:b/>
                          <w:sz w:val="22"/>
                        </w:rPr>
                        <w:t>eferral</w:t>
                      </w:r>
                      <w:r w:rsidRPr="00E15C37">
                        <w:rPr>
                          <w:rFonts w:ascii="Arial" w:hAnsi="Arial" w:cs="Arial"/>
                          <w:b/>
                          <w:sz w:val="22"/>
                        </w:rPr>
                        <w:t xml:space="preserve"> source and reason</w:t>
                      </w:r>
                      <w:r w:rsidRPr="00E15C37">
                        <w:rPr>
                          <w:rFonts w:ascii="Arial" w:hAnsi="Arial" w:cs="Arial"/>
                          <w:sz w:val="22"/>
                        </w:rPr>
                        <w:t xml:space="preserve"> screen will display.</w:t>
                      </w:r>
                      <w:r w:rsidR="00166A69">
                        <w:rPr>
                          <w:rFonts w:ascii="Arial" w:hAnsi="Arial" w:cs="Arial"/>
                          <w:sz w:val="22"/>
                        </w:rPr>
                        <w:t xml:space="preserve"> Refer </w:t>
                      </w:r>
                      <w:r w:rsidR="006F5C78">
                        <w:rPr>
                          <w:rFonts w:ascii="Arial" w:hAnsi="Arial" w:cs="Arial"/>
                          <w:sz w:val="22"/>
                        </w:rPr>
                        <w:t xml:space="preserve">to </w:t>
                      </w:r>
                      <w:r w:rsidR="00166A69">
                        <w:rPr>
                          <w:rFonts w:ascii="Arial" w:hAnsi="Arial" w:cs="Arial"/>
                          <w:sz w:val="22"/>
                        </w:rPr>
                        <w:t>Figure 22</w:t>
                      </w:r>
                      <w:r w:rsidR="001F6BE9">
                        <w:rPr>
                          <w:rFonts w:ascii="Arial" w:hAnsi="Arial" w:cs="Arial"/>
                          <w:sz w:val="22"/>
                        </w:rPr>
                        <w:t>.</w:t>
                      </w:r>
                    </w:p>
                    <w:p w14:paraId="0AECEBDC" w14:textId="6BD5C3F9" w:rsidR="00A7090E" w:rsidRDefault="00166A69" w:rsidP="00A7090E">
                      <w:pPr>
                        <w:pStyle w:val="Caption"/>
                        <w:keepNext/>
                        <w:spacing w:before="0" w:after="0" w:line="276" w:lineRule="auto"/>
                        <w:rPr>
                          <w:rFonts w:ascii="Arial" w:hAnsi="Arial" w:cs="Arial"/>
                          <w:caps w:val="0"/>
                          <w:szCs w:val="16"/>
                        </w:rPr>
                      </w:pPr>
                      <w:r>
                        <w:rPr>
                          <w:rFonts w:ascii="Arial" w:hAnsi="Arial" w:cs="Arial"/>
                          <w:caps w:val="0"/>
                          <w:szCs w:val="16"/>
                        </w:rPr>
                        <w:t>Figure 22</w:t>
                      </w:r>
                      <w:r w:rsidR="00A7090E">
                        <w:rPr>
                          <w:rFonts w:ascii="Arial" w:hAnsi="Arial" w:cs="Arial"/>
                          <w:caps w:val="0"/>
                          <w:szCs w:val="16"/>
                        </w:rPr>
                        <w:t xml:space="preserve"> – Edit referral source and reasons s</w:t>
                      </w:r>
                      <w:r w:rsidR="00A7090E" w:rsidRPr="00E15C37">
                        <w:rPr>
                          <w:rFonts w:ascii="Arial" w:hAnsi="Arial" w:cs="Arial"/>
                          <w:caps w:val="0"/>
                          <w:szCs w:val="16"/>
                        </w:rPr>
                        <w:t>creen</w:t>
                      </w:r>
                    </w:p>
                    <w:p w14:paraId="4699074D" w14:textId="29218539" w:rsidR="00A7090E" w:rsidRDefault="00A7090E" w:rsidP="00290E37">
                      <w:pPr>
                        <w:pStyle w:val="Caption"/>
                        <w:keepNext/>
                        <w:spacing w:before="0" w:after="0" w:line="276" w:lineRule="auto"/>
                        <w:rPr>
                          <w:rFonts w:ascii="Arial" w:hAnsi="Arial" w:cs="Arial"/>
                          <w:sz w:val="22"/>
                        </w:rPr>
                      </w:pPr>
                      <w:r>
                        <w:rPr>
                          <w:noProof/>
                          <w:lang w:eastAsia="en-AU"/>
                        </w:rPr>
                        <w:drawing>
                          <wp:inline distT="0" distB="0" distL="0" distR="0" wp14:anchorId="177CA5A0" wp14:editId="23EA9F0D">
                            <wp:extent cx="3084723" cy="3779328"/>
                            <wp:effectExtent l="19050" t="19050" r="20955" b="12065"/>
                            <wp:docPr id="744" name="Picture 744" descr="This is a screen shot of the Edit referral source and reasons screen." title="Edit referral source and reason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88853" cy="3784388"/>
                                    </a:xfrm>
                                    <a:prstGeom prst="rect">
                                      <a:avLst/>
                                    </a:prstGeom>
                                    <a:ln>
                                      <a:solidFill>
                                        <a:schemeClr val="tx1"/>
                                      </a:solidFill>
                                    </a:ln>
                                  </pic:spPr>
                                </pic:pic>
                              </a:graphicData>
                            </a:graphic>
                          </wp:inline>
                        </w:drawing>
                      </w:r>
                    </w:p>
                  </w:txbxContent>
                </v:textbox>
                <w10:anchorlock/>
              </v:shape>
            </w:pict>
          </mc:Fallback>
        </mc:AlternateContent>
      </w:r>
    </w:p>
    <w:p w14:paraId="7A432133" w14:textId="77777777" w:rsidR="00A0558A" w:rsidRPr="00A0558A" w:rsidRDefault="00A0558A" w:rsidP="00A0558A">
      <w:pPr>
        <w:rPr>
          <w:rFonts w:ascii="Arial" w:hAnsi="Arial" w:cs="Arial"/>
          <w:noProof/>
          <w:sz w:val="22"/>
        </w:rPr>
      </w:pPr>
      <w:r w:rsidRPr="00A0558A">
        <w:rPr>
          <w:rFonts w:ascii="Arial" w:hAnsi="Arial" w:cs="Arial"/>
          <w:noProof/>
          <w:color w:val="FF0000"/>
          <w:lang w:eastAsia="en-AU"/>
        </w:rPr>
        <w:lastRenderedPageBreak/>
        <mc:AlternateContent>
          <mc:Choice Requires="wps">
            <w:drawing>
              <wp:inline distT="0" distB="0" distL="0" distR="0" wp14:anchorId="106680FF" wp14:editId="33DC4474">
                <wp:extent cx="6619875" cy="6889897"/>
                <wp:effectExtent l="0" t="0" r="9525" b="6350"/>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6889897"/>
                        </a:xfrm>
                        <a:prstGeom prst="rect">
                          <a:avLst/>
                        </a:prstGeom>
                        <a:solidFill>
                          <a:srgbClr val="EAEBE9"/>
                        </a:solidFill>
                        <a:ln w="9525">
                          <a:noFill/>
                          <a:miter lim="800000"/>
                          <a:headEnd/>
                          <a:tailEnd/>
                        </a:ln>
                      </wps:spPr>
                      <wps:txbx>
                        <w:txbxContent>
                          <w:p w14:paraId="33CC0A92" w14:textId="77777777" w:rsidR="00A0558A" w:rsidRDefault="00A0558A" w:rsidP="00A0558A">
                            <w:pPr>
                              <w:spacing w:before="0" w:after="0"/>
                              <w:jc w:val="center"/>
                              <w:rPr>
                                <w:szCs w:val="20"/>
                              </w:rPr>
                            </w:pPr>
                          </w:p>
                          <w:p w14:paraId="35BE54F0" w14:textId="77777777" w:rsidR="00A7090E" w:rsidRDefault="00A7090E" w:rsidP="00A0558A">
                            <w:pPr>
                              <w:spacing w:before="0" w:line="276" w:lineRule="auto"/>
                              <w:rPr>
                                <w:rFonts w:ascii="Arial" w:hAnsi="Arial" w:cs="Arial"/>
                                <w:sz w:val="22"/>
                              </w:rPr>
                            </w:pPr>
                            <w:r>
                              <w:rPr>
                                <w:rFonts w:ascii="Arial" w:hAnsi="Arial" w:cs="Arial"/>
                                <w:sz w:val="22"/>
                              </w:rPr>
                              <w:t xml:space="preserve">The </w:t>
                            </w:r>
                            <w:r w:rsidRPr="00A7090E">
                              <w:rPr>
                                <w:rFonts w:ascii="Arial" w:hAnsi="Arial" w:cs="Arial"/>
                                <w:b/>
                                <w:sz w:val="22"/>
                              </w:rPr>
                              <w:t>Referral source</w:t>
                            </w:r>
                            <w:r>
                              <w:rPr>
                                <w:rFonts w:ascii="Arial" w:hAnsi="Arial" w:cs="Arial"/>
                                <w:sz w:val="22"/>
                              </w:rPr>
                              <w:t xml:space="preserve"> will automatically populate with My Aged Care Gateway.</w:t>
                            </w:r>
                          </w:p>
                          <w:p w14:paraId="61CD431E" w14:textId="22BF513A" w:rsidR="00A0558A" w:rsidRPr="004F586A" w:rsidRDefault="00A0558A" w:rsidP="00A0558A">
                            <w:pPr>
                              <w:spacing w:before="0" w:line="276" w:lineRule="auto"/>
                              <w:rPr>
                                <w:rFonts w:ascii="Arial" w:hAnsi="Arial" w:cs="Arial"/>
                                <w:sz w:val="22"/>
                              </w:rPr>
                            </w:pPr>
                            <w:r w:rsidRPr="004F586A">
                              <w:rPr>
                                <w:rFonts w:ascii="Arial" w:hAnsi="Arial" w:cs="Arial"/>
                                <w:sz w:val="22"/>
                              </w:rPr>
                              <w:t xml:space="preserve">Select from the </w:t>
                            </w:r>
                            <w:r w:rsidRPr="004F586A">
                              <w:rPr>
                                <w:rFonts w:ascii="Arial" w:hAnsi="Arial" w:cs="Arial"/>
                                <w:b/>
                                <w:sz w:val="22"/>
                              </w:rPr>
                              <w:t>Referral source</w:t>
                            </w:r>
                            <w:r w:rsidRPr="004F586A">
                              <w:rPr>
                                <w:rFonts w:ascii="Arial" w:hAnsi="Arial" w:cs="Arial"/>
                                <w:sz w:val="22"/>
                              </w:rPr>
                              <w:t xml:space="preserve"> and the </w:t>
                            </w:r>
                            <w:r w:rsidRPr="004F586A">
                              <w:rPr>
                                <w:rFonts w:ascii="Arial" w:hAnsi="Arial" w:cs="Arial"/>
                                <w:b/>
                                <w:sz w:val="22"/>
                              </w:rPr>
                              <w:t>Reasons for seeking assistance</w:t>
                            </w:r>
                            <w:r w:rsidRPr="004F586A">
                              <w:rPr>
                                <w:rFonts w:ascii="Arial" w:hAnsi="Arial" w:cs="Arial"/>
                                <w:sz w:val="22"/>
                              </w:rPr>
                              <w:t xml:space="preserve"> drop down list the applicable source and reason.</w:t>
                            </w:r>
                            <w:r w:rsidR="00991858">
                              <w:rPr>
                                <w:rFonts w:ascii="Arial" w:hAnsi="Arial" w:cs="Arial"/>
                                <w:sz w:val="22"/>
                              </w:rPr>
                              <w:t xml:space="preserve"> Refer </w:t>
                            </w:r>
                            <w:r w:rsidR="006F5C78">
                              <w:rPr>
                                <w:rFonts w:ascii="Arial" w:hAnsi="Arial" w:cs="Arial"/>
                                <w:sz w:val="22"/>
                              </w:rPr>
                              <w:t xml:space="preserve">to </w:t>
                            </w:r>
                            <w:r w:rsidR="00991858">
                              <w:rPr>
                                <w:rFonts w:ascii="Arial" w:hAnsi="Arial" w:cs="Arial"/>
                                <w:sz w:val="22"/>
                              </w:rPr>
                              <w:t>Figure 15.</w:t>
                            </w:r>
                          </w:p>
                          <w:p w14:paraId="1A94BE20" w14:textId="77777777" w:rsidR="00A0558A" w:rsidRPr="004F586A" w:rsidRDefault="00A0558A" w:rsidP="00A0558A">
                            <w:pPr>
                              <w:spacing w:line="276" w:lineRule="auto"/>
                              <w:rPr>
                                <w:rFonts w:ascii="Arial" w:hAnsi="Arial" w:cs="Arial"/>
                                <w:sz w:val="22"/>
                              </w:rPr>
                            </w:pPr>
                            <w:r w:rsidRPr="004F586A">
                              <w:rPr>
                                <w:rFonts w:ascii="Arial" w:hAnsi="Arial" w:cs="Arial"/>
                                <w:b/>
                                <w:sz w:val="22"/>
                              </w:rPr>
                              <w:t>NOTE:</w:t>
                            </w:r>
                            <w:r w:rsidRPr="004F586A">
                              <w:rPr>
                                <w:rFonts w:ascii="Arial" w:hAnsi="Arial" w:cs="Arial"/>
                                <w:sz w:val="22"/>
                              </w:rPr>
                              <w:t xml:space="preserve"> There are CHSP specific </w:t>
                            </w:r>
                            <w:r w:rsidRPr="004F586A">
                              <w:rPr>
                                <w:rFonts w:ascii="Arial" w:hAnsi="Arial" w:cs="Arial"/>
                                <w:b/>
                                <w:sz w:val="22"/>
                              </w:rPr>
                              <w:t>Referral sources</w:t>
                            </w:r>
                            <w:r w:rsidRPr="004F586A">
                              <w:rPr>
                                <w:rFonts w:ascii="Arial" w:hAnsi="Arial" w:cs="Arial"/>
                                <w:sz w:val="22"/>
                              </w:rPr>
                              <w:t xml:space="preserve">. These include the Linkages Program and the </w:t>
                            </w:r>
                            <w:proofErr w:type="spellStart"/>
                            <w:r w:rsidRPr="004F586A">
                              <w:rPr>
                                <w:rFonts w:ascii="Arial" w:hAnsi="Arial" w:cs="Arial"/>
                                <w:sz w:val="22"/>
                              </w:rPr>
                              <w:t>CoS</w:t>
                            </w:r>
                            <w:proofErr w:type="spellEnd"/>
                            <w:r w:rsidRPr="004F586A">
                              <w:rPr>
                                <w:rFonts w:ascii="Arial" w:hAnsi="Arial" w:cs="Arial"/>
                                <w:sz w:val="22"/>
                              </w:rPr>
                              <w:t xml:space="preserve"> program. </w:t>
                            </w:r>
                          </w:p>
                          <w:p w14:paraId="574E9E80" w14:textId="77777777" w:rsidR="00A0558A" w:rsidRPr="004F586A" w:rsidRDefault="00A0558A" w:rsidP="00A0558A">
                            <w:pPr>
                              <w:spacing w:line="276" w:lineRule="auto"/>
                              <w:rPr>
                                <w:rFonts w:ascii="Arial" w:hAnsi="Arial" w:cs="Arial"/>
                                <w:sz w:val="22"/>
                              </w:rPr>
                            </w:pPr>
                            <w:r w:rsidRPr="004F586A">
                              <w:rPr>
                                <w:rFonts w:ascii="Arial" w:hAnsi="Arial" w:cs="Arial"/>
                                <w:sz w:val="22"/>
                              </w:rPr>
                              <w:t xml:space="preserve">Select </w:t>
                            </w:r>
                            <w:r w:rsidRPr="004F586A">
                              <w:rPr>
                                <w:rFonts w:ascii="Arial" w:hAnsi="Arial" w:cs="Arial"/>
                                <w:b/>
                                <w:color w:val="FFFFFF" w:themeColor="background1"/>
                                <w:sz w:val="22"/>
                                <w:bdr w:val="single" w:sz="4" w:space="0" w:color="auto"/>
                                <w:shd w:val="clear" w:color="auto" w:fill="02303D" w:themeFill="accent2" w:themeFillShade="80"/>
                              </w:rPr>
                              <w:t>SAVE</w:t>
                            </w:r>
                            <w:r w:rsidRPr="004F586A">
                              <w:rPr>
                                <w:rFonts w:ascii="Arial" w:hAnsi="Arial" w:cs="Arial"/>
                                <w:sz w:val="22"/>
                              </w:rPr>
                              <w:t>.</w:t>
                            </w:r>
                          </w:p>
                          <w:p w14:paraId="7E237C46" w14:textId="77777777" w:rsidR="00C24DCF" w:rsidRPr="004F586A" w:rsidRDefault="00C24DCF" w:rsidP="00C24DCF">
                            <w:pPr>
                              <w:pStyle w:val="Heading2"/>
                              <w:rPr>
                                <w:rFonts w:ascii="Arial" w:hAnsi="Arial" w:cs="Arial"/>
                              </w:rPr>
                            </w:pPr>
                            <w:r w:rsidRPr="004F586A">
                              <w:rPr>
                                <w:rFonts w:ascii="Arial" w:hAnsi="Arial" w:cs="Arial"/>
                              </w:rPr>
                              <w:t>Extra Client profile information</w:t>
                            </w:r>
                          </w:p>
                          <w:p w14:paraId="32637939" w14:textId="77777777" w:rsidR="00C24DCF" w:rsidRPr="004F586A" w:rsidRDefault="00C24DCF" w:rsidP="00C24DCF">
                            <w:pPr>
                              <w:spacing w:line="276" w:lineRule="auto"/>
                              <w:rPr>
                                <w:rFonts w:ascii="Arial" w:hAnsi="Arial" w:cs="Arial"/>
                                <w:sz w:val="22"/>
                              </w:rPr>
                            </w:pPr>
                            <w:r w:rsidRPr="004F586A">
                              <w:rPr>
                                <w:rFonts w:ascii="Arial" w:hAnsi="Arial" w:cs="Arial"/>
                                <w:sz w:val="22"/>
                              </w:rPr>
                              <w:t>CHSP specific client profile data requirements will only appear if a client is attached to a case that has a CHSP specific program activity.</w:t>
                            </w:r>
                          </w:p>
                          <w:p w14:paraId="2D2E59D9" w14:textId="4E38E12B" w:rsidR="00C24DCF" w:rsidRDefault="00C24DCF" w:rsidP="00C24DCF">
                            <w:pPr>
                              <w:spacing w:line="276" w:lineRule="auto"/>
                              <w:rPr>
                                <w:rFonts w:ascii="Arial" w:hAnsi="Arial" w:cs="Arial"/>
                                <w:sz w:val="22"/>
                              </w:rPr>
                            </w:pPr>
                            <w:r w:rsidRPr="004F586A">
                              <w:rPr>
                                <w:rFonts w:ascii="Arial" w:hAnsi="Arial" w:cs="Arial"/>
                                <w:sz w:val="22"/>
                              </w:rPr>
                              <w:t xml:space="preserve">Once a client has added to the Data Exchange and attached to a CHSP specific program activity case, a </w:t>
                            </w:r>
                            <w:r w:rsidRPr="004F586A">
                              <w:rPr>
                                <w:rFonts w:ascii="Arial" w:hAnsi="Arial" w:cs="Arial"/>
                                <w:b/>
                                <w:sz w:val="22"/>
                              </w:rPr>
                              <w:t>yellow exclamation mark</w:t>
                            </w:r>
                            <w:r w:rsidRPr="004F586A">
                              <w:rPr>
                                <w:rFonts w:ascii="Arial" w:hAnsi="Arial" w:cs="Arial"/>
                                <w:sz w:val="22"/>
                              </w:rPr>
                              <w:t xml:space="preserve"> will display next to their name indicating that extra client profile information needs to be added for this client.</w:t>
                            </w:r>
                            <w:r w:rsidR="00166A69">
                              <w:rPr>
                                <w:rFonts w:ascii="Arial" w:hAnsi="Arial" w:cs="Arial"/>
                                <w:sz w:val="22"/>
                              </w:rPr>
                              <w:t xml:space="preserve"> Refer </w:t>
                            </w:r>
                            <w:r w:rsidR="006F5C78">
                              <w:rPr>
                                <w:rFonts w:ascii="Arial" w:hAnsi="Arial" w:cs="Arial"/>
                                <w:sz w:val="22"/>
                              </w:rPr>
                              <w:t xml:space="preserve">to </w:t>
                            </w:r>
                            <w:r w:rsidR="00166A69">
                              <w:rPr>
                                <w:rFonts w:ascii="Arial" w:hAnsi="Arial" w:cs="Arial"/>
                                <w:sz w:val="22"/>
                              </w:rPr>
                              <w:t>Figure 23</w:t>
                            </w:r>
                            <w:r w:rsidR="00B028D9">
                              <w:rPr>
                                <w:rFonts w:ascii="Arial" w:hAnsi="Arial" w:cs="Arial"/>
                                <w:sz w:val="22"/>
                              </w:rPr>
                              <w:t>.</w:t>
                            </w:r>
                          </w:p>
                          <w:p w14:paraId="6639A103" w14:textId="77777777" w:rsidR="00B028D9" w:rsidRPr="004F586A" w:rsidRDefault="00B028D9" w:rsidP="00C24DCF">
                            <w:pPr>
                              <w:spacing w:line="276" w:lineRule="auto"/>
                              <w:rPr>
                                <w:rFonts w:ascii="Arial" w:hAnsi="Arial" w:cs="Arial"/>
                                <w:sz w:val="22"/>
                              </w:rPr>
                            </w:pPr>
                            <w:r w:rsidRPr="004F586A">
                              <w:rPr>
                                <w:rFonts w:ascii="Arial" w:hAnsi="Arial" w:cs="Arial"/>
                                <w:sz w:val="22"/>
                              </w:rPr>
                              <w:t xml:space="preserve">Select the </w:t>
                            </w:r>
                            <w:r w:rsidRPr="004F586A">
                              <w:rPr>
                                <w:rFonts w:ascii="Arial" w:hAnsi="Arial" w:cs="Arial"/>
                                <w:b/>
                                <w:sz w:val="22"/>
                              </w:rPr>
                              <w:t>client's name</w:t>
                            </w:r>
                            <w:r w:rsidRPr="004F586A">
                              <w:rPr>
                                <w:rFonts w:ascii="Arial" w:hAnsi="Arial" w:cs="Arial"/>
                                <w:sz w:val="22"/>
                              </w:rPr>
                              <w:t xml:space="preserve"> next to the </w:t>
                            </w:r>
                            <w:r w:rsidRPr="004F586A">
                              <w:rPr>
                                <w:rFonts w:ascii="Arial" w:hAnsi="Arial" w:cs="Arial"/>
                                <w:b/>
                                <w:sz w:val="22"/>
                              </w:rPr>
                              <w:t>yellow exclamation mark</w:t>
                            </w:r>
                            <w:r w:rsidRPr="004F586A">
                              <w:rPr>
                                <w:rFonts w:ascii="Arial" w:hAnsi="Arial" w:cs="Arial"/>
                                <w:sz w:val="22"/>
                              </w:rPr>
                              <w:t>.</w:t>
                            </w:r>
                          </w:p>
                          <w:p w14:paraId="4BE2DF5C" w14:textId="77777777" w:rsidR="00C24DCF" w:rsidRDefault="00166A69" w:rsidP="00B028D9">
                            <w:pPr>
                              <w:spacing w:after="0" w:line="276" w:lineRule="auto"/>
                              <w:rPr>
                                <w:rFonts w:ascii="Arial" w:hAnsi="Arial" w:cs="Arial"/>
                                <w:b/>
                                <w:sz w:val="16"/>
                                <w:szCs w:val="16"/>
                              </w:rPr>
                            </w:pPr>
                            <w:r>
                              <w:rPr>
                                <w:rFonts w:ascii="Arial" w:hAnsi="Arial" w:cs="Arial"/>
                                <w:b/>
                                <w:sz w:val="16"/>
                                <w:szCs w:val="16"/>
                              </w:rPr>
                              <w:t>Figure 23</w:t>
                            </w:r>
                            <w:r w:rsidR="00C24DCF" w:rsidRPr="004F586A">
                              <w:rPr>
                                <w:rFonts w:ascii="Arial" w:hAnsi="Arial" w:cs="Arial"/>
                                <w:b/>
                                <w:sz w:val="16"/>
                                <w:szCs w:val="16"/>
                              </w:rPr>
                              <w:t xml:space="preserve"> – Case screen highlighting yellow exclamation mark</w:t>
                            </w:r>
                          </w:p>
                          <w:p w14:paraId="599F9C25" w14:textId="77777777" w:rsidR="00C24DCF" w:rsidRPr="004F586A" w:rsidRDefault="00C24DCF" w:rsidP="004C652B">
                            <w:pPr>
                              <w:spacing w:before="0" w:after="120" w:line="276" w:lineRule="auto"/>
                              <w:rPr>
                                <w:rFonts w:ascii="Arial" w:hAnsi="Arial" w:cs="Arial"/>
                                <w:sz w:val="22"/>
                              </w:rPr>
                            </w:pPr>
                            <w:r>
                              <w:rPr>
                                <w:noProof/>
                                <w:lang w:eastAsia="en-AU"/>
                              </w:rPr>
                              <w:drawing>
                                <wp:inline distT="0" distB="0" distL="0" distR="0" wp14:anchorId="7AE48AD7" wp14:editId="2CAF4122">
                                  <wp:extent cx="3305175" cy="3397156"/>
                                  <wp:effectExtent l="19050" t="19050" r="9525" b="13335"/>
                                  <wp:docPr id="745" name="Picture 745" descr="This is a screen shot of the Case screen highlighting yellow exclamation mark next to a clients name which indicates that extra client profile data needs to be entered." title="Case screen highlighting yellow 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05175" cy="3397156"/>
                                          </a:xfrm>
                                          <a:prstGeom prst="rect">
                                            <a:avLst/>
                                          </a:prstGeom>
                                          <a:ln>
                                            <a:solidFill>
                                              <a:schemeClr val="tx1"/>
                                            </a:solidFill>
                                          </a:ln>
                                        </pic:spPr>
                                      </pic:pic>
                                    </a:graphicData>
                                  </a:graphic>
                                </wp:inline>
                              </w:drawing>
                            </w:r>
                            <w:r w:rsidRPr="004F586A">
                              <w:rPr>
                                <w:rFonts w:ascii="Arial" w:hAnsi="Arial" w:cs="Arial"/>
                                <w:sz w:val="22"/>
                              </w:rPr>
                              <w:t xml:space="preserve"> </w:t>
                            </w:r>
                          </w:p>
                          <w:p w14:paraId="5B361B78" w14:textId="77777777" w:rsidR="00A0558A" w:rsidRPr="00C24DCF" w:rsidRDefault="00A0558A" w:rsidP="00A0558A">
                            <w:pPr>
                              <w:spacing w:before="0" w:line="276" w:lineRule="auto"/>
                              <w:rPr>
                                <w:sz w:val="22"/>
                              </w:rPr>
                            </w:pPr>
                          </w:p>
                        </w:txbxContent>
                      </wps:txbx>
                      <wps:bodyPr rot="0" vert="horz" wrap="square" lIns="91440" tIns="45720" rIns="91440" bIns="45720" anchor="t" anchorCtr="0">
                        <a:noAutofit/>
                      </wps:bodyPr>
                    </wps:wsp>
                  </a:graphicData>
                </a:graphic>
              </wp:inline>
            </w:drawing>
          </mc:Choice>
          <mc:Fallback>
            <w:pict>
              <v:shape w14:anchorId="106680FF" id="Text Box 27" o:spid="_x0000_s1030" type="#_x0000_t202" style="width:521.25pt;height:5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" fillcolor="#eaebe9" stroked="f">
                <v:textbox>
                  <w:txbxContent>
                    <w:p w14:paraId="33CC0A92" w14:textId="77777777" w:rsidR="00A0558A" w:rsidRDefault="00A0558A" w:rsidP="00A0558A">
                      <w:pPr>
                        <w:spacing w:before="0" w:after="0"/>
                        <w:jc w:val="center"/>
                        <w:rPr>
                          <w:szCs w:val="20"/>
                        </w:rPr>
                      </w:pPr>
                    </w:p>
                    <w:p w14:paraId="35BE54F0" w14:textId="77777777" w:rsidR="00A7090E" w:rsidRDefault="00A7090E" w:rsidP="00A0558A">
                      <w:pPr>
                        <w:spacing w:before="0" w:line="276" w:lineRule="auto"/>
                        <w:rPr>
                          <w:rFonts w:ascii="Arial" w:hAnsi="Arial" w:cs="Arial"/>
                          <w:sz w:val="22"/>
                        </w:rPr>
                      </w:pPr>
                      <w:r>
                        <w:rPr>
                          <w:rFonts w:ascii="Arial" w:hAnsi="Arial" w:cs="Arial"/>
                          <w:sz w:val="22"/>
                        </w:rPr>
                        <w:t xml:space="preserve">The </w:t>
                      </w:r>
                      <w:r w:rsidRPr="00A7090E">
                        <w:rPr>
                          <w:rFonts w:ascii="Arial" w:hAnsi="Arial" w:cs="Arial"/>
                          <w:b/>
                          <w:sz w:val="22"/>
                        </w:rPr>
                        <w:t>Referral source</w:t>
                      </w:r>
                      <w:r>
                        <w:rPr>
                          <w:rFonts w:ascii="Arial" w:hAnsi="Arial" w:cs="Arial"/>
                          <w:sz w:val="22"/>
                        </w:rPr>
                        <w:t xml:space="preserve"> will automatically populate with My Aged Care Gateway.</w:t>
                      </w:r>
                    </w:p>
                    <w:p w14:paraId="61CD431E" w14:textId="22BF513A" w:rsidR="00A0558A" w:rsidRPr="004F586A" w:rsidRDefault="00A0558A" w:rsidP="00A0558A">
                      <w:pPr>
                        <w:spacing w:before="0" w:line="276" w:lineRule="auto"/>
                        <w:rPr>
                          <w:rFonts w:ascii="Arial" w:hAnsi="Arial" w:cs="Arial"/>
                          <w:sz w:val="22"/>
                        </w:rPr>
                      </w:pPr>
                      <w:r w:rsidRPr="004F586A">
                        <w:rPr>
                          <w:rFonts w:ascii="Arial" w:hAnsi="Arial" w:cs="Arial"/>
                          <w:sz w:val="22"/>
                        </w:rPr>
                        <w:t xml:space="preserve">Select from the </w:t>
                      </w:r>
                      <w:r w:rsidRPr="004F586A">
                        <w:rPr>
                          <w:rFonts w:ascii="Arial" w:hAnsi="Arial" w:cs="Arial"/>
                          <w:b/>
                          <w:sz w:val="22"/>
                        </w:rPr>
                        <w:t>Referral source</w:t>
                      </w:r>
                      <w:r w:rsidRPr="004F586A">
                        <w:rPr>
                          <w:rFonts w:ascii="Arial" w:hAnsi="Arial" w:cs="Arial"/>
                          <w:sz w:val="22"/>
                        </w:rPr>
                        <w:t xml:space="preserve"> and the </w:t>
                      </w:r>
                      <w:r w:rsidRPr="004F586A">
                        <w:rPr>
                          <w:rFonts w:ascii="Arial" w:hAnsi="Arial" w:cs="Arial"/>
                          <w:b/>
                          <w:sz w:val="22"/>
                        </w:rPr>
                        <w:t>Reasons for seeking assistance</w:t>
                      </w:r>
                      <w:r w:rsidRPr="004F586A">
                        <w:rPr>
                          <w:rFonts w:ascii="Arial" w:hAnsi="Arial" w:cs="Arial"/>
                          <w:sz w:val="22"/>
                        </w:rPr>
                        <w:t xml:space="preserve"> drop down list the applicable source and reason.</w:t>
                      </w:r>
                      <w:r w:rsidR="00991858">
                        <w:rPr>
                          <w:rFonts w:ascii="Arial" w:hAnsi="Arial" w:cs="Arial"/>
                          <w:sz w:val="22"/>
                        </w:rPr>
                        <w:t xml:space="preserve"> Refer </w:t>
                      </w:r>
                      <w:r w:rsidR="006F5C78">
                        <w:rPr>
                          <w:rFonts w:ascii="Arial" w:hAnsi="Arial" w:cs="Arial"/>
                          <w:sz w:val="22"/>
                        </w:rPr>
                        <w:t xml:space="preserve">to </w:t>
                      </w:r>
                      <w:r w:rsidR="00991858">
                        <w:rPr>
                          <w:rFonts w:ascii="Arial" w:hAnsi="Arial" w:cs="Arial"/>
                          <w:sz w:val="22"/>
                        </w:rPr>
                        <w:t>Figure 15.</w:t>
                      </w:r>
                    </w:p>
                    <w:p w14:paraId="1A94BE20" w14:textId="77777777" w:rsidR="00A0558A" w:rsidRPr="004F586A" w:rsidRDefault="00A0558A" w:rsidP="00A0558A">
                      <w:pPr>
                        <w:spacing w:line="276" w:lineRule="auto"/>
                        <w:rPr>
                          <w:rFonts w:ascii="Arial" w:hAnsi="Arial" w:cs="Arial"/>
                          <w:sz w:val="22"/>
                        </w:rPr>
                      </w:pPr>
                      <w:r w:rsidRPr="004F586A">
                        <w:rPr>
                          <w:rFonts w:ascii="Arial" w:hAnsi="Arial" w:cs="Arial"/>
                          <w:b/>
                          <w:sz w:val="22"/>
                        </w:rPr>
                        <w:t>NOTE:</w:t>
                      </w:r>
                      <w:r w:rsidRPr="004F586A">
                        <w:rPr>
                          <w:rFonts w:ascii="Arial" w:hAnsi="Arial" w:cs="Arial"/>
                          <w:sz w:val="22"/>
                        </w:rPr>
                        <w:t xml:space="preserve"> There are CHSP specific </w:t>
                      </w:r>
                      <w:r w:rsidRPr="004F586A">
                        <w:rPr>
                          <w:rFonts w:ascii="Arial" w:hAnsi="Arial" w:cs="Arial"/>
                          <w:b/>
                          <w:sz w:val="22"/>
                        </w:rPr>
                        <w:t>Referral sources</w:t>
                      </w:r>
                      <w:r w:rsidRPr="004F586A">
                        <w:rPr>
                          <w:rFonts w:ascii="Arial" w:hAnsi="Arial" w:cs="Arial"/>
                          <w:sz w:val="22"/>
                        </w:rPr>
                        <w:t xml:space="preserve">. These include the Linkages Program and the </w:t>
                      </w:r>
                      <w:proofErr w:type="spellStart"/>
                      <w:r w:rsidRPr="004F586A">
                        <w:rPr>
                          <w:rFonts w:ascii="Arial" w:hAnsi="Arial" w:cs="Arial"/>
                          <w:sz w:val="22"/>
                        </w:rPr>
                        <w:t>CoS</w:t>
                      </w:r>
                      <w:proofErr w:type="spellEnd"/>
                      <w:r w:rsidRPr="004F586A">
                        <w:rPr>
                          <w:rFonts w:ascii="Arial" w:hAnsi="Arial" w:cs="Arial"/>
                          <w:sz w:val="22"/>
                        </w:rPr>
                        <w:t xml:space="preserve"> program. </w:t>
                      </w:r>
                    </w:p>
                    <w:p w14:paraId="574E9E80" w14:textId="77777777" w:rsidR="00A0558A" w:rsidRPr="004F586A" w:rsidRDefault="00A0558A" w:rsidP="00A0558A">
                      <w:pPr>
                        <w:spacing w:line="276" w:lineRule="auto"/>
                        <w:rPr>
                          <w:rFonts w:ascii="Arial" w:hAnsi="Arial" w:cs="Arial"/>
                          <w:sz w:val="22"/>
                        </w:rPr>
                      </w:pPr>
                      <w:r w:rsidRPr="004F586A">
                        <w:rPr>
                          <w:rFonts w:ascii="Arial" w:hAnsi="Arial" w:cs="Arial"/>
                          <w:sz w:val="22"/>
                        </w:rPr>
                        <w:t xml:space="preserve">Select </w:t>
                      </w:r>
                      <w:r w:rsidRPr="004F586A">
                        <w:rPr>
                          <w:rFonts w:ascii="Arial" w:hAnsi="Arial" w:cs="Arial"/>
                          <w:b/>
                          <w:color w:val="FFFFFF" w:themeColor="background1"/>
                          <w:sz w:val="22"/>
                          <w:bdr w:val="single" w:sz="4" w:space="0" w:color="auto"/>
                          <w:shd w:val="clear" w:color="auto" w:fill="02303D" w:themeFill="accent2" w:themeFillShade="80"/>
                        </w:rPr>
                        <w:t>SAVE</w:t>
                      </w:r>
                      <w:r w:rsidRPr="004F586A">
                        <w:rPr>
                          <w:rFonts w:ascii="Arial" w:hAnsi="Arial" w:cs="Arial"/>
                          <w:sz w:val="22"/>
                        </w:rPr>
                        <w:t>.</w:t>
                      </w:r>
                    </w:p>
                    <w:p w14:paraId="7E237C46" w14:textId="77777777" w:rsidR="00C24DCF" w:rsidRPr="004F586A" w:rsidRDefault="00C24DCF" w:rsidP="00C24DCF">
                      <w:pPr>
                        <w:pStyle w:val="Heading2"/>
                        <w:rPr>
                          <w:rFonts w:ascii="Arial" w:hAnsi="Arial" w:cs="Arial"/>
                        </w:rPr>
                      </w:pPr>
                      <w:r w:rsidRPr="004F586A">
                        <w:rPr>
                          <w:rFonts w:ascii="Arial" w:hAnsi="Arial" w:cs="Arial"/>
                        </w:rPr>
                        <w:t>Extra Client profile information</w:t>
                      </w:r>
                    </w:p>
                    <w:p w14:paraId="32637939" w14:textId="77777777" w:rsidR="00C24DCF" w:rsidRPr="004F586A" w:rsidRDefault="00C24DCF" w:rsidP="00C24DCF">
                      <w:pPr>
                        <w:spacing w:line="276" w:lineRule="auto"/>
                        <w:rPr>
                          <w:rFonts w:ascii="Arial" w:hAnsi="Arial" w:cs="Arial"/>
                          <w:sz w:val="22"/>
                        </w:rPr>
                      </w:pPr>
                      <w:r w:rsidRPr="004F586A">
                        <w:rPr>
                          <w:rFonts w:ascii="Arial" w:hAnsi="Arial" w:cs="Arial"/>
                          <w:sz w:val="22"/>
                        </w:rPr>
                        <w:t>CHSP specific client profile data requirements will only appear if a client is attached to a case that has a CHSP specific program activity.</w:t>
                      </w:r>
                    </w:p>
                    <w:p w14:paraId="2D2E59D9" w14:textId="4E38E12B" w:rsidR="00C24DCF" w:rsidRDefault="00C24DCF" w:rsidP="00C24DCF">
                      <w:pPr>
                        <w:spacing w:line="276" w:lineRule="auto"/>
                        <w:rPr>
                          <w:rFonts w:ascii="Arial" w:hAnsi="Arial" w:cs="Arial"/>
                          <w:sz w:val="22"/>
                        </w:rPr>
                      </w:pPr>
                      <w:r w:rsidRPr="004F586A">
                        <w:rPr>
                          <w:rFonts w:ascii="Arial" w:hAnsi="Arial" w:cs="Arial"/>
                          <w:sz w:val="22"/>
                        </w:rPr>
                        <w:t xml:space="preserve">Once a client has added to the Data Exchange and attached to a CHSP specific program activity case, a </w:t>
                      </w:r>
                      <w:r w:rsidRPr="004F586A">
                        <w:rPr>
                          <w:rFonts w:ascii="Arial" w:hAnsi="Arial" w:cs="Arial"/>
                          <w:b/>
                          <w:sz w:val="22"/>
                        </w:rPr>
                        <w:t>yellow exclamation mark</w:t>
                      </w:r>
                      <w:r w:rsidRPr="004F586A">
                        <w:rPr>
                          <w:rFonts w:ascii="Arial" w:hAnsi="Arial" w:cs="Arial"/>
                          <w:sz w:val="22"/>
                        </w:rPr>
                        <w:t xml:space="preserve"> will display next to their name indicating that extra client profile information needs to be added for this client.</w:t>
                      </w:r>
                      <w:r w:rsidR="00166A69">
                        <w:rPr>
                          <w:rFonts w:ascii="Arial" w:hAnsi="Arial" w:cs="Arial"/>
                          <w:sz w:val="22"/>
                        </w:rPr>
                        <w:t xml:space="preserve"> Refer </w:t>
                      </w:r>
                      <w:r w:rsidR="006F5C78">
                        <w:rPr>
                          <w:rFonts w:ascii="Arial" w:hAnsi="Arial" w:cs="Arial"/>
                          <w:sz w:val="22"/>
                        </w:rPr>
                        <w:t xml:space="preserve">to </w:t>
                      </w:r>
                      <w:r w:rsidR="00166A69">
                        <w:rPr>
                          <w:rFonts w:ascii="Arial" w:hAnsi="Arial" w:cs="Arial"/>
                          <w:sz w:val="22"/>
                        </w:rPr>
                        <w:t>Figure 23</w:t>
                      </w:r>
                      <w:r w:rsidR="00B028D9">
                        <w:rPr>
                          <w:rFonts w:ascii="Arial" w:hAnsi="Arial" w:cs="Arial"/>
                          <w:sz w:val="22"/>
                        </w:rPr>
                        <w:t>.</w:t>
                      </w:r>
                    </w:p>
                    <w:p w14:paraId="6639A103" w14:textId="77777777" w:rsidR="00B028D9" w:rsidRPr="004F586A" w:rsidRDefault="00B028D9" w:rsidP="00C24DCF">
                      <w:pPr>
                        <w:spacing w:line="276" w:lineRule="auto"/>
                        <w:rPr>
                          <w:rFonts w:ascii="Arial" w:hAnsi="Arial" w:cs="Arial"/>
                          <w:sz w:val="22"/>
                        </w:rPr>
                      </w:pPr>
                      <w:r w:rsidRPr="004F586A">
                        <w:rPr>
                          <w:rFonts w:ascii="Arial" w:hAnsi="Arial" w:cs="Arial"/>
                          <w:sz w:val="22"/>
                        </w:rPr>
                        <w:t xml:space="preserve">Select the </w:t>
                      </w:r>
                      <w:r w:rsidRPr="004F586A">
                        <w:rPr>
                          <w:rFonts w:ascii="Arial" w:hAnsi="Arial" w:cs="Arial"/>
                          <w:b/>
                          <w:sz w:val="22"/>
                        </w:rPr>
                        <w:t>client's name</w:t>
                      </w:r>
                      <w:r w:rsidRPr="004F586A">
                        <w:rPr>
                          <w:rFonts w:ascii="Arial" w:hAnsi="Arial" w:cs="Arial"/>
                          <w:sz w:val="22"/>
                        </w:rPr>
                        <w:t xml:space="preserve"> next to the </w:t>
                      </w:r>
                      <w:r w:rsidRPr="004F586A">
                        <w:rPr>
                          <w:rFonts w:ascii="Arial" w:hAnsi="Arial" w:cs="Arial"/>
                          <w:b/>
                          <w:sz w:val="22"/>
                        </w:rPr>
                        <w:t>yellow exclamation mark</w:t>
                      </w:r>
                      <w:r w:rsidRPr="004F586A">
                        <w:rPr>
                          <w:rFonts w:ascii="Arial" w:hAnsi="Arial" w:cs="Arial"/>
                          <w:sz w:val="22"/>
                        </w:rPr>
                        <w:t>.</w:t>
                      </w:r>
                    </w:p>
                    <w:p w14:paraId="4BE2DF5C" w14:textId="77777777" w:rsidR="00C24DCF" w:rsidRDefault="00166A69" w:rsidP="00B028D9">
                      <w:pPr>
                        <w:spacing w:after="0" w:line="276" w:lineRule="auto"/>
                        <w:rPr>
                          <w:rFonts w:ascii="Arial" w:hAnsi="Arial" w:cs="Arial"/>
                          <w:b/>
                          <w:sz w:val="16"/>
                          <w:szCs w:val="16"/>
                        </w:rPr>
                      </w:pPr>
                      <w:r>
                        <w:rPr>
                          <w:rFonts w:ascii="Arial" w:hAnsi="Arial" w:cs="Arial"/>
                          <w:b/>
                          <w:sz w:val="16"/>
                          <w:szCs w:val="16"/>
                        </w:rPr>
                        <w:t>Figure 23</w:t>
                      </w:r>
                      <w:r w:rsidR="00C24DCF" w:rsidRPr="004F586A">
                        <w:rPr>
                          <w:rFonts w:ascii="Arial" w:hAnsi="Arial" w:cs="Arial"/>
                          <w:b/>
                          <w:sz w:val="16"/>
                          <w:szCs w:val="16"/>
                        </w:rPr>
                        <w:t xml:space="preserve"> – Case screen highlighting yellow exclamation mark</w:t>
                      </w:r>
                    </w:p>
                    <w:p w14:paraId="599F9C25" w14:textId="77777777" w:rsidR="00C24DCF" w:rsidRPr="004F586A" w:rsidRDefault="00C24DCF" w:rsidP="004C652B">
                      <w:pPr>
                        <w:spacing w:before="0" w:after="120" w:line="276" w:lineRule="auto"/>
                        <w:rPr>
                          <w:rFonts w:ascii="Arial" w:hAnsi="Arial" w:cs="Arial"/>
                          <w:sz w:val="22"/>
                        </w:rPr>
                      </w:pPr>
                      <w:r>
                        <w:rPr>
                          <w:noProof/>
                          <w:lang w:eastAsia="en-AU"/>
                        </w:rPr>
                        <w:drawing>
                          <wp:inline distT="0" distB="0" distL="0" distR="0" wp14:anchorId="7AE48AD7" wp14:editId="2CAF4122">
                            <wp:extent cx="3305175" cy="3397156"/>
                            <wp:effectExtent l="19050" t="19050" r="9525" b="13335"/>
                            <wp:docPr id="745" name="Picture 745" descr="This is a screen shot of the Case screen highlighting yellow exclamation mark next to a clients name which indicates that extra client profile data needs to be entered." title="Case screen highlighting yellow 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05175" cy="3397156"/>
                                    </a:xfrm>
                                    <a:prstGeom prst="rect">
                                      <a:avLst/>
                                    </a:prstGeom>
                                    <a:ln>
                                      <a:solidFill>
                                        <a:schemeClr val="tx1"/>
                                      </a:solidFill>
                                    </a:ln>
                                  </pic:spPr>
                                </pic:pic>
                              </a:graphicData>
                            </a:graphic>
                          </wp:inline>
                        </w:drawing>
                      </w:r>
                      <w:r w:rsidRPr="004F586A">
                        <w:rPr>
                          <w:rFonts w:ascii="Arial" w:hAnsi="Arial" w:cs="Arial"/>
                          <w:sz w:val="22"/>
                        </w:rPr>
                        <w:t xml:space="preserve"> </w:t>
                      </w:r>
                    </w:p>
                    <w:p w14:paraId="5B361B78" w14:textId="77777777" w:rsidR="00A0558A" w:rsidRPr="00C24DCF" w:rsidRDefault="00A0558A" w:rsidP="00A0558A">
                      <w:pPr>
                        <w:spacing w:before="0" w:line="276" w:lineRule="auto"/>
                        <w:rPr>
                          <w:sz w:val="22"/>
                        </w:rPr>
                      </w:pPr>
                    </w:p>
                  </w:txbxContent>
                </v:textbox>
                <w10:anchorlock/>
              </v:shape>
            </w:pict>
          </mc:Fallback>
        </mc:AlternateContent>
      </w:r>
    </w:p>
    <w:p w14:paraId="7C5DA699" w14:textId="77777777" w:rsidR="00A0558A" w:rsidRPr="00A0558A" w:rsidRDefault="00A0558A" w:rsidP="00A0558A">
      <w:pPr>
        <w:rPr>
          <w:rFonts w:ascii="Arial" w:hAnsi="Arial" w:cs="Arial"/>
          <w:noProof/>
          <w:sz w:val="22"/>
        </w:rPr>
      </w:pPr>
      <w:r w:rsidRPr="00A0558A">
        <w:rPr>
          <w:rFonts w:ascii="Arial" w:hAnsi="Arial" w:cs="Arial"/>
          <w:noProof/>
          <w:color w:val="FF0000"/>
          <w:lang w:eastAsia="en-AU"/>
        </w:rPr>
        <w:lastRenderedPageBreak/>
        <mc:AlternateContent>
          <mc:Choice Requires="wps">
            <w:drawing>
              <wp:inline distT="0" distB="0" distL="0" distR="0" wp14:anchorId="17103A2D" wp14:editId="203DE0DA">
                <wp:extent cx="6591300" cy="6932428"/>
                <wp:effectExtent l="0" t="0" r="0" b="1905"/>
                <wp:docPr id="18" name="Text Box 18"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6932428"/>
                        </a:xfrm>
                        <a:prstGeom prst="rect">
                          <a:avLst/>
                        </a:prstGeom>
                        <a:solidFill>
                          <a:srgbClr val="EAEBE9"/>
                        </a:solidFill>
                        <a:ln w="9525">
                          <a:noFill/>
                          <a:miter lim="800000"/>
                          <a:headEnd/>
                          <a:tailEnd/>
                        </a:ln>
                      </wps:spPr>
                      <wps:txbx>
                        <w:txbxContent>
                          <w:p w14:paraId="402A8789" w14:textId="0A16055D" w:rsidR="00A0558A" w:rsidRDefault="00A0558A" w:rsidP="00A0558A">
                            <w:pPr>
                              <w:spacing w:line="276" w:lineRule="auto"/>
                              <w:rPr>
                                <w:rFonts w:ascii="Arial" w:hAnsi="Arial" w:cs="Arial"/>
                                <w:sz w:val="22"/>
                              </w:rPr>
                            </w:pPr>
                            <w:r w:rsidRPr="004F586A">
                              <w:rPr>
                                <w:rFonts w:ascii="Arial" w:hAnsi="Arial" w:cs="Arial"/>
                                <w:sz w:val="22"/>
                              </w:rPr>
                              <w:t xml:space="preserve">The </w:t>
                            </w:r>
                            <w:r w:rsidRPr="004F586A">
                              <w:rPr>
                                <w:rFonts w:ascii="Arial" w:hAnsi="Arial" w:cs="Arial"/>
                                <w:b/>
                                <w:sz w:val="22"/>
                              </w:rPr>
                              <w:t>Edit client details</w:t>
                            </w:r>
                            <w:r w:rsidRPr="004F586A">
                              <w:rPr>
                                <w:rFonts w:ascii="Arial" w:hAnsi="Arial" w:cs="Arial"/>
                                <w:sz w:val="22"/>
                              </w:rPr>
                              <w:t xml:space="preserve"> screen will display with the items that need to be completed.</w:t>
                            </w:r>
                            <w:r w:rsidR="00166A69">
                              <w:rPr>
                                <w:rFonts w:ascii="Arial" w:hAnsi="Arial" w:cs="Arial"/>
                                <w:sz w:val="22"/>
                              </w:rPr>
                              <w:t xml:space="preserve"> Refer </w:t>
                            </w:r>
                            <w:r w:rsidR="006F5C78">
                              <w:rPr>
                                <w:rFonts w:ascii="Arial" w:hAnsi="Arial" w:cs="Arial"/>
                                <w:sz w:val="22"/>
                              </w:rPr>
                              <w:t xml:space="preserve">to </w:t>
                            </w:r>
                            <w:r w:rsidR="00166A69">
                              <w:rPr>
                                <w:rFonts w:ascii="Arial" w:hAnsi="Arial" w:cs="Arial"/>
                                <w:sz w:val="22"/>
                              </w:rPr>
                              <w:t>Figure 24</w:t>
                            </w:r>
                            <w:r w:rsidR="00B028D9">
                              <w:rPr>
                                <w:rFonts w:ascii="Arial" w:hAnsi="Arial" w:cs="Arial"/>
                                <w:sz w:val="22"/>
                              </w:rPr>
                              <w:t>.</w:t>
                            </w:r>
                          </w:p>
                          <w:p w14:paraId="3A9E6D95" w14:textId="77777777" w:rsidR="00F87505" w:rsidRPr="004F586A" w:rsidRDefault="00F87505" w:rsidP="00F87505">
                            <w:pPr>
                              <w:spacing w:line="276" w:lineRule="auto"/>
                              <w:rPr>
                                <w:rFonts w:ascii="Arial" w:hAnsi="Arial" w:cs="Arial"/>
                                <w:sz w:val="22"/>
                              </w:rPr>
                            </w:pPr>
                            <w:r w:rsidRPr="004F586A">
                              <w:rPr>
                                <w:rFonts w:ascii="Arial" w:hAnsi="Arial" w:cs="Arial"/>
                                <w:sz w:val="22"/>
                              </w:rPr>
                              <w:t xml:space="preserve">Scroll to the </w:t>
                            </w:r>
                            <w:r w:rsidRPr="004F586A">
                              <w:rPr>
                                <w:rFonts w:ascii="Arial" w:hAnsi="Arial" w:cs="Arial"/>
                                <w:b/>
                                <w:sz w:val="22"/>
                              </w:rPr>
                              <w:t>Program specific client details</w:t>
                            </w:r>
                            <w:r w:rsidRPr="004F586A">
                              <w:rPr>
                                <w:rFonts w:ascii="Arial" w:hAnsi="Arial" w:cs="Arial"/>
                                <w:sz w:val="22"/>
                              </w:rPr>
                              <w:t xml:space="preserve"> section.</w:t>
                            </w:r>
                          </w:p>
                          <w:p w14:paraId="6ADECCA9" w14:textId="77777777" w:rsidR="00A0558A" w:rsidRPr="004F586A" w:rsidRDefault="004C29DA" w:rsidP="00B028D9">
                            <w:pPr>
                              <w:spacing w:before="0" w:after="0" w:line="276" w:lineRule="auto"/>
                              <w:rPr>
                                <w:rFonts w:ascii="Arial" w:hAnsi="Arial" w:cs="Arial"/>
                                <w:b/>
                                <w:sz w:val="16"/>
                                <w:szCs w:val="16"/>
                              </w:rPr>
                            </w:pPr>
                            <w:r>
                              <w:rPr>
                                <w:rFonts w:ascii="Arial" w:hAnsi="Arial" w:cs="Arial"/>
                                <w:b/>
                                <w:sz w:val="16"/>
                                <w:szCs w:val="16"/>
                              </w:rPr>
                              <w:t xml:space="preserve">Figure </w:t>
                            </w:r>
                            <w:r w:rsidR="00166A69">
                              <w:rPr>
                                <w:rFonts w:ascii="Arial" w:hAnsi="Arial" w:cs="Arial"/>
                                <w:b/>
                                <w:sz w:val="16"/>
                                <w:szCs w:val="16"/>
                              </w:rPr>
                              <w:t>24</w:t>
                            </w:r>
                            <w:r>
                              <w:rPr>
                                <w:rFonts w:ascii="Arial" w:hAnsi="Arial" w:cs="Arial"/>
                                <w:b/>
                                <w:sz w:val="16"/>
                                <w:szCs w:val="16"/>
                              </w:rPr>
                              <w:t xml:space="preserve"> </w:t>
                            </w:r>
                            <w:r w:rsidR="00A0558A" w:rsidRPr="004F586A">
                              <w:rPr>
                                <w:rFonts w:ascii="Arial" w:hAnsi="Arial" w:cs="Arial"/>
                                <w:b/>
                                <w:sz w:val="16"/>
                                <w:szCs w:val="16"/>
                              </w:rPr>
                              <w:t>– Edit client details screen</w:t>
                            </w:r>
                          </w:p>
                          <w:p w14:paraId="005E5FF1" w14:textId="77777777" w:rsidR="00A0558A" w:rsidRDefault="00B028D9" w:rsidP="00A0558A">
                            <w:pPr>
                              <w:spacing w:before="0" w:line="276" w:lineRule="auto"/>
                              <w:rPr>
                                <w:rFonts w:ascii="Arial" w:hAnsi="Arial" w:cs="Arial"/>
                                <w:sz w:val="22"/>
                              </w:rPr>
                            </w:pPr>
                            <w:r>
                              <w:rPr>
                                <w:noProof/>
                                <w:lang w:eastAsia="en-AU"/>
                              </w:rPr>
                              <w:drawing>
                                <wp:inline distT="0" distB="0" distL="0" distR="0" wp14:anchorId="5A6285E6" wp14:editId="10B7AC83">
                                  <wp:extent cx="3347433" cy="5819775"/>
                                  <wp:effectExtent l="19050" t="19050" r="24765" b="9525"/>
                                  <wp:docPr id="746" name="Picture 746" descr="This is a screen shot of the Edit client details screen highlighting the Program specific client details section" title="Edit client details screen - Program specific client detail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47433" cy="5819775"/>
                                          </a:xfrm>
                                          <a:prstGeom prst="rect">
                                            <a:avLst/>
                                          </a:prstGeom>
                                          <a:ln>
                                            <a:solidFill>
                                              <a:schemeClr val="tx1"/>
                                            </a:solidFill>
                                          </a:ln>
                                        </pic:spPr>
                                      </pic:pic>
                                    </a:graphicData>
                                  </a:graphic>
                                </wp:inline>
                              </w:drawing>
                            </w:r>
                          </w:p>
                          <w:p w14:paraId="3F934D6F" w14:textId="41B9D016" w:rsidR="00F87505" w:rsidRPr="00FA33A4" w:rsidRDefault="00F87505" w:rsidP="00F87505">
                            <w:pPr>
                              <w:spacing w:line="276" w:lineRule="auto"/>
                              <w:rPr>
                                <w:rFonts w:ascii="Arial" w:hAnsi="Arial" w:cs="Arial"/>
                                <w:sz w:val="22"/>
                              </w:rPr>
                            </w:pPr>
                            <w:r w:rsidRPr="004F586A">
                              <w:rPr>
                                <w:rFonts w:ascii="Arial" w:hAnsi="Arial" w:cs="Arial"/>
                                <w:sz w:val="22"/>
                              </w:rPr>
                              <w:t xml:space="preserve">All the fields </w:t>
                            </w:r>
                            <w:r w:rsidR="00454CB3">
                              <w:rPr>
                                <w:rFonts w:ascii="Arial" w:hAnsi="Arial" w:cs="Arial"/>
                                <w:sz w:val="22"/>
                              </w:rPr>
                              <w:t xml:space="preserve">in </w:t>
                            </w:r>
                            <w:r w:rsidRPr="004F586A">
                              <w:rPr>
                                <w:rFonts w:ascii="Arial" w:hAnsi="Arial" w:cs="Arial"/>
                                <w:sz w:val="22"/>
                              </w:rPr>
                              <w:t xml:space="preserve">the </w:t>
                            </w:r>
                            <w:r w:rsidRPr="004F586A">
                              <w:rPr>
                                <w:rFonts w:ascii="Arial" w:hAnsi="Arial" w:cs="Arial"/>
                                <w:b/>
                                <w:sz w:val="22"/>
                              </w:rPr>
                              <w:t>Program specific client details</w:t>
                            </w:r>
                            <w:r w:rsidRPr="004F586A">
                              <w:rPr>
                                <w:rFonts w:ascii="Arial" w:hAnsi="Arial" w:cs="Arial"/>
                                <w:sz w:val="22"/>
                              </w:rPr>
                              <w:t xml:space="preserve"> section are </w:t>
                            </w:r>
                            <w:r w:rsidRPr="004F586A">
                              <w:rPr>
                                <w:rFonts w:ascii="Arial" w:hAnsi="Arial" w:cs="Arial"/>
                                <w:b/>
                                <w:sz w:val="22"/>
                              </w:rPr>
                              <w:t>mandatory.</w:t>
                            </w:r>
                            <w:r w:rsidR="00FA33A4">
                              <w:rPr>
                                <w:rFonts w:ascii="Arial" w:hAnsi="Arial" w:cs="Arial"/>
                                <w:b/>
                                <w:sz w:val="22"/>
                              </w:rPr>
                              <w:t xml:space="preserve"> </w:t>
                            </w:r>
                            <w:r w:rsidR="00FA33A4" w:rsidRPr="00FA33A4">
                              <w:rPr>
                                <w:rFonts w:ascii="Arial" w:hAnsi="Arial" w:cs="Arial"/>
                                <w:sz w:val="22"/>
                              </w:rPr>
                              <w:t xml:space="preserve">Refer </w:t>
                            </w:r>
                            <w:r w:rsidR="006F5C78">
                              <w:rPr>
                                <w:rFonts w:ascii="Arial" w:hAnsi="Arial" w:cs="Arial"/>
                                <w:sz w:val="22"/>
                              </w:rPr>
                              <w:t xml:space="preserve">to </w:t>
                            </w:r>
                            <w:r w:rsidR="00FA33A4" w:rsidRPr="00FA33A4">
                              <w:rPr>
                                <w:rFonts w:ascii="Arial" w:hAnsi="Arial" w:cs="Arial"/>
                                <w:sz w:val="22"/>
                              </w:rPr>
                              <w:t>Table 2.</w:t>
                            </w:r>
                          </w:p>
                          <w:p w14:paraId="110E6D9A" w14:textId="77777777" w:rsidR="00F87505" w:rsidRPr="004F586A" w:rsidRDefault="00F87505" w:rsidP="00A0558A">
                            <w:pPr>
                              <w:spacing w:before="0" w:line="276" w:lineRule="auto"/>
                              <w:rPr>
                                <w:rFonts w:ascii="Arial" w:hAnsi="Arial" w:cs="Arial"/>
                                <w:sz w:val="22"/>
                              </w:rPr>
                            </w:pPr>
                          </w:p>
                        </w:txbxContent>
                      </wps:txbx>
                      <wps:bodyPr rot="0" vert="horz" wrap="square" lIns="91440" tIns="45720" rIns="91440" bIns="45720" anchor="t" anchorCtr="0">
                        <a:noAutofit/>
                      </wps:bodyPr>
                    </wps:wsp>
                  </a:graphicData>
                </a:graphic>
              </wp:inline>
            </w:drawing>
          </mc:Choice>
          <mc:Fallback>
            <w:pict>
              <v:shape w14:anchorId="17103A2D" id="Text Box 18" o:spid="_x0000_s1031" type="#_x0000_t202" alt="Title:   - Description:  " style="width:519pt;height:54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" fillcolor="#eaebe9" stroked="f">
                <v:textbox>
                  <w:txbxContent>
                    <w:p w14:paraId="402A8789" w14:textId="0A16055D" w:rsidR="00A0558A" w:rsidRDefault="00A0558A" w:rsidP="00A0558A">
                      <w:pPr>
                        <w:spacing w:line="276" w:lineRule="auto"/>
                        <w:rPr>
                          <w:rFonts w:ascii="Arial" w:hAnsi="Arial" w:cs="Arial"/>
                          <w:sz w:val="22"/>
                        </w:rPr>
                      </w:pPr>
                      <w:r w:rsidRPr="004F586A">
                        <w:rPr>
                          <w:rFonts w:ascii="Arial" w:hAnsi="Arial" w:cs="Arial"/>
                          <w:sz w:val="22"/>
                        </w:rPr>
                        <w:t xml:space="preserve">The </w:t>
                      </w:r>
                      <w:r w:rsidRPr="004F586A">
                        <w:rPr>
                          <w:rFonts w:ascii="Arial" w:hAnsi="Arial" w:cs="Arial"/>
                          <w:b/>
                          <w:sz w:val="22"/>
                        </w:rPr>
                        <w:t>Edit client details</w:t>
                      </w:r>
                      <w:r w:rsidRPr="004F586A">
                        <w:rPr>
                          <w:rFonts w:ascii="Arial" w:hAnsi="Arial" w:cs="Arial"/>
                          <w:sz w:val="22"/>
                        </w:rPr>
                        <w:t xml:space="preserve"> screen will display with the items that need to be completed.</w:t>
                      </w:r>
                      <w:r w:rsidR="00166A69">
                        <w:rPr>
                          <w:rFonts w:ascii="Arial" w:hAnsi="Arial" w:cs="Arial"/>
                          <w:sz w:val="22"/>
                        </w:rPr>
                        <w:t xml:space="preserve"> Refer </w:t>
                      </w:r>
                      <w:r w:rsidR="006F5C78">
                        <w:rPr>
                          <w:rFonts w:ascii="Arial" w:hAnsi="Arial" w:cs="Arial"/>
                          <w:sz w:val="22"/>
                        </w:rPr>
                        <w:t xml:space="preserve">to </w:t>
                      </w:r>
                      <w:r w:rsidR="00166A69">
                        <w:rPr>
                          <w:rFonts w:ascii="Arial" w:hAnsi="Arial" w:cs="Arial"/>
                          <w:sz w:val="22"/>
                        </w:rPr>
                        <w:t>Figure 24</w:t>
                      </w:r>
                      <w:r w:rsidR="00B028D9">
                        <w:rPr>
                          <w:rFonts w:ascii="Arial" w:hAnsi="Arial" w:cs="Arial"/>
                          <w:sz w:val="22"/>
                        </w:rPr>
                        <w:t>.</w:t>
                      </w:r>
                    </w:p>
                    <w:p w14:paraId="3A9E6D95" w14:textId="77777777" w:rsidR="00F87505" w:rsidRPr="004F586A" w:rsidRDefault="00F87505" w:rsidP="00F87505">
                      <w:pPr>
                        <w:spacing w:line="276" w:lineRule="auto"/>
                        <w:rPr>
                          <w:rFonts w:ascii="Arial" w:hAnsi="Arial" w:cs="Arial"/>
                          <w:sz w:val="22"/>
                        </w:rPr>
                      </w:pPr>
                      <w:r w:rsidRPr="004F586A">
                        <w:rPr>
                          <w:rFonts w:ascii="Arial" w:hAnsi="Arial" w:cs="Arial"/>
                          <w:sz w:val="22"/>
                        </w:rPr>
                        <w:t xml:space="preserve">Scroll to the </w:t>
                      </w:r>
                      <w:r w:rsidRPr="004F586A">
                        <w:rPr>
                          <w:rFonts w:ascii="Arial" w:hAnsi="Arial" w:cs="Arial"/>
                          <w:b/>
                          <w:sz w:val="22"/>
                        </w:rPr>
                        <w:t>Program specific client details</w:t>
                      </w:r>
                      <w:r w:rsidRPr="004F586A">
                        <w:rPr>
                          <w:rFonts w:ascii="Arial" w:hAnsi="Arial" w:cs="Arial"/>
                          <w:sz w:val="22"/>
                        </w:rPr>
                        <w:t xml:space="preserve"> section.</w:t>
                      </w:r>
                    </w:p>
                    <w:p w14:paraId="6ADECCA9" w14:textId="77777777" w:rsidR="00A0558A" w:rsidRPr="004F586A" w:rsidRDefault="004C29DA" w:rsidP="00B028D9">
                      <w:pPr>
                        <w:spacing w:before="0" w:after="0" w:line="276" w:lineRule="auto"/>
                        <w:rPr>
                          <w:rFonts w:ascii="Arial" w:hAnsi="Arial" w:cs="Arial"/>
                          <w:b/>
                          <w:sz w:val="16"/>
                          <w:szCs w:val="16"/>
                        </w:rPr>
                      </w:pPr>
                      <w:r>
                        <w:rPr>
                          <w:rFonts w:ascii="Arial" w:hAnsi="Arial" w:cs="Arial"/>
                          <w:b/>
                          <w:sz w:val="16"/>
                          <w:szCs w:val="16"/>
                        </w:rPr>
                        <w:t xml:space="preserve">Figure </w:t>
                      </w:r>
                      <w:r w:rsidR="00166A69">
                        <w:rPr>
                          <w:rFonts w:ascii="Arial" w:hAnsi="Arial" w:cs="Arial"/>
                          <w:b/>
                          <w:sz w:val="16"/>
                          <w:szCs w:val="16"/>
                        </w:rPr>
                        <w:t>24</w:t>
                      </w:r>
                      <w:r>
                        <w:rPr>
                          <w:rFonts w:ascii="Arial" w:hAnsi="Arial" w:cs="Arial"/>
                          <w:b/>
                          <w:sz w:val="16"/>
                          <w:szCs w:val="16"/>
                        </w:rPr>
                        <w:t xml:space="preserve"> </w:t>
                      </w:r>
                      <w:r w:rsidR="00A0558A" w:rsidRPr="004F586A">
                        <w:rPr>
                          <w:rFonts w:ascii="Arial" w:hAnsi="Arial" w:cs="Arial"/>
                          <w:b/>
                          <w:sz w:val="16"/>
                          <w:szCs w:val="16"/>
                        </w:rPr>
                        <w:t>– Edit client details screen</w:t>
                      </w:r>
                    </w:p>
                    <w:p w14:paraId="005E5FF1" w14:textId="77777777" w:rsidR="00A0558A" w:rsidRDefault="00B028D9" w:rsidP="00A0558A">
                      <w:pPr>
                        <w:spacing w:before="0" w:line="276" w:lineRule="auto"/>
                        <w:rPr>
                          <w:rFonts w:ascii="Arial" w:hAnsi="Arial" w:cs="Arial"/>
                          <w:sz w:val="22"/>
                        </w:rPr>
                      </w:pPr>
                      <w:r>
                        <w:rPr>
                          <w:noProof/>
                          <w:lang w:eastAsia="en-AU"/>
                        </w:rPr>
                        <w:drawing>
                          <wp:inline distT="0" distB="0" distL="0" distR="0" wp14:anchorId="5A6285E6" wp14:editId="10B7AC83">
                            <wp:extent cx="3347433" cy="5819775"/>
                            <wp:effectExtent l="19050" t="19050" r="24765" b="9525"/>
                            <wp:docPr id="746" name="Picture 746" descr="This is a screen shot of the Edit client details screen highlighting the Program specific client details section" title="Edit client details screen - Program specific client detail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47433" cy="5819775"/>
                                    </a:xfrm>
                                    <a:prstGeom prst="rect">
                                      <a:avLst/>
                                    </a:prstGeom>
                                    <a:ln>
                                      <a:solidFill>
                                        <a:schemeClr val="tx1"/>
                                      </a:solidFill>
                                    </a:ln>
                                  </pic:spPr>
                                </pic:pic>
                              </a:graphicData>
                            </a:graphic>
                          </wp:inline>
                        </w:drawing>
                      </w:r>
                    </w:p>
                    <w:p w14:paraId="3F934D6F" w14:textId="41B9D016" w:rsidR="00F87505" w:rsidRPr="00FA33A4" w:rsidRDefault="00F87505" w:rsidP="00F87505">
                      <w:pPr>
                        <w:spacing w:line="276" w:lineRule="auto"/>
                        <w:rPr>
                          <w:rFonts w:ascii="Arial" w:hAnsi="Arial" w:cs="Arial"/>
                          <w:sz w:val="22"/>
                        </w:rPr>
                      </w:pPr>
                      <w:r w:rsidRPr="004F586A">
                        <w:rPr>
                          <w:rFonts w:ascii="Arial" w:hAnsi="Arial" w:cs="Arial"/>
                          <w:sz w:val="22"/>
                        </w:rPr>
                        <w:t xml:space="preserve">All the fields </w:t>
                      </w:r>
                      <w:r w:rsidR="00454CB3">
                        <w:rPr>
                          <w:rFonts w:ascii="Arial" w:hAnsi="Arial" w:cs="Arial"/>
                          <w:sz w:val="22"/>
                        </w:rPr>
                        <w:t xml:space="preserve">in </w:t>
                      </w:r>
                      <w:r w:rsidRPr="004F586A">
                        <w:rPr>
                          <w:rFonts w:ascii="Arial" w:hAnsi="Arial" w:cs="Arial"/>
                          <w:sz w:val="22"/>
                        </w:rPr>
                        <w:t xml:space="preserve">the </w:t>
                      </w:r>
                      <w:r w:rsidRPr="004F586A">
                        <w:rPr>
                          <w:rFonts w:ascii="Arial" w:hAnsi="Arial" w:cs="Arial"/>
                          <w:b/>
                          <w:sz w:val="22"/>
                        </w:rPr>
                        <w:t>Program specific client details</w:t>
                      </w:r>
                      <w:r w:rsidRPr="004F586A">
                        <w:rPr>
                          <w:rFonts w:ascii="Arial" w:hAnsi="Arial" w:cs="Arial"/>
                          <w:sz w:val="22"/>
                        </w:rPr>
                        <w:t xml:space="preserve"> section are </w:t>
                      </w:r>
                      <w:r w:rsidRPr="004F586A">
                        <w:rPr>
                          <w:rFonts w:ascii="Arial" w:hAnsi="Arial" w:cs="Arial"/>
                          <w:b/>
                          <w:sz w:val="22"/>
                        </w:rPr>
                        <w:t>mandatory.</w:t>
                      </w:r>
                      <w:r w:rsidR="00FA33A4">
                        <w:rPr>
                          <w:rFonts w:ascii="Arial" w:hAnsi="Arial" w:cs="Arial"/>
                          <w:b/>
                          <w:sz w:val="22"/>
                        </w:rPr>
                        <w:t xml:space="preserve"> </w:t>
                      </w:r>
                      <w:r w:rsidR="00FA33A4" w:rsidRPr="00FA33A4">
                        <w:rPr>
                          <w:rFonts w:ascii="Arial" w:hAnsi="Arial" w:cs="Arial"/>
                          <w:sz w:val="22"/>
                        </w:rPr>
                        <w:t xml:space="preserve">Refer </w:t>
                      </w:r>
                      <w:r w:rsidR="006F5C78">
                        <w:rPr>
                          <w:rFonts w:ascii="Arial" w:hAnsi="Arial" w:cs="Arial"/>
                          <w:sz w:val="22"/>
                        </w:rPr>
                        <w:t xml:space="preserve">to </w:t>
                      </w:r>
                      <w:r w:rsidR="00FA33A4" w:rsidRPr="00FA33A4">
                        <w:rPr>
                          <w:rFonts w:ascii="Arial" w:hAnsi="Arial" w:cs="Arial"/>
                          <w:sz w:val="22"/>
                        </w:rPr>
                        <w:t>Table 2.</w:t>
                      </w:r>
                    </w:p>
                    <w:p w14:paraId="110E6D9A" w14:textId="77777777" w:rsidR="00F87505" w:rsidRPr="004F586A" w:rsidRDefault="00F87505" w:rsidP="00A0558A">
                      <w:pPr>
                        <w:spacing w:before="0" w:line="276" w:lineRule="auto"/>
                        <w:rPr>
                          <w:rFonts w:ascii="Arial" w:hAnsi="Arial" w:cs="Arial"/>
                          <w:sz w:val="22"/>
                        </w:rPr>
                      </w:pPr>
                    </w:p>
                  </w:txbxContent>
                </v:textbox>
                <w10:anchorlock/>
              </v:shape>
            </w:pict>
          </mc:Fallback>
        </mc:AlternateContent>
      </w:r>
    </w:p>
    <w:p w14:paraId="2FCD2C33" w14:textId="77777777" w:rsidR="00A0558A" w:rsidRPr="00A0558A" w:rsidRDefault="00A0558A" w:rsidP="00A0558A">
      <w:pPr>
        <w:rPr>
          <w:rFonts w:ascii="Arial" w:hAnsi="Arial" w:cs="Arial"/>
          <w:noProof/>
          <w:sz w:val="22"/>
        </w:rPr>
      </w:pPr>
    </w:p>
    <w:p w14:paraId="6D257AAA" w14:textId="77777777" w:rsidR="00A0558A" w:rsidRPr="00A0558A" w:rsidRDefault="00A0558A" w:rsidP="00A0558A">
      <w:pPr>
        <w:suppressAutoHyphens w:val="0"/>
        <w:spacing w:before="0" w:after="120" w:line="440" w:lineRule="atLeast"/>
        <w:rPr>
          <w:rFonts w:ascii="Arial" w:hAnsi="Arial" w:cs="Arial"/>
          <w:noProof/>
          <w:sz w:val="22"/>
        </w:rPr>
      </w:pPr>
      <w:r w:rsidRPr="00A0558A">
        <w:rPr>
          <w:rFonts w:ascii="Arial" w:hAnsi="Arial" w:cs="Arial"/>
          <w:noProof/>
          <w:color w:val="FF0000"/>
          <w:lang w:eastAsia="en-AU"/>
        </w:rPr>
        <w:lastRenderedPageBreak/>
        <mc:AlternateContent>
          <mc:Choice Requires="wps">
            <w:drawing>
              <wp:inline distT="0" distB="0" distL="0" distR="0" wp14:anchorId="33F62045" wp14:editId="4B54C3FB">
                <wp:extent cx="6610350" cy="8537945"/>
                <wp:effectExtent l="0" t="0" r="0" b="0"/>
                <wp:docPr id="37" name="Text Box 37" descr="This is a screen shot of the Case screen with updated program specific client data highlighting a successfully saved message" title="Case screen with updated program specific client dat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8537945"/>
                        </a:xfrm>
                        <a:prstGeom prst="rect">
                          <a:avLst/>
                        </a:prstGeom>
                        <a:solidFill>
                          <a:srgbClr val="EAEBE9"/>
                        </a:solidFill>
                        <a:ln w="9525">
                          <a:noFill/>
                          <a:miter lim="800000"/>
                          <a:headEnd/>
                          <a:tailEnd/>
                        </a:ln>
                      </wps:spPr>
                      <wps:txbx>
                        <w:txbxContent>
                          <w:p w14:paraId="2364AD11" w14:textId="77777777" w:rsidR="004F586A" w:rsidRPr="004F586A" w:rsidRDefault="004F586A" w:rsidP="004F586A">
                            <w:pPr>
                              <w:pStyle w:val="Caption"/>
                              <w:keepNext/>
                              <w:spacing w:after="0"/>
                              <w:rPr>
                                <w:rFonts w:ascii="Arial" w:hAnsi="Arial" w:cs="Arial"/>
                              </w:rPr>
                            </w:pPr>
                            <w:r w:rsidRPr="004F586A">
                              <w:rPr>
                                <w:rFonts w:ascii="Arial" w:hAnsi="Arial" w:cs="Arial"/>
                                <w:caps w:val="0"/>
                              </w:rPr>
                              <w:t>Table 2 – Descriptions for CHSP program specific client details fields</w:t>
                            </w:r>
                            <w:r w:rsidR="00FA33A4">
                              <w:rPr>
                                <w:rFonts w:ascii="Arial" w:hAnsi="Arial" w:cs="Arial"/>
                                <w:caps w:val="0"/>
                              </w:rPr>
                              <w:t xml:space="preserve"> (Refer Figure 1</w:t>
                            </w:r>
                            <w:r w:rsidR="00991858">
                              <w:rPr>
                                <w:rFonts w:ascii="Arial" w:hAnsi="Arial" w:cs="Arial"/>
                                <w:caps w:val="0"/>
                              </w:rPr>
                              <w:t>7</w:t>
                            </w:r>
                            <w:r w:rsidR="00FA33A4">
                              <w:rPr>
                                <w:rFonts w:ascii="Arial" w:hAnsi="Arial" w:cs="Arial"/>
                                <w:caps w:val="0"/>
                              </w:rPr>
                              <w:t>)</w:t>
                            </w:r>
                          </w:p>
                          <w:tbl>
                            <w:tblPr>
                              <w:tblStyle w:val="TableGrid"/>
                              <w:tblW w:w="10031"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Caption w:val="Case Details Field Descriptions"/>
                              <w:tblDescription w:val="This table describes each field when adding a new case."/>
                            </w:tblPr>
                            <w:tblGrid>
                              <w:gridCol w:w="2552"/>
                              <w:gridCol w:w="7479"/>
                            </w:tblGrid>
                            <w:tr w:rsidR="00A0558A" w:rsidRPr="005C5810" w14:paraId="7A9E662E" w14:textId="77777777" w:rsidTr="00B51C47">
                              <w:trPr>
                                <w:trHeight w:val="373"/>
                                <w:tblHeader/>
                              </w:trPr>
                              <w:tc>
                                <w:tcPr>
                                  <w:tcW w:w="2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2303D" w:themeFill="text2" w:themeFillShade="80"/>
                                  <w:vAlign w:val="center"/>
                                </w:tcPr>
                                <w:p w14:paraId="68501BF2" w14:textId="77777777" w:rsidR="00A0558A" w:rsidRPr="005C5810" w:rsidRDefault="00A0558A" w:rsidP="004676DF">
                                  <w:pPr>
                                    <w:spacing w:before="0" w:line="240" w:lineRule="auto"/>
                                    <w:rPr>
                                      <w:rFonts w:ascii="Arial" w:hAnsi="Arial" w:cs="Arial"/>
                                      <w:b/>
                                      <w:color w:val="FFFFFF" w:themeColor="background1"/>
                                      <w:sz w:val="22"/>
                                      <w:szCs w:val="18"/>
                                    </w:rPr>
                                  </w:pPr>
                                  <w:r w:rsidRPr="005C5810">
                                    <w:rPr>
                                      <w:rFonts w:ascii="Arial" w:hAnsi="Arial" w:cs="Arial"/>
                                      <w:b/>
                                      <w:color w:val="FFFFFF" w:themeColor="background1"/>
                                      <w:sz w:val="22"/>
                                      <w:szCs w:val="18"/>
                                    </w:rPr>
                                    <w:t>FIELD</w:t>
                                  </w:r>
                                </w:p>
                              </w:tc>
                              <w:tc>
                                <w:tcPr>
                                  <w:tcW w:w="747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2303D" w:themeFill="text2" w:themeFillShade="80"/>
                                  <w:vAlign w:val="center"/>
                                </w:tcPr>
                                <w:p w14:paraId="644D0AA6" w14:textId="77777777" w:rsidR="00A0558A" w:rsidRPr="005C5810" w:rsidRDefault="00A0558A" w:rsidP="004676DF">
                                  <w:pPr>
                                    <w:spacing w:before="0" w:line="240" w:lineRule="auto"/>
                                    <w:rPr>
                                      <w:rFonts w:ascii="Arial" w:hAnsi="Arial" w:cs="Arial"/>
                                      <w:b/>
                                      <w:color w:val="FFFFFF" w:themeColor="background1"/>
                                      <w:sz w:val="22"/>
                                      <w:szCs w:val="18"/>
                                    </w:rPr>
                                  </w:pPr>
                                  <w:r w:rsidRPr="005C5810">
                                    <w:rPr>
                                      <w:rFonts w:ascii="Arial" w:hAnsi="Arial" w:cs="Arial"/>
                                      <w:b/>
                                      <w:color w:val="FFFFFF" w:themeColor="background1"/>
                                      <w:sz w:val="22"/>
                                      <w:szCs w:val="18"/>
                                    </w:rPr>
                                    <w:t>DESCRIPTION</w:t>
                                  </w:r>
                                </w:p>
                              </w:tc>
                            </w:tr>
                            <w:tr w:rsidR="00A0558A" w:rsidRPr="004F586A" w14:paraId="5BB2EB7E" w14:textId="77777777" w:rsidTr="003635B1">
                              <w:tc>
                                <w:tcPr>
                                  <w:tcW w:w="2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hideMark/>
                                </w:tcPr>
                                <w:p w14:paraId="29C2F7C9" w14:textId="77777777" w:rsidR="00A0558A" w:rsidRPr="004F586A" w:rsidRDefault="00A0558A" w:rsidP="004676DF">
                                  <w:pPr>
                                    <w:spacing w:before="0" w:line="240" w:lineRule="auto"/>
                                    <w:rPr>
                                      <w:rFonts w:ascii="Arial" w:hAnsi="Arial" w:cs="Arial"/>
                                      <w:b/>
                                      <w:sz w:val="22"/>
                                      <w:szCs w:val="18"/>
                                    </w:rPr>
                                  </w:pPr>
                                  <w:r w:rsidRPr="004F586A">
                                    <w:rPr>
                                      <w:rFonts w:ascii="Arial" w:hAnsi="Arial" w:cs="Arial"/>
                                      <w:b/>
                                      <w:sz w:val="22"/>
                                      <w:szCs w:val="18"/>
                                    </w:rPr>
                                    <w:t>Accommodation setting</w:t>
                                  </w:r>
                                </w:p>
                              </w:tc>
                              <w:tc>
                                <w:tcPr>
                                  <w:tcW w:w="747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hideMark/>
                                </w:tcPr>
                                <w:p w14:paraId="37A8A446" w14:textId="77777777" w:rsidR="00A0558A" w:rsidRPr="004F586A" w:rsidRDefault="00A0558A" w:rsidP="0081048F">
                                  <w:pPr>
                                    <w:spacing w:before="0" w:line="240" w:lineRule="auto"/>
                                    <w:rPr>
                                      <w:rFonts w:ascii="Arial" w:hAnsi="Arial" w:cs="Arial"/>
                                      <w:sz w:val="22"/>
                                      <w:szCs w:val="18"/>
                                    </w:rPr>
                                  </w:pPr>
                                  <w:r w:rsidRPr="004F586A">
                                    <w:rPr>
                                      <w:rFonts w:ascii="Arial" w:hAnsi="Arial" w:cs="Arial"/>
                                      <w:sz w:val="22"/>
                                      <w:szCs w:val="18"/>
                                    </w:rPr>
                                    <w:t xml:space="preserve">Select the </w:t>
                                  </w:r>
                                  <w:r w:rsidRPr="004F586A">
                                    <w:rPr>
                                      <w:rFonts w:ascii="Arial" w:hAnsi="Arial" w:cs="Arial"/>
                                      <w:b/>
                                      <w:sz w:val="22"/>
                                      <w:szCs w:val="18"/>
                                    </w:rPr>
                                    <w:t>Accommodation setting</w:t>
                                  </w:r>
                                  <w:r w:rsidRPr="004F586A">
                                    <w:rPr>
                                      <w:rFonts w:ascii="Arial" w:hAnsi="Arial" w:cs="Arial"/>
                                      <w:sz w:val="22"/>
                                      <w:szCs w:val="18"/>
                                    </w:rPr>
                                    <w:t xml:space="preserve"> that best </w:t>
                                  </w:r>
                                  <w:r w:rsidR="0081048F">
                                    <w:rPr>
                                      <w:rFonts w:ascii="Arial" w:hAnsi="Arial" w:cs="Arial"/>
                                      <w:sz w:val="22"/>
                                      <w:szCs w:val="18"/>
                                    </w:rPr>
                                    <w:t>describes</w:t>
                                  </w:r>
                                  <w:r w:rsidRPr="004F586A">
                                    <w:rPr>
                                      <w:rFonts w:ascii="Arial" w:hAnsi="Arial" w:cs="Arial"/>
                                      <w:sz w:val="22"/>
                                      <w:szCs w:val="18"/>
                                    </w:rPr>
                                    <w:t xml:space="preserve"> the client's current status. </w:t>
                                  </w:r>
                                </w:p>
                              </w:tc>
                            </w:tr>
                            <w:tr w:rsidR="00A0558A" w:rsidRPr="004F586A" w14:paraId="7F26A435" w14:textId="77777777" w:rsidTr="003635B1">
                              <w:trPr>
                                <w:trHeight w:val="1623"/>
                              </w:trPr>
                              <w:tc>
                                <w:tcPr>
                                  <w:tcW w:w="2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hideMark/>
                                </w:tcPr>
                                <w:p w14:paraId="7A012759" w14:textId="77777777" w:rsidR="00A0558A" w:rsidRPr="004F586A" w:rsidRDefault="00A0558A" w:rsidP="004676DF">
                                  <w:pPr>
                                    <w:spacing w:before="0" w:line="240" w:lineRule="auto"/>
                                    <w:rPr>
                                      <w:rFonts w:ascii="Arial" w:hAnsi="Arial" w:cs="Arial"/>
                                      <w:b/>
                                      <w:sz w:val="22"/>
                                      <w:szCs w:val="18"/>
                                    </w:rPr>
                                  </w:pPr>
                                  <w:r w:rsidRPr="004F586A">
                                    <w:rPr>
                                      <w:rFonts w:ascii="Arial" w:hAnsi="Arial" w:cs="Arial"/>
                                      <w:b/>
                                      <w:sz w:val="22"/>
                                      <w:szCs w:val="18"/>
                                    </w:rPr>
                                    <w:t>Living arrangements</w:t>
                                  </w:r>
                                </w:p>
                              </w:tc>
                              <w:tc>
                                <w:tcPr>
                                  <w:tcW w:w="747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14:paraId="194F74B9" w14:textId="77777777" w:rsidR="00A0558A" w:rsidRDefault="00A0558A" w:rsidP="00851A75">
                                  <w:pPr>
                                    <w:spacing w:before="0" w:line="276" w:lineRule="auto"/>
                                    <w:rPr>
                                      <w:rFonts w:ascii="Arial" w:hAnsi="Arial" w:cs="Arial"/>
                                      <w:sz w:val="22"/>
                                      <w:szCs w:val="18"/>
                                    </w:rPr>
                                  </w:pPr>
                                  <w:r w:rsidRPr="004F586A">
                                    <w:rPr>
                                      <w:rFonts w:ascii="Arial" w:hAnsi="Arial" w:cs="Arial"/>
                                      <w:sz w:val="22"/>
                                      <w:szCs w:val="18"/>
                                    </w:rPr>
                                    <w:t xml:space="preserve">Select the </w:t>
                                  </w:r>
                                  <w:r w:rsidRPr="00A7603E">
                                    <w:rPr>
                                      <w:rFonts w:ascii="Arial" w:hAnsi="Arial" w:cs="Arial"/>
                                      <w:b/>
                                      <w:sz w:val="22"/>
                                      <w:szCs w:val="18"/>
                                    </w:rPr>
                                    <w:t>Living arrangement</w:t>
                                  </w:r>
                                  <w:r w:rsidRPr="004F586A">
                                    <w:rPr>
                                      <w:rFonts w:ascii="Arial" w:hAnsi="Arial" w:cs="Arial"/>
                                      <w:sz w:val="22"/>
                                      <w:szCs w:val="18"/>
                                    </w:rPr>
                                    <w:t xml:space="preserve"> that best </w:t>
                                  </w:r>
                                  <w:r w:rsidR="0081048F">
                                    <w:rPr>
                                      <w:rFonts w:ascii="Arial" w:hAnsi="Arial" w:cs="Arial"/>
                                      <w:sz w:val="22"/>
                                      <w:szCs w:val="18"/>
                                    </w:rPr>
                                    <w:t>describes</w:t>
                                  </w:r>
                                  <w:r w:rsidRPr="004F586A">
                                    <w:rPr>
                                      <w:rFonts w:ascii="Arial" w:hAnsi="Arial" w:cs="Arial"/>
                                      <w:sz w:val="22"/>
                                      <w:szCs w:val="18"/>
                                    </w:rPr>
                                    <w:t xml:space="preserve"> the client's </w:t>
                                  </w:r>
                                  <w:r w:rsidR="0081048F">
                                    <w:rPr>
                                      <w:rFonts w:ascii="Arial" w:hAnsi="Arial" w:cs="Arial"/>
                                      <w:sz w:val="22"/>
                                      <w:szCs w:val="18"/>
                                    </w:rPr>
                                    <w:t>current status</w:t>
                                  </w:r>
                                  <w:r w:rsidR="00851A75">
                                    <w:rPr>
                                      <w:rFonts w:ascii="Arial" w:hAnsi="Arial" w:cs="Arial"/>
                                      <w:sz w:val="22"/>
                                      <w:szCs w:val="18"/>
                                    </w:rPr>
                                    <w:t>.</w:t>
                                  </w:r>
                                </w:p>
                                <w:p w14:paraId="183DAC8F" w14:textId="77777777" w:rsidR="00EA4788" w:rsidRDefault="00EA4788" w:rsidP="00851A75">
                                  <w:pPr>
                                    <w:spacing w:before="0" w:line="276" w:lineRule="auto"/>
                                    <w:rPr>
                                      <w:rFonts w:ascii="Arial" w:hAnsi="Arial" w:cs="Arial"/>
                                      <w:sz w:val="22"/>
                                      <w:szCs w:val="18"/>
                                    </w:rPr>
                                  </w:pPr>
                                  <w:r>
                                    <w:rPr>
                                      <w:rFonts w:ascii="Arial" w:hAnsi="Arial" w:cs="Arial"/>
                                      <w:sz w:val="22"/>
                                      <w:szCs w:val="18"/>
                                    </w:rPr>
                                    <w:t>If the client lives with others who are not accessing a service with your organisation they should be recorded as their current living arrangement status.</w:t>
                                  </w:r>
                                </w:p>
                                <w:p w14:paraId="1111AB24" w14:textId="77777777" w:rsidR="00EA4788" w:rsidRPr="004F586A" w:rsidRDefault="00EA4788" w:rsidP="00354014">
                                  <w:pPr>
                                    <w:spacing w:before="0" w:after="0" w:line="240" w:lineRule="auto"/>
                                    <w:rPr>
                                      <w:rFonts w:ascii="Arial" w:hAnsi="Arial" w:cs="Arial"/>
                                      <w:sz w:val="22"/>
                                      <w:szCs w:val="18"/>
                                    </w:rPr>
                                  </w:pPr>
                                </w:p>
                                <w:p w14:paraId="6DDF389A" w14:textId="77777777" w:rsidR="00A0558A" w:rsidRPr="004F586A" w:rsidRDefault="00A0558A" w:rsidP="004676DF">
                                  <w:pPr>
                                    <w:spacing w:before="0" w:line="276" w:lineRule="auto"/>
                                    <w:rPr>
                                      <w:rFonts w:ascii="Arial" w:hAnsi="Arial" w:cs="Arial"/>
                                      <w:sz w:val="22"/>
                                      <w:szCs w:val="18"/>
                                    </w:rPr>
                                  </w:pPr>
                                  <w:r w:rsidRPr="004F586A">
                                    <w:rPr>
                                      <w:rFonts w:ascii="Arial" w:hAnsi="Arial" w:cs="Arial"/>
                                      <w:b/>
                                      <w:sz w:val="22"/>
                                      <w:szCs w:val="18"/>
                                    </w:rPr>
                                    <w:t>Example 1:</w:t>
                                  </w:r>
                                  <w:r w:rsidRPr="004F586A">
                                    <w:rPr>
                                      <w:rFonts w:ascii="Arial" w:hAnsi="Arial" w:cs="Arial"/>
                                      <w:sz w:val="22"/>
                                      <w:szCs w:val="18"/>
                                    </w:rPr>
                                    <w:t xml:space="preserve"> </w:t>
                                  </w:r>
                                  <w:r w:rsidR="00EA4788">
                                    <w:rPr>
                                      <w:rFonts w:ascii="Arial" w:hAnsi="Arial" w:cs="Arial"/>
                                      <w:sz w:val="22"/>
                                      <w:szCs w:val="18"/>
                                    </w:rPr>
                                    <w:t>A</w:t>
                                  </w:r>
                                  <w:r w:rsidRPr="004F586A">
                                    <w:rPr>
                                      <w:rFonts w:ascii="Arial" w:hAnsi="Arial" w:cs="Arial"/>
                                      <w:sz w:val="22"/>
                                      <w:szCs w:val="18"/>
                                    </w:rPr>
                                    <w:t xml:space="preserve"> client attends a session alone and they </w:t>
                                  </w:r>
                                  <w:r w:rsidR="00EA4788">
                                    <w:rPr>
                                      <w:rFonts w:ascii="Arial" w:hAnsi="Arial" w:cs="Arial"/>
                                      <w:sz w:val="22"/>
                                      <w:szCs w:val="18"/>
                                    </w:rPr>
                                    <w:t>reside</w:t>
                                  </w:r>
                                  <w:r w:rsidR="00553991">
                                    <w:rPr>
                                      <w:rFonts w:ascii="Arial" w:hAnsi="Arial" w:cs="Arial"/>
                                      <w:sz w:val="22"/>
                                      <w:szCs w:val="18"/>
                                    </w:rPr>
                                    <w:t xml:space="preserve"> with their partner;</w:t>
                                  </w:r>
                                  <w:r w:rsidRPr="004F586A">
                                    <w:rPr>
                                      <w:rFonts w:ascii="Arial" w:hAnsi="Arial" w:cs="Arial"/>
                                      <w:sz w:val="22"/>
                                      <w:szCs w:val="18"/>
                                    </w:rPr>
                                    <w:t xml:space="preserve"> the Living arrangement selected </w:t>
                                  </w:r>
                                  <w:r w:rsidR="00EA4788">
                                    <w:rPr>
                                      <w:rFonts w:ascii="Arial" w:hAnsi="Arial" w:cs="Arial"/>
                                      <w:sz w:val="22"/>
                                      <w:szCs w:val="18"/>
                                    </w:rPr>
                                    <w:t>is</w:t>
                                  </w:r>
                                  <w:r w:rsidRPr="004F586A">
                                    <w:rPr>
                                      <w:rFonts w:ascii="Arial" w:hAnsi="Arial" w:cs="Arial"/>
                                      <w:sz w:val="22"/>
                                      <w:szCs w:val="18"/>
                                    </w:rPr>
                                    <w:t xml:space="preserve"> </w:t>
                                  </w:r>
                                  <w:r w:rsidR="00EA4788">
                                    <w:rPr>
                                      <w:rFonts w:ascii="Arial" w:hAnsi="Arial" w:cs="Arial"/>
                                      <w:sz w:val="22"/>
                                      <w:szCs w:val="18"/>
                                    </w:rPr>
                                    <w:t>'</w:t>
                                  </w:r>
                                  <w:r w:rsidRPr="004F586A">
                                    <w:rPr>
                                      <w:rFonts w:ascii="Arial" w:hAnsi="Arial" w:cs="Arial"/>
                                      <w:sz w:val="22"/>
                                      <w:szCs w:val="18"/>
                                    </w:rPr>
                                    <w:t>Couple</w:t>
                                  </w:r>
                                  <w:r w:rsidR="00EA4788">
                                    <w:rPr>
                                      <w:rFonts w:ascii="Arial" w:hAnsi="Arial" w:cs="Arial"/>
                                      <w:sz w:val="22"/>
                                      <w:szCs w:val="18"/>
                                    </w:rPr>
                                    <w:t>'</w:t>
                                  </w:r>
                                  <w:r w:rsidRPr="004F586A">
                                    <w:rPr>
                                      <w:rFonts w:ascii="Arial" w:hAnsi="Arial" w:cs="Arial"/>
                                      <w:sz w:val="22"/>
                                      <w:szCs w:val="18"/>
                                    </w:rPr>
                                    <w:t>.</w:t>
                                  </w:r>
                                </w:p>
                                <w:p w14:paraId="278B5273" w14:textId="77777777" w:rsidR="00A0558A" w:rsidRDefault="00A0558A" w:rsidP="00EA4788">
                                  <w:pPr>
                                    <w:spacing w:before="0" w:line="276" w:lineRule="auto"/>
                                    <w:rPr>
                                      <w:rFonts w:ascii="Arial" w:hAnsi="Arial" w:cs="Arial"/>
                                      <w:sz w:val="22"/>
                                      <w:szCs w:val="18"/>
                                    </w:rPr>
                                  </w:pPr>
                                  <w:r w:rsidRPr="004F586A">
                                    <w:rPr>
                                      <w:rFonts w:ascii="Arial" w:hAnsi="Arial" w:cs="Arial"/>
                                      <w:b/>
                                      <w:sz w:val="22"/>
                                      <w:szCs w:val="18"/>
                                    </w:rPr>
                                    <w:t>Example 2:</w:t>
                                  </w:r>
                                  <w:r w:rsidRPr="004F586A">
                                    <w:rPr>
                                      <w:rFonts w:ascii="Arial" w:hAnsi="Arial" w:cs="Arial"/>
                                      <w:sz w:val="22"/>
                                      <w:szCs w:val="18"/>
                                    </w:rPr>
                                    <w:t xml:space="preserve"> </w:t>
                                  </w:r>
                                  <w:r w:rsidR="00EA4788">
                                    <w:rPr>
                                      <w:rFonts w:ascii="Arial" w:hAnsi="Arial" w:cs="Arial"/>
                                      <w:sz w:val="22"/>
                                      <w:szCs w:val="18"/>
                                    </w:rPr>
                                    <w:t>A</w:t>
                                  </w:r>
                                  <w:r w:rsidRPr="004F586A">
                                    <w:rPr>
                                      <w:rFonts w:ascii="Arial" w:hAnsi="Arial" w:cs="Arial"/>
                                      <w:sz w:val="22"/>
                                      <w:szCs w:val="18"/>
                                    </w:rPr>
                                    <w:t xml:space="preserve"> client attends a session alone and they </w:t>
                                  </w:r>
                                  <w:r w:rsidR="00EA4788">
                                    <w:rPr>
                                      <w:rFonts w:ascii="Arial" w:hAnsi="Arial" w:cs="Arial"/>
                                      <w:sz w:val="22"/>
                                      <w:szCs w:val="18"/>
                                    </w:rPr>
                                    <w:t>reside</w:t>
                                  </w:r>
                                  <w:r w:rsidRPr="004F586A">
                                    <w:rPr>
                                      <w:rFonts w:ascii="Arial" w:hAnsi="Arial" w:cs="Arial"/>
                                      <w:sz w:val="22"/>
                                      <w:szCs w:val="18"/>
                                    </w:rPr>
                                    <w:t xml:space="preserve"> with </w:t>
                                  </w:r>
                                  <w:r w:rsidR="00553991">
                                    <w:rPr>
                                      <w:rFonts w:ascii="Arial" w:hAnsi="Arial" w:cs="Arial"/>
                                      <w:sz w:val="22"/>
                                      <w:szCs w:val="18"/>
                                    </w:rPr>
                                    <w:t>a relative</w:t>
                                  </w:r>
                                  <w:r w:rsidRPr="004F586A">
                                    <w:rPr>
                                      <w:rFonts w:ascii="Arial" w:hAnsi="Arial" w:cs="Arial"/>
                                      <w:sz w:val="22"/>
                                      <w:szCs w:val="18"/>
                                    </w:rPr>
                                    <w:t xml:space="preserve"> such as </w:t>
                                  </w:r>
                                  <w:r w:rsidR="00553991">
                                    <w:rPr>
                                      <w:rFonts w:ascii="Arial" w:hAnsi="Arial" w:cs="Arial"/>
                                      <w:sz w:val="22"/>
                                      <w:szCs w:val="18"/>
                                    </w:rPr>
                                    <w:t xml:space="preserve">their </w:t>
                                  </w:r>
                                  <w:r w:rsidR="00EA4788">
                                    <w:rPr>
                                      <w:rFonts w:ascii="Arial" w:hAnsi="Arial" w:cs="Arial"/>
                                      <w:sz w:val="22"/>
                                      <w:szCs w:val="18"/>
                                    </w:rPr>
                                    <w:t>40 year old child</w:t>
                                  </w:r>
                                  <w:r w:rsidR="00553991">
                                    <w:rPr>
                                      <w:rFonts w:ascii="Arial" w:hAnsi="Arial" w:cs="Arial"/>
                                      <w:sz w:val="22"/>
                                      <w:szCs w:val="18"/>
                                    </w:rPr>
                                    <w:t>;</w:t>
                                  </w:r>
                                  <w:r w:rsidRPr="004F586A">
                                    <w:rPr>
                                      <w:rFonts w:ascii="Arial" w:hAnsi="Arial" w:cs="Arial"/>
                                      <w:sz w:val="22"/>
                                      <w:szCs w:val="18"/>
                                    </w:rPr>
                                    <w:t xml:space="preserve"> the Living arrangement selected </w:t>
                                  </w:r>
                                  <w:r w:rsidR="00EA4788">
                                    <w:rPr>
                                      <w:rFonts w:ascii="Arial" w:hAnsi="Arial" w:cs="Arial"/>
                                      <w:sz w:val="22"/>
                                      <w:szCs w:val="18"/>
                                    </w:rPr>
                                    <w:t>is</w:t>
                                  </w:r>
                                  <w:r w:rsidRPr="004F586A">
                                    <w:rPr>
                                      <w:rFonts w:ascii="Arial" w:hAnsi="Arial" w:cs="Arial"/>
                                      <w:sz w:val="22"/>
                                      <w:szCs w:val="18"/>
                                    </w:rPr>
                                    <w:t xml:space="preserve"> </w:t>
                                  </w:r>
                                  <w:r w:rsidR="00EA4788">
                                    <w:rPr>
                                      <w:rFonts w:ascii="Arial" w:hAnsi="Arial" w:cs="Arial"/>
                                      <w:sz w:val="22"/>
                                      <w:szCs w:val="18"/>
                                    </w:rPr>
                                    <w:t>'</w:t>
                                  </w:r>
                                  <w:r w:rsidRPr="004F586A">
                                    <w:rPr>
                                      <w:rFonts w:ascii="Arial" w:hAnsi="Arial" w:cs="Arial"/>
                                      <w:sz w:val="22"/>
                                      <w:szCs w:val="18"/>
                                    </w:rPr>
                                    <w:t>Group (related adults)</w:t>
                                  </w:r>
                                  <w:r w:rsidR="00EA4788">
                                    <w:rPr>
                                      <w:rFonts w:ascii="Arial" w:hAnsi="Arial" w:cs="Arial"/>
                                      <w:sz w:val="22"/>
                                      <w:szCs w:val="18"/>
                                    </w:rPr>
                                    <w:t>'</w:t>
                                  </w:r>
                                  <w:r w:rsidRPr="004F586A">
                                    <w:rPr>
                                      <w:rFonts w:ascii="Arial" w:hAnsi="Arial" w:cs="Arial"/>
                                      <w:sz w:val="22"/>
                                      <w:szCs w:val="18"/>
                                    </w:rPr>
                                    <w:t>.</w:t>
                                  </w:r>
                                </w:p>
                                <w:p w14:paraId="26E6CBD6" w14:textId="77777777" w:rsidR="00553991" w:rsidRPr="004F586A" w:rsidRDefault="00553991" w:rsidP="00E54BF5">
                                  <w:pPr>
                                    <w:spacing w:before="0" w:line="276" w:lineRule="auto"/>
                                    <w:rPr>
                                      <w:rFonts w:ascii="Arial" w:hAnsi="Arial" w:cs="Arial"/>
                                      <w:sz w:val="22"/>
                                      <w:szCs w:val="18"/>
                                    </w:rPr>
                                  </w:pPr>
                                  <w:r w:rsidRPr="00553991">
                                    <w:rPr>
                                      <w:rFonts w:ascii="Arial" w:hAnsi="Arial" w:cs="Arial"/>
                                      <w:b/>
                                      <w:sz w:val="22"/>
                                      <w:szCs w:val="18"/>
                                    </w:rPr>
                                    <w:t>Example 3:</w:t>
                                  </w:r>
                                  <w:r w:rsidRPr="00553991">
                                    <w:rPr>
                                      <w:rFonts w:ascii="Arial" w:hAnsi="Arial" w:cs="Arial"/>
                                      <w:sz w:val="22"/>
                                      <w:szCs w:val="18"/>
                                    </w:rPr>
                                    <w:t xml:space="preserve"> A client attends a session alone and they reside with</w:t>
                                  </w:r>
                                  <w:r>
                                    <w:rPr>
                                      <w:rFonts w:ascii="Arial" w:hAnsi="Arial" w:cs="Arial"/>
                                      <w:sz w:val="22"/>
                                      <w:szCs w:val="18"/>
                                    </w:rPr>
                                    <w:t xml:space="preserve"> </w:t>
                                  </w:r>
                                  <w:r w:rsidR="00E54BF5">
                                    <w:rPr>
                                      <w:rFonts w:ascii="Arial" w:hAnsi="Arial" w:cs="Arial"/>
                                      <w:sz w:val="22"/>
                                      <w:szCs w:val="18"/>
                                    </w:rPr>
                                    <w:t>non-related adults</w:t>
                                  </w:r>
                                  <w:r>
                                    <w:rPr>
                                      <w:rFonts w:ascii="Arial" w:hAnsi="Arial" w:cs="Arial"/>
                                      <w:sz w:val="22"/>
                                      <w:szCs w:val="18"/>
                                    </w:rPr>
                                    <w:t>;</w:t>
                                  </w:r>
                                  <w:r w:rsidRPr="00553991">
                                    <w:rPr>
                                      <w:rFonts w:ascii="Arial" w:hAnsi="Arial" w:cs="Arial"/>
                                      <w:sz w:val="22"/>
                                      <w:szCs w:val="18"/>
                                    </w:rPr>
                                    <w:t xml:space="preserve"> the Living arrangement selected </w:t>
                                  </w:r>
                                  <w:r>
                                    <w:rPr>
                                      <w:rFonts w:ascii="Arial" w:hAnsi="Arial" w:cs="Arial"/>
                                      <w:sz w:val="22"/>
                                      <w:szCs w:val="18"/>
                                    </w:rPr>
                                    <w:t>is</w:t>
                                  </w:r>
                                  <w:r w:rsidRPr="00553991">
                                    <w:rPr>
                                      <w:rFonts w:ascii="Arial" w:hAnsi="Arial" w:cs="Arial"/>
                                      <w:sz w:val="22"/>
                                      <w:szCs w:val="18"/>
                                    </w:rPr>
                                    <w:t xml:space="preserve"> Group (unrelated adults).</w:t>
                                  </w:r>
                                </w:p>
                              </w:tc>
                            </w:tr>
                            <w:tr w:rsidR="00A0558A" w:rsidRPr="004F586A" w14:paraId="03AE3726" w14:textId="77777777" w:rsidTr="003635B1">
                              <w:trPr>
                                <w:trHeight w:val="541"/>
                              </w:trPr>
                              <w:tc>
                                <w:tcPr>
                                  <w:tcW w:w="2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hideMark/>
                                </w:tcPr>
                                <w:p w14:paraId="087692CC" w14:textId="77777777" w:rsidR="00A0558A" w:rsidRPr="004F586A" w:rsidRDefault="00A0558A" w:rsidP="004676DF">
                                  <w:pPr>
                                    <w:spacing w:before="0" w:line="240" w:lineRule="auto"/>
                                    <w:rPr>
                                      <w:rFonts w:ascii="Arial" w:hAnsi="Arial" w:cs="Arial"/>
                                      <w:b/>
                                      <w:sz w:val="22"/>
                                      <w:szCs w:val="18"/>
                                    </w:rPr>
                                  </w:pPr>
                                  <w:r w:rsidRPr="004F586A">
                                    <w:rPr>
                                      <w:rFonts w:ascii="Arial" w:hAnsi="Arial" w:cs="Arial"/>
                                      <w:b/>
                                      <w:sz w:val="22"/>
                                      <w:szCs w:val="18"/>
                                    </w:rPr>
                                    <w:t>DVA Card status</w:t>
                                  </w:r>
                                </w:p>
                              </w:tc>
                              <w:tc>
                                <w:tcPr>
                                  <w:tcW w:w="747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hideMark/>
                                </w:tcPr>
                                <w:p w14:paraId="47EA543B" w14:textId="50DF6853" w:rsidR="00A0558A" w:rsidRPr="004F586A" w:rsidRDefault="00A0558A">
                                  <w:pPr>
                                    <w:spacing w:line="276" w:lineRule="auto"/>
                                    <w:rPr>
                                      <w:rFonts w:ascii="Arial" w:hAnsi="Arial" w:cs="Arial"/>
                                      <w:sz w:val="22"/>
                                      <w:szCs w:val="18"/>
                                    </w:rPr>
                                  </w:pPr>
                                  <w:r w:rsidRPr="004F586A">
                                    <w:rPr>
                                      <w:rFonts w:ascii="Arial" w:hAnsi="Arial" w:cs="Arial"/>
                                      <w:noProof/>
                                      <w:sz w:val="22"/>
                                      <w:szCs w:val="18"/>
                                    </w:rPr>
                                    <w:t xml:space="preserve">Select the </w:t>
                                  </w:r>
                                  <w:r w:rsidRPr="0081048F">
                                    <w:rPr>
                                      <w:rFonts w:ascii="Arial" w:hAnsi="Arial" w:cs="Arial"/>
                                      <w:noProof/>
                                      <w:sz w:val="22"/>
                                      <w:szCs w:val="18"/>
                                    </w:rPr>
                                    <w:t>D</w:t>
                                  </w:r>
                                  <w:r w:rsidR="0081048F" w:rsidRPr="0081048F">
                                    <w:rPr>
                                      <w:rFonts w:ascii="Arial" w:hAnsi="Arial" w:cs="Arial"/>
                                      <w:noProof/>
                                      <w:sz w:val="22"/>
                                      <w:szCs w:val="18"/>
                                    </w:rPr>
                                    <w:t xml:space="preserve">epartment of </w:t>
                                  </w:r>
                                  <w:r w:rsidRPr="0081048F">
                                    <w:rPr>
                                      <w:rFonts w:ascii="Arial" w:hAnsi="Arial" w:cs="Arial"/>
                                      <w:noProof/>
                                      <w:sz w:val="22"/>
                                      <w:szCs w:val="18"/>
                                    </w:rPr>
                                    <w:t>V</w:t>
                                  </w:r>
                                  <w:r w:rsidR="0081048F" w:rsidRPr="0081048F">
                                    <w:rPr>
                                      <w:rFonts w:ascii="Arial" w:hAnsi="Arial" w:cs="Arial"/>
                                      <w:noProof/>
                                      <w:sz w:val="22"/>
                                      <w:szCs w:val="18"/>
                                    </w:rPr>
                                    <w:t xml:space="preserve">eteran </w:t>
                                  </w:r>
                                  <w:r w:rsidRPr="0081048F">
                                    <w:rPr>
                                      <w:rFonts w:ascii="Arial" w:hAnsi="Arial" w:cs="Arial"/>
                                      <w:noProof/>
                                      <w:sz w:val="22"/>
                                      <w:szCs w:val="18"/>
                                    </w:rPr>
                                    <w:t>A</w:t>
                                  </w:r>
                                  <w:r w:rsidR="0081048F" w:rsidRPr="0081048F">
                                    <w:rPr>
                                      <w:rFonts w:ascii="Arial" w:hAnsi="Arial" w:cs="Arial"/>
                                      <w:noProof/>
                                      <w:sz w:val="22"/>
                                      <w:szCs w:val="18"/>
                                    </w:rPr>
                                    <w:t>ffairs (DVA)</w:t>
                                  </w:r>
                                  <w:r w:rsidRPr="0081048F">
                                    <w:rPr>
                                      <w:rFonts w:ascii="Arial" w:hAnsi="Arial" w:cs="Arial"/>
                                      <w:noProof/>
                                      <w:sz w:val="22"/>
                                      <w:szCs w:val="18"/>
                                    </w:rPr>
                                    <w:t xml:space="preserve"> card</w:t>
                                  </w:r>
                                  <w:r w:rsidRPr="004F586A">
                                    <w:rPr>
                                      <w:rFonts w:ascii="Arial" w:hAnsi="Arial" w:cs="Arial"/>
                                      <w:noProof/>
                                      <w:sz w:val="22"/>
                                      <w:szCs w:val="18"/>
                                    </w:rPr>
                                    <w:t xml:space="preserve"> that the client rec</w:t>
                                  </w:r>
                                  <w:r w:rsidR="009B7838">
                                    <w:rPr>
                                      <w:rFonts w:ascii="Arial" w:hAnsi="Arial" w:cs="Arial"/>
                                      <w:noProof/>
                                      <w:sz w:val="22"/>
                                      <w:szCs w:val="18"/>
                                    </w:rPr>
                                    <w:t>i</w:t>
                                  </w:r>
                                  <w:r w:rsidRPr="004F586A">
                                    <w:rPr>
                                      <w:rFonts w:ascii="Arial" w:hAnsi="Arial" w:cs="Arial"/>
                                      <w:noProof/>
                                      <w:sz w:val="22"/>
                                      <w:szCs w:val="18"/>
                                    </w:rPr>
                                    <w:t>e</w:t>
                                  </w:r>
                                  <w:r w:rsidR="009B7838">
                                    <w:rPr>
                                      <w:rFonts w:ascii="Arial" w:hAnsi="Arial" w:cs="Arial"/>
                                      <w:noProof/>
                                      <w:sz w:val="22"/>
                                      <w:szCs w:val="18"/>
                                    </w:rPr>
                                    <w:t>ves</w:t>
                                  </w:r>
                                  <w:r w:rsidRPr="004F586A">
                                    <w:rPr>
                                      <w:rFonts w:ascii="Arial" w:hAnsi="Arial" w:cs="Arial"/>
                                      <w:noProof/>
                                      <w:sz w:val="22"/>
                                      <w:szCs w:val="18"/>
                                    </w:rPr>
                                    <w:t>.</w:t>
                                  </w:r>
                                </w:p>
                              </w:tc>
                            </w:tr>
                            <w:tr w:rsidR="00A0558A" w:rsidRPr="004F586A" w14:paraId="0558CB0A" w14:textId="77777777" w:rsidTr="003635B1">
                              <w:trPr>
                                <w:trHeight w:val="633"/>
                              </w:trPr>
                              <w:tc>
                                <w:tcPr>
                                  <w:tcW w:w="2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4D866CDE" w14:textId="77777777" w:rsidR="00A0558A" w:rsidRPr="004F586A" w:rsidRDefault="00A0558A" w:rsidP="004676DF">
                                  <w:pPr>
                                    <w:spacing w:before="0" w:line="240" w:lineRule="auto"/>
                                    <w:rPr>
                                      <w:rFonts w:ascii="Arial" w:hAnsi="Arial" w:cs="Arial"/>
                                      <w:b/>
                                      <w:noProof/>
                                      <w:sz w:val="22"/>
                                      <w:szCs w:val="18"/>
                                    </w:rPr>
                                  </w:pPr>
                                  <w:r w:rsidRPr="004F586A">
                                    <w:rPr>
                                      <w:rFonts w:ascii="Arial" w:hAnsi="Arial" w:cs="Arial"/>
                                      <w:b/>
                                      <w:noProof/>
                                      <w:sz w:val="22"/>
                                      <w:szCs w:val="18"/>
                                    </w:rPr>
                                    <w:t xml:space="preserve">Existence of carer </w:t>
                                  </w:r>
                                </w:p>
                              </w:tc>
                              <w:tc>
                                <w:tcPr>
                                  <w:tcW w:w="747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390B661A" w14:textId="25B20FBF" w:rsidR="00A0558A" w:rsidRPr="004F586A" w:rsidRDefault="00A0558A">
                                  <w:pPr>
                                    <w:spacing w:line="276" w:lineRule="auto"/>
                                    <w:rPr>
                                      <w:rFonts w:ascii="Arial" w:hAnsi="Arial" w:cs="Arial"/>
                                      <w:noProof/>
                                      <w:sz w:val="22"/>
                                    </w:rPr>
                                  </w:pPr>
                                  <w:r w:rsidRPr="004F586A">
                                    <w:rPr>
                                      <w:rFonts w:ascii="Arial" w:hAnsi="Arial" w:cs="Arial"/>
                                      <w:noProof/>
                                      <w:sz w:val="22"/>
                                    </w:rPr>
                                    <w:t xml:space="preserve">Select </w:t>
                                  </w:r>
                                  <w:r w:rsidRPr="00A7603E">
                                    <w:rPr>
                                      <w:rFonts w:ascii="Arial" w:hAnsi="Arial" w:cs="Arial"/>
                                      <w:b/>
                                      <w:noProof/>
                                      <w:sz w:val="22"/>
                                    </w:rPr>
                                    <w:t>Yes</w:t>
                                  </w:r>
                                  <w:r w:rsidRPr="004F586A">
                                    <w:rPr>
                                      <w:rFonts w:ascii="Arial" w:hAnsi="Arial" w:cs="Arial"/>
                                      <w:noProof/>
                                      <w:sz w:val="22"/>
                                    </w:rPr>
                                    <w:t xml:space="preserve"> or </w:t>
                                  </w:r>
                                  <w:r w:rsidRPr="00A7603E">
                                    <w:rPr>
                                      <w:rFonts w:ascii="Arial" w:hAnsi="Arial" w:cs="Arial"/>
                                      <w:b/>
                                      <w:noProof/>
                                      <w:sz w:val="22"/>
                                    </w:rPr>
                                    <w:t>No</w:t>
                                  </w:r>
                                  <w:r w:rsidRPr="004F586A">
                                    <w:rPr>
                                      <w:rFonts w:ascii="Arial" w:hAnsi="Arial" w:cs="Arial"/>
                                      <w:noProof/>
                                      <w:sz w:val="22"/>
                                    </w:rPr>
                                    <w:t>.</w:t>
                                  </w:r>
                                </w:p>
                              </w:tc>
                            </w:tr>
                          </w:tbl>
                          <w:p w14:paraId="3A71FF12" w14:textId="77777777" w:rsidR="00A0558A" w:rsidRPr="004F586A" w:rsidRDefault="00A0558A" w:rsidP="00A0558A">
                            <w:pPr>
                              <w:spacing w:before="0" w:line="276" w:lineRule="auto"/>
                              <w:rPr>
                                <w:rFonts w:ascii="Arial" w:hAnsi="Arial" w:cs="Arial"/>
                                <w:sz w:val="22"/>
                              </w:rPr>
                            </w:pPr>
                          </w:p>
                          <w:p w14:paraId="42533778" w14:textId="77777777" w:rsidR="00A0558A" w:rsidRPr="004F586A" w:rsidRDefault="00A0558A" w:rsidP="00A0558A">
                            <w:pPr>
                              <w:spacing w:before="0" w:line="276" w:lineRule="auto"/>
                              <w:rPr>
                                <w:rFonts w:ascii="Arial" w:hAnsi="Arial" w:cs="Arial"/>
                                <w:sz w:val="22"/>
                              </w:rPr>
                            </w:pPr>
                            <w:r w:rsidRPr="004F586A">
                              <w:rPr>
                                <w:rFonts w:ascii="Arial" w:hAnsi="Arial" w:cs="Arial"/>
                                <w:sz w:val="22"/>
                              </w:rPr>
                              <w:t xml:space="preserve">Select </w:t>
                            </w:r>
                            <w:r w:rsidRPr="004F586A">
                              <w:rPr>
                                <w:rFonts w:ascii="Arial" w:hAnsi="Arial" w:cs="Arial"/>
                                <w:b/>
                                <w:color w:val="FFFFFF" w:themeColor="background1"/>
                                <w:sz w:val="22"/>
                                <w:bdr w:val="single" w:sz="4" w:space="0" w:color="auto"/>
                                <w:shd w:val="clear" w:color="auto" w:fill="02303D" w:themeFill="accent2" w:themeFillShade="80"/>
                              </w:rPr>
                              <w:t>SAVE</w:t>
                            </w:r>
                            <w:r w:rsidRPr="004F586A">
                              <w:rPr>
                                <w:rFonts w:ascii="Arial" w:hAnsi="Arial" w:cs="Arial"/>
                                <w:sz w:val="22"/>
                              </w:rPr>
                              <w:t>.</w:t>
                            </w:r>
                          </w:p>
                          <w:p w14:paraId="0D83DFF2" w14:textId="5C2ECA95" w:rsidR="00A0558A" w:rsidRPr="004F586A" w:rsidRDefault="00A0558A" w:rsidP="00A0558A">
                            <w:pPr>
                              <w:rPr>
                                <w:rFonts w:ascii="Arial" w:hAnsi="Arial" w:cs="Arial"/>
                              </w:rPr>
                            </w:pPr>
                            <w:r w:rsidRPr="004F586A">
                              <w:rPr>
                                <w:rFonts w:ascii="Arial" w:hAnsi="Arial" w:cs="Arial"/>
                                <w:sz w:val="22"/>
                              </w:rPr>
                              <w:t xml:space="preserve">Once the information </w:t>
                            </w:r>
                            <w:r w:rsidR="006F5C78">
                              <w:rPr>
                                <w:rFonts w:ascii="Arial" w:hAnsi="Arial" w:cs="Arial"/>
                                <w:sz w:val="22"/>
                              </w:rPr>
                              <w:t>is</w:t>
                            </w:r>
                            <w:r w:rsidRPr="004F586A">
                              <w:rPr>
                                <w:rFonts w:ascii="Arial" w:hAnsi="Arial" w:cs="Arial"/>
                                <w:sz w:val="22"/>
                              </w:rPr>
                              <w:t xml:space="preserve"> added, the </w:t>
                            </w:r>
                            <w:proofErr w:type="gramStart"/>
                            <w:r w:rsidR="00F73F10">
                              <w:rPr>
                                <w:rFonts w:ascii="Arial" w:hAnsi="Arial" w:cs="Arial"/>
                                <w:sz w:val="22"/>
                              </w:rPr>
                              <w:t xml:space="preserve">green </w:t>
                            </w:r>
                            <w:r w:rsidR="00F73F10" w:rsidRPr="004F586A">
                              <w:rPr>
                                <w:rFonts w:ascii="Arial" w:hAnsi="Arial" w:cs="Arial"/>
                                <w:sz w:val="22"/>
                              </w:rPr>
                              <w:t xml:space="preserve"> </w:t>
                            </w:r>
                            <w:r w:rsidRPr="004F586A">
                              <w:rPr>
                                <w:rFonts w:ascii="Arial" w:hAnsi="Arial" w:cs="Arial"/>
                                <w:sz w:val="22"/>
                              </w:rPr>
                              <w:t>exclamation</w:t>
                            </w:r>
                            <w:proofErr w:type="gramEnd"/>
                            <w:r w:rsidRPr="004F586A">
                              <w:rPr>
                                <w:rFonts w:ascii="Arial" w:hAnsi="Arial" w:cs="Arial"/>
                                <w:sz w:val="22"/>
                              </w:rPr>
                              <w:t xml:space="preserve"> mark </w:t>
                            </w:r>
                            <w:r w:rsidR="00FA33A4">
                              <w:rPr>
                                <w:rFonts w:ascii="Arial" w:hAnsi="Arial" w:cs="Arial"/>
                                <w:sz w:val="22"/>
                              </w:rPr>
                              <w:t xml:space="preserve">a </w:t>
                            </w:r>
                            <w:r w:rsidR="00FA33A4" w:rsidRPr="00FA33A4">
                              <w:rPr>
                                <w:rFonts w:ascii="Arial" w:hAnsi="Arial" w:cs="Arial"/>
                                <w:b/>
                                <w:sz w:val="22"/>
                              </w:rPr>
                              <w:t>Successfully saved</w:t>
                            </w:r>
                            <w:r w:rsidR="00FA33A4">
                              <w:rPr>
                                <w:rFonts w:ascii="Arial" w:hAnsi="Arial" w:cs="Arial"/>
                                <w:sz w:val="22"/>
                              </w:rPr>
                              <w:t xml:space="preserve"> mess</w:t>
                            </w:r>
                            <w:r w:rsidR="00166A69">
                              <w:rPr>
                                <w:rFonts w:ascii="Arial" w:hAnsi="Arial" w:cs="Arial"/>
                                <w:sz w:val="22"/>
                              </w:rPr>
                              <w:t xml:space="preserve">age will display. Refer </w:t>
                            </w:r>
                            <w:r w:rsidR="006F5C78">
                              <w:rPr>
                                <w:rFonts w:ascii="Arial" w:hAnsi="Arial" w:cs="Arial"/>
                                <w:sz w:val="22"/>
                              </w:rPr>
                              <w:t xml:space="preserve">to </w:t>
                            </w:r>
                            <w:r w:rsidR="00166A69">
                              <w:rPr>
                                <w:rFonts w:ascii="Arial" w:hAnsi="Arial" w:cs="Arial"/>
                                <w:sz w:val="22"/>
                              </w:rPr>
                              <w:t>Figure 25</w:t>
                            </w:r>
                            <w:r w:rsidR="00FA33A4">
                              <w:rPr>
                                <w:rFonts w:ascii="Arial" w:hAnsi="Arial" w:cs="Arial"/>
                                <w:sz w:val="22"/>
                              </w:rPr>
                              <w:t>.</w:t>
                            </w:r>
                          </w:p>
                          <w:p w14:paraId="1733093A" w14:textId="77777777" w:rsidR="00A0558A" w:rsidRDefault="00166A69" w:rsidP="00FA33A4">
                            <w:pPr>
                              <w:spacing w:after="0" w:line="276" w:lineRule="auto"/>
                              <w:rPr>
                                <w:rFonts w:ascii="Arial" w:hAnsi="Arial" w:cs="Arial"/>
                                <w:b/>
                                <w:sz w:val="16"/>
                                <w:szCs w:val="16"/>
                              </w:rPr>
                            </w:pPr>
                            <w:r>
                              <w:rPr>
                                <w:rFonts w:ascii="Arial" w:hAnsi="Arial" w:cs="Arial"/>
                                <w:b/>
                                <w:sz w:val="16"/>
                                <w:szCs w:val="16"/>
                              </w:rPr>
                              <w:t>Figure 25</w:t>
                            </w:r>
                            <w:r w:rsidR="00A0558A" w:rsidRPr="004F586A">
                              <w:rPr>
                                <w:rFonts w:ascii="Arial" w:hAnsi="Arial" w:cs="Arial"/>
                                <w:b/>
                                <w:sz w:val="16"/>
                                <w:szCs w:val="16"/>
                              </w:rPr>
                              <w:t xml:space="preserve"> – Case screen with updated program specific client data</w:t>
                            </w:r>
                          </w:p>
                          <w:p w14:paraId="1BF5C665" w14:textId="77777777" w:rsidR="00FA33A4" w:rsidRPr="004F586A" w:rsidRDefault="00FA33A4" w:rsidP="00FA33A4">
                            <w:pPr>
                              <w:spacing w:before="0" w:after="120" w:line="276" w:lineRule="auto"/>
                              <w:rPr>
                                <w:rFonts w:ascii="Arial" w:hAnsi="Arial" w:cs="Arial"/>
                                <w:b/>
                                <w:sz w:val="16"/>
                                <w:szCs w:val="16"/>
                              </w:rPr>
                            </w:pPr>
                            <w:r>
                              <w:rPr>
                                <w:noProof/>
                                <w:lang w:eastAsia="en-AU"/>
                              </w:rPr>
                              <w:drawing>
                                <wp:inline distT="0" distB="0" distL="0" distR="0" wp14:anchorId="7161DCE7" wp14:editId="5264766A">
                                  <wp:extent cx="3390900" cy="2794193"/>
                                  <wp:effectExtent l="19050" t="19050" r="19050" b="25400"/>
                                  <wp:docPr id="747" name="Picture 747" descr="This is a screen shot of the Case details with successfully sent message box" title="Case details with successfully sent messag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96056" cy="2798441"/>
                                          </a:xfrm>
                                          <a:prstGeom prst="rect">
                                            <a:avLst/>
                                          </a:prstGeom>
                                          <a:ln>
                                            <a:solidFill>
                                              <a:schemeClr val="tx1"/>
                                            </a:solidFill>
                                          </a:ln>
                                        </pic:spPr>
                                      </pic:pic>
                                    </a:graphicData>
                                  </a:graphic>
                                </wp:inline>
                              </w:drawing>
                            </w:r>
                          </w:p>
                          <w:p w14:paraId="3EC8DFBE" w14:textId="77777777" w:rsidR="00A0558A" w:rsidRPr="00B51C47" w:rsidRDefault="00A0558A" w:rsidP="00A0558A">
                            <w:pPr>
                              <w:spacing w:before="0"/>
                            </w:pPr>
                          </w:p>
                        </w:txbxContent>
                      </wps:txbx>
                      <wps:bodyPr rot="0" vert="horz" wrap="square" lIns="91440" tIns="45720" rIns="91440" bIns="45720" anchor="t" anchorCtr="0">
                        <a:noAutofit/>
                      </wps:bodyPr>
                    </wps:wsp>
                  </a:graphicData>
                </a:graphic>
              </wp:inline>
            </w:drawing>
          </mc:Choice>
          <mc:Fallback>
            <w:pict>
              <v:shape w14:anchorId="33F62045" id="Text Box 37" o:spid="_x0000_s1032" type="#_x0000_t202" alt="Title: Case screen with updated program specific client data - Description: This is a screen shot of the Case screen with updated program specific client data highlighting a successfully saved message" style="width:520.5pt;height:67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" fillcolor="#eaebe9" stroked="f">
                <v:textbox>
                  <w:txbxContent>
                    <w:p w14:paraId="2364AD11" w14:textId="77777777" w:rsidR="004F586A" w:rsidRPr="004F586A" w:rsidRDefault="004F586A" w:rsidP="004F586A">
                      <w:pPr>
                        <w:pStyle w:val="Caption"/>
                        <w:keepNext/>
                        <w:spacing w:after="0"/>
                        <w:rPr>
                          <w:rFonts w:ascii="Arial" w:hAnsi="Arial" w:cs="Arial"/>
                        </w:rPr>
                      </w:pPr>
                      <w:r w:rsidRPr="004F586A">
                        <w:rPr>
                          <w:rFonts w:ascii="Arial" w:hAnsi="Arial" w:cs="Arial"/>
                          <w:caps w:val="0"/>
                        </w:rPr>
                        <w:t>Table 2 – Descriptions for CHSP program specific client details fields</w:t>
                      </w:r>
                      <w:r w:rsidR="00FA33A4">
                        <w:rPr>
                          <w:rFonts w:ascii="Arial" w:hAnsi="Arial" w:cs="Arial"/>
                          <w:caps w:val="0"/>
                        </w:rPr>
                        <w:t xml:space="preserve"> (Refer Figure 1</w:t>
                      </w:r>
                      <w:r w:rsidR="00991858">
                        <w:rPr>
                          <w:rFonts w:ascii="Arial" w:hAnsi="Arial" w:cs="Arial"/>
                          <w:caps w:val="0"/>
                        </w:rPr>
                        <w:t>7</w:t>
                      </w:r>
                      <w:r w:rsidR="00FA33A4">
                        <w:rPr>
                          <w:rFonts w:ascii="Arial" w:hAnsi="Arial" w:cs="Arial"/>
                          <w:caps w:val="0"/>
                        </w:rPr>
                        <w:t>)</w:t>
                      </w:r>
                    </w:p>
                    <w:tbl>
                      <w:tblPr>
                        <w:tblStyle w:val="TableGrid"/>
                        <w:tblW w:w="10031"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Caption w:val="Case Details Field Descriptions"/>
                        <w:tblDescription w:val="This table describes each field when adding a new case."/>
                      </w:tblPr>
                      <w:tblGrid>
                        <w:gridCol w:w="2552"/>
                        <w:gridCol w:w="7479"/>
                      </w:tblGrid>
                      <w:tr w:rsidR="00A0558A" w:rsidRPr="005C5810" w14:paraId="7A9E662E" w14:textId="77777777" w:rsidTr="00B51C47">
                        <w:trPr>
                          <w:trHeight w:val="373"/>
                          <w:tblHeader/>
                        </w:trPr>
                        <w:tc>
                          <w:tcPr>
                            <w:tcW w:w="2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2303D" w:themeFill="text2" w:themeFillShade="80"/>
                            <w:vAlign w:val="center"/>
                          </w:tcPr>
                          <w:p w14:paraId="68501BF2" w14:textId="77777777" w:rsidR="00A0558A" w:rsidRPr="005C5810" w:rsidRDefault="00A0558A" w:rsidP="004676DF">
                            <w:pPr>
                              <w:spacing w:before="0" w:line="240" w:lineRule="auto"/>
                              <w:rPr>
                                <w:rFonts w:ascii="Arial" w:hAnsi="Arial" w:cs="Arial"/>
                                <w:b/>
                                <w:color w:val="FFFFFF" w:themeColor="background1"/>
                                <w:sz w:val="22"/>
                                <w:szCs w:val="18"/>
                              </w:rPr>
                            </w:pPr>
                            <w:r w:rsidRPr="005C5810">
                              <w:rPr>
                                <w:rFonts w:ascii="Arial" w:hAnsi="Arial" w:cs="Arial"/>
                                <w:b/>
                                <w:color w:val="FFFFFF" w:themeColor="background1"/>
                                <w:sz w:val="22"/>
                                <w:szCs w:val="18"/>
                              </w:rPr>
                              <w:t>FIELD</w:t>
                            </w:r>
                          </w:p>
                        </w:tc>
                        <w:tc>
                          <w:tcPr>
                            <w:tcW w:w="747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2303D" w:themeFill="text2" w:themeFillShade="80"/>
                            <w:vAlign w:val="center"/>
                          </w:tcPr>
                          <w:p w14:paraId="644D0AA6" w14:textId="77777777" w:rsidR="00A0558A" w:rsidRPr="005C5810" w:rsidRDefault="00A0558A" w:rsidP="004676DF">
                            <w:pPr>
                              <w:spacing w:before="0" w:line="240" w:lineRule="auto"/>
                              <w:rPr>
                                <w:rFonts w:ascii="Arial" w:hAnsi="Arial" w:cs="Arial"/>
                                <w:b/>
                                <w:color w:val="FFFFFF" w:themeColor="background1"/>
                                <w:sz w:val="22"/>
                                <w:szCs w:val="18"/>
                              </w:rPr>
                            </w:pPr>
                            <w:r w:rsidRPr="005C5810">
                              <w:rPr>
                                <w:rFonts w:ascii="Arial" w:hAnsi="Arial" w:cs="Arial"/>
                                <w:b/>
                                <w:color w:val="FFFFFF" w:themeColor="background1"/>
                                <w:sz w:val="22"/>
                                <w:szCs w:val="18"/>
                              </w:rPr>
                              <w:t>DESCRIPTION</w:t>
                            </w:r>
                          </w:p>
                        </w:tc>
                      </w:tr>
                      <w:tr w:rsidR="00A0558A" w:rsidRPr="004F586A" w14:paraId="5BB2EB7E" w14:textId="77777777" w:rsidTr="003635B1">
                        <w:tc>
                          <w:tcPr>
                            <w:tcW w:w="2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hideMark/>
                          </w:tcPr>
                          <w:p w14:paraId="29C2F7C9" w14:textId="77777777" w:rsidR="00A0558A" w:rsidRPr="004F586A" w:rsidRDefault="00A0558A" w:rsidP="004676DF">
                            <w:pPr>
                              <w:spacing w:before="0" w:line="240" w:lineRule="auto"/>
                              <w:rPr>
                                <w:rFonts w:ascii="Arial" w:hAnsi="Arial" w:cs="Arial"/>
                                <w:b/>
                                <w:sz w:val="22"/>
                                <w:szCs w:val="18"/>
                              </w:rPr>
                            </w:pPr>
                            <w:r w:rsidRPr="004F586A">
                              <w:rPr>
                                <w:rFonts w:ascii="Arial" w:hAnsi="Arial" w:cs="Arial"/>
                                <w:b/>
                                <w:sz w:val="22"/>
                                <w:szCs w:val="18"/>
                              </w:rPr>
                              <w:t>Accommodation setting</w:t>
                            </w:r>
                          </w:p>
                        </w:tc>
                        <w:tc>
                          <w:tcPr>
                            <w:tcW w:w="747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hideMark/>
                          </w:tcPr>
                          <w:p w14:paraId="37A8A446" w14:textId="77777777" w:rsidR="00A0558A" w:rsidRPr="004F586A" w:rsidRDefault="00A0558A" w:rsidP="0081048F">
                            <w:pPr>
                              <w:spacing w:before="0" w:line="240" w:lineRule="auto"/>
                              <w:rPr>
                                <w:rFonts w:ascii="Arial" w:hAnsi="Arial" w:cs="Arial"/>
                                <w:sz w:val="22"/>
                                <w:szCs w:val="18"/>
                              </w:rPr>
                            </w:pPr>
                            <w:r w:rsidRPr="004F586A">
                              <w:rPr>
                                <w:rFonts w:ascii="Arial" w:hAnsi="Arial" w:cs="Arial"/>
                                <w:sz w:val="22"/>
                                <w:szCs w:val="18"/>
                              </w:rPr>
                              <w:t xml:space="preserve">Select the </w:t>
                            </w:r>
                            <w:r w:rsidRPr="004F586A">
                              <w:rPr>
                                <w:rFonts w:ascii="Arial" w:hAnsi="Arial" w:cs="Arial"/>
                                <w:b/>
                                <w:sz w:val="22"/>
                                <w:szCs w:val="18"/>
                              </w:rPr>
                              <w:t>Accommodation setting</w:t>
                            </w:r>
                            <w:r w:rsidRPr="004F586A">
                              <w:rPr>
                                <w:rFonts w:ascii="Arial" w:hAnsi="Arial" w:cs="Arial"/>
                                <w:sz w:val="22"/>
                                <w:szCs w:val="18"/>
                              </w:rPr>
                              <w:t xml:space="preserve"> that best </w:t>
                            </w:r>
                            <w:r w:rsidR="0081048F">
                              <w:rPr>
                                <w:rFonts w:ascii="Arial" w:hAnsi="Arial" w:cs="Arial"/>
                                <w:sz w:val="22"/>
                                <w:szCs w:val="18"/>
                              </w:rPr>
                              <w:t>describes</w:t>
                            </w:r>
                            <w:r w:rsidRPr="004F586A">
                              <w:rPr>
                                <w:rFonts w:ascii="Arial" w:hAnsi="Arial" w:cs="Arial"/>
                                <w:sz w:val="22"/>
                                <w:szCs w:val="18"/>
                              </w:rPr>
                              <w:t xml:space="preserve"> the client's current status. </w:t>
                            </w:r>
                          </w:p>
                        </w:tc>
                      </w:tr>
                      <w:tr w:rsidR="00A0558A" w:rsidRPr="004F586A" w14:paraId="7F26A435" w14:textId="77777777" w:rsidTr="003635B1">
                        <w:trPr>
                          <w:trHeight w:val="1623"/>
                        </w:trPr>
                        <w:tc>
                          <w:tcPr>
                            <w:tcW w:w="2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hideMark/>
                          </w:tcPr>
                          <w:p w14:paraId="7A012759" w14:textId="77777777" w:rsidR="00A0558A" w:rsidRPr="004F586A" w:rsidRDefault="00A0558A" w:rsidP="004676DF">
                            <w:pPr>
                              <w:spacing w:before="0" w:line="240" w:lineRule="auto"/>
                              <w:rPr>
                                <w:rFonts w:ascii="Arial" w:hAnsi="Arial" w:cs="Arial"/>
                                <w:b/>
                                <w:sz w:val="22"/>
                                <w:szCs w:val="18"/>
                              </w:rPr>
                            </w:pPr>
                            <w:r w:rsidRPr="004F586A">
                              <w:rPr>
                                <w:rFonts w:ascii="Arial" w:hAnsi="Arial" w:cs="Arial"/>
                                <w:b/>
                                <w:sz w:val="22"/>
                                <w:szCs w:val="18"/>
                              </w:rPr>
                              <w:t>Living arrangements</w:t>
                            </w:r>
                          </w:p>
                        </w:tc>
                        <w:tc>
                          <w:tcPr>
                            <w:tcW w:w="747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hideMark/>
                          </w:tcPr>
                          <w:p w14:paraId="194F74B9" w14:textId="77777777" w:rsidR="00A0558A" w:rsidRDefault="00A0558A" w:rsidP="00851A75">
                            <w:pPr>
                              <w:spacing w:before="0" w:line="276" w:lineRule="auto"/>
                              <w:rPr>
                                <w:rFonts w:ascii="Arial" w:hAnsi="Arial" w:cs="Arial"/>
                                <w:sz w:val="22"/>
                                <w:szCs w:val="18"/>
                              </w:rPr>
                            </w:pPr>
                            <w:r w:rsidRPr="004F586A">
                              <w:rPr>
                                <w:rFonts w:ascii="Arial" w:hAnsi="Arial" w:cs="Arial"/>
                                <w:sz w:val="22"/>
                                <w:szCs w:val="18"/>
                              </w:rPr>
                              <w:t xml:space="preserve">Select the </w:t>
                            </w:r>
                            <w:r w:rsidRPr="00A7603E">
                              <w:rPr>
                                <w:rFonts w:ascii="Arial" w:hAnsi="Arial" w:cs="Arial"/>
                                <w:b/>
                                <w:sz w:val="22"/>
                                <w:szCs w:val="18"/>
                              </w:rPr>
                              <w:t>Living arrangement</w:t>
                            </w:r>
                            <w:r w:rsidRPr="004F586A">
                              <w:rPr>
                                <w:rFonts w:ascii="Arial" w:hAnsi="Arial" w:cs="Arial"/>
                                <w:sz w:val="22"/>
                                <w:szCs w:val="18"/>
                              </w:rPr>
                              <w:t xml:space="preserve"> that best </w:t>
                            </w:r>
                            <w:r w:rsidR="0081048F">
                              <w:rPr>
                                <w:rFonts w:ascii="Arial" w:hAnsi="Arial" w:cs="Arial"/>
                                <w:sz w:val="22"/>
                                <w:szCs w:val="18"/>
                              </w:rPr>
                              <w:t>describes</w:t>
                            </w:r>
                            <w:r w:rsidRPr="004F586A">
                              <w:rPr>
                                <w:rFonts w:ascii="Arial" w:hAnsi="Arial" w:cs="Arial"/>
                                <w:sz w:val="22"/>
                                <w:szCs w:val="18"/>
                              </w:rPr>
                              <w:t xml:space="preserve"> the client's </w:t>
                            </w:r>
                            <w:r w:rsidR="0081048F">
                              <w:rPr>
                                <w:rFonts w:ascii="Arial" w:hAnsi="Arial" w:cs="Arial"/>
                                <w:sz w:val="22"/>
                                <w:szCs w:val="18"/>
                              </w:rPr>
                              <w:t>current status</w:t>
                            </w:r>
                            <w:r w:rsidR="00851A75">
                              <w:rPr>
                                <w:rFonts w:ascii="Arial" w:hAnsi="Arial" w:cs="Arial"/>
                                <w:sz w:val="22"/>
                                <w:szCs w:val="18"/>
                              </w:rPr>
                              <w:t>.</w:t>
                            </w:r>
                          </w:p>
                          <w:p w14:paraId="183DAC8F" w14:textId="77777777" w:rsidR="00EA4788" w:rsidRDefault="00EA4788" w:rsidP="00851A75">
                            <w:pPr>
                              <w:spacing w:before="0" w:line="276" w:lineRule="auto"/>
                              <w:rPr>
                                <w:rFonts w:ascii="Arial" w:hAnsi="Arial" w:cs="Arial"/>
                                <w:sz w:val="22"/>
                                <w:szCs w:val="18"/>
                              </w:rPr>
                            </w:pPr>
                            <w:r>
                              <w:rPr>
                                <w:rFonts w:ascii="Arial" w:hAnsi="Arial" w:cs="Arial"/>
                                <w:sz w:val="22"/>
                                <w:szCs w:val="18"/>
                              </w:rPr>
                              <w:t>If the client lives with others who are not accessing a service with your organisation they should be recorded as their current living arrangement status.</w:t>
                            </w:r>
                          </w:p>
                          <w:p w14:paraId="1111AB24" w14:textId="77777777" w:rsidR="00EA4788" w:rsidRPr="004F586A" w:rsidRDefault="00EA4788" w:rsidP="00354014">
                            <w:pPr>
                              <w:spacing w:before="0" w:after="0" w:line="240" w:lineRule="auto"/>
                              <w:rPr>
                                <w:rFonts w:ascii="Arial" w:hAnsi="Arial" w:cs="Arial"/>
                                <w:sz w:val="22"/>
                                <w:szCs w:val="18"/>
                              </w:rPr>
                            </w:pPr>
                          </w:p>
                          <w:p w14:paraId="6DDF389A" w14:textId="77777777" w:rsidR="00A0558A" w:rsidRPr="004F586A" w:rsidRDefault="00A0558A" w:rsidP="004676DF">
                            <w:pPr>
                              <w:spacing w:before="0" w:line="276" w:lineRule="auto"/>
                              <w:rPr>
                                <w:rFonts w:ascii="Arial" w:hAnsi="Arial" w:cs="Arial"/>
                                <w:sz w:val="22"/>
                                <w:szCs w:val="18"/>
                              </w:rPr>
                            </w:pPr>
                            <w:r w:rsidRPr="004F586A">
                              <w:rPr>
                                <w:rFonts w:ascii="Arial" w:hAnsi="Arial" w:cs="Arial"/>
                                <w:b/>
                                <w:sz w:val="22"/>
                                <w:szCs w:val="18"/>
                              </w:rPr>
                              <w:t>Example 1:</w:t>
                            </w:r>
                            <w:r w:rsidRPr="004F586A">
                              <w:rPr>
                                <w:rFonts w:ascii="Arial" w:hAnsi="Arial" w:cs="Arial"/>
                                <w:sz w:val="22"/>
                                <w:szCs w:val="18"/>
                              </w:rPr>
                              <w:t xml:space="preserve"> </w:t>
                            </w:r>
                            <w:r w:rsidR="00EA4788">
                              <w:rPr>
                                <w:rFonts w:ascii="Arial" w:hAnsi="Arial" w:cs="Arial"/>
                                <w:sz w:val="22"/>
                                <w:szCs w:val="18"/>
                              </w:rPr>
                              <w:t>A</w:t>
                            </w:r>
                            <w:r w:rsidRPr="004F586A">
                              <w:rPr>
                                <w:rFonts w:ascii="Arial" w:hAnsi="Arial" w:cs="Arial"/>
                                <w:sz w:val="22"/>
                                <w:szCs w:val="18"/>
                              </w:rPr>
                              <w:t xml:space="preserve"> client attends a session alone and they </w:t>
                            </w:r>
                            <w:r w:rsidR="00EA4788">
                              <w:rPr>
                                <w:rFonts w:ascii="Arial" w:hAnsi="Arial" w:cs="Arial"/>
                                <w:sz w:val="22"/>
                                <w:szCs w:val="18"/>
                              </w:rPr>
                              <w:t>reside</w:t>
                            </w:r>
                            <w:r w:rsidR="00553991">
                              <w:rPr>
                                <w:rFonts w:ascii="Arial" w:hAnsi="Arial" w:cs="Arial"/>
                                <w:sz w:val="22"/>
                                <w:szCs w:val="18"/>
                              </w:rPr>
                              <w:t xml:space="preserve"> with their partner;</w:t>
                            </w:r>
                            <w:r w:rsidRPr="004F586A">
                              <w:rPr>
                                <w:rFonts w:ascii="Arial" w:hAnsi="Arial" w:cs="Arial"/>
                                <w:sz w:val="22"/>
                                <w:szCs w:val="18"/>
                              </w:rPr>
                              <w:t xml:space="preserve"> the Living arrangement selected </w:t>
                            </w:r>
                            <w:r w:rsidR="00EA4788">
                              <w:rPr>
                                <w:rFonts w:ascii="Arial" w:hAnsi="Arial" w:cs="Arial"/>
                                <w:sz w:val="22"/>
                                <w:szCs w:val="18"/>
                              </w:rPr>
                              <w:t>is</w:t>
                            </w:r>
                            <w:r w:rsidRPr="004F586A">
                              <w:rPr>
                                <w:rFonts w:ascii="Arial" w:hAnsi="Arial" w:cs="Arial"/>
                                <w:sz w:val="22"/>
                                <w:szCs w:val="18"/>
                              </w:rPr>
                              <w:t xml:space="preserve"> </w:t>
                            </w:r>
                            <w:r w:rsidR="00EA4788">
                              <w:rPr>
                                <w:rFonts w:ascii="Arial" w:hAnsi="Arial" w:cs="Arial"/>
                                <w:sz w:val="22"/>
                                <w:szCs w:val="18"/>
                              </w:rPr>
                              <w:t>'</w:t>
                            </w:r>
                            <w:r w:rsidRPr="004F586A">
                              <w:rPr>
                                <w:rFonts w:ascii="Arial" w:hAnsi="Arial" w:cs="Arial"/>
                                <w:sz w:val="22"/>
                                <w:szCs w:val="18"/>
                              </w:rPr>
                              <w:t>Couple</w:t>
                            </w:r>
                            <w:r w:rsidR="00EA4788">
                              <w:rPr>
                                <w:rFonts w:ascii="Arial" w:hAnsi="Arial" w:cs="Arial"/>
                                <w:sz w:val="22"/>
                                <w:szCs w:val="18"/>
                              </w:rPr>
                              <w:t>'</w:t>
                            </w:r>
                            <w:r w:rsidRPr="004F586A">
                              <w:rPr>
                                <w:rFonts w:ascii="Arial" w:hAnsi="Arial" w:cs="Arial"/>
                                <w:sz w:val="22"/>
                                <w:szCs w:val="18"/>
                              </w:rPr>
                              <w:t>.</w:t>
                            </w:r>
                          </w:p>
                          <w:p w14:paraId="278B5273" w14:textId="77777777" w:rsidR="00A0558A" w:rsidRDefault="00A0558A" w:rsidP="00EA4788">
                            <w:pPr>
                              <w:spacing w:before="0" w:line="276" w:lineRule="auto"/>
                              <w:rPr>
                                <w:rFonts w:ascii="Arial" w:hAnsi="Arial" w:cs="Arial"/>
                                <w:sz w:val="22"/>
                                <w:szCs w:val="18"/>
                              </w:rPr>
                            </w:pPr>
                            <w:r w:rsidRPr="004F586A">
                              <w:rPr>
                                <w:rFonts w:ascii="Arial" w:hAnsi="Arial" w:cs="Arial"/>
                                <w:b/>
                                <w:sz w:val="22"/>
                                <w:szCs w:val="18"/>
                              </w:rPr>
                              <w:t>Example 2:</w:t>
                            </w:r>
                            <w:r w:rsidRPr="004F586A">
                              <w:rPr>
                                <w:rFonts w:ascii="Arial" w:hAnsi="Arial" w:cs="Arial"/>
                                <w:sz w:val="22"/>
                                <w:szCs w:val="18"/>
                              </w:rPr>
                              <w:t xml:space="preserve"> </w:t>
                            </w:r>
                            <w:r w:rsidR="00EA4788">
                              <w:rPr>
                                <w:rFonts w:ascii="Arial" w:hAnsi="Arial" w:cs="Arial"/>
                                <w:sz w:val="22"/>
                                <w:szCs w:val="18"/>
                              </w:rPr>
                              <w:t>A</w:t>
                            </w:r>
                            <w:r w:rsidRPr="004F586A">
                              <w:rPr>
                                <w:rFonts w:ascii="Arial" w:hAnsi="Arial" w:cs="Arial"/>
                                <w:sz w:val="22"/>
                                <w:szCs w:val="18"/>
                              </w:rPr>
                              <w:t xml:space="preserve"> client attends a session alone and they </w:t>
                            </w:r>
                            <w:r w:rsidR="00EA4788">
                              <w:rPr>
                                <w:rFonts w:ascii="Arial" w:hAnsi="Arial" w:cs="Arial"/>
                                <w:sz w:val="22"/>
                                <w:szCs w:val="18"/>
                              </w:rPr>
                              <w:t>reside</w:t>
                            </w:r>
                            <w:r w:rsidRPr="004F586A">
                              <w:rPr>
                                <w:rFonts w:ascii="Arial" w:hAnsi="Arial" w:cs="Arial"/>
                                <w:sz w:val="22"/>
                                <w:szCs w:val="18"/>
                              </w:rPr>
                              <w:t xml:space="preserve"> with </w:t>
                            </w:r>
                            <w:r w:rsidR="00553991">
                              <w:rPr>
                                <w:rFonts w:ascii="Arial" w:hAnsi="Arial" w:cs="Arial"/>
                                <w:sz w:val="22"/>
                                <w:szCs w:val="18"/>
                              </w:rPr>
                              <w:t>a relative</w:t>
                            </w:r>
                            <w:r w:rsidRPr="004F586A">
                              <w:rPr>
                                <w:rFonts w:ascii="Arial" w:hAnsi="Arial" w:cs="Arial"/>
                                <w:sz w:val="22"/>
                                <w:szCs w:val="18"/>
                              </w:rPr>
                              <w:t xml:space="preserve"> such as </w:t>
                            </w:r>
                            <w:r w:rsidR="00553991">
                              <w:rPr>
                                <w:rFonts w:ascii="Arial" w:hAnsi="Arial" w:cs="Arial"/>
                                <w:sz w:val="22"/>
                                <w:szCs w:val="18"/>
                              </w:rPr>
                              <w:t xml:space="preserve">their </w:t>
                            </w:r>
                            <w:r w:rsidR="00EA4788">
                              <w:rPr>
                                <w:rFonts w:ascii="Arial" w:hAnsi="Arial" w:cs="Arial"/>
                                <w:sz w:val="22"/>
                                <w:szCs w:val="18"/>
                              </w:rPr>
                              <w:t>40 year old child</w:t>
                            </w:r>
                            <w:r w:rsidR="00553991">
                              <w:rPr>
                                <w:rFonts w:ascii="Arial" w:hAnsi="Arial" w:cs="Arial"/>
                                <w:sz w:val="22"/>
                                <w:szCs w:val="18"/>
                              </w:rPr>
                              <w:t>;</w:t>
                            </w:r>
                            <w:r w:rsidRPr="004F586A">
                              <w:rPr>
                                <w:rFonts w:ascii="Arial" w:hAnsi="Arial" w:cs="Arial"/>
                                <w:sz w:val="22"/>
                                <w:szCs w:val="18"/>
                              </w:rPr>
                              <w:t xml:space="preserve"> the Living arrangement selected </w:t>
                            </w:r>
                            <w:r w:rsidR="00EA4788">
                              <w:rPr>
                                <w:rFonts w:ascii="Arial" w:hAnsi="Arial" w:cs="Arial"/>
                                <w:sz w:val="22"/>
                                <w:szCs w:val="18"/>
                              </w:rPr>
                              <w:t>is</w:t>
                            </w:r>
                            <w:r w:rsidRPr="004F586A">
                              <w:rPr>
                                <w:rFonts w:ascii="Arial" w:hAnsi="Arial" w:cs="Arial"/>
                                <w:sz w:val="22"/>
                                <w:szCs w:val="18"/>
                              </w:rPr>
                              <w:t xml:space="preserve"> </w:t>
                            </w:r>
                            <w:r w:rsidR="00EA4788">
                              <w:rPr>
                                <w:rFonts w:ascii="Arial" w:hAnsi="Arial" w:cs="Arial"/>
                                <w:sz w:val="22"/>
                                <w:szCs w:val="18"/>
                              </w:rPr>
                              <w:t>'</w:t>
                            </w:r>
                            <w:r w:rsidRPr="004F586A">
                              <w:rPr>
                                <w:rFonts w:ascii="Arial" w:hAnsi="Arial" w:cs="Arial"/>
                                <w:sz w:val="22"/>
                                <w:szCs w:val="18"/>
                              </w:rPr>
                              <w:t>Group (related adults)</w:t>
                            </w:r>
                            <w:r w:rsidR="00EA4788">
                              <w:rPr>
                                <w:rFonts w:ascii="Arial" w:hAnsi="Arial" w:cs="Arial"/>
                                <w:sz w:val="22"/>
                                <w:szCs w:val="18"/>
                              </w:rPr>
                              <w:t>'</w:t>
                            </w:r>
                            <w:r w:rsidRPr="004F586A">
                              <w:rPr>
                                <w:rFonts w:ascii="Arial" w:hAnsi="Arial" w:cs="Arial"/>
                                <w:sz w:val="22"/>
                                <w:szCs w:val="18"/>
                              </w:rPr>
                              <w:t>.</w:t>
                            </w:r>
                          </w:p>
                          <w:p w14:paraId="26E6CBD6" w14:textId="77777777" w:rsidR="00553991" w:rsidRPr="004F586A" w:rsidRDefault="00553991" w:rsidP="00E54BF5">
                            <w:pPr>
                              <w:spacing w:before="0" w:line="276" w:lineRule="auto"/>
                              <w:rPr>
                                <w:rFonts w:ascii="Arial" w:hAnsi="Arial" w:cs="Arial"/>
                                <w:sz w:val="22"/>
                                <w:szCs w:val="18"/>
                              </w:rPr>
                            </w:pPr>
                            <w:r w:rsidRPr="00553991">
                              <w:rPr>
                                <w:rFonts w:ascii="Arial" w:hAnsi="Arial" w:cs="Arial"/>
                                <w:b/>
                                <w:sz w:val="22"/>
                                <w:szCs w:val="18"/>
                              </w:rPr>
                              <w:t>Example 3:</w:t>
                            </w:r>
                            <w:r w:rsidRPr="00553991">
                              <w:rPr>
                                <w:rFonts w:ascii="Arial" w:hAnsi="Arial" w:cs="Arial"/>
                                <w:sz w:val="22"/>
                                <w:szCs w:val="18"/>
                              </w:rPr>
                              <w:t xml:space="preserve"> A client attends a session alone and they reside with</w:t>
                            </w:r>
                            <w:r>
                              <w:rPr>
                                <w:rFonts w:ascii="Arial" w:hAnsi="Arial" w:cs="Arial"/>
                                <w:sz w:val="22"/>
                                <w:szCs w:val="18"/>
                              </w:rPr>
                              <w:t xml:space="preserve"> </w:t>
                            </w:r>
                            <w:r w:rsidR="00E54BF5">
                              <w:rPr>
                                <w:rFonts w:ascii="Arial" w:hAnsi="Arial" w:cs="Arial"/>
                                <w:sz w:val="22"/>
                                <w:szCs w:val="18"/>
                              </w:rPr>
                              <w:t>non-related adults</w:t>
                            </w:r>
                            <w:r>
                              <w:rPr>
                                <w:rFonts w:ascii="Arial" w:hAnsi="Arial" w:cs="Arial"/>
                                <w:sz w:val="22"/>
                                <w:szCs w:val="18"/>
                              </w:rPr>
                              <w:t>;</w:t>
                            </w:r>
                            <w:r w:rsidRPr="00553991">
                              <w:rPr>
                                <w:rFonts w:ascii="Arial" w:hAnsi="Arial" w:cs="Arial"/>
                                <w:sz w:val="22"/>
                                <w:szCs w:val="18"/>
                              </w:rPr>
                              <w:t xml:space="preserve"> the Living arrangement selected </w:t>
                            </w:r>
                            <w:r>
                              <w:rPr>
                                <w:rFonts w:ascii="Arial" w:hAnsi="Arial" w:cs="Arial"/>
                                <w:sz w:val="22"/>
                                <w:szCs w:val="18"/>
                              </w:rPr>
                              <w:t>is</w:t>
                            </w:r>
                            <w:r w:rsidRPr="00553991">
                              <w:rPr>
                                <w:rFonts w:ascii="Arial" w:hAnsi="Arial" w:cs="Arial"/>
                                <w:sz w:val="22"/>
                                <w:szCs w:val="18"/>
                              </w:rPr>
                              <w:t xml:space="preserve"> Group (unrelated adults).</w:t>
                            </w:r>
                          </w:p>
                        </w:tc>
                      </w:tr>
                      <w:tr w:rsidR="00A0558A" w:rsidRPr="004F586A" w14:paraId="03AE3726" w14:textId="77777777" w:rsidTr="003635B1">
                        <w:trPr>
                          <w:trHeight w:val="541"/>
                        </w:trPr>
                        <w:tc>
                          <w:tcPr>
                            <w:tcW w:w="2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hideMark/>
                          </w:tcPr>
                          <w:p w14:paraId="087692CC" w14:textId="77777777" w:rsidR="00A0558A" w:rsidRPr="004F586A" w:rsidRDefault="00A0558A" w:rsidP="004676DF">
                            <w:pPr>
                              <w:spacing w:before="0" w:line="240" w:lineRule="auto"/>
                              <w:rPr>
                                <w:rFonts w:ascii="Arial" w:hAnsi="Arial" w:cs="Arial"/>
                                <w:b/>
                                <w:sz w:val="22"/>
                                <w:szCs w:val="18"/>
                              </w:rPr>
                            </w:pPr>
                            <w:r w:rsidRPr="004F586A">
                              <w:rPr>
                                <w:rFonts w:ascii="Arial" w:hAnsi="Arial" w:cs="Arial"/>
                                <w:b/>
                                <w:sz w:val="22"/>
                                <w:szCs w:val="18"/>
                              </w:rPr>
                              <w:t>DVA Card status</w:t>
                            </w:r>
                          </w:p>
                        </w:tc>
                        <w:tc>
                          <w:tcPr>
                            <w:tcW w:w="747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hideMark/>
                          </w:tcPr>
                          <w:p w14:paraId="47EA543B" w14:textId="50DF6853" w:rsidR="00A0558A" w:rsidRPr="004F586A" w:rsidRDefault="00A0558A">
                            <w:pPr>
                              <w:spacing w:line="276" w:lineRule="auto"/>
                              <w:rPr>
                                <w:rFonts w:ascii="Arial" w:hAnsi="Arial" w:cs="Arial"/>
                                <w:sz w:val="22"/>
                                <w:szCs w:val="18"/>
                              </w:rPr>
                            </w:pPr>
                            <w:r w:rsidRPr="004F586A">
                              <w:rPr>
                                <w:rFonts w:ascii="Arial" w:hAnsi="Arial" w:cs="Arial"/>
                                <w:noProof/>
                                <w:sz w:val="22"/>
                                <w:szCs w:val="18"/>
                              </w:rPr>
                              <w:t xml:space="preserve">Select the </w:t>
                            </w:r>
                            <w:r w:rsidRPr="0081048F">
                              <w:rPr>
                                <w:rFonts w:ascii="Arial" w:hAnsi="Arial" w:cs="Arial"/>
                                <w:noProof/>
                                <w:sz w:val="22"/>
                                <w:szCs w:val="18"/>
                              </w:rPr>
                              <w:t>D</w:t>
                            </w:r>
                            <w:r w:rsidR="0081048F" w:rsidRPr="0081048F">
                              <w:rPr>
                                <w:rFonts w:ascii="Arial" w:hAnsi="Arial" w:cs="Arial"/>
                                <w:noProof/>
                                <w:sz w:val="22"/>
                                <w:szCs w:val="18"/>
                              </w:rPr>
                              <w:t xml:space="preserve">epartment of </w:t>
                            </w:r>
                            <w:r w:rsidRPr="0081048F">
                              <w:rPr>
                                <w:rFonts w:ascii="Arial" w:hAnsi="Arial" w:cs="Arial"/>
                                <w:noProof/>
                                <w:sz w:val="22"/>
                                <w:szCs w:val="18"/>
                              </w:rPr>
                              <w:t>V</w:t>
                            </w:r>
                            <w:r w:rsidR="0081048F" w:rsidRPr="0081048F">
                              <w:rPr>
                                <w:rFonts w:ascii="Arial" w:hAnsi="Arial" w:cs="Arial"/>
                                <w:noProof/>
                                <w:sz w:val="22"/>
                                <w:szCs w:val="18"/>
                              </w:rPr>
                              <w:t xml:space="preserve">eteran </w:t>
                            </w:r>
                            <w:r w:rsidRPr="0081048F">
                              <w:rPr>
                                <w:rFonts w:ascii="Arial" w:hAnsi="Arial" w:cs="Arial"/>
                                <w:noProof/>
                                <w:sz w:val="22"/>
                                <w:szCs w:val="18"/>
                              </w:rPr>
                              <w:t>A</w:t>
                            </w:r>
                            <w:r w:rsidR="0081048F" w:rsidRPr="0081048F">
                              <w:rPr>
                                <w:rFonts w:ascii="Arial" w:hAnsi="Arial" w:cs="Arial"/>
                                <w:noProof/>
                                <w:sz w:val="22"/>
                                <w:szCs w:val="18"/>
                              </w:rPr>
                              <w:t>ffairs (DVA)</w:t>
                            </w:r>
                            <w:r w:rsidRPr="0081048F">
                              <w:rPr>
                                <w:rFonts w:ascii="Arial" w:hAnsi="Arial" w:cs="Arial"/>
                                <w:noProof/>
                                <w:sz w:val="22"/>
                                <w:szCs w:val="18"/>
                              </w:rPr>
                              <w:t xml:space="preserve"> card</w:t>
                            </w:r>
                            <w:r w:rsidRPr="004F586A">
                              <w:rPr>
                                <w:rFonts w:ascii="Arial" w:hAnsi="Arial" w:cs="Arial"/>
                                <w:noProof/>
                                <w:sz w:val="22"/>
                                <w:szCs w:val="18"/>
                              </w:rPr>
                              <w:t xml:space="preserve"> that the client rec</w:t>
                            </w:r>
                            <w:r w:rsidR="009B7838">
                              <w:rPr>
                                <w:rFonts w:ascii="Arial" w:hAnsi="Arial" w:cs="Arial"/>
                                <w:noProof/>
                                <w:sz w:val="22"/>
                                <w:szCs w:val="18"/>
                              </w:rPr>
                              <w:t>i</w:t>
                            </w:r>
                            <w:r w:rsidRPr="004F586A">
                              <w:rPr>
                                <w:rFonts w:ascii="Arial" w:hAnsi="Arial" w:cs="Arial"/>
                                <w:noProof/>
                                <w:sz w:val="22"/>
                                <w:szCs w:val="18"/>
                              </w:rPr>
                              <w:t>e</w:t>
                            </w:r>
                            <w:r w:rsidR="009B7838">
                              <w:rPr>
                                <w:rFonts w:ascii="Arial" w:hAnsi="Arial" w:cs="Arial"/>
                                <w:noProof/>
                                <w:sz w:val="22"/>
                                <w:szCs w:val="18"/>
                              </w:rPr>
                              <w:t>ves</w:t>
                            </w:r>
                            <w:r w:rsidRPr="004F586A">
                              <w:rPr>
                                <w:rFonts w:ascii="Arial" w:hAnsi="Arial" w:cs="Arial"/>
                                <w:noProof/>
                                <w:sz w:val="22"/>
                                <w:szCs w:val="18"/>
                              </w:rPr>
                              <w:t>.</w:t>
                            </w:r>
                          </w:p>
                        </w:tc>
                      </w:tr>
                      <w:tr w:rsidR="00A0558A" w:rsidRPr="004F586A" w14:paraId="0558CB0A" w14:textId="77777777" w:rsidTr="003635B1">
                        <w:trPr>
                          <w:trHeight w:val="633"/>
                        </w:trPr>
                        <w:tc>
                          <w:tcPr>
                            <w:tcW w:w="2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vAlign w:val="center"/>
                          </w:tcPr>
                          <w:p w14:paraId="4D866CDE" w14:textId="77777777" w:rsidR="00A0558A" w:rsidRPr="004F586A" w:rsidRDefault="00A0558A" w:rsidP="004676DF">
                            <w:pPr>
                              <w:spacing w:before="0" w:line="240" w:lineRule="auto"/>
                              <w:rPr>
                                <w:rFonts w:ascii="Arial" w:hAnsi="Arial" w:cs="Arial"/>
                                <w:b/>
                                <w:noProof/>
                                <w:sz w:val="22"/>
                                <w:szCs w:val="18"/>
                              </w:rPr>
                            </w:pPr>
                            <w:r w:rsidRPr="004F586A">
                              <w:rPr>
                                <w:rFonts w:ascii="Arial" w:hAnsi="Arial" w:cs="Arial"/>
                                <w:b/>
                                <w:noProof/>
                                <w:sz w:val="22"/>
                                <w:szCs w:val="18"/>
                              </w:rPr>
                              <w:t xml:space="preserve">Existence of carer </w:t>
                            </w:r>
                          </w:p>
                        </w:tc>
                        <w:tc>
                          <w:tcPr>
                            <w:tcW w:w="747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390B661A" w14:textId="25B20FBF" w:rsidR="00A0558A" w:rsidRPr="004F586A" w:rsidRDefault="00A0558A">
                            <w:pPr>
                              <w:spacing w:line="276" w:lineRule="auto"/>
                              <w:rPr>
                                <w:rFonts w:ascii="Arial" w:hAnsi="Arial" w:cs="Arial"/>
                                <w:noProof/>
                                <w:sz w:val="22"/>
                              </w:rPr>
                            </w:pPr>
                            <w:r w:rsidRPr="004F586A">
                              <w:rPr>
                                <w:rFonts w:ascii="Arial" w:hAnsi="Arial" w:cs="Arial"/>
                                <w:noProof/>
                                <w:sz w:val="22"/>
                              </w:rPr>
                              <w:t xml:space="preserve">Select </w:t>
                            </w:r>
                            <w:r w:rsidRPr="00A7603E">
                              <w:rPr>
                                <w:rFonts w:ascii="Arial" w:hAnsi="Arial" w:cs="Arial"/>
                                <w:b/>
                                <w:noProof/>
                                <w:sz w:val="22"/>
                              </w:rPr>
                              <w:t>Yes</w:t>
                            </w:r>
                            <w:r w:rsidRPr="004F586A">
                              <w:rPr>
                                <w:rFonts w:ascii="Arial" w:hAnsi="Arial" w:cs="Arial"/>
                                <w:noProof/>
                                <w:sz w:val="22"/>
                              </w:rPr>
                              <w:t xml:space="preserve"> or </w:t>
                            </w:r>
                            <w:r w:rsidRPr="00A7603E">
                              <w:rPr>
                                <w:rFonts w:ascii="Arial" w:hAnsi="Arial" w:cs="Arial"/>
                                <w:b/>
                                <w:noProof/>
                                <w:sz w:val="22"/>
                              </w:rPr>
                              <w:t>No</w:t>
                            </w:r>
                            <w:r w:rsidRPr="004F586A">
                              <w:rPr>
                                <w:rFonts w:ascii="Arial" w:hAnsi="Arial" w:cs="Arial"/>
                                <w:noProof/>
                                <w:sz w:val="22"/>
                              </w:rPr>
                              <w:t>.</w:t>
                            </w:r>
                          </w:p>
                        </w:tc>
                      </w:tr>
                    </w:tbl>
                    <w:p w14:paraId="3A71FF12" w14:textId="77777777" w:rsidR="00A0558A" w:rsidRPr="004F586A" w:rsidRDefault="00A0558A" w:rsidP="00A0558A">
                      <w:pPr>
                        <w:spacing w:before="0" w:line="276" w:lineRule="auto"/>
                        <w:rPr>
                          <w:rFonts w:ascii="Arial" w:hAnsi="Arial" w:cs="Arial"/>
                          <w:sz w:val="22"/>
                        </w:rPr>
                      </w:pPr>
                    </w:p>
                    <w:p w14:paraId="42533778" w14:textId="77777777" w:rsidR="00A0558A" w:rsidRPr="004F586A" w:rsidRDefault="00A0558A" w:rsidP="00A0558A">
                      <w:pPr>
                        <w:spacing w:before="0" w:line="276" w:lineRule="auto"/>
                        <w:rPr>
                          <w:rFonts w:ascii="Arial" w:hAnsi="Arial" w:cs="Arial"/>
                          <w:sz w:val="22"/>
                        </w:rPr>
                      </w:pPr>
                      <w:r w:rsidRPr="004F586A">
                        <w:rPr>
                          <w:rFonts w:ascii="Arial" w:hAnsi="Arial" w:cs="Arial"/>
                          <w:sz w:val="22"/>
                        </w:rPr>
                        <w:t xml:space="preserve">Select </w:t>
                      </w:r>
                      <w:r w:rsidRPr="004F586A">
                        <w:rPr>
                          <w:rFonts w:ascii="Arial" w:hAnsi="Arial" w:cs="Arial"/>
                          <w:b/>
                          <w:color w:val="FFFFFF" w:themeColor="background1"/>
                          <w:sz w:val="22"/>
                          <w:bdr w:val="single" w:sz="4" w:space="0" w:color="auto"/>
                          <w:shd w:val="clear" w:color="auto" w:fill="02303D" w:themeFill="accent2" w:themeFillShade="80"/>
                        </w:rPr>
                        <w:t>SAVE</w:t>
                      </w:r>
                      <w:r w:rsidRPr="004F586A">
                        <w:rPr>
                          <w:rFonts w:ascii="Arial" w:hAnsi="Arial" w:cs="Arial"/>
                          <w:sz w:val="22"/>
                        </w:rPr>
                        <w:t>.</w:t>
                      </w:r>
                    </w:p>
                    <w:p w14:paraId="0D83DFF2" w14:textId="5C2ECA95" w:rsidR="00A0558A" w:rsidRPr="004F586A" w:rsidRDefault="00A0558A" w:rsidP="00A0558A">
                      <w:pPr>
                        <w:rPr>
                          <w:rFonts w:ascii="Arial" w:hAnsi="Arial" w:cs="Arial"/>
                        </w:rPr>
                      </w:pPr>
                      <w:r w:rsidRPr="004F586A">
                        <w:rPr>
                          <w:rFonts w:ascii="Arial" w:hAnsi="Arial" w:cs="Arial"/>
                          <w:sz w:val="22"/>
                        </w:rPr>
                        <w:t xml:space="preserve">Once the information </w:t>
                      </w:r>
                      <w:r w:rsidR="006F5C78">
                        <w:rPr>
                          <w:rFonts w:ascii="Arial" w:hAnsi="Arial" w:cs="Arial"/>
                          <w:sz w:val="22"/>
                        </w:rPr>
                        <w:t>is</w:t>
                      </w:r>
                      <w:r w:rsidRPr="004F586A">
                        <w:rPr>
                          <w:rFonts w:ascii="Arial" w:hAnsi="Arial" w:cs="Arial"/>
                          <w:sz w:val="22"/>
                        </w:rPr>
                        <w:t xml:space="preserve"> added, the </w:t>
                      </w:r>
                      <w:proofErr w:type="gramStart"/>
                      <w:r w:rsidR="00F73F10">
                        <w:rPr>
                          <w:rFonts w:ascii="Arial" w:hAnsi="Arial" w:cs="Arial"/>
                          <w:sz w:val="22"/>
                        </w:rPr>
                        <w:t xml:space="preserve">green </w:t>
                      </w:r>
                      <w:r w:rsidR="00F73F10" w:rsidRPr="004F586A">
                        <w:rPr>
                          <w:rFonts w:ascii="Arial" w:hAnsi="Arial" w:cs="Arial"/>
                          <w:sz w:val="22"/>
                        </w:rPr>
                        <w:t xml:space="preserve"> </w:t>
                      </w:r>
                      <w:r w:rsidRPr="004F586A">
                        <w:rPr>
                          <w:rFonts w:ascii="Arial" w:hAnsi="Arial" w:cs="Arial"/>
                          <w:sz w:val="22"/>
                        </w:rPr>
                        <w:t>exclamation</w:t>
                      </w:r>
                      <w:proofErr w:type="gramEnd"/>
                      <w:r w:rsidRPr="004F586A">
                        <w:rPr>
                          <w:rFonts w:ascii="Arial" w:hAnsi="Arial" w:cs="Arial"/>
                          <w:sz w:val="22"/>
                        </w:rPr>
                        <w:t xml:space="preserve"> mark </w:t>
                      </w:r>
                      <w:r w:rsidR="00FA33A4">
                        <w:rPr>
                          <w:rFonts w:ascii="Arial" w:hAnsi="Arial" w:cs="Arial"/>
                          <w:sz w:val="22"/>
                        </w:rPr>
                        <w:t xml:space="preserve">a </w:t>
                      </w:r>
                      <w:r w:rsidR="00FA33A4" w:rsidRPr="00FA33A4">
                        <w:rPr>
                          <w:rFonts w:ascii="Arial" w:hAnsi="Arial" w:cs="Arial"/>
                          <w:b/>
                          <w:sz w:val="22"/>
                        </w:rPr>
                        <w:t>Successfully saved</w:t>
                      </w:r>
                      <w:r w:rsidR="00FA33A4">
                        <w:rPr>
                          <w:rFonts w:ascii="Arial" w:hAnsi="Arial" w:cs="Arial"/>
                          <w:sz w:val="22"/>
                        </w:rPr>
                        <w:t xml:space="preserve"> mess</w:t>
                      </w:r>
                      <w:r w:rsidR="00166A69">
                        <w:rPr>
                          <w:rFonts w:ascii="Arial" w:hAnsi="Arial" w:cs="Arial"/>
                          <w:sz w:val="22"/>
                        </w:rPr>
                        <w:t xml:space="preserve">age will display. Refer </w:t>
                      </w:r>
                      <w:r w:rsidR="006F5C78">
                        <w:rPr>
                          <w:rFonts w:ascii="Arial" w:hAnsi="Arial" w:cs="Arial"/>
                          <w:sz w:val="22"/>
                        </w:rPr>
                        <w:t xml:space="preserve">to </w:t>
                      </w:r>
                      <w:r w:rsidR="00166A69">
                        <w:rPr>
                          <w:rFonts w:ascii="Arial" w:hAnsi="Arial" w:cs="Arial"/>
                          <w:sz w:val="22"/>
                        </w:rPr>
                        <w:t>Figure 25</w:t>
                      </w:r>
                      <w:r w:rsidR="00FA33A4">
                        <w:rPr>
                          <w:rFonts w:ascii="Arial" w:hAnsi="Arial" w:cs="Arial"/>
                          <w:sz w:val="22"/>
                        </w:rPr>
                        <w:t>.</w:t>
                      </w:r>
                    </w:p>
                    <w:p w14:paraId="1733093A" w14:textId="77777777" w:rsidR="00A0558A" w:rsidRDefault="00166A69" w:rsidP="00FA33A4">
                      <w:pPr>
                        <w:spacing w:after="0" w:line="276" w:lineRule="auto"/>
                        <w:rPr>
                          <w:rFonts w:ascii="Arial" w:hAnsi="Arial" w:cs="Arial"/>
                          <w:b/>
                          <w:sz w:val="16"/>
                          <w:szCs w:val="16"/>
                        </w:rPr>
                      </w:pPr>
                      <w:r>
                        <w:rPr>
                          <w:rFonts w:ascii="Arial" w:hAnsi="Arial" w:cs="Arial"/>
                          <w:b/>
                          <w:sz w:val="16"/>
                          <w:szCs w:val="16"/>
                        </w:rPr>
                        <w:t>Figure 25</w:t>
                      </w:r>
                      <w:r w:rsidR="00A0558A" w:rsidRPr="004F586A">
                        <w:rPr>
                          <w:rFonts w:ascii="Arial" w:hAnsi="Arial" w:cs="Arial"/>
                          <w:b/>
                          <w:sz w:val="16"/>
                          <w:szCs w:val="16"/>
                        </w:rPr>
                        <w:t xml:space="preserve"> – Case screen with updated program specific client data</w:t>
                      </w:r>
                    </w:p>
                    <w:p w14:paraId="1BF5C665" w14:textId="77777777" w:rsidR="00FA33A4" w:rsidRPr="004F586A" w:rsidRDefault="00FA33A4" w:rsidP="00FA33A4">
                      <w:pPr>
                        <w:spacing w:before="0" w:after="120" w:line="276" w:lineRule="auto"/>
                        <w:rPr>
                          <w:rFonts w:ascii="Arial" w:hAnsi="Arial" w:cs="Arial"/>
                          <w:b/>
                          <w:sz w:val="16"/>
                          <w:szCs w:val="16"/>
                        </w:rPr>
                      </w:pPr>
                      <w:r>
                        <w:rPr>
                          <w:noProof/>
                          <w:lang w:eastAsia="en-AU"/>
                        </w:rPr>
                        <w:drawing>
                          <wp:inline distT="0" distB="0" distL="0" distR="0" wp14:anchorId="7161DCE7" wp14:editId="5264766A">
                            <wp:extent cx="3390900" cy="2794193"/>
                            <wp:effectExtent l="19050" t="19050" r="19050" b="25400"/>
                            <wp:docPr id="747" name="Picture 747" descr="This is a screen shot of the Case details with successfully sent message box" title="Case details with successfully sent messag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96056" cy="2798441"/>
                                    </a:xfrm>
                                    <a:prstGeom prst="rect">
                                      <a:avLst/>
                                    </a:prstGeom>
                                    <a:ln>
                                      <a:solidFill>
                                        <a:schemeClr val="tx1"/>
                                      </a:solidFill>
                                    </a:ln>
                                  </pic:spPr>
                                </pic:pic>
                              </a:graphicData>
                            </a:graphic>
                          </wp:inline>
                        </w:drawing>
                      </w:r>
                    </w:p>
                    <w:p w14:paraId="3EC8DFBE" w14:textId="77777777" w:rsidR="00A0558A" w:rsidRPr="00B51C47" w:rsidRDefault="00A0558A" w:rsidP="00A0558A">
                      <w:pPr>
                        <w:spacing w:before="0"/>
                      </w:pPr>
                    </w:p>
                  </w:txbxContent>
                </v:textbox>
                <w10:anchorlock/>
              </v:shape>
            </w:pict>
          </mc:Fallback>
        </mc:AlternateContent>
      </w:r>
      <w:r w:rsidRPr="00A0558A">
        <w:rPr>
          <w:rFonts w:ascii="Arial" w:hAnsi="Arial" w:cs="Arial"/>
          <w:noProof/>
          <w:sz w:val="22"/>
        </w:rPr>
        <w:br/>
      </w:r>
    </w:p>
    <w:p w14:paraId="51DFB94D" w14:textId="77777777" w:rsidR="00A0558A" w:rsidRPr="00A0558A" w:rsidRDefault="00A0558A" w:rsidP="00A0558A">
      <w:pPr>
        <w:rPr>
          <w:rFonts w:ascii="Arial" w:hAnsi="Arial" w:cs="Arial"/>
          <w:noProof/>
          <w:sz w:val="22"/>
        </w:rPr>
      </w:pPr>
      <w:r w:rsidRPr="00A0558A">
        <w:rPr>
          <w:rFonts w:ascii="Arial" w:hAnsi="Arial" w:cs="Arial"/>
          <w:noProof/>
          <w:color w:val="FF0000"/>
          <w:lang w:eastAsia="en-AU"/>
        </w:rPr>
        <w:lastRenderedPageBreak/>
        <mc:AlternateContent>
          <mc:Choice Requires="wps">
            <w:drawing>
              <wp:anchor distT="0" distB="0" distL="114300" distR="114300" simplePos="0" relativeHeight="251662336" behindDoc="0" locked="0" layoutInCell="1" allowOverlap="1" wp14:anchorId="03A2855A" wp14:editId="5D8A9A14">
                <wp:simplePos x="0" y="0"/>
                <wp:positionH relativeFrom="margin">
                  <wp:align>left</wp:align>
                </wp:positionH>
                <wp:positionV relativeFrom="paragraph">
                  <wp:posOffset>0</wp:posOffset>
                </wp:positionV>
                <wp:extent cx="6581775" cy="8782050"/>
                <wp:effectExtent l="0" t="0" r="9525" b="0"/>
                <wp:wrapSquare wrapText="bothSides"/>
                <wp:docPr id="24" name="Text Box 24" descr="This is a screen shot of the Edit referral source and reasons screen highlighting the Reason for client leaving this case section." title="Edit referral source and reasons scree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8782050"/>
                        </a:xfrm>
                        <a:prstGeom prst="rect">
                          <a:avLst/>
                        </a:prstGeom>
                        <a:solidFill>
                          <a:srgbClr val="EAEBE9"/>
                        </a:solidFill>
                        <a:ln w="9525">
                          <a:noFill/>
                          <a:miter lim="800000"/>
                          <a:headEnd/>
                          <a:tailEnd/>
                        </a:ln>
                      </wps:spPr>
                      <wps:txbx>
                        <w:txbxContent>
                          <w:p w14:paraId="12978967" w14:textId="77777777" w:rsidR="00A0558A" w:rsidRPr="004F586A" w:rsidRDefault="00A0558A" w:rsidP="001D47FA">
                            <w:pPr>
                              <w:pStyle w:val="Heading2"/>
                              <w:spacing w:before="0"/>
                              <w:rPr>
                                <w:rFonts w:ascii="Arial" w:hAnsi="Arial" w:cs="Arial"/>
                              </w:rPr>
                            </w:pPr>
                            <w:r w:rsidRPr="004F586A">
                              <w:rPr>
                                <w:rFonts w:ascii="Arial" w:hAnsi="Arial" w:cs="Arial"/>
                              </w:rPr>
                              <w:t>Exiting a Commonwealth Home Support Program client from a case</w:t>
                            </w:r>
                          </w:p>
                          <w:p w14:paraId="5A7EF30F" w14:textId="53A7285C" w:rsidR="00A0558A" w:rsidRPr="00FA33A4" w:rsidRDefault="00A0558A" w:rsidP="00A0558A">
                            <w:pPr>
                              <w:spacing w:line="276" w:lineRule="auto"/>
                              <w:rPr>
                                <w:rFonts w:ascii="Arial" w:hAnsi="Arial" w:cs="Arial"/>
                                <w:sz w:val="22"/>
                              </w:rPr>
                            </w:pPr>
                            <w:r w:rsidRPr="004F586A">
                              <w:rPr>
                                <w:rFonts w:ascii="Arial" w:hAnsi="Arial" w:cs="Arial"/>
                                <w:sz w:val="22"/>
                              </w:rPr>
                              <w:t xml:space="preserve">To record a client has </w:t>
                            </w:r>
                            <w:r w:rsidRPr="004F586A">
                              <w:rPr>
                                <w:rFonts w:ascii="Arial" w:hAnsi="Arial" w:cs="Arial"/>
                                <w:b/>
                                <w:sz w:val="22"/>
                              </w:rPr>
                              <w:t>exited</w:t>
                            </w:r>
                            <w:r w:rsidRPr="004F586A">
                              <w:rPr>
                                <w:rFonts w:ascii="Arial" w:hAnsi="Arial" w:cs="Arial"/>
                                <w:sz w:val="22"/>
                              </w:rPr>
                              <w:t xml:space="preserve"> from a CHSP case, open the existing </w:t>
                            </w:r>
                            <w:r w:rsidRPr="004F586A">
                              <w:rPr>
                                <w:rFonts w:ascii="Arial" w:hAnsi="Arial" w:cs="Arial"/>
                                <w:b/>
                                <w:sz w:val="22"/>
                              </w:rPr>
                              <w:t>case</w:t>
                            </w:r>
                            <w:r w:rsidRPr="004F586A">
                              <w:rPr>
                                <w:rFonts w:ascii="Arial" w:hAnsi="Arial" w:cs="Arial"/>
                                <w:sz w:val="22"/>
                              </w:rPr>
                              <w:t xml:space="preserve"> record and select the </w:t>
                            </w:r>
                            <w:r w:rsidR="00FA33A4">
                              <w:rPr>
                                <w:rFonts w:ascii="Arial" w:hAnsi="Arial" w:cs="Arial"/>
                                <w:b/>
                                <w:sz w:val="22"/>
                              </w:rPr>
                              <w:t xml:space="preserve">Referral source and reasons icon. </w:t>
                            </w:r>
                            <w:r w:rsidR="00166A69">
                              <w:rPr>
                                <w:rFonts w:ascii="Arial" w:hAnsi="Arial" w:cs="Arial"/>
                                <w:sz w:val="22"/>
                              </w:rPr>
                              <w:t xml:space="preserve">Refer </w:t>
                            </w:r>
                            <w:r w:rsidR="006F5C78">
                              <w:rPr>
                                <w:rFonts w:ascii="Arial" w:hAnsi="Arial" w:cs="Arial"/>
                                <w:sz w:val="22"/>
                              </w:rPr>
                              <w:t xml:space="preserve">to </w:t>
                            </w:r>
                            <w:r w:rsidR="00166A69">
                              <w:rPr>
                                <w:rFonts w:ascii="Arial" w:hAnsi="Arial" w:cs="Arial"/>
                                <w:sz w:val="22"/>
                              </w:rPr>
                              <w:t>Figure 26</w:t>
                            </w:r>
                            <w:r w:rsidR="00FA33A4" w:rsidRPr="00FA33A4">
                              <w:rPr>
                                <w:rFonts w:ascii="Arial" w:hAnsi="Arial" w:cs="Arial"/>
                                <w:sz w:val="22"/>
                              </w:rPr>
                              <w:t>.</w:t>
                            </w:r>
                          </w:p>
                          <w:p w14:paraId="533F5A98" w14:textId="77777777" w:rsidR="00A0558A" w:rsidRDefault="004C29DA" w:rsidP="00FA33A4">
                            <w:pPr>
                              <w:spacing w:after="0" w:line="276" w:lineRule="auto"/>
                              <w:rPr>
                                <w:rFonts w:ascii="Arial" w:hAnsi="Arial" w:cs="Arial"/>
                                <w:b/>
                                <w:sz w:val="16"/>
                                <w:szCs w:val="16"/>
                              </w:rPr>
                            </w:pPr>
                            <w:r>
                              <w:rPr>
                                <w:rFonts w:ascii="Arial" w:hAnsi="Arial" w:cs="Arial"/>
                                <w:b/>
                                <w:sz w:val="16"/>
                                <w:szCs w:val="16"/>
                              </w:rPr>
                              <w:t xml:space="preserve">Figure </w:t>
                            </w:r>
                            <w:r w:rsidR="00166A69">
                              <w:rPr>
                                <w:rFonts w:ascii="Arial" w:hAnsi="Arial" w:cs="Arial"/>
                                <w:b/>
                                <w:sz w:val="16"/>
                                <w:szCs w:val="16"/>
                              </w:rPr>
                              <w:t>26</w:t>
                            </w:r>
                            <w:r w:rsidR="00A0558A" w:rsidRPr="004F586A">
                              <w:rPr>
                                <w:rFonts w:ascii="Arial" w:hAnsi="Arial" w:cs="Arial"/>
                                <w:b/>
                                <w:sz w:val="16"/>
                                <w:szCs w:val="16"/>
                              </w:rPr>
                              <w:t xml:space="preserve"> – Case screen</w:t>
                            </w:r>
                            <w:r w:rsidR="00FA33A4">
                              <w:rPr>
                                <w:rFonts w:ascii="Arial" w:hAnsi="Arial" w:cs="Arial"/>
                                <w:b/>
                                <w:sz w:val="16"/>
                                <w:szCs w:val="16"/>
                              </w:rPr>
                              <w:t xml:space="preserve"> – Referral source and reasons icon</w:t>
                            </w:r>
                          </w:p>
                          <w:p w14:paraId="40835262" w14:textId="77777777" w:rsidR="00FA33A4" w:rsidRPr="004F586A" w:rsidRDefault="00FA33A4" w:rsidP="00FA33A4">
                            <w:pPr>
                              <w:spacing w:before="0" w:after="120" w:line="276" w:lineRule="auto"/>
                              <w:rPr>
                                <w:rFonts w:ascii="Arial" w:hAnsi="Arial" w:cs="Arial"/>
                                <w:b/>
                                <w:sz w:val="16"/>
                                <w:szCs w:val="16"/>
                              </w:rPr>
                            </w:pPr>
                            <w:r>
                              <w:rPr>
                                <w:noProof/>
                                <w:lang w:eastAsia="en-AU"/>
                              </w:rPr>
                              <w:drawing>
                                <wp:inline distT="0" distB="0" distL="0" distR="0" wp14:anchorId="731F9AF2" wp14:editId="1E8818F9">
                                  <wp:extent cx="3399720" cy="2714625"/>
                                  <wp:effectExtent l="19050" t="19050" r="10795" b="9525"/>
                                  <wp:docPr id="748" name="Picture 748" descr="This is a screen shot of the Case screen –highlighting the Referral source and reasons icon" title="Case screen – Referral source and reas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03665" cy="2717775"/>
                                          </a:xfrm>
                                          <a:prstGeom prst="rect">
                                            <a:avLst/>
                                          </a:prstGeom>
                                          <a:ln>
                                            <a:solidFill>
                                              <a:schemeClr val="tx1"/>
                                            </a:solidFill>
                                          </a:ln>
                                        </pic:spPr>
                                      </pic:pic>
                                    </a:graphicData>
                                  </a:graphic>
                                </wp:inline>
                              </w:drawing>
                            </w:r>
                          </w:p>
                          <w:p w14:paraId="08FC594A" w14:textId="2FAFD7D1" w:rsidR="00A0558A" w:rsidRPr="004F586A" w:rsidRDefault="00A0558A" w:rsidP="00A0558A">
                            <w:pPr>
                              <w:spacing w:line="276" w:lineRule="auto"/>
                              <w:rPr>
                                <w:rFonts w:ascii="Arial" w:hAnsi="Arial" w:cs="Arial"/>
                                <w:sz w:val="22"/>
                              </w:rPr>
                            </w:pPr>
                            <w:r w:rsidRPr="004F586A">
                              <w:rPr>
                                <w:rFonts w:ascii="Arial" w:hAnsi="Arial" w:cs="Arial"/>
                                <w:sz w:val="22"/>
                              </w:rPr>
                              <w:t xml:space="preserve">The </w:t>
                            </w:r>
                            <w:r w:rsidR="00FA33A4">
                              <w:rPr>
                                <w:rFonts w:ascii="Arial" w:hAnsi="Arial" w:cs="Arial"/>
                                <w:sz w:val="22"/>
                              </w:rPr>
                              <w:t>Edit r</w:t>
                            </w:r>
                            <w:r w:rsidRPr="004F586A">
                              <w:rPr>
                                <w:rFonts w:ascii="Arial" w:hAnsi="Arial" w:cs="Arial"/>
                                <w:b/>
                                <w:sz w:val="22"/>
                              </w:rPr>
                              <w:t>eferral source and reason</w:t>
                            </w:r>
                            <w:r w:rsidRPr="004F586A">
                              <w:rPr>
                                <w:rFonts w:ascii="Arial" w:hAnsi="Arial" w:cs="Arial"/>
                                <w:sz w:val="22"/>
                              </w:rPr>
                              <w:t xml:space="preserve"> screen will display.</w:t>
                            </w:r>
                            <w:r w:rsidR="00FA33A4">
                              <w:rPr>
                                <w:rFonts w:ascii="Arial" w:hAnsi="Arial" w:cs="Arial"/>
                                <w:sz w:val="22"/>
                              </w:rPr>
                              <w:t xml:space="preserve"> Refer </w:t>
                            </w:r>
                            <w:r w:rsidR="006F5C78">
                              <w:rPr>
                                <w:rFonts w:ascii="Arial" w:hAnsi="Arial" w:cs="Arial"/>
                                <w:sz w:val="22"/>
                              </w:rPr>
                              <w:t xml:space="preserve">to </w:t>
                            </w:r>
                            <w:r w:rsidR="00FA33A4">
                              <w:rPr>
                                <w:rFonts w:ascii="Arial" w:hAnsi="Arial" w:cs="Arial"/>
                                <w:sz w:val="22"/>
                              </w:rPr>
                              <w:t xml:space="preserve">Figure </w:t>
                            </w:r>
                            <w:r w:rsidR="00166A69">
                              <w:rPr>
                                <w:rFonts w:ascii="Arial" w:hAnsi="Arial" w:cs="Arial"/>
                                <w:sz w:val="22"/>
                              </w:rPr>
                              <w:t>27</w:t>
                            </w:r>
                            <w:r w:rsidR="00FA33A4">
                              <w:rPr>
                                <w:rFonts w:ascii="Arial" w:hAnsi="Arial" w:cs="Arial"/>
                                <w:sz w:val="22"/>
                              </w:rPr>
                              <w:t>.</w:t>
                            </w:r>
                          </w:p>
                          <w:p w14:paraId="53FA1DA2" w14:textId="77777777" w:rsidR="00A0558A" w:rsidRDefault="004C29DA" w:rsidP="00FA33A4">
                            <w:pPr>
                              <w:spacing w:after="0" w:line="276" w:lineRule="auto"/>
                              <w:rPr>
                                <w:rFonts w:ascii="Arial" w:hAnsi="Arial" w:cs="Arial"/>
                                <w:b/>
                                <w:sz w:val="16"/>
                                <w:szCs w:val="16"/>
                              </w:rPr>
                            </w:pPr>
                            <w:r>
                              <w:rPr>
                                <w:rFonts w:ascii="Arial" w:hAnsi="Arial" w:cs="Arial"/>
                                <w:b/>
                                <w:sz w:val="16"/>
                                <w:szCs w:val="16"/>
                              </w:rPr>
                              <w:t xml:space="preserve">Figure </w:t>
                            </w:r>
                            <w:r w:rsidR="00166A69">
                              <w:rPr>
                                <w:rFonts w:ascii="Arial" w:hAnsi="Arial" w:cs="Arial"/>
                                <w:b/>
                                <w:sz w:val="16"/>
                                <w:szCs w:val="16"/>
                              </w:rPr>
                              <w:t>27</w:t>
                            </w:r>
                            <w:r w:rsidR="00A0558A" w:rsidRPr="004F586A">
                              <w:rPr>
                                <w:rFonts w:ascii="Arial" w:hAnsi="Arial" w:cs="Arial"/>
                                <w:b/>
                                <w:sz w:val="16"/>
                                <w:szCs w:val="16"/>
                              </w:rPr>
                              <w:t xml:space="preserve"> – </w:t>
                            </w:r>
                            <w:r w:rsidR="00FA33A4">
                              <w:rPr>
                                <w:rFonts w:ascii="Arial" w:hAnsi="Arial" w:cs="Arial"/>
                                <w:b/>
                                <w:sz w:val="16"/>
                                <w:szCs w:val="16"/>
                              </w:rPr>
                              <w:t>Edit r</w:t>
                            </w:r>
                            <w:r w:rsidR="00A0558A" w:rsidRPr="004F586A">
                              <w:rPr>
                                <w:rFonts w:ascii="Arial" w:hAnsi="Arial" w:cs="Arial"/>
                                <w:b/>
                                <w:sz w:val="16"/>
                                <w:szCs w:val="16"/>
                              </w:rPr>
                              <w:t>eferral source and reasons screen</w:t>
                            </w:r>
                          </w:p>
                          <w:p w14:paraId="3D4FC112" w14:textId="77777777" w:rsidR="00A0558A" w:rsidRDefault="00FA33A4" w:rsidP="00FA33A4">
                            <w:pPr>
                              <w:spacing w:before="0" w:after="120" w:line="276" w:lineRule="auto"/>
                              <w:rPr>
                                <w:sz w:val="22"/>
                              </w:rPr>
                            </w:pPr>
                            <w:r>
                              <w:rPr>
                                <w:noProof/>
                                <w:lang w:eastAsia="en-AU"/>
                              </w:rPr>
                              <w:drawing>
                                <wp:inline distT="0" distB="0" distL="0" distR="0" wp14:anchorId="6632C107" wp14:editId="442408B4">
                                  <wp:extent cx="3371850" cy="4081358"/>
                                  <wp:effectExtent l="19050" t="19050" r="19050" b="14605"/>
                                  <wp:docPr id="749" name="Picture 749" descr="This is a screen shot of the Edit referral source and reasons screen highlighting the reason for client leaving this case section" title="Edit referral source and reason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75564" cy="4085853"/>
                                          </a:xfrm>
                                          <a:prstGeom prst="rect">
                                            <a:avLst/>
                                          </a:prstGeom>
                                          <a:ln>
                                            <a:solidFill>
                                              <a:schemeClr val="tx1"/>
                                            </a:solidFill>
                                          </a:ln>
                                        </pic:spPr>
                                      </pic:pic>
                                    </a:graphicData>
                                  </a:graphic>
                                </wp:inline>
                              </w:drawing>
                            </w:r>
                          </w:p>
                          <w:p w14:paraId="37AE94A0" w14:textId="53D8F3FF" w:rsidR="00FA33A4" w:rsidRPr="004F586A" w:rsidRDefault="00FA33A4" w:rsidP="00FA33A4">
                            <w:pPr>
                              <w:spacing w:before="0" w:line="276" w:lineRule="auto"/>
                              <w:rPr>
                                <w:rFonts w:ascii="Arial" w:hAnsi="Arial" w:cs="Arial"/>
                                <w:sz w:val="22"/>
                              </w:rPr>
                            </w:pPr>
                            <w:r w:rsidRPr="004F586A">
                              <w:rPr>
                                <w:rFonts w:ascii="Arial" w:hAnsi="Arial" w:cs="Arial"/>
                                <w:sz w:val="22"/>
                              </w:rPr>
                              <w:t xml:space="preserve">Select </w:t>
                            </w:r>
                            <w:r w:rsidR="009B7838">
                              <w:rPr>
                                <w:rFonts w:ascii="Arial" w:hAnsi="Arial" w:cs="Arial"/>
                                <w:sz w:val="22"/>
                              </w:rPr>
                              <w:t>the exit reason from</w:t>
                            </w:r>
                            <w:r w:rsidR="009B7838" w:rsidRPr="004F586A">
                              <w:rPr>
                                <w:rFonts w:ascii="Arial" w:hAnsi="Arial" w:cs="Arial"/>
                                <w:sz w:val="22"/>
                              </w:rPr>
                              <w:t xml:space="preserve"> </w:t>
                            </w:r>
                            <w:r w:rsidRPr="004F586A">
                              <w:rPr>
                                <w:rFonts w:ascii="Arial" w:hAnsi="Arial" w:cs="Arial"/>
                                <w:sz w:val="22"/>
                              </w:rPr>
                              <w:t xml:space="preserve">the </w:t>
                            </w:r>
                            <w:r w:rsidRPr="004F586A">
                              <w:rPr>
                                <w:rFonts w:ascii="Arial" w:hAnsi="Arial" w:cs="Arial"/>
                                <w:b/>
                                <w:sz w:val="22"/>
                              </w:rPr>
                              <w:t>Reason for client leaving this case</w:t>
                            </w:r>
                            <w:r w:rsidRPr="004F586A">
                              <w:rPr>
                                <w:rFonts w:ascii="Arial" w:hAnsi="Arial" w:cs="Arial"/>
                                <w:sz w:val="22"/>
                              </w:rPr>
                              <w:t xml:space="preserve"> drop down list.</w:t>
                            </w:r>
                          </w:p>
                          <w:p w14:paraId="3F8883BC" w14:textId="77777777" w:rsidR="00FA33A4" w:rsidRPr="004F586A" w:rsidRDefault="00FA33A4" w:rsidP="00FA33A4">
                            <w:pPr>
                              <w:spacing w:before="0" w:line="276" w:lineRule="auto"/>
                              <w:rPr>
                                <w:rFonts w:ascii="Arial" w:hAnsi="Arial" w:cs="Arial"/>
                                <w:sz w:val="22"/>
                              </w:rPr>
                            </w:pPr>
                            <w:r w:rsidRPr="004F586A">
                              <w:rPr>
                                <w:rFonts w:ascii="Arial" w:hAnsi="Arial" w:cs="Arial"/>
                                <w:sz w:val="22"/>
                              </w:rPr>
                              <w:t xml:space="preserve">Select </w:t>
                            </w:r>
                            <w:r w:rsidRPr="004F586A">
                              <w:rPr>
                                <w:rFonts w:ascii="Arial" w:hAnsi="Arial" w:cs="Arial"/>
                                <w:b/>
                                <w:color w:val="FFFFFF" w:themeColor="background1"/>
                                <w:sz w:val="22"/>
                                <w:bdr w:val="single" w:sz="4" w:space="0" w:color="auto"/>
                                <w:shd w:val="clear" w:color="auto" w:fill="02303D" w:themeFill="accent2" w:themeFillShade="80"/>
                              </w:rPr>
                              <w:t>SAVE</w:t>
                            </w:r>
                            <w:r w:rsidRPr="004F586A">
                              <w:rPr>
                                <w:rFonts w:ascii="Arial" w:hAnsi="Arial" w:cs="Arial"/>
                                <w:sz w:val="22"/>
                              </w:rPr>
                              <w:t>.</w:t>
                            </w:r>
                          </w:p>
                          <w:p w14:paraId="73329351" w14:textId="77777777" w:rsidR="00A0558A" w:rsidRDefault="00A0558A" w:rsidP="00A0558A">
                            <w:pPr>
                              <w:pStyle w:val="Caption"/>
                              <w:keepNext/>
                              <w:spacing w:before="0" w:after="0" w:line="276" w:lineRule="auto"/>
                              <w:rPr>
                                <w:szCs w:val="16"/>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3A2855A" id="Text Box 24" o:spid="_x0000_s1033" type="#_x0000_t202" alt="Title: Edit referral source and reasons screen - Description: This is a screen shot of the Edit referral source and reasons screen highlighting the Reason for client leaving this case section." style="position:absolute;margin-left:0;margin-top:0;width:518.25pt;height:691.5pt;z-index:251662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" fillcolor="#eaebe9" stroked="f">
                <v:textbox>
                  <w:txbxContent>
                    <w:p w14:paraId="12978967" w14:textId="77777777" w:rsidR="00A0558A" w:rsidRPr="004F586A" w:rsidRDefault="00A0558A" w:rsidP="001D47FA">
                      <w:pPr>
                        <w:pStyle w:val="Heading2"/>
                        <w:spacing w:before="0"/>
                        <w:rPr>
                          <w:rFonts w:ascii="Arial" w:hAnsi="Arial" w:cs="Arial"/>
                        </w:rPr>
                      </w:pPr>
                      <w:r w:rsidRPr="004F586A">
                        <w:rPr>
                          <w:rFonts w:ascii="Arial" w:hAnsi="Arial" w:cs="Arial"/>
                        </w:rPr>
                        <w:t>Exiting a Commonwealth Home Support Program client from a case</w:t>
                      </w:r>
                    </w:p>
                    <w:p w14:paraId="5A7EF30F" w14:textId="53A7285C" w:rsidR="00A0558A" w:rsidRPr="00FA33A4" w:rsidRDefault="00A0558A" w:rsidP="00A0558A">
                      <w:pPr>
                        <w:spacing w:line="276" w:lineRule="auto"/>
                        <w:rPr>
                          <w:rFonts w:ascii="Arial" w:hAnsi="Arial" w:cs="Arial"/>
                          <w:sz w:val="22"/>
                        </w:rPr>
                      </w:pPr>
                      <w:r w:rsidRPr="004F586A">
                        <w:rPr>
                          <w:rFonts w:ascii="Arial" w:hAnsi="Arial" w:cs="Arial"/>
                          <w:sz w:val="22"/>
                        </w:rPr>
                        <w:t xml:space="preserve">To record a client has </w:t>
                      </w:r>
                      <w:r w:rsidRPr="004F586A">
                        <w:rPr>
                          <w:rFonts w:ascii="Arial" w:hAnsi="Arial" w:cs="Arial"/>
                          <w:b/>
                          <w:sz w:val="22"/>
                        </w:rPr>
                        <w:t>exited</w:t>
                      </w:r>
                      <w:r w:rsidRPr="004F586A">
                        <w:rPr>
                          <w:rFonts w:ascii="Arial" w:hAnsi="Arial" w:cs="Arial"/>
                          <w:sz w:val="22"/>
                        </w:rPr>
                        <w:t xml:space="preserve"> from a CHSP case, open the existing </w:t>
                      </w:r>
                      <w:r w:rsidRPr="004F586A">
                        <w:rPr>
                          <w:rFonts w:ascii="Arial" w:hAnsi="Arial" w:cs="Arial"/>
                          <w:b/>
                          <w:sz w:val="22"/>
                        </w:rPr>
                        <w:t>case</w:t>
                      </w:r>
                      <w:r w:rsidRPr="004F586A">
                        <w:rPr>
                          <w:rFonts w:ascii="Arial" w:hAnsi="Arial" w:cs="Arial"/>
                          <w:sz w:val="22"/>
                        </w:rPr>
                        <w:t xml:space="preserve"> record and select the </w:t>
                      </w:r>
                      <w:r w:rsidR="00FA33A4">
                        <w:rPr>
                          <w:rFonts w:ascii="Arial" w:hAnsi="Arial" w:cs="Arial"/>
                          <w:b/>
                          <w:sz w:val="22"/>
                        </w:rPr>
                        <w:t xml:space="preserve">Referral source and reasons icon. </w:t>
                      </w:r>
                      <w:r w:rsidR="00166A69">
                        <w:rPr>
                          <w:rFonts w:ascii="Arial" w:hAnsi="Arial" w:cs="Arial"/>
                          <w:sz w:val="22"/>
                        </w:rPr>
                        <w:t xml:space="preserve">Refer </w:t>
                      </w:r>
                      <w:r w:rsidR="006F5C78">
                        <w:rPr>
                          <w:rFonts w:ascii="Arial" w:hAnsi="Arial" w:cs="Arial"/>
                          <w:sz w:val="22"/>
                        </w:rPr>
                        <w:t xml:space="preserve">to </w:t>
                      </w:r>
                      <w:r w:rsidR="00166A69">
                        <w:rPr>
                          <w:rFonts w:ascii="Arial" w:hAnsi="Arial" w:cs="Arial"/>
                          <w:sz w:val="22"/>
                        </w:rPr>
                        <w:t>Figure 26</w:t>
                      </w:r>
                      <w:r w:rsidR="00FA33A4" w:rsidRPr="00FA33A4">
                        <w:rPr>
                          <w:rFonts w:ascii="Arial" w:hAnsi="Arial" w:cs="Arial"/>
                          <w:sz w:val="22"/>
                        </w:rPr>
                        <w:t>.</w:t>
                      </w:r>
                    </w:p>
                    <w:p w14:paraId="533F5A98" w14:textId="77777777" w:rsidR="00A0558A" w:rsidRDefault="004C29DA" w:rsidP="00FA33A4">
                      <w:pPr>
                        <w:spacing w:after="0" w:line="276" w:lineRule="auto"/>
                        <w:rPr>
                          <w:rFonts w:ascii="Arial" w:hAnsi="Arial" w:cs="Arial"/>
                          <w:b/>
                          <w:sz w:val="16"/>
                          <w:szCs w:val="16"/>
                        </w:rPr>
                      </w:pPr>
                      <w:r>
                        <w:rPr>
                          <w:rFonts w:ascii="Arial" w:hAnsi="Arial" w:cs="Arial"/>
                          <w:b/>
                          <w:sz w:val="16"/>
                          <w:szCs w:val="16"/>
                        </w:rPr>
                        <w:t xml:space="preserve">Figure </w:t>
                      </w:r>
                      <w:r w:rsidR="00166A69">
                        <w:rPr>
                          <w:rFonts w:ascii="Arial" w:hAnsi="Arial" w:cs="Arial"/>
                          <w:b/>
                          <w:sz w:val="16"/>
                          <w:szCs w:val="16"/>
                        </w:rPr>
                        <w:t>26</w:t>
                      </w:r>
                      <w:r w:rsidR="00A0558A" w:rsidRPr="004F586A">
                        <w:rPr>
                          <w:rFonts w:ascii="Arial" w:hAnsi="Arial" w:cs="Arial"/>
                          <w:b/>
                          <w:sz w:val="16"/>
                          <w:szCs w:val="16"/>
                        </w:rPr>
                        <w:t xml:space="preserve"> – Case screen</w:t>
                      </w:r>
                      <w:r w:rsidR="00FA33A4">
                        <w:rPr>
                          <w:rFonts w:ascii="Arial" w:hAnsi="Arial" w:cs="Arial"/>
                          <w:b/>
                          <w:sz w:val="16"/>
                          <w:szCs w:val="16"/>
                        </w:rPr>
                        <w:t xml:space="preserve"> – Referral source and reasons icon</w:t>
                      </w:r>
                    </w:p>
                    <w:p w14:paraId="40835262" w14:textId="77777777" w:rsidR="00FA33A4" w:rsidRPr="004F586A" w:rsidRDefault="00FA33A4" w:rsidP="00FA33A4">
                      <w:pPr>
                        <w:spacing w:before="0" w:after="120" w:line="276" w:lineRule="auto"/>
                        <w:rPr>
                          <w:rFonts w:ascii="Arial" w:hAnsi="Arial" w:cs="Arial"/>
                          <w:b/>
                          <w:sz w:val="16"/>
                          <w:szCs w:val="16"/>
                        </w:rPr>
                      </w:pPr>
                      <w:r>
                        <w:rPr>
                          <w:noProof/>
                          <w:lang w:eastAsia="en-AU"/>
                        </w:rPr>
                        <w:drawing>
                          <wp:inline distT="0" distB="0" distL="0" distR="0" wp14:anchorId="731F9AF2" wp14:editId="1E8818F9">
                            <wp:extent cx="3399720" cy="2714625"/>
                            <wp:effectExtent l="19050" t="19050" r="10795" b="9525"/>
                            <wp:docPr id="748" name="Picture 748" descr="This is a screen shot of the Case screen –highlighting the Referral source and reasons icon" title="Case screen – Referral source and reas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03665" cy="2717775"/>
                                    </a:xfrm>
                                    <a:prstGeom prst="rect">
                                      <a:avLst/>
                                    </a:prstGeom>
                                    <a:ln>
                                      <a:solidFill>
                                        <a:schemeClr val="tx1"/>
                                      </a:solidFill>
                                    </a:ln>
                                  </pic:spPr>
                                </pic:pic>
                              </a:graphicData>
                            </a:graphic>
                          </wp:inline>
                        </w:drawing>
                      </w:r>
                    </w:p>
                    <w:p w14:paraId="08FC594A" w14:textId="2FAFD7D1" w:rsidR="00A0558A" w:rsidRPr="004F586A" w:rsidRDefault="00A0558A" w:rsidP="00A0558A">
                      <w:pPr>
                        <w:spacing w:line="276" w:lineRule="auto"/>
                        <w:rPr>
                          <w:rFonts w:ascii="Arial" w:hAnsi="Arial" w:cs="Arial"/>
                          <w:sz w:val="22"/>
                        </w:rPr>
                      </w:pPr>
                      <w:r w:rsidRPr="004F586A">
                        <w:rPr>
                          <w:rFonts w:ascii="Arial" w:hAnsi="Arial" w:cs="Arial"/>
                          <w:sz w:val="22"/>
                        </w:rPr>
                        <w:t xml:space="preserve">The </w:t>
                      </w:r>
                      <w:r w:rsidR="00FA33A4">
                        <w:rPr>
                          <w:rFonts w:ascii="Arial" w:hAnsi="Arial" w:cs="Arial"/>
                          <w:sz w:val="22"/>
                        </w:rPr>
                        <w:t>Edit r</w:t>
                      </w:r>
                      <w:r w:rsidRPr="004F586A">
                        <w:rPr>
                          <w:rFonts w:ascii="Arial" w:hAnsi="Arial" w:cs="Arial"/>
                          <w:b/>
                          <w:sz w:val="22"/>
                        </w:rPr>
                        <w:t>eferral source and reason</w:t>
                      </w:r>
                      <w:r w:rsidRPr="004F586A">
                        <w:rPr>
                          <w:rFonts w:ascii="Arial" w:hAnsi="Arial" w:cs="Arial"/>
                          <w:sz w:val="22"/>
                        </w:rPr>
                        <w:t xml:space="preserve"> screen will display.</w:t>
                      </w:r>
                      <w:r w:rsidR="00FA33A4">
                        <w:rPr>
                          <w:rFonts w:ascii="Arial" w:hAnsi="Arial" w:cs="Arial"/>
                          <w:sz w:val="22"/>
                        </w:rPr>
                        <w:t xml:space="preserve"> Refer </w:t>
                      </w:r>
                      <w:r w:rsidR="006F5C78">
                        <w:rPr>
                          <w:rFonts w:ascii="Arial" w:hAnsi="Arial" w:cs="Arial"/>
                          <w:sz w:val="22"/>
                        </w:rPr>
                        <w:t xml:space="preserve">to </w:t>
                      </w:r>
                      <w:r w:rsidR="00FA33A4">
                        <w:rPr>
                          <w:rFonts w:ascii="Arial" w:hAnsi="Arial" w:cs="Arial"/>
                          <w:sz w:val="22"/>
                        </w:rPr>
                        <w:t xml:space="preserve">Figure </w:t>
                      </w:r>
                      <w:r w:rsidR="00166A69">
                        <w:rPr>
                          <w:rFonts w:ascii="Arial" w:hAnsi="Arial" w:cs="Arial"/>
                          <w:sz w:val="22"/>
                        </w:rPr>
                        <w:t>27</w:t>
                      </w:r>
                      <w:r w:rsidR="00FA33A4">
                        <w:rPr>
                          <w:rFonts w:ascii="Arial" w:hAnsi="Arial" w:cs="Arial"/>
                          <w:sz w:val="22"/>
                        </w:rPr>
                        <w:t>.</w:t>
                      </w:r>
                    </w:p>
                    <w:p w14:paraId="53FA1DA2" w14:textId="77777777" w:rsidR="00A0558A" w:rsidRDefault="004C29DA" w:rsidP="00FA33A4">
                      <w:pPr>
                        <w:spacing w:after="0" w:line="276" w:lineRule="auto"/>
                        <w:rPr>
                          <w:rFonts w:ascii="Arial" w:hAnsi="Arial" w:cs="Arial"/>
                          <w:b/>
                          <w:sz w:val="16"/>
                          <w:szCs w:val="16"/>
                        </w:rPr>
                      </w:pPr>
                      <w:r>
                        <w:rPr>
                          <w:rFonts w:ascii="Arial" w:hAnsi="Arial" w:cs="Arial"/>
                          <w:b/>
                          <w:sz w:val="16"/>
                          <w:szCs w:val="16"/>
                        </w:rPr>
                        <w:t xml:space="preserve">Figure </w:t>
                      </w:r>
                      <w:r w:rsidR="00166A69">
                        <w:rPr>
                          <w:rFonts w:ascii="Arial" w:hAnsi="Arial" w:cs="Arial"/>
                          <w:b/>
                          <w:sz w:val="16"/>
                          <w:szCs w:val="16"/>
                        </w:rPr>
                        <w:t>27</w:t>
                      </w:r>
                      <w:r w:rsidR="00A0558A" w:rsidRPr="004F586A">
                        <w:rPr>
                          <w:rFonts w:ascii="Arial" w:hAnsi="Arial" w:cs="Arial"/>
                          <w:b/>
                          <w:sz w:val="16"/>
                          <w:szCs w:val="16"/>
                        </w:rPr>
                        <w:t xml:space="preserve"> – </w:t>
                      </w:r>
                      <w:r w:rsidR="00FA33A4">
                        <w:rPr>
                          <w:rFonts w:ascii="Arial" w:hAnsi="Arial" w:cs="Arial"/>
                          <w:b/>
                          <w:sz w:val="16"/>
                          <w:szCs w:val="16"/>
                        </w:rPr>
                        <w:t>Edit r</w:t>
                      </w:r>
                      <w:r w:rsidR="00A0558A" w:rsidRPr="004F586A">
                        <w:rPr>
                          <w:rFonts w:ascii="Arial" w:hAnsi="Arial" w:cs="Arial"/>
                          <w:b/>
                          <w:sz w:val="16"/>
                          <w:szCs w:val="16"/>
                        </w:rPr>
                        <w:t>eferral source and reasons screen</w:t>
                      </w:r>
                    </w:p>
                    <w:p w14:paraId="3D4FC112" w14:textId="77777777" w:rsidR="00A0558A" w:rsidRDefault="00FA33A4" w:rsidP="00FA33A4">
                      <w:pPr>
                        <w:spacing w:before="0" w:after="120" w:line="276" w:lineRule="auto"/>
                        <w:rPr>
                          <w:sz w:val="22"/>
                        </w:rPr>
                      </w:pPr>
                      <w:r>
                        <w:rPr>
                          <w:noProof/>
                          <w:lang w:eastAsia="en-AU"/>
                        </w:rPr>
                        <w:drawing>
                          <wp:inline distT="0" distB="0" distL="0" distR="0" wp14:anchorId="6632C107" wp14:editId="442408B4">
                            <wp:extent cx="3371850" cy="4081358"/>
                            <wp:effectExtent l="19050" t="19050" r="19050" b="14605"/>
                            <wp:docPr id="749" name="Picture 749" descr="This is a screen shot of the Edit referral source and reasons screen highlighting the reason for client leaving this case section" title="Edit referral source and reason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75564" cy="4085853"/>
                                    </a:xfrm>
                                    <a:prstGeom prst="rect">
                                      <a:avLst/>
                                    </a:prstGeom>
                                    <a:ln>
                                      <a:solidFill>
                                        <a:schemeClr val="tx1"/>
                                      </a:solidFill>
                                    </a:ln>
                                  </pic:spPr>
                                </pic:pic>
                              </a:graphicData>
                            </a:graphic>
                          </wp:inline>
                        </w:drawing>
                      </w:r>
                    </w:p>
                    <w:p w14:paraId="37AE94A0" w14:textId="53D8F3FF" w:rsidR="00FA33A4" w:rsidRPr="004F586A" w:rsidRDefault="00FA33A4" w:rsidP="00FA33A4">
                      <w:pPr>
                        <w:spacing w:before="0" w:line="276" w:lineRule="auto"/>
                        <w:rPr>
                          <w:rFonts w:ascii="Arial" w:hAnsi="Arial" w:cs="Arial"/>
                          <w:sz w:val="22"/>
                        </w:rPr>
                      </w:pPr>
                      <w:r w:rsidRPr="004F586A">
                        <w:rPr>
                          <w:rFonts w:ascii="Arial" w:hAnsi="Arial" w:cs="Arial"/>
                          <w:sz w:val="22"/>
                        </w:rPr>
                        <w:t xml:space="preserve">Select </w:t>
                      </w:r>
                      <w:r w:rsidR="009B7838">
                        <w:rPr>
                          <w:rFonts w:ascii="Arial" w:hAnsi="Arial" w:cs="Arial"/>
                          <w:sz w:val="22"/>
                        </w:rPr>
                        <w:t>the exit reason from</w:t>
                      </w:r>
                      <w:r w:rsidR="009B7838" w:rsidRPr="004F586A">
                        <w:rPr>
                          <w:rFonts w:ascii="Arial" w:hAnsi="Arial" w:cs="Arial"/>
                          <w:sz w:val="22"/>
                        </w:rPr>
                        <w:t xml:space="preserve"> </w:t>
                      </w:r>
                      <w:r w:rsidRPr="004F586A">
                        <w:rPr>
                          <w:rFonts w:ascii="Arial" w:hAnsi="Arial" w:cs="Arial"/>
                          <w:sz w:val="22"/>
                        </w:rPr>
                        <w:t xml:space="preserve">the </w:t>
                      </w:r>
                      <w:r w:rsidRPr="004F586A">
                        <w:rPr>
                          <w:rFonts w:ascii="Arial" w:hAnsi="Arial" w:cs="Arial"/>
                          <w:b/>
                          <w:sz w:val="22"/>
                        </w:rPr>
                        <w:t>Reason for client leaving this case</w:t>
                      </w:r>
                      <w:r w:rsidRPr="004F586A">
                        <w:rPr>
                          <w:rFonts w:ascii="Arial" w:hAnsi="Arial" w:cs="Arial"/>
                          <w:sz w:val="22"/>
                        </w:rPr>
                        <w:t xml:space="preserve"> drop down list.</w:t>
                      </w:r>
                    </w:p>
                    <w:p w14:paraId="3F8883BC" w14:textId="77777777" w:rsidR="00FA33A4" w:rsidRPr="004F586A" w:rsidRDefault="00FA33A4" w:rsidP="00FA33A4">
                      <w:pPr>
                        <w:spacing w:before="0" w:line="276" w:lineRule="auto"/>
                        <w:rPr>
                          <w:rFonts w:ascii="Arial" w:hAnsi="Arial" w:cs="Arial"/>
                          <w:sz w:val="22"/>
                        </w:rPr>
                      </w:pPr>
                      <w:r w:rsidRPr="004F586A">
                        <w:rPr>
                          <w:rFonts w:ascii="Arial" w:hAnsi="Arial" w:cs="Arial"/>
                          <w:sz w:val="22"/>
                        </w:rPr>
                        <w:t xml:space="preserve">Select </w:t>
                      </w:r>
                      <w:r w:rsidRPr="004F586A">
                        <w:rPr>
                          <w:rFonts w:ascii="Arial" w:hAnsi="Arial" w:cs="Arial"/>
                          <w:b/>
                          <w:color w:val="FFFFFF" w:themeColor="background1"/>
                          <w:sz w:val="22"/>
                          <w:bdr w:val="single" w:sz="4" w:space="0" w:color="auto"/>
                          <w:shd w:val="clear" w:color="auto" w:fill="02303D" w:themeFill="accent2" w:themeFillShade="80"/>
                        </w:rPr>
                        <w:t>SAVE</w:t>
                      </w:r>
                      <w:r w:rsidRPr="004F586A">
                        <w:rPr>
                          <w:rFonts w:ascii="Arial" w:hAnsi="Arial" w:cs="Arial"/>
                          <w:sz w:val="22"/>
                        </w:rPr>
                        <w:t>.</w:t>
                      </w:r>
                    </w:p>
                    <w:p w14:paraId="73329351" w14:textId="77777777" w:rsidR="00A0558A" w:rsidRDefault="00A0558A" w:rsidP="00A0558A">
                      <w:pPr>
                        <w:pStyle w:val="Caption"/>
                        <w:keepNext/>
                        <w:spacing w:before="0" w:after="0" w:line="276" w:lineRule="auto"/>
                        <w:rPr>
                          <w:szCs w:val="16"/>
                        </w:rPr>
                      </w:pPr>
                    </w:p>
                  </w:txbxContent>
                </v:textbox>
                <w10:wrap type="square" anchorx="margin"/>
              </v:shape>
            </w:pict>
          </mc:Fallback>
        </mc:AlternateContent>
      </w:r>
    </w:p>
    <w:p w14:paraId="0ED4AE65" w14:textId="77777777" w:rsidR="00A0558A" w:rsidRPr="00A0558A" w:rsidRDefault="00A0558A" w:rsidP="00A0558A">
      <w:pPr>
        <w:rPr>
          <w:rFonts w:ascii="Arial" w:hAnsi="Arial" w:cs="Arial"/>
          <w:noProof/>
          <w:sz w:val="22"/>
        </w:rPr>
      </w:pPr>
    </w:p>
    <w:p w14:paraId="10330FFE" w14:textId="77777777" w:rsidR="00A0558A" w:rsidRPr="00A0558A" w:rsidRDefault="00A0558A" w:rsidP="00A0558A">
      <w:pPr>
        <w:rPr>
          <w:rFonts w:ascii="Arial" w:hAnsi="Arial" w:cs="Arial"/>
          <w:noProof/>
          <w:sz w:val="22"/>
        </w:rPr>
      </w:pPr>
      <w:r w:rsidRPr="00A0558A">
        <w:rPr>
          <w:rFonts w:ascii="Arial" w:hAnsi="Arial" w:cs="Arial"/>
          <w:noProof/>
          <w:color w:val="FF0000"/>
          <w:lang w:eastAsia="en-AU"/>
        </w:rPr>
        <mc:AlternateContent>
          <mc:Choice Requires="wps">
            <w:drawing>
              <wp:inline distT="0" distB="0" distL="0" distR="0" wp14:anchorId="20B5E118" wp14:editId="557F4427">
                <wp:extent cx="6645910" cy="3444949"/>
                <wp:effectExtent l="0" t="0" r="2540" b="317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3444949"/>
                        </a:xfrm>
                        <a:prstGeom prst="rect">
                          <a:avLst/>
                        </a:prstGeom>
                        <a:solidFill>
                          <a:srgbClr val="EAEBE9"/>
                        </a:solidFill>
                        <a:ln w="9525">
                          <a:noFill/>
                          <a:miter lim="800000"/>
                          <a:headEnd/>
                          <a:tailEnd/>
                        </a:ln>
                      </wps:spPr>
                      <wps:txbx>
                        <w:txbxContent>
                          <w:p w14:paraId="24A994C1" w14:textId="5747E654" w:rsidR="00A0558A" w:rsidRDefault="00C46D08" w:rsidP="00A0558A">
                            <w:pPr>
                              <w:spacing w:before="0" w:line="276" w:lineRule="auto"/>
                              <w:rPr>
                                <w:rFonts w:ascii="Arial" w:hAnsi="Arial" w:cs="Arial"/>
                                <w:sz w:val="22"/>
                              </w:rPr>
                            </w:pPr>
                            <w:r>
                              <w:rPr>
                                <w:rFonts w:ascii="Arial" w:hAnsi="Arial" w:cs="Arial"/>
                                <w:sz w:val="22"/>
                              </w:rPr>
                              <w:t xml:space="preserve">The </w:t>
                            </w:r>
                            <w:r w:rsidRPr="00A7603E">
                              <w:rPr>
                                <w:rFonts w:ascii="Arial" w:hAnsi="Arial" w:cs="Arial"/>
                                <w:b/>
                                <w:sz w:val="22"/>
                              </w:rPr>
                              <w:t>Case details</w:t>
                            </w:r>
                            <w:r>
                              <w:rPr>
                                <w:rFonts w:ascii="Arial" w:hAnsi="Arial" w:cs="Arial"/>
                                <w:sz w:val="22"/>
                              </w:rPr>
                              <w:t xml:space="preserve"> screen will display and the </w:t>
                            </w:r>
                            <w:r w:rsidRPr="00157671">
                              <w:rPr>
                                <w:rFonts w:ascii="Arial" w:hAnsi="Arial" w:cs="Arial"/>
                                <w:b/>
                                <w:sz w:val="22"/>
                              </w:rPr>
                              <w:t>Referral source and reasons</w:t>
                            </w:r>
                            <w:r>
                              <w:rPr>
                                <w:rFonts w:ascii="Arial" w:hAnsi="Arial" w:cs="Arial"/>
                                <w:sz w:val="22"/>
                              </w:rPr>
                              <w:t xml:space="preserve"> icon updates to indicate that no further referral source and reasons information can be added for this client. Refer </w:t>
                            </w:r>
                            <w:r w:rsidR="006F5C78">
                              <w:rPr>
                                <w:rFonts w:ascii="Arial" w:hAnsi="Arial" w:cs="Arial"/>
                                <w:sz w:val="22"/>
                              </w:rPr>
                              <w:t xml:space="preserve">to </w:t>
                            </w:r>
                            <w:r>
                              <w:rPr>
                                <w:rFonts w:ascii="Arial" w:hAnsi="Arial" w:cs="Arial"/>
                                <w:sz w:val="22"/>
                              </w:rPr>
                              <w:t>Figure 2</w:t>
                            </w:r>
                            <w:r w:rsidR="00166A69">
                              <w:rPr>
                                <w:rFonts w:ascii="Arial" w:hAnsi="Arial" w:cs="Arial"/>
                                <w:sz w:val="22"/>
                              </w:rPr>
                              <w:t>8</w:t>
                            </w:r>
                            <w:r>
                              <w:rPr>
                                <w:rFonts w:ascii="Arial" w:hAnsi="Arial" w:cs="Arial"/>
                                <w:sz w:val="22"/>
                              </w:rPr>
                              <w:t>.</w:t>
                            </w:r>
                          </w:p>
                          <w:p w14:paraId="18BC7AAB" w14:textId="75D21D50" w:rsidR="00C46D08" w:rsidRDefault="00C46D08" w:rsidP="00C46D08">
                            <w:pPr>
                              <w:spacing w:after="0" w:line="276" w:lineRule="auto"/>
                              <w:rPr>
                                <w:rFonts w:ascii="Arial" w:hAnsi="Arial" w:cs="Arial"/>
                                <w:b/>
                                <w:sz w:val="16"/>
                                <w:szCs w:val="16"/>
                              </w:rPr>
                            </w:pPr>
                            <w:r>
                              <w:rPr>
                                <w:rFonts w:ascii="Arial" w:hAnsi="Arial" w:cs="Arial"/>
                                <w:b/>
                                <w:sz w:val="16"/>
                                <w:szCs w:val="16"/>
                              </w:rPr>
                              <w:t>Figure 2</w:t>
                            </w:r>
                            <w:r w:rsidR="00166A69">
                              <w:rPr>
                                <w:rFonts w:ascii="Arial" w:hAnsi="Arial" w:cs="Arial"/>
                                <w:b/>
                                <w:sz w:val="16"/>
                                <w:szCs w:val="16"/>
                              </w:rPr>
                              <w:t>8</w:t>
                            </w:r>
                            <w:r w:rsidRPr="004F586A">
                              <w:rPr>
                                <w:rFonts w:ascii="Arial" w:hAnsi="Arial" w:cs="Arial"/>
                                <w:b/>
                                <w:sz w:val="16"/>
                                <w:szCs w:val="16"/>
                              </w:rPr>
                              <w:t xml:space="preserve"> – </w:t>
                            </w:r>
                            <w:r>
                              <w:rPr>
                                <w:rFonts w:ascii="Arial" w:hAnsi="Arial" w:cs="Arial"/>
                                <w:b/>
                                <w:sz w:val="16"/>
                                <w:szCs w:val="16"/>
                              </w:rPr>
                              <w:t xml:space="preserve">Case details </w:t>
                            </w:r>
                            <w:r w:rsidR="00F73F10">
                              <w:rPr>
                                <w:rFonts w:ascii="Arial" w:hAnsi="Arial" w:cs="Arial"/>
                                <w:caps/>
                                <w:szCs w:val="16"/>
                              </w:rPr>
                              <w:t>–</w:t>
                            </w:r>
                            <w:r>
                              <w:rPr>
                                <w:rFonts w:ascii="Arial" w:hAnsi="Arial" w:cs="Arial"/>
                                <w:b/>
                                <w:sz w:val="16"/>
                                <w:szCs w:val="16"/>
                              </w:rPr>
                              <w:t xml:space="preserve"> Updated r</w:t>
                            </w:r>
                            <w:r w:rsidRPr="004F586A">
                              <w:rPr>
                                <w:rFonts w:ascii="Arial" w:hAnsi="Arial" w:cs="Arial"/>
                                <w:b/>
                                <w:sz w:val="16"/>
                                <w:szCs w:val="16"/>
                              </w:rPr>
                              <w:t xml:space="preserve">eferral source and reasons </w:t>
                            </w:r>
                            <w:r>
                              <w:rPr>
                                <w:rFonts w:ascii="Arial" w:hAnsi="Arial" w:cs="Arial"/>
                                <w:b/>
                                <w:sz w:val="16"/>
                                <w:szCs w:val="16"/>
                              </w:rPr>
                              <w:t>icon</w:t>
                            </w:r>
                          </w:p>
                          <w:p w14:paraId="11BAC1B3" w14:textId="77777777" w:rsidR="00C46D08" w:rsidRPr="004F586A" w:rsidRDefault="00C46D08" w:rsidP="00A0558A">
                            <w:pPr>
                              <w:spacing w:before="0" w:line="276" w:lineRule="auto"/>
                              <w:rPr>
                                <w:rFonts w:ascii="Arial" w:hAnsi="Arial" w:cs="Arial"/>
                                <w:sz w:val="22"/>
                              </w:rPr>
                            </w:pPr>
                            <w:r>
                              <w:rPr>
                                <w:noProof/>
                                <w:lang w:eastAsia="en-AU"/>
                              </w:rPr>
                              <w:drawing>
                                <wp:inline distT="0" distB="0" distL="0" distR="0" wp14:anchorId="356EAF18" wp14:editId="723FED0E">
                                  <wp:extent cx="3419475" cy="2687152"/>
                                  <wp:effectExtent l="19050" t="19050" r="9525" b="18415"/>
                                  <wp:docPr id="750" name="Picture 750" descr="This is a screen shot of the Case details highlighting the updated referral source and reasons icon" title="Case details - Updated referral source and reas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429475" cy="2695010"/>
                                          </a:xfrm>
                                          <a:prstGeom prst="rect">
                                            <a:avLst/>
                                          </a:prstGeom>
                                          <a:ln>
                                            <a:solidFill>
                                              <a:schemeClr val="tx1"/>
                                            </a:solid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20B5E118" id="Text Box 4" o:spid="_x0000_s1034" type="#_x0000_t202" style="width:523.3pt;height:27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" fillcolor="#eaebe9" stroked="f">
                <v:textbox>
                  <w:txbxContent>
                    <w:p w14:paraId="24A994C1" w14:textId="5747E654" w:rsidR="00A0558A" w:rsidRDefault="00C46D08" w:rsidP="00A0558A">
                      <w:pPr>
                        <w:spacing w:before="0" w:line="276" w:lineRule="auto"/>
                        <w:rPr>
                          <w:rFonts w:ascii="Arial" w:hAnsi="Arial" w:cs="Arial"/>
                          <w:sz w:val="22"/>
                        </w:rPr>
                      </w:pPr>
                      <w:r>
                        <w:rPr>
                          <w:rFonts w:ascii="Arial" w:hAnsi="Arial" w:cs="Arial"/>
                          <w:sz w:val="22"/>
                        </w:rPr>
                        <w:t xml:space="preserve">The </w:t>
                      </w:r>
                      <w:r w:rsidRPr="00A7603E">
                        <w:rPr>
                          <w:rFonts w:ascii="Arial" w:hAnsi="Arial" w:cs="Arial"/>
                          <w:b/>
                          <w:sz w:val="22"/>
                        </w:rPr>
                        <w:t>Case details</w:t>
                      </w:r>
                      <w:r>
                        <w:rPr>
                          <w:rFonts w:ascii="Arial" w:hAnsi="Arial" w:cs="Arial"/>
                          <w:sz w:val="22"/>
                        </w:rPr>
                        <w:t xml:space="preserve"> screen will display and the </w:t>
                      </w:r>
                      <w:r w:rsidRPr="00157671">
                        <w:rPr>
                          <w:rFonts w:ascii="Arial" w:hAnsi="Arial" w:cs="Arial"/>
                          <w:b/>
                          <w:sz w:val="22"/>
                        </w:rPr>
                        <w:t>Referral source and reasons</w:t>
                      </w:r>
                      <w:r>
                        <w:rPr>
                          <w:rFonts w:ascii="Arial" w:hAnsi="Arial" w:cs="Arial"/>
                          <w:sz w:val="22"/>
                        </w:rPr>
                        <w:t xml:space="preserve"> icon updates to indicate that no further referral source and reasons information can be added for this client. Refer </w:t>
                      </w:r>
                      <w:r w:rsidR="006F5C78">
                        <w:rPr>
                          <w:rFonts w:ascii="Arial" w:hAnsi="Arial" w:cs="Arial"/>
                          <w:sz w:val="22"/>
                        </w:rPr>
                        <w:t xml:space="preserve">to </w:t>
                      </w:r>
                      <w:r>
                        <w:rPr>
                          <w:rFonts w:ascii="Arial" w:hAnsi="Arial" w:cs="Arial"/>
                          <w:sz w:val="22"/>
                        </w:rPr>
                        <w:t>Figure 2</w:t>
                      </w:r>
                      <w:r w:rsidR="00166A69">
                        <w:rPr>
                          <w:rFonts w:ascii="Arial" w:hAnsi="Arial" w:cs="Arial"/>
                          <w:sz w:val="22"/>
                        </w:rPr>
                        <w:t>8</w:t>
                      </w:r>
                      <w:r>
                        <w:rPr>
                          <w:rFonts w:ascii="Arial" w:hAnsi="Arial" w:cs="Arial"/>
                          <w:sz w:val="22"/>
                        </w:rPr>
                        <w:t>.</w:t>
                      </w:r>
                    </w:p>
                    <w:p w14:paraId="18BC7AAB" w14:textId="75D21D50" w:rsidR="00C46D08" w:rsidRDefault="00C46D08" w:rsidP="00C46D08">
                      <w:pPr>
                        <w:spacing w:after="0" w:line="276" w:lineRule="auto"/>
                        <w:rPr>
                          <w:rFonts w:ascii="Arial" w:hAnsi="Arial" w:cs="Arial"/>
                          <w:b/>
                          <w:sz w:val="16"/>
                          <w:szCs w:val="16"/>
                        </w:rPr>
                      </w:pPr>
                      <w:r>
                        <w:rPr>
                          <w:rFonts w:ascii="Arial" w:hAnsi="Arial" w:cs="Arial"/>
                          <w:b/>
                          <w:sz w:val="16"/>
                          <w:szCs w:val="16"/>
                        </w:rPr>
                        <w:t>Figure 2</w:t>
                      </w:r>
                      <w:r w:rsidR="00166A69">
                        <w:rPr>
                          <w:rFonts w:ascii="Arial" w:hAnsi="Arial" w:cs="Arial"/>
                          <w:b/>
                          <w:sz w:val="16"/>
                          <w:szCs w:val="16"/>
                        </w:rPr>
                        <w:t>8</w:t>
                      </w:r>
                      <w:r w:rsidRPr="004F586A">
                        <w:rPr>
                          <w:rFonts w:ascii="Arial" w:hAnsi="Arial" w:cs="Arial"/>
                          <w:b/>
                          <w:sz w:val="16"/>
                          <w:szCs w:val="16"/>
                        </w:rPr>
                        <w:t xml:space="preserve"> – </w:t>
                      </w:r>
                      <w:r>
                        <w:rPr>
                          <w:rFonts w:ascii="Arial" w:hAnsi="Arial" w:cs="Arial"/>
                          <w:b/>
                          <w:sz w:val="16"/>
                          <w:szCs w:val="16"/>
                        </w:rPr>
                        <w:t xml:space="preserve">Case details </w:t>
                      </w:r>
                      <w:r w:rsidR="00F73F10">
                        <w:rPr>
                          <w:rFonts w:ascii="Arial" w:hAnsi="Arial" w:cs="Arial"/>
                          <w:caps/>
                          <w:szCs w:val="16"/>
                        </w:rPr>
                        <w:t>–</w:t>
                      </w:r>
                      <w:r>
                        <w:rPr>
                          <w:rFonts w:ascii="Arial" w:hAnsi="Arial" w:cs="Arial"/>
                          <w:b/>
                          <w:sz w:val="16"/>
                          <w:szCs w:val="16"/>
                        </w:rPr>
                        <w:t xml:space="preserve"> Updated r</w:t>
                      </w:r>
                      <w:r w:rsidRPr="004F586A">
                        <w:rPr>
                          <w:rFonts w:ascii="Arial" w:hAnsi="Arial" w:cs="Arial"/>
                          <w:b/>
                          <w:sz w:val="16"/>
                          <w:szCs w:val="16"/>
                        </w:rPr>
                        <w:t xml:space="preserve">eferral source and reasons </w:t>
                      </w:r>
                      <w:r>
                        <w:rPr>
                          <w:rFonts w:ascii="Arial" w:hAnsi="Arial" w:cs="Arial"/>
                          <w:b/>
                          <w:sz w:val="16"/>
                          <w:szCs w:val="16"/>
                        </w:rPr>
                        <w:t>icon</w:t>
                      </w:r>
                    </w:p>
                    <w:p w14:paraId="11BAC1B3" w14:textId="77777777" w:rsidR="00C46D08" w:rsidRPr="004F586A" w:rsidRDefault="00C46D08" w:rsidP="00A0558A">
                      <w:pPr>
                        <w:spacing w:before="0" w:line="276" w:lineRule="auto"/>
                        <w:rPr>
                          <w:rFonts w:ascii="Arial" w:hAnsi="Arial" w:cs="Arial"/>
                          <w:sz w:val="22"/>
                        </w:rPr>
                      </w:pPr>
                      <w:r>
                        <w:rPr>
                          <w:noProof/>
                          <w:lang w:eastAsia="en-AU"/>
                        </w:rPr>
                        <w:drawing>
                          <wp:inline distT="0" distB="0" distL="0" distR="0" wp14:anchorId="356EAF18" wp14:editId="723FED0E">
                            <wp:extent cx="3419475" cy="2687152"/>
                            <wp:effectExtent l="19050" t="19050" r="9525" b="18415"/>
                            <wp:docPr id="750" name="Picture 750" descr="This is a screen shot of the Case details highlighting the updated referral source and reasons icon" title="Case details - Updated referral source and reas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429475" cy="2695010"/>
                                    </a:xfrm>
                                    <a:prstGeom prst="rect">
                                      <a:avLst/>
                                    </a:prstGeom>
                                    <a:ln>
                                      <a:solidFill>
                                        <a:schemeClr val="tx1"/>
                                      </a:solidFill>
                                    </a:ln>
                                  </pic:spPr>
                                </pic:pic>
                              </a:graphicData>
                            </a:graphic>
                          </wp:inline>
                        </w:drawing>
                      </w:r>
                    </w:p>
                  </w:txbxContent>
                </v:textbox>
                <w10:anchorlock/>
              </v:shape>
            </w:pict>
          </mc:Fallback>
        </mc:AlternateContent>
      </w:r>
    </w:p>
    <w:p w14:paraId="11F938B3" w14:textId="77777777" w:rsidR="00A0558A" w:rsidRDefault="00A0558A" w:rsidP="00A0558A">
      <w:pPr>
        <w:rPr>
          <w:rFonts w:ascii="Arial" w:hAnsi="Arial" w:cs="Arial"/>
        </w:rPr>
      </w:pPr>
    </w:p>
    <w:p w14:paraId="2100F210" w14:textId="77777777" w:rsidR="00A61B52" w:rsidRPr="00661247" w:rsidRDefault="00A61B52" w:rsidP="00A61B52">
      <w:pPr>
        <w:pStyle w:val="NormalIndented"/>
        <w:shd w:val="clear" w:color="auto" w:fill="B8DDE1"/>
        <w:spacing w:line="276" w:lineRule="auto"/>
        <w:ind w:left="0"/>
        <w:rPr>
          <w:rFonts w:ascii="Arial" w:hAnsi="Arial" w:cs="Arial"/>
          <w:sz w:val="12"/>
        </w:rPr>
      </w:pPr>
    </w:p>
    <w:p w14:paraId="3C530AC8" w14:textId="424B235F" w:rsidR="00DF0142" w:rsidRDefault="006F5C78" w:rsidP="00DF0142">
      <w:pPr>
        <w:pStyle w:val="NormalIndented"/>
        <w:shd w:val="clear" w:color="auto" w:fill="B8DDE1"/>
        <w:spacing w:line="276" w:lineRule="auto"/>
        <w:ind w:left="0"/>
        <w:jc w:val="center"/>
        <w:rPr>
          <w:rFonts w:ascii="Arial" w:hAnsi="Arial" w:cs="Arial"/>
          <w:sz w:val="22"/>
        </w:rPr>
      </w:pPr>
      <w:r>
        <w:rPr>
          <w:rFonts w:ascii="Arial" w:hAnsi="Arial" w:cs="Arial"/>
          <w:sz w:val="22"/>
        </w:rPr>
        <w:t>Go to the</w:t>
      </w:r>
      <w:r w:rsidR="00A61B52">
        <w:rPr>
          <w:rFonts w:ascii="Arial" w:hAnsi="Arial" w:cs="Arial"/>
          <w:sz w:val="22"/>
        </w:rPr>
        <w:t xml:space="preserve"> </w:t>
      </w:r>
      <w:hyperlink r:id="rId40" w:history="1">
        <w:r w:rsidR="00A61B52" w:rsidRPr="00A61B52">
          <w:rPr>
            <w:rStyle w:val="Hyperlink"/>
            <w:rFonts w:ascii="Arial" w:hAnsi="Arial" w:cs="Arial"/>
            <w:sz w:val="22"/>
          </w:rPr>
          <w:t>Commonwealth Home Support Programme Man</w:t>
        </w:r>
        <w:r w:rsidR="00DF0142">
          <w:rPr>
            <w:rStyle w:val="Hyperlink"/>
            <w:rFonts w:ascii="Arial" w:hAnsi="Arial" w:cs="Arial"/>
            <w:sz w:val="22"/>
          </w:rPr>
          <w:t>u</w:t>
        </w:r>
        <w:r w:rsidR="00A61B52" w:rsidRPr="00A61B52">
          <w:rPr>
            <w:rStyle w:val="Hyperlink"/>
            <w:rFonts w:ascii="Arial" w:hAnsi="Arial" w:cs="Arial"/>
            <w:sz w:val="22"/>
          </w:rPr>
          <w:t>al</w:t>
        </w:r>
      </w:hyperlink>
      <w:r>
        <w:rPr>
          <w:rFonts w:ascii="Arial" w:hAnsi="Arial" w:cs="Arial"/>
          <w:sz w:val="22"/>
        </w:rPr>
        <w:t xml:space="preserve"> for more information</w:t>
      </w:r>
      <w:r w:rsidR="00A7603E">
        <w:rPr>
          <w:rFonts w:ascii="Arial" w:hAnsi="Arial" w:cs="Arial"/>
          <w:sz w:val="22"/>
        </w:rPr>
        <w:t xml:space="preserve"> about these program specific fields</w:t>
      </w:r>
      <w:r>
        <w:rPr>
          <w:rFonts w:ascii="Arial" w:hAnsi="Arial" w:cs="Arial"/>
          <w:sz w:val="22"/>
        </w:rPr>
        <w:t xml:space="preserve">. </w:t>
      </w:r>
    </w:p>
    <w:p w14:paraId="6DD1AAB4" w14:textId="77777777" w:rsidR="00A7603E" w:rsidRDefault="00A7603E" w:rsidP="001D47FA">
      <w:pPr>
        <w:pStyle w:val="NormalIndented"/>
        <w:shd w:val="clear" w:color="auto" w:fill="B8DDE1"/>
        <w:spacing w:line="276" w:lineRule="auto"/>
        <w:ind w:left="0"/>
        <w:rPr>
          <w:rFonts w:ascii="Arial" w:hAnsi="Arial" w:cs="Arial"/>
        </w:rPr>
      </w:pPr>
    </w:p>
    <w:p w14:paraId="3E974B93" w14:textId="77777777" w:rsidR="00A7603E" w:rsidRDefault="00A7603E" w:rsidP="00A7603E">
      <w:pPr>
        <w:rPr>
          <w:rFonts w:ascii="Arial" w:hAnsi="Arial" w:cs="Arial"/>
        </w:rPr>
      </w:pPr>
    </w:p>
    <w:p w14:paraId="68C9A722" w14:textId="77777777" w:rsidR="00A7603E" w:rsidRPr="000B79ED" w:rsidRDefault="00A7603E" w:rsidP="00A7603E">
      <w:pPr>
        <w:shd w:val="clear" w:color="auto" w:fill="B8DDE1"/>
        <w:spacing w:after="120" w:line="288" w:lineRule="auto"/>
        <w:jc w:val="center"/>
        <w:rPr>
          <w:rFonts w:ascii="Arial" w:hAnsi="Arial" w:cs="Arial"/>
          <w:sz w:val="8"/>
        </w:rPr>
      </w:pPr>
    </w:p>
    <w:p w14:paraId="1B1DBB8A" w14:textId="77777777" w:rsidR="00A7603E" w:rsidRDefault="00A7603E" w:rsidP="00A7603E">
      <w:pPr>
        <w:shd w:val="clear" w:color="auto" w:fill="B8DDE1"/>
        <w:spacing w:after="120" w:line="288" w:lineRule="auto"/>
        <w:jc w:val="center"/>
        <w:rPr>
          <w:rFonts w:ascii="Arial" w:hAnsi="Arial" w:cs="Arial"/>
          <w:b/>
          <w:sz w:val="22"/>
        </w:rPr>
      </w:pPr>
      <w:r>
        <w:rPr>
          <w:rFonts w:ascii="Arial" w:hAnsi="Arial" w:cs="Arial"/>
          <w:sz w:val="22"/>
        </w:rPr>
        <w:t xml:space="preserve">Go to the </w:t>
      </w:r>
      <w:hyperlink r:id="rId41" w:history="1">
        <w:r w:rsidRPr="009A44D1">
          <w:rPr>
            <w:rStyle w:val="Hyperlink"/>
            <w:rFonts w:ascii="Arial" w:hAnsi="Arial" w:cs="Arial"/>
            <w:color w:val="04617B" w:themeColor="accent5"/>
            <w:sz w:val="22"/>
          </w:rPr>
          <w:t>Data Exchange Protocols</w:t>
        </w:r>
      </w:hyperlink>
      <w:r w:rsidRPr="009A44D1">
        <w:rPr>
          <w:rFonts w:ascii="Arial" w:hAnsi="Arial" w:cs="Arial"/>
          <w:color w:val="04617B" w:themeColor="accent5"/>
          <w:sz w:val="22"/>
          <w:u w:val="single"/>
        </w:rPr>
        <w:t xml:space="preserve"> </w:t>
      </w:r>
      <w:r w:rsidRPr="00D87703">
        <w:rPr>
          <w:rFonts w:ascii="Arial" w:hAnsi="Arial" w:cs="Arial"/>
          <w:sz w:val="22"/>
        </w:rPr>
        <w:t xml:space="preserve">and </w:t>
      </w:r>
      <w:r>
        <w:rPr>
          <w:rFonts w:ascii="Arial" w:hAnsi="Arial" w:cs="Arial"/>
          <w:sz w:val="22"/>
        </w:rPr>
        <w:t xml:space="preserve">the </w:t>
      </w:r>
      <w:hyperlink r:id="rId42" w:history="1">
        <w:r w:rsidRPr="009A44D1">
          <w:rPr>
            <w:rStyle w:val="Hyperlink"/>
            <w:rFonts w:ascii="Arial" w:hAnsi="Arial" w:cs="Arial"/>
            <w:color w:val="04617B" w:themeColor="accent5"/>
            <w:sz w:val="22"/>
          </w:rPr>
          <w:t>Training</w:t>
        </w:r>
      </w:hyperlink>
      <w:r>
        <w:rPr>
          <w:rStyle w:val="Hyperlink"/>
          <w:rFonts w:ascii="Arial" w:hAnsi="Arial" w:cs="Arial"/>
          <w:color w:val="auto"/>
          <w:sz w:val="22"/>
          <w:u w:val="none"/>
        </w:rPr>
        <w:t xml:space="preserve"> page </w:t>
      </w:r>
      <w:r>
        <w:rPr>
          <w:rFonts w:ascii="Arial" w:hAnsi="Arial" w:cs="Arial"/>
          <w:sz w:val="22"/>
        </w:rPr>
        <w:t>for m</w:t>
      </w:r>
      <w:r w:rsidRPr="00D87703">
        <w:rPr>
          <w:rFonts w:ascii="Arial" w:hAnsi="Arial" w:cs="Arial"/>
          <w:sz w:val="22"/>
        </w:rPr>
        <w:t xml:space="preserve">ore information on </w:t>
      </w:r>
      <w:r>
        <w:rPr>
          <w:rFonts w:ascii="Arial" w:hAnsi="Arial" w:cs="Arial"/>
          <w:sz w:val="22"/>
        </w:rPr>
        <w:t>outlets, clients, cases and sessions</w:t>
      </w:r>
      <w:r w:rsidRPr="00E1509E">
        <w:rPr>
          <w:rStyle w:val="Hyperlink"/>
          <w:rFonts w:ascii="Arial" w:hAnsi="Arial" w:cs="Arial"/>
          <w:color w:val="auto"/>
          <w:sz w:val="22"/>
          <w:u w:val="none"/>
        </w:rPr>
        <w:t>.</w:t>
      </w:r>
      <w:r>
        <w:rPr>
          <w:rFonts w:ascii="Arial" w:hAnsi="Arial" w:cs="Arial"/>
          <w:b/>
          <w:sz w:val="22"/>
        </w:rPr>
        <w:t xml:space="preserve"> </w:t>
      </w:r>
    </w:p>
    <w:p w14:paraId="58D1729F" w14:textId="2F9426A7" w:rsidR="000354D0" w:rsidRPr="008028ED" w:rsidRDefault="00A7603E" w:rsidP="008028ED">
      <w:pPr>
        <w:shd w:val="clear" w:color="auto" w:fill="B8DDE1"/>
        <w:spacing w:after="120" w:line="288" w:lineRule="auto"/>
        <w:jc w:val="center"/>
        <w:rPr>
          <w:rFonts w:ascii="Arial" w:hAnsi="Arial" w:cs="Arial"/>
          <w:sz w:val="22"/>
        </w:rPr>
      </w:pPr>
      <w:r w:rsidRPr="00481EA0">
        <w:rPr>
          <w:rFonts w:ascii="Arial" w:hAnsi="Arial" w:cs="Arial"/>
          <w:sz w:val="22"/>
        </w:rPr>
        <w:t xml:space="preserve">For technical support; contact the Data Exchange Helpdesk by email </w:t>
      </w:r>
      <w:hyperlink r:id="rId43" w:history="1">
        <w:r w:rsidRPr="00716E8C">
          <w:rPr>
            <w:rStyle w:val="Hyperlink"/>
            <w:rFonts w:ascii="Arial" w:hAnsi="Arial" w:cs="Arial"/>
            <w:sz w:val="22"/>
          </w:rPr>
          <w:t>dssdataexchange.helpdesk@dss.gov.au</w:t>
        </w:r>
      </w:hyperlink>
      <w:r>
        <w:rPr>
          <w:rFonts w:ascii="Arial" w:hAnsi="Arial" w:cs="Arial"/>
          <w:sz w:val="22"/>
        </w:rPr>
        <w:t xml:space="preserve"> or on 1800 020 283 </w:t>
      </w:r>
      <w:r w:rsidRPr="00481EA0">
        <w:rPr>
          <w:rFonts w:ascii="Arial" w:hAnsi="Arial" w:cs="Arial"/>
          <w:sz w:val="22"/>
          <w:lang w:val="en"/>
        </w:rPr>
        <w:t xml:space="preserve">between 08.30am </w:t>
      </w:r>
      <w:r>
        <w:rPr>
          <w:rFonts w:ascii="Arial" w:hAnsi="Arial" w:cs="Arial"/>
          <w:caps/>
          <w:szCs w:val="16"/>
        </w:rPr>
        <w:t>–</w:t>
      </w:r>
      <w:r w:rsidRPr="00481EA0">
        <w:rPr>
          <w:rFonts w:ascii="Arial" w:hAnsi="Arial" w:cs="Arial"/>
          <w:sz w:val="22"/>
          <w:lang w:val="en"/>
        </w:rPr>
        <w:t xml:space="preserve"> 5.30pm (AEST/AEDT) Monday to Friday.</w:t>
      </w:r>
      <w:r w:rsidR="00DF0142" w:rsidRPr="00A0558A">
        <w:rPr>
          <w:rFonts w:ascii="Arial" w:hAnsi="Arial" w:cs="Arial"/>
        </w:rPr>
        <w:t xml:space="preserve"> </w:t>
      </w:r>
    </w:p>
    <w:sectPr w:rsidR="000354D0" w:rsidRPr="008028ED" w:rsidSect="00585167">
      <w:headerReference w:type="even" r:id="rId44"/>
      <w:headerReference w:type="default" r:id="rId45"/>
      <w:footerReference w:type="even" r:id="rId46"/>
      <w:footerReference w:type="default" r:id="rId47"/>
      <w:headerReference w:type="first" r:id="rId48"/>
      <w:footerReference w:type="first" r:id="rId49"/>
      <w:pgSz w:w="11906" w:h="16838"/>
      <w:pgMar w:top="720" w:right="720" w:bottom="720" w:left="720" w:header="1361" w:footer="29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2D1C51" w14:textId="77777777" w:rsidR="00294107" w:rsidRDefault="00294107" w:rsidP="00C46F4D">
      <w:pPr>
        <w:spacing w:after="0" w:line="240" w:lineRule="auto"/>
      </w:pPr>
      <w:r>
        <w:separator/>
      </w:r>
    </w:p>
  </w:endnote>
  <w:endnote w:type="continuationSeparator" w:id="0">
    <w:p w14:paraId="3C011C32" w14:textId="77777777" w:rsidR="00294107" w:rsidRDefault="00294107" w:rsidP="00C46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F78FD" w14:textId="77777777" w:rsidR="00F944EF" w:rsidRDefault="00F944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9419"/>
      <w:gridCol w:w="1047"/>
    </w:tblGrid>
    <w:tr w:rsidR="00C46F4D" w:rsidRPr="00C46D08" w14:paraId="3E82A6C7" w14:textId="77777777">
      <w:tc>
        <w:tcPr>
          <w:tcW w:w="4500" w:type="pct"/>
          <w:tcBorders>
            <w:top w:val="single" w:sz="4" w:space="0" w:color="000000" w:themeColor="text1"/>
          </w:tcBorders>
        </w:tcPr>
        <w:p w14:paraId="647629FD" w14:textId="231D4D7A" w:rsidR="00C46F4D" w:rsidRPr="002A15E1" w:rsidRDefault="00F45B73" w:rsidP="00F944EF">
          <w:pPr>
            <w:pStyle w:val="Footer"/>
            <w:rPr>
              <w:rFonts w:ascii="Arial" w:hAnsi="Arial" w:cs="Arial"/>
              <w:sz w:val="18"/>
              <w:szCs w:val="18"/>
            </w:rPr>
          </w:pPr>
          <w:r>
            <w:rPr>
              <w:rFonts w:ascii="Arial" w:hAnsi="Arial" w:cs="Arial"/>
              <w:sz w:val="18"/>
              <w:szCs w:val="18"/>
            </w:rPr>
            <w:t xml:space="preserve">Task card – Add a case – </w:t>
          </w:r>
          <w:r w:rsidR="00F944EF">
            <w:rPr>
              <w:rFonts w:ascii="Arial" w:hAnsi="Arial" w:cs="Arial"/>
              <w:sz w:val="18"/>
              <w:szCs w:val="18"/>
            </w:rPr>
            <w:t>December</w:t>
          </w:r>
          <w:r w:rsidR="007B6BB1">
            <w:rPr>
              <w:rFonts w:ascii="Arial" w:hAnsi="Arial" w:cs="Arial"/>
              <w:sz w:val="18"/>
              <w:szCs w:val="18"/>
            </w:rPr>
            <w:t xml:space="preserve"> 2019</w:t>
          </w:r>
        </w:p>
      </w:tc>
      <w:tc>
        <w:tcPr>
          <w:tcW w:w="500" w:type="pct"/>
          <w:tcBorders>
            <w:top w:val="single" w:sz="4" w:space="0" w:color="04617B" w:themeColor="accent2"/>
          </w:tcBorders>
          <w:shd w:val="clear" w:color="auto" w:fill="03485B" w:themeFill="accent2" w:themeFillShade="BF"/>
        </w:tcPr>
        <w:p w14:paraId="2435C992" w14:textId="6EC0FC17" w:rsidR="00C46F4D" w:rsidRPr="00C46D08" w:rsidRDefault="00C46F4D" w:rsidP="00C46D08">
          <w:pPr>
            <w:pStyle w:val="Header"/>
            <w:jc w:val="right"/>
            <w:rPr>
              <w:rFonts w:ascii="Arial" w:hAnsi="Arial" w:cs="Arial"/>
              <w:b/>
              <w:color w:val="FFFFFF" w:themeColor="background1"/>
              <w:sz w:val="18"/>
              <w:szCs w:val="18"/>
            </w:rPr>
          </w:pPr>
          <w:r w:rsidRPr="00C46D08">
            <w:rPr>
              <w:rFonts w:ascii="Arial" w:hAnsi="Arial" w:cs="Arial"/>
              <w:b/>
              <w:sz w:val="18"/>
              <w:szCs w:val="18"/>
            </w:rPr>
            <w:fldChar w:fldCharType="begin"/>
          </w:r>
          <w:r w:rsidRPr="00C46D08">
            <w:rPr>
              <w:rFonts w:ascii="Arial" w:hAnsi="Arial" w:cs="Arial"/>
              <w:b/>
              <w:sz w:val="18"/>
              <w:szCs w:val="18"/>
            </w:rPr>
            <w:instrText xml:space="preserve"> PAGE   \* MERGEFORMAT </w:instrText>
          </w:r>
          <w:r w:rsidRPr="00C46D08">
            <w:rPr>
              <w:rFonts w:ascii="Arial" w:hAnsi="Arial" w:cs="Arial"/>
              <w:b/>
              <w:sz w:val="18"/>
              <w:szCs w:val="18"/>
            </w:rPr>
            <w:fldChar w:fldCharType="separate"/>
          </w:r>
          <w:r w:rsidR="009D0A71" w:rsidRPr="009D0A71">
            <w:rPr>
              <w:rFonts w:ascii="Arial" w:hAnsi="Arial" w:cs="Arial"/>
              <w:b/>
              <w:noProof/>
              <w:color w:val="FFFFFF" w:themeColor="background1"/>
              <w:sz w:val="18"/>
              <w:szCs w:val="18"/>
            </w:rPr>
            <w:t>18</w:t>
          </w:r>
          <w:r w:rsidRPr="00C46D08">
            <w:rPr>
              <w:rFonts w:ascii="Arial" w:hAnsi="Arial" w:cs="Arial"/>
              <w:b/>
              <w:noProof/>
              <w:color w:val="FFFFFF" w:themeColor="background1"/>
              <w:sz w:val="18"/>
              <w:szCs w:val="18"/>
            </w:rPr>
            <w:fldChar w:fldCharType="end"/>
          </w:r>
        </w:p>
      </w:tc>
    </w:tr>
  </w:tbl>
  <w:p w14:paraId="3544F7BC" w14:textId="77777777" w:rsidR="00C46F4D" w:rsidRPr="002A15E1" w:rsidRDefault="00C46F4D">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9419"/>
      <w:gridCol w:w="1047"/>
    </w:tblGrid>
    <w:tr w:rsidR="002A15E1" w14:paraId="13DD10A0" w14:textId="77777777">
      <w:tc>
        <w:tcPr>
          <w:tcW w:w="4500" w:type="pct"/>
          <w:tcBorders>
            <w:top w:val="single" w:sz="4" w:space="0" w:color="000000" w:themeColor="text1"/>
          </w:tcBorders>
        </w:tcPr>
        <w:p w14:paraId="0F6D46A7" w14:textId="77777777" w:rsidR="002A15E1" w:rsidRPr="002A15E1" w:rsidRDefault="00540529" w:rsidP="009C1A58">
          <w:pPr>
            <w:pStyle w:val="Footer"/>
            <w:rPr>
              <w:rFonts w:ascii="Arial" w:hAnsi="Arial" w:cs="Arial"/>
              <w:sz w:val="18"/>
              <w:szCs w:val="18"/>
            </w:rPr>
          </w:pPr>
          <w:r>
            <w:rPr>
              <w:rFonts w:ascii="Arial" w:hAnsi="Arial" w:cs="Arial"/>
              <w:sz w:val="18"/>
              <w:szCs w:val="18"/>
            </w:rPr>
            <w:t xml:space="preserve">Task card – Add a case – </w:t>
          </w:r>
          <w:r w:rsidR="00F45B73">
            <w:rPr>
              <w:rFonts w:ascii="Arial" w:hAnsi="Arial" w:cs="Arial"/>
              <w:sz w:val="18"/>
              <w:szCs w:val="18"/>
            </w:rPr>
            <w:t>November</w:t>
          </w:r>
          <w:r w:rsidR="007B6BB1">
            <w:rPr>
              <w:rFonts w:ascii="Arial" w:hAnsi="Arial" w:cs="Arial"/>
              <w:sz w:val="18"/>
              <w:szCs w:val="18"/>
            </w:rPr>
            <w:t xml:space="preserve"> 2019</w:t>
          </w:r>
        </w:p>
      </w:tc>
      <w:tc>
        <w:tcPr>
          <w:tcW w:w="500" w:type="pct"/>
          <w:tcBorders>
            <w:top w:val="single" w:sz="4" w:space="0" w:color="04617B" w:themeColor="accent2"/>
          </w:tcBorders>
          <w:shd w:val="clear" w:color="auto" w:fill="03485B" w:themeFill="accent2" w:themeFillShade="BF"/>
        </w:tcPr>
        <w:p w14:paraId="6E3C2179" w14:textId="5BE01866" w:rsidR="002A15E1" w:rsidRPr="002A15E1" w:rsidRDefault="002A15E1" w:rsidP="002819DE">
          <w:pPr>
            <w:pStyle w:val="Header"/>
            <w:jc w:val="right"/>
            <w:rPr>
              <w:rFonts w:ascii="Arial" w:hAnsi="Arial" w:cs="Arial"/>
              <w:color w:val="FFFFFF" w:themeColor="background1"/>
              <w:sz w:val="18"/>
              <w:szCs w:val="18"/>
            </w:rPr>
          </w:pPr>
          <w:r w:rsidRPr="002A15E1">
            <w:rPr>
              <w:rFonts w:ascii="Arial" w:hAnsi="Arial" w:cs="Arial"/>
              <w:sz w:val="18"/>
              <w:szCs w:val="18"/>
            </w:rPr>
            <w:fldChar w:fldCharType="begin"/>
          </w:r>
          <w:r w:rsidRPr="002A15E1">
            <w:rPr>
              <w:rFonts w:ascii="Arial" w:hAnsi="Arial" w:cs="Arial"/>
              <w:sz w:val="18"/>
              <w:szCs w:val="18"/>
            </w:rPr>
            <w:instrText xml:space="preserve"> PAGE   \* MERGEFORMAT </w:instrText>
          </w:r>
          <w:r w:rsidRPr="002A15E1">
            <w:rPr>
              <w:rFonts w:ascii="Arial" w:hAnsi="Arial" w:cs="Arial"/>
              <w:sz w:val="18"/>
              <w:szCs w:val="18"/>
            </w:rPr>
            <w:fldChar w:fldCharType="separate"/>
          </w:r>
          <w:r w:rsidR="009D0A71" w:rsidRPr="009D0A71">
            <w:rPr>
              <w:rFonts w:ascii="Arial" w:hAnsi="Arial" w:cs="Arial"/>
              <w:noProof/>
              <w:color w:val="FFFFFF" w:themeColor="background1"/>
              <w:sz w:val="18"/>
              <w:szCs w:val="18"/>
            </w:rPr>
            <w:t>1</w:t>
          </w:r>
          <w:r w:rsidRPr="002A15E1">
            <w:rPr>
              <w:rFonts w:ascii="Arial" w:hAnsi="Arial" w:cs="Arial"/>
              <w:noProof/>
              <w:color w:val="FFFFFF" w:themeColor="background1"/>
              <w:sz w:val="18"/>
              <w:szCs w:val="18"/>
            </w:rPr>
            <w:fldChar w:fldCharType="end"/>
          </w:r>
        </w:p>
      </w:tc>
    </w:tr>
  </w:tbl>
  <w:p w14:paraId="22D392BC" w14:textId="77777777" w:rsidR="002A15E1" w:rsidRDefault="002A15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74810C" w14:textId="77777777" w:rsidR="00294107" w:rsidRDefault="00294107" w:rsidP="00C46F4D">
      <w:pPr>
        <w:spacing w:after="0" w:line="240" w:lineRule="auto"/>
      </w:pPr>
      <w:r>
        <w:separator/>
      </w:r>
    </w:p>
  </w:footnote>
  <w:footnote w:type="continuationSeparator" w:id="0">
    <w:p w14:paraId="3E3CA7A3" w14:textId="77777777" w:rsidR="00294107" w:rsidRDefault="00294107" w:rsidP="00C46F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58C6B" w14:textId="77777777" w:rsidR="00F944EF" w:rsidRDefault="00F944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5E6E5" w14:textId="77777777" w:rsidR="00F944EF" w:rsidRDefault="00F944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8CF12" w14:textId="77777777" w:rsidR="008D3EE6" w:rsidRDefault="00585167">
    <w:pPr>
      <w:pStyle w:val="Header"/>
    </w:pPr>
    <w:r>
      <w:rPr>
        <w:rFonts w:ascii="Arial" w:hAnsi="Arial" w:cs="Arial"/>
        <w:noProof/>
        <w:color w:val="FFFFFF" w:themeColor="background1"/>
        <w:sz w:val="16"/>
        <w:szCs w:val="16"/>
        <w:lang w:eastAsia="en-AU"/>
      </w:rPr>
      <w:drawing>
        <wp:anchor distT="0" distB="0" distL="114300" distR="114300" simplePos="0" relativeHeight="251658240" behindDoc="1" locked="0" layoutInCell="1" allowOverlap="1" wp14:anchorId="1E6D58CA" wp14:editId="63F40D7B">
          <wp:simplePos x="0" y="0"/>
          <wp:positionH relativeFrom="page">
            <wp:posOffset>33655</wp:posOffset>
          </wp:positionH>
          <wp:positionV relativeFrom="paragraph">
            <wp:posOffset>-782841</wp:posOffset>
          </wp:positionV>
          <wp:extent cx="7545788" cy="921999"/>
          <wp:effectExtent l="0" t="0" r="0" b="0"/>
          <wp:wrapNone/>
          <wp:docPr id="751" name="Picture 751" descr="This is a screen shot of the Data Exchange header " title="The Data Exchan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is a screen shot of the Data Exchange header with the following information:&#10;For technical support; contact the Data Exchange Helpdesk by email dssdataexchange.helpdesk@dss.gov.au or on 1800 020 283." title="The Data Exchange header"/>
                  <pic:cNvPicPr>
                    <a:picLocks noChangeAspect="1"/>
                  </pic:cNvPicPr>
                </pic:nvPicPr>
                <pic:blipFill rotWithShape="1">
                  <a:blip r:embed="rId1" cstate="print">
                    <a:extLst>
                      <a:ext uri="{28A0092B-C50C-407E-A947-70E740481C1C}">
                        <a14:useLocalDpi xmlns:a14="http://schemas.microsoft.com/office/drawing/2010/main" val="0"/>
                      </a:ext>
                    </a:extLst>
                  </a:blip>
                  <a:srcRect t="16028" b="30468"/>
                  <a:stretch/>
                </pic:blipFill>
                <pic:spPr bwMode="auto">
                  <a:xfrm>
                    <a:off x="0" y="0"/>
                    <a:ext cx="7545788" cy="9219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54B60"/>
    <w:multiLevelType w:val="hybridMultilevel"/>
    <w:tmpl w:val="F71202F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3170FD4"/>
    <w:multiLevelType w:val="hybridMultilevel"/>
    <w:tmpl w:val="F202E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29629C"/>
    <w:multiLevelType w:val="hybridMultilevel"/>
    <w:tmpl w:val="B128FA52"/>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068705D"/>
    <w:multiLevelType w:val="hybridMultilevel"/>
    <w:tmpl w:val="995E392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5" w15:restartNumberingAfterBreak="0">
    <w:nsid w:val="2C0D39FA"/>
    <w:multiLevelType w:val="hybridMultilevel"/>
    <w:tmpl w:val="97FC02BA"/>
    <w:lvl w:ilvl="0" w:tplc="E7C64BA0">
      <w:start w:val="1"/>
      <w:numFmt w:val="decimal"/>
      <w:lvlText w:val="%1."/>
      <w:lvlJc w:val="left"/>
      <w:pPr>
        <w:ind w:left="360" w:hanging="360"/>
      </w:pPr>
      <w:rPr>
        <w:rFonts w:hint="default"/>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F67517D"/>
    <w:multiLevelType w:val="hybridMultilevel"/>
    <w:tmpl w:val="C2328A4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9790E27"/>
    <w:multiLevelType w:val="hybridMultilevel"/>
    <w:tmpl w:val="48EA9E7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3B237A21"/>
    <w:multiLevelType w:val="hybridMultilevel"/>
    <w:tmpl w:val="48B47B4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D454D63"/>
    <w:multiLevelType w:val="hybridMultilevel"/>
    <w:tmpl w:val="103AFE2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D3E52ED"/>
    <w:multiLevelType w:val="hybridMultilevel"/>
    <w:tmpl w:val="4960669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F7E2616"/>
    <w:multiLevelType w:val="hybridMultilevel"/>
    <w:tmpl w:val="C6AC4CDA"/>
    <w:lvl w:ilvl="0" w:tplc="0C090005">
      <w:start w:val="1"/>
      <w:numFmt w:val="bullet"/>
      <w:lvlText w:val=""/>
      <w:lvlJc w:val="left"/>
      <w:pPr>
        <w:ind w:left="360" w:hanging="360"/>
      </w:pPr>
      <w:rPr>
        <w:rFonts w:ascii="Wingdings" w:hAnsi="Wingdings"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num>
  <w:num w:numId="2">
    <w:abstractNumId w:val="11"/>
  </w:num>
  <w:num w:numId="3">
    <w:abstractNumId w:val="2"/>
  </w:num>
  <w:num w:numId="4">
    <w:abstractNumId w:val="9"/>
  </w:num>
  <w:num w:numId="5">
    <w:abstractNumId w:val="3"/>
  </w:num>
  <w:num w:numId="6">
    <w:abstractNumId w:val="0"/>
  </w:num>
  <w:num w:numId="7">
    <w:abstractNumId w:val="8"/>
  </w:num>
  <w:num w:numId="8">
    <w:abstractNumId w:val="1"/>
  </w:num>
  <w:num w:numId="9">
    <w:abstractNumId w:val="6"/>
  </w:num>
  <w:num w:numId="10">
    <w:abstractNumId w:val="5"/>
  </w:num>
  <w:num w:numId="11">
    <w:abstractNumId w:val="7"/>
  </w:num>
  <w:num w:numId="12">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9F4"/>
    <w:rsid w:val="000014A8"/>
    <w:rsid w:val="00006E35"/>
    <w:rsid w:val="0001139F"/>
    <w:rsid w:val="0002032A"/>
    <w:rsid w:val="000207A6"/>
    <w:rsid w:val="00027D7E"/>
    <w:rsid w:val="000354D0"/>
    <w:rsid w:val="0005428C"/>
    <w:rsid w:val="000550DD"/>
    <w:rsid w:val="00055750"/>
    <w:rsid w:val="00055D5C"/>
    <w:rsid w:val="000575F7"/>
    <w:rsid w:val="0006043F"/>
    <w:rsid w:val="00074A16"/>
    <w:rsid w:val="0009095F"/>
    <w:rsid w:val="000A2E5B"/>
    <w:rsid w:val="000A691D"/>
    <w:rsid w:val="000C232A"/>
    <w:rsid w:val="00102AA0"/>
    <w:rsid w:val="001135CE"/>
    <w:rsid w:val="00136B1A"/>
    <w:rsid w:val="0013709C"/>
    <w:rsid w:val="00140C1D"/>
    <w:rsid w:val="00143241"/>
    <w:rsid w:val="0014454D"/>
    <w:rsid w:val="00147BCA"/>
    <w:rsid w:val="001510CC"/>
    <w:rsid w:val="00157671"/>
    <w:rsid w:val="001604F9"/>
    <w:rsid w:val="00166A69"/>
    <w:rsid w:val="001938F4"/>
    <w:rsid w:val="001A09FC"/>
    <w:rsid w:val="001A44DF"/>
    <w:rsid w:val="001A45A7"/>
    <w:rsid w:val="001A6484"/>
    <w:rsid w:val="001C107F"/>
    <w:rsid w:val="001D47FA"/>
    <w:rsid w:val="001D4D62"/>
    <w:rsid w:val="001E2DFB"/>
    <w:rsid w:val="001E630D"/>
    <w:rsid w:val="001F6BE9"/>
    <w:rsid w:val="00200E1B"/>
    <w:rsid w:val="00210876"/>
    <w:rsid w:val="00253B81"/>
    <w:rsid w:val="0026232A"/>
    <w:rsid w:val="002812C7"/>
    <w:rsid w:val="002819DE"/>
    <w:rsid w:val="00290E37"/>
    <w:rsid w:val="00294107"/>
    <w:rsid w:val="002A15E1"/>
    <w:rsid w:val="002B1F9F"/>
    <w:rsid w:val="002C57E9"/>
    <w:rsid w:val="002D3E47"/>
    <w:rsid w:val="002D4158"/>
    <w:rsid w:val="00304DFA"/>
    <w:rsid w:val="00354014"/>
    <w:rsid w:val="003635B1"/>
    <w:rsid w:val="00372809"/>
    <w:rsid w:val="00374DB4"/>
    <w:rsid w:val="00375845"/>
    <w:rsid w:val="00377997"/>
    <w:rsid w:val="0039303E"/>
    <w:rsid w:val="00397099"/>
    <w:rsid w:val="003A555F"/>
    <w:rsid w:val="003A5E5E"/>
    <w:rsid w:val="003B2BB8"/>
    <w:rsid w:val="003B64BE"/>
    <w:rsid w:val="003C02BE"/>
    <w:rsid w:val="003C5303"/>
    <w:rsid w:val="003D34FF"/>
    <w:rsid w:val="003D6860"/>
    <w:rsid w:val="003E2A29"/>
    <w:rsid w:val="003E3809"/>
    <w:rsid w:val="003F12CD"/>
    <w:rsid w:val="003F2770"/>
    <w:rsid w:val="003F513B"/>
    <w:rsid w:val="00412F9B"/>
    <w:rsid w:val="004254D5"/>
    <w:rsid w:val="00454CB3"/>
    <w:rsid w:val="00456644"/>
    <w:rsid w:val="0045785F"/>
    <w:rsid w:val="004641D6"/>
    <w:rsid w:val="00464B10"/>
    <w:rsid w:val="0047132B"/>
    <w:rsid w:val="00475466"/>
    <w:rsid w:val="004757B9"/>
    <w:rsid w:val="00481674"/>
    <w:rsid w:val="00485CEB"/>
    <w:rsid w:val="004A3E3E"/>
    <w:rsid w:val="004A4279"/>
    <w:rsid w:val="004B54CA"/>
    <w:rsid w:val="004C29DA"/>
    <w:rsid w:val="004C4AC0"/>
    <w:rsid w:val="004C652B"/>
    <w:rsid w:val="004C6CEB"/>
    <w:rsid w:val="004D06CD"/>
    <w:rsid w:val="004D6027"/>
    <w:rsid w:val="004E07CF"/>
    <w:rsid w:val="004E47D2"/>
    <w:rsid w:val="004E5CBF"/>
    <w:rsid w:val="004F586A"/>
    <w:rsid w:val="004F7808"/>
    <w:rsid w:val="00513840"/>
    <w:rsid w:val="00516087"/>
    <w:rsid w:val="00520521"/>
    <w:rsid w:val="005219BB"/>
    <w:rsid w:val="00527C2E"/>
    <w:rsid w:val="00533A29"/>
    <w:rsid w:val="00540529"/>
    <w:rsid w:val="005419B5"/>
    <w:rsid w:val="00541C7B"/>
    <w:rsid w:val="00542091"/>
    <w:rsid w:val="00553991"/>
    <w:rsid w:val="00573A8C"/>
    <w:rsid w:val="00580E6D"/>
    <w:rsid w:val="00585167"/>
    <w:rsid w:val="005940C4"/>
    <w:rsid w:val="005A101F"/>
    <w:rsid w:val="005A6756"/>
    <w:rsid w:val="005B7D68"/>
    <w:rsid w:val="005C3AA9"/>
    <w:rsid w:val="005D732C"/>
    <w:rsid w:val="005E29F4"/>
    <w:rsid w:val="005E5BD4"/>
    <w:rsid w:val="005F0A2F"/>
    <w:rsid w:val="00605724"/>
    <w:rsid w:val="00606E54"/>
    <w:rsid w:val="006149F3"/>
    <w:rsid w:val="00615824"/>
    <w:rsid w:val="0061698D"/>
    <w:rsid w:val="00621147"/>
    <w:rsid w:val="00633593"/>
    <w:rsid w:val="006623A5"/>
    <w:rsid w:val="0067558F"/>
    <w:rsid w:val="00677C11"/>
    <w:rsid w:val="00685186"/>
    <w:rsid w:val="00693F21"/>
    <w:rsid w:val="006A4CE7"/>
    <w:rsid w:val="006A590A"/>
    <w:rsid w:val="006B5263"/>
    <w:rsid w:val="006B6F31"/>
    <w:rsid w:val="006C5954"/>
    <w:rsid w:val="006C6037"/>
    <w:rsid w:val="006D0B3F"/>
    <w:rsid w:val="006D79F4"/>
    <w:rsid w:val="006E0B3E"/>
    <w:rsid w:val="006F5C78"/>
    <w:rsid w:val="007158BB"/>
    <w:rsid w:val="00717DB4"/>
    <w:rsid w:val="00720725"/>
    <w:rsid w:val="007506E0"/>
    <w:rsid w:val="0075259D"/>
    <w:rsid w:val="00754998"/>
    <w:rsid w:val="00776A1B"/>
    <w:rsid w:val="00784343"/>
    <w:rsid w:val="00785261"/>
    <w:rsid w:val="00785DE4"/>
    <w:rsid w:val="0079207E"/>
    <w:rsid w:val="00797075"/>
    <w:rsid w:val="007A7D69"/>
    <w:rsid w:val="007B0256"/>
    <w:rsid w:val="007B5474"/>
    <w:rsid w:val="007B6BB1"/>
    <w:rsid w:val="007C16B0"/>
    <w:rsid w:val="007C1E2B"/>
    <w:rsid w:val="007D43A0"/>
    <w:rsid w:val="008028ED"/>
    <w:rsid w:val="0080716C"/>
    <w:rsid w:val="0081048F"/>
    <w:rsid w:val="00851A75"/>
    <w:rsid w:val="00855D0C"/>
    <w:rsid w:val="00862136"/>
    <w:rsid w:val="00862594"/>
    <w:rsid w:val="00865F6F"/>
    <w:rsid w:val="00871FD3"/>
    <w:rsid w:val="00877DDB"/>
    <w:rsid w:val="00880B80"/>
    <w:rsid w:val="0088578A"/>
    <w:rsid w:val="008867DC"/>
    <w:rsid w:val="008901D4"/>
    <w:rsid w:val="00890F60"/>
    <w:rsid w:val="00891041"/>
    <w:rsid w:val="00896CAC"/>
    <w:rsid w:val="008B18A7"/>
    <w:rsid w:val="008B68CD"/>
    <w:rsid w:val="008B69EC"/>
    <w:rsid w:val="008B6F9D"/>
    <w:rsid w:val="008C16E1"/>
    <w:rsid w:val="008D3EE6"/>
    <w:rsid w:val="008D4E2D"/>
    <w:rsid w:val="008E3735"/>
    <w:rsid w:val="008F2064"/>
    <w:rsid w:val="008F6C1E"/>
    <w:rsid w:val="008F7BD2"/>
    <w:rsid w:val="009054BD"/>
    <w:rsid w:val="009225F0"/>
    <w:rsid w:val="00930620"/>
    <w:rsid w:val="00936D2B"/>
    <w:rsid w:val="009405D2"/>
    <w:rsid w:val="00956DD2"/>
    <w:rsid w:val="009653CE"/>
    <w:rsid w:val="00972394"/>
    <w:rsid w:val="009739DC"/>
    <w:rsid w:val="00991858"/>
    <w:rsid w:val="009A0139"/>
    <w:rsid w:val="009A44D1"/>
    <w:rsid w:val="009A6CF5"/>
    <w:rsid w:val="009B5017"/>
    <w:rsid w:val="009B7838"/>
    <w:rsid w:val="009C1A58"/>
    <w:rsid w:val="009C2A76"/>
    <w:rsid w:val="009C360E"/>
    <w:rsid w:val="009D0A71"/>
    <w:rsid w:val="009D5388"/>
    <w:rsid w:val="00A0558A"/>
    <w:rsid w:val="00A06EFA"/>
    <w:rsid w:val="00A1184E"/>
    <w:rsid w:val="00A500D3"/>
    <w:rsid w:val="00A53400"/>
    <w:rsid w:val="00A61B52"/>
    <w:rsid w:val="00A62FAE"/>
    <w:rsid w:val="00A67ED1"/>
    <w:rsid w:val="00A7090E"/>
    <w:rsid w:val="00A749A9"/>
    <w:rsid w:val="00A7603E"/>
    <w:rsid w:val="00A76A61"/>
    <w:rsid w:val="00A960AE"/>
    <w:rsid w:val="00AB2248"/>
    <w:rsid w:val="00AB3B5F"/>
    <w:rsid w:val="00AC680D"/>
    <w:rsid w:val="00AD2855"/>
    <w:rsid w:val="00AE03DC"/>
    <w:rsid w:val="00B028D9"/>
    <w:rsid w:val="00B0555B"/>
    <w:rsid w:val="00B065FD"/>
    <w:rsid w:val="00B06D96"/>
    <w:rsid w:val="00B10994"/>
    <w:rsid w:val="00B14564"/>
    <w:rsid w:val="00B26ECC"/>
    <w:rsid w:val="00B317F6"/>
    <w:rsid w:val="00B4281E"/>
    <w:rsid w:val="00B60E0D"/>
    <w:rsid w:val="00B73262"/>
    <w:rsid w:val="00B817CA"/>
    <w:rsid w:val="00B94581"/>
    <w:rsid w:val="00BA2DB9"/>
    <w:rsid w:val="00BC2BFA"/>
    <w:rsid w:val="00BC2F0D"/>
    <w:rsid w:val="00BD7A38"/>
    <w:rsid w:val="00BE7148"/>
    <w:rsid w:val="00BE7613"/>
    <w:rsid w:val="00C0587F"/>
    <w:rsid w:val="00C14021"/>
    <w:rsid w:val="00C24DCF"/>
    <w:rsid w:val="00C40046"/>
    <w:rsid w:val="00C46D08"/>
    <w:rsid w:val="00C46F4D"/>
    <w:rsid w:val="00C55A16"/>
    <w:rsid w:val="00C6501C"/>
    <w:rsid w:val="00C86AD8"/>
    <w:rsid w:val="00CA4F9B"/>
    <w:rsid w:val="00CC7E10"/>
    <w:rsid w:val="00CD49E3"/>
    <w:rsid w:val="00CD738E"/>
    <w:rsid w:val="00CE03DA"/>
    <w:rsid w:val="00CE388F"/>
    <w:rsid w:val="00CE447E"/>
    <w:rsid w:val="00CF7CCC"/>
    <w:rsid w:val="00D01770"/>
    <w:rsid w:val="00D40B7C"/>
    <w:rsid w:val="00D4606B"/>
    <w:rsid w:val="00D626AE"/>
    <w:rsid w:val="00D704BB"/>
    <w:rsid w:val="00D775FC"/>
    <w:rsid w:val="00D87703"/>
    <w:rsid w:val="00DA68E9"/>
    <w:rsid w:val="00DA7038"/>
    <w:rsid w:val="00DB2DCA"/>
    <w:rsid w:val="00DB7113"/>
    <w:rsid w:val="00DD36CB"/>
    <w:rsid w:val="00DE243B"/>
    <w:rsid w:val="00DE3490"/>
    <w:rsid w:val="00DE4F25"/>
    <w:rsid w:val="00DE7772"/>
    <w:rsid w:val="00DF0142"/>
    <w:rsid w:val="00DF1347"/>
    <w:rsid w:val="00E03A9D"/>
    <w:rsid w:val="00E10961"/>
    <w:rsid w:val="00E15C37"/>
    <w:rsid w:val="00E16CAE"/>
    <w:rsid w:val="00E222C4"/>
    <w:rsid w:val="00E478EC"/>
    <w:rsid w:val="00E54BF5"/>
    <w:rsid w:val="00E71328"/>
    <w:rsid w:val="00E77EEC"/>
    <w:rsid w:val="00E9254E"/>
    <w:rsid w:val="00E97954"/>
    <w:rsid w:val="00EA17D8"/>
    <w:rsid w:val="00EA4788"/>
    <w:rsid w:val="00EB75D4"/>
    <w:rsid w:val="00EC6AB3"/>
    <w:rsid w:val="00ED17CB"/>
    <w:rsid w:val="00ED239C"/>
    <w:rsid w:val="00ED6E35"/>
    <w:rsid w:val="00EE1922"/>
    <w:rsid w:val="00EE7D00"/>
    <w:rsid w:val="00EF01E1"/>
    <w:rsid w:val="00F06604"/>
    <w:rsid w:val="00F0735A"/>
    <w:rsid w:val="00F165F8"/>
    <w:rsid w:val="00F44DBF"/>
    <w:rsid w:val="00F457FA"/>
    <w:rsid w:val="00F45B73"/>
    <w:rsid w:val="00F46278"/>
    <w:rsid w:val="00F47EC5"/>
    <w:rsid w:val="00F5474C"/>
    <w:rsid w:val="00F73F10"/>
    <w:rsid w:val="00F86E8C"/>
    <w:rsid w:val="00F87505"/>
    <w:rsid w:val="00F87D76"/>
    <w:rsid w:val="00F93A15"/>
    <w:rsid w:val="00F944EF"/>
    <w:rsid w:val="00F97887"/>
    <w:rsid w:val="00FA33A4"/>
    <w:rsid w:val="00FA34CF"/>
    <w:rsid w:val="00FC0B51"/>
    <w:rsid w:val="00FD183F"/>
    <w:rsid w:val="00FE6235"/>
    <w:rsid w:val="00FF3B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F33AFA"/>
  <w15:docId w15:val="{82A6104C-FC99-407A-996B-5F3E23CD8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FAE"/>
    <w:pPr>
      <w:suppressAutoHyphens/>
      <w:spacing w:before="120" w:after="60" w:line="240" w:lineRule="atLeast"/>
    </w:pPr>
    <w:rPr>
      <w:sz w:val="20"/>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99"/>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99"/>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qFormat/>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table" w:styleId="TableGrid">
    <w:name w:val="Table Grid"/>
    <w:basedOn w:val="TableNormal"/>
    <w:uiPriority w:val="59"/>
    <w:rsid w:val="006D7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64B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B10"/>
    <w:rPr>
      <w:rFonts w:ascii="Tahoma" w:hAnsi="Tahoma" w:cs="Tahoma"/>
      <w:sz w:val="16"/>
      <w:szCs w:val="16"/>
    </w:rPr>
  </w:style>
  <w:style w:type="paragraph" w:styleId="Header">
    <w:name w:val="header"/>
    <w:basedOn w:val="Normal"/>
    <w:link w:val="HeaderChar"/>
    <w:uiPriority w:val="99"/>
    <w:unhideWhenUsed/>
    <w:rsid w:val="00C46F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6F4D"/>
    <w:rPr>
      <w:rFonts w:ascii="Arial" w:hAnsi="Arial"/>
    </w:rPr>
  </w:style>
  <w:style w:type="paragraph" w:styleId="Footer">
    <w:name w:val="footer"/>
    <w:basedOn w:val="Normal"/>
    <w:link w:val="FooterChar"/>
    <w:uiPriority w:val="99"/>
    <w:unhideWhenUsed/>
    <w:rsid w:val="00C46F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6F4D"/>
    <w:rPr>
      <w:rFonts w:ascii="Arial" w:hAnsi="Arial"/>
    </w:rPr>
  </w:style>
  <w:style w:type="character" w:styleId="Hyperlink">
    <w:name w:val="Hyperlink"/>
    <w:basedOn w:val="DefaultParagraphFont"/>
    <w:uiPriority w:val="99"/>
    <w:unhideWhenUsed/>
    <w:rsid w:val="008F7BD2"/>
    <w:rPr>
      <w:color w:val="04617B" w:themeColor="hyperlink"/>
      <w:u w:val="single"/>
    </w:rPr>
  </w:style>
  <w:style w:type="character" w:styleId="FollowedHyperlink">
    <w:name w:val="FollowedHyperlink"/>
    <w:basedOn w:val="DefaultParagraphFont"/>
    <w:uiPriority w:val="99"/>
    <w:semiHidden/>
    <w:unhideWhenUsed/>
    <w:rsid w:val="00CF7CCC"/>
    <w:rPr>
      <w:color w:val="04617B" w:themeColor="followedHyperlink"/>
      <w:u w:val="single"/>
    </w:rPr>
  </w:style>
  <w:style w:type="paragraph" w:styleId="NormalWeb">
    <w:name w:val="Normal (Web)"/>
    <w:basedOn w:val="Normal"/>
    <w:uiPriority w:val="99"/>
    <w:semiHidden/>
    <w:unhideWhenUsed/>
    <w:rsid w:val="00AE03DC"/>
    <w:pPr>
      <w:suppressAutoHyphens w:val="0"/>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CE447E"/>
    <w:rPr>
      <w:sz w:val="16"/>
      <w:szCs w:val="16"/>
    </w:rPr>
  </w:style>
  <w:style w:type="paragraph" w:styleId="CommentText">
    <w:name w:val="annotation text"/>
    <w:basedOn w:val="Normal"/>
    <w:link w:val="CommentTextChar"/>
    <w:uiPriority w:val="99"/>
    <w:semiHidden/>
    <w:unhideWhenUsed/>
    <w:rsid w:val="00CE447E"/>
    <w:pPr>
      <w:spacing w:line="240" w:lineRule="auto"/>
    </w:pPr>
    <w:rPr>
      <w:szCs w:val="20"/>
    </w:rPr>
  </w:style>
  <w:style w:type="character" w:customStyle="1" w:styleId="CommentTextChar">
    <w:name w:val="Comment Text Char"/>
    <w:basedOn w:val="DefaultParagraphFont"/>
    <w:link w:val="CommentText"/>
    <w:uiPriority w:val="99"/>
    <w:semiHidden/>
    <w:rsid w:val="00CE447E"/>
    <w:rPr>
      <w:sz w:val="20"/>
      <w:szCs w:val="20"/>
    </w:rPr>
  </w:style>
  <w:style w:type="paragraph" w:styleId="CommentSubject">
    <w:name w:val="annotation subject"/>
    <w:basedOn w:val="CommentText"/>
    <w:next w:val="CommentText"/>
    <w:link w:val="CommentSubjectChar"/>
    <w:uiPriority w:val="99"/>
    <w:semiHidden/>
    <w:unhideWhenUsed/>
    <w:rsid w:val="00CE447E"/>
    <w:rPr>
      <w:b/>
      <w:bCs/>
    </w:rPr>
  </w:style>
  <w:style w:type="character" w:customStyle="1" w:styleId="CommentSubjectChar">
    <w:name w:val="Comment Subject Char"/>
    <w:basedOn w:val="CommentTextChar"/>
    <w:link w:val="CommentSubject"/>
    <w:uiPriority w:val="99"/>
    <w:semiHidden/>
    <w:rsid w:val="00CE447E"/>
    <w:rPr>
      <w:b/>
      <w:bCs/>
      <w:sz w:val="20"/>
      <w:szCs w:val="20"/>
    </w:rPr>
  </w:style>
  <w:style w:type="paragraph" w:customStyle="1" w:styleId="Heading1Numbered">
    <w:name w:val="Heading 1 Numbered"/>
    <w:basedOn w:val="Heading1"/>
    <w:next w:val="Normal"/>
    <w:qFormat/>
    <w:rsid w:val="00E03A9D"/>
    <w:pPr>
      <w:keepNext/>
      <w:keepLines/>
      <w:numPr>
        <w:numId w:val="1"/>
      </w:numPr>
      <w:spacing w:after="60" w:line="440" w:lineRule="atLeast"/>
    </w:pPr>
    <w:rPr>
      <w:rFonts w:asciiTheme="majorHAnsi" w:hAnsiTheme="majorHAnsi"/>
      <w:b w:val="0"/>
      <w:sz w:val="36"/>
    </w:rPr>
  </w:style>
  <w:style w:type="paragraph" w:customStyle="1" w:styleId="Heading2Numbered">
    <w:name w:val="Heading 2 Numbered"/>
    <w:basedOn w:val="Heading2"/>
    <w:next w:val="Normal"/>
    <w:qFormat/>
    <w:rsid w:val="00E03A9D"/>
    <w:pPr>
      <w:keepNext/>
      <w:keepLines/>
      <w:numPr>
        <w:ilvl w:val="1"/>
        <w:numId w:val="1"/>
      </w:numPr>
      <w:spacing w:before="120" w:after="60" w:line="280" w:lineRule="atLeast"/>
      <w:contextualSpacing/>
    </w:pPr>
    <w:rPr>
      <w:rFonts w:asciiTheme="majorHAnsi" w:hAnsiTheme="majorHAnsi"/>
      <w:sz w:val="24"/>
    </w:rPr>
  </w:style>
  <w:style w:type="paragraph" w:customStyle="1" w:styleId="Heading3Numbered">
    <w:name w:val="Heading 3 Numbered"/>
    <w:basedOn w:val="Heading3"/>
    <w:next w:val="Normal"/>
    <w:qFormat/>
    <w:rsid w:val="00E03A9D"/>
    <w:pPr>
      <w:keepNext/>
      <w:keepLines/>
      <w:numPr>
        <w:ilvl w:val="2"/>
        <w:numId w:val="1"/>
      </w:numPr>
      <w:spacing w:before="120" w:after="60" w:line="280" w:lineRule="atLeast"/>
      <w:contextualSpacing/>
    </w:pPr>
    <w:rPr>
      <w:rFonts w:asciiTheme="majorHAnsi" w:hAnsiTheme="majorHAnsi"/>
      <w:sz w:val="22"/>
    </w:rPr>
  </w:style>
  <w:style w:type="numbering" w:customStyle="1" w:styleId="HeadingsList">
    <w:name w:val="Headings List"/>
    <w:uiPriority w:val="99"/>
    <w:rsid w:val="00E03A9D"/>
    <w:pPr>
      <w:numPr>
        <w:numId w:val="1"/>
      </w:numPr>
    </w:pPr>
  </w:style>
  <w:style w:type="table" w:customStyle="1" w:styleId="TableGrid1">
    <w:name w:val="Table Grid1"/>
    <w:basedOn w:val="TableNormal"/>
    <w:next w:val="TableGrid"/>
    <w:uiPriority w:val="59"/>
    <w:rsid w:val="001C1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93F21"/>
    <w:pPr>
      <w:autoSpaceDE w:val="0"/>
      <w:autoSpaceDN w:val="0"/>
      <w:adjustRightInd w:val="0"/>
      <w:spacing w:after="0" w:line="240" w:lineRule="auto"/>
    </w:pPr>
    <w:rPr>
      <w:rFonts w:ascii="Georgia" w:hAnsi="Georgia" w:cs="Georgia"/>
      <w:color w:val="000000"/>
      <w:sz w:val="24"/>
      <w:szCs w:val="24"/>
    </w:rPr>
  </w:style>
  <w:style w:type="paragraph" w:customStyle="1" w:styleId="NormalIndented">
    <w:name w:val="Normal Indented"/>
    <w:basedOn w:val="Normal"/>
    <w:qFormat/>
    <w:rsid w:val="00A61B52"/>
    <w:pPr>
      <w:ind w:lef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0779943">
      <w:bodyDiv w:val="1"/>
      <w:marLeft w:val="0"/>
      <w:marRight w:val="0"/>
      <w:marTop w:val="0"/>
      <w:marBottom w:val="0"/>
      <w:divBdr>
        <w:top w:val="none" w:sz="0" w:space="0" w:color="auto"/>
        <w:left w:val="none" w:sz="0" w:space="0" w:color="auto"/>
        <w:bottom w:val="none" w:sz="0" w:space="0" w:color="auto"/>
        <w:right w:val="none" w:sz="0" w:space="0" w:color="auto"/>
      </w:divBdr>
    </w:div>
    <w:div w:id="948781516">
      <w:bodyDiv w:val="1"/>
      <w:marLeft w:val="0"/>
      <w:marRight w:val="0"/>
      <w:marTop w:val="0"/>
      <w:marBottom w:val="0"/>
      <w:divBdr>
        <w:top w:val="none" w:sz="0" w:space="0" w:color="auto"/>
        <w:left w:val="none" w:sz="0" w:space="0" w:color="auto"/>
        <w:bottom w:val="none" w:sz="0" w:space="0" w:color="auto"/>
        <w:right w:val="none" w:sz="0" w:space="0" w:color="auto"/>
      </w:divBdr>
    </w:div>
    <w:div w:id="1226599121">
      <w:bodyDiv w:val="1"/>
      <w:marLeft w:val="0"/>
      <w:marRight w:val="0"/>
      <w:marTop w:val="0"/>
      <w:marBottom w:val="0"/>
      <w:divBdr>
        <w:top w:val="none" w:sz="0" w:space="0" w:color="auto"/>
        <w:left w:val="none" w:sz="0" w:space="0" w:color="auto"/>
        <w:bottom w:val="none" w:sz="0" w:space="0" w:color="auto"/>
        <w:right w:val="none" w:sz="0" w:space="0" w:color="auto"/>
      </w:divBdr>
    </w:div>
    <w:div w:id="1717655653">
      <w:bodyDiv w:val="1"/>
      <w:marLeft w:val="0"/>
      <w:marRight w:val="0"/>
      <w:marTop w:val="0"/>
      <w:marBottom w:val="0"/>
      <w:divBdr>
        <w:top w:val="none" w:sz="0" w:space="0" w:color="auto"/>
        <w:left w:val="none" w:sz="0" w:space="0" w:color="auto"/>
        <w:bottom w:val="none" w:sz="0" w:space="0" w:color="auto"/>
        <w:right w:val="none" w:sz="0" w:space="0" w:color="auto"/>
      </w:divBdr>
    </w:div>
    <w:div w:id="209632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hyperlink" Target="https://dex.dss.gov.au/training"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hyperlink" Target="https://dex.dss.gov.au/document/8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0.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s://agedcare.health.gov.au/sites/g/files/net1426/f/documents/04_2018/chsp_manual_-_effective_as_of_1_july_2018.pdf"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0.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mailto:dssdataexchange.helpdesk@dss.gov.au" TargetMode="External"/><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4617B"/>
      </a:dk2>
      <a:lt2>
        <a:srgbClr val="DBF5F9"/>
      </a:lt2>
      <a:accent1>
        <a:srgbClr val="04617B"/>
      </a:accent1>
      <a:accent2>
        <a:srgbClr val="04617B"/>
      </a:accent2>
      <a:accent3>
        <a:srgbClr val="04617B"/>
      </a:accent3>
      <a:accent4>
        <a:srgbClr val="04617B"/>
      </a:accent4>
      <a:accent5>
        <a:srgbClr val="04617B"/>
      </a:accent5>
      <a:accent6>
        <a:srgbClr val="04617B"/>
      </a:accent6>
      <a:hlink>
        <a:srgbClr val="04617B"/>
      </a:hlink>
      <a:folHlink>
        <a:srgbClr val="04617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50E7D-F7A4-4DB2-9BCD-B54713720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1350</Words>
  <Characters>7701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Task card 1 – Log in to the Data Exchange web-based portal</Company>
  <LinksUpToDate>false</LinksUpToDate>
  <CharactersWithSpaces>9033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Rose Pearson</dc:creator>
  <cp:lastModifiedBy>SHIRES, Lucy</cp:lastModifiedBy>
  <cp:revision>4</cp:revision>
  <cp:lastPrinted>2019-12-17T03:16:00Z</cp:lastPrinted>
  <dcterms:created xsi:type="dcterms:W3CDTF">2019-12-17T03:16:00Z</dcterms:created>
  <dcterms:modified xsi:type="dcterms:W3CDTF">2019-12-17T03:17:00Z</dcterms:modified>
</cp:coreProperties>
</file>